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59d8d" w14:textId="c359d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тауарларын өндiрушiлерге су беру бойынша көрсетілетін қызметтер құнын субсидиялау қағидаларын бекіту туралы" Қазақстан Республикасы Су ресурстары және ирригация министрінің 2025 жылғы 24 маусымдағы № 147-НҚ және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қағидаларын бекіту туралы" Қазақстан Республикасы Су ресурстары және ирригация министрінің міндетін атқарушының 2025 жылғы 26 маусымдағы № 153-НҚ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2026 жылғы 15 шiлдедегi № 216-НҚ бұйрығы. Қазақстан Республикасының Әділет министрлігінде 2026 жылғы 16 шiлдеде № 39315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"Ауыл шаруашылығы тауарларын өндiрушiлерге су беру бойынша көрсетілетін қызметтер құнын субсидиялау қағидаларын бекіту туралы" Қазақстан Республикасы Су ресурстары және ирригация министрінің 2025 жылғы 24 маусымдағы № 147-НҚ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36333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ауыл шаруашылығы тауарларын өндiрушiлерге су беру бойынша көрсетілетін қызметтердің құнын субсидиялау </w:t>
      </w:r>
      <w:r>
        <w:rPr>
          <w:rFonts w:ascii="Times New Roman"/>
          <w:b w:val="false"/>
          <w:i w:val="false"/>
          <w:color w:val="000000"/>
          <w:sz w:val="28"/>
        </w:rPr>
        <w:t>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10) тармақшасы мынадай редакцияда жазылсын:</w:t>
      </w:r>
    </w:p>
    <w:bookmarkStart w:name="z8" w:id="3"/>
    <w:p>
      <w:pPr>
        <w:spacing w:after="0"/>
        <w:ind w:left="0"/>
        <w:jc w:val="both"/>
      </w:pPr>
      <w:r>
        <w:rPr>
          <w:rFonts w:ascii="Times New Roman"/>
          <w:b w:val="false"/>
          <w:i w:val="false"/>
          <w:color w:val="000000"/>
          <w:sz w:val="28"/>
        </w:rPr>
        <w:t>
      "10) су пайдаланушы – Қазақстан Республикасының заңнамасында белгіленген тәртіппен су пайдалану құқығын иеленетін және оны іске асыратын жеке немесе заңды тұлға;";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16-тармақтарына</w:t>
      </w:r>
      <w:r>
        <w:rPr>
          <w:rFonts w:ascii="Times New Roman"/>
          <w:b w:val="false"/>
          <w:i w:val="false"/>
          <w:color w:val="000000"/>
          <w:sz w:val="28"/>
        </w:rPr>
        <w:t xml:space="preserve"> өзгеріс орыс тілінде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3-қосымшаға</w:t>
      </w:r>
      <w:r>
        <w:rPr>
          <w:rFonts w:ascii="Times New Roman"/>
          <w:b w:val="false"/>
          <w:i w:val="false"/>
          <w:color w:val="000000"/>
          <w:sz w:val="28"/>
        </w:rPr>
        <w:t xml:space="preserve"> өзгеріс орыс тілінде енгізіледі, қазақ тіліндегі мәтін өзгермейді;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5-қосымшаға</w:t>
      </w:r>
      <w:r>
        <w:rPr>
          <w:rFonts w:ascii="Times New Roman"/>
          <w:b w:val="false"/>
          <w:i w:val="false"/>
          <w:color w:val="000000"/>
          <w:sz w:val="28"/>
        </w:rPr>
        <w:t xml:space="preserve"> өзгеріс орыс тілінде енгізіледі, қазақ тіліндегі мәтін өзгермейді. </w:t>
      </w:r>
    </w:p>
    <w:bookmarkStart w:name="z12" w:id="4"/>
    <w:p>
      <w:pPr>
        <w:spacing w:after="0"/>
        <w:ind w:left="0"/>
        <w:jc w:val="both"/>
      </w:pPr>
      <w:r>
        <w:rPr>
          <w:rFonts w:ascii="Times New Roman"/>
          <w:b w:val="false"/>
          <w:i w:val="false"/>
          <w:color w:val="000000"/>
          <w:sz w:val="28"/>
        </w:rPr>
        <w:t xml:space="preserve">
      2.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қағидаларын бекіту туралы" Қазақстан Республикасы Су ресурстары және ирригация министрінің міндетін атқарушының 2025 жылғы 26 маусымдағы № 153-НҚ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36343 болып тіркелген) мынадай өзгерістер енгізілсін:</w:t>
      </w:r>
    </w:p>
    <w:bookmarkEnd w:id="4"/>
    <w:bookmarkStart w:name="z13" w:id="5"/>
    <w:p>
      <w:pPr>
        <w:spacing w:after="0"/>
        <w:ind w:left="0"/>
        <w:jc w:val="both"/>
      </w:pPr>
      <w:r>
        <w:rPr>
          <w:rFonts w:ascii="Times New Roman"/>
          <w:b w:val="false"/>
          <w:i w:val="false"/>
          <w:color w:val="000000"/>
          <w:sz w:val="28"/>
        </w:rPr>
        <w:t xml:space="preserve">
      көрсетілген бұйрықпен бекітілген суарудың су үнемдеу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6" w:id="6"/>
    <w:p>
      <w:pPr>
        <w:spacing w:after="0"/>
        <w:ind w:left="0"/>
        <w:jc w:val="both"/>
      </w:pPr>
      <w:r>
        <w:rPr>
          <w:rFonts w:ascii="Times New Roman"/>
          <w:b w:val="false"/>
          <w:i w:val="false"/>
          <w:color w:val="000000"/>
          <w:sz w:val="28"/>
        </w:rPr>
        <w:t>
      "5) бюджеттік бағдарламаның әкімшісі (бұдан әрі – әкімші) – астананың, облыстардың және республикалық маңызы бар қалалардың жергілікті атқарушы органдары;";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18" w:id="7"/>
    <w:p>
      <w:pPr>
        <w:spacing w:after="0"/>
        <w:ind w:left="0"/>
        <w:jc w:val="both"/>
      </w:pPr>
      <w:r>
        <w:rPr>
          <w:rFonts w:ascii="Times New Roman"/>
          <w:b w:val="false"/>
          <w:i w:val="false"/>
          <w:color w:val="000000"/>
          <w:sz w:val="28"/>
        </w:rPr>
        <w:t>
      "10) инвестициялық субсидиялау мәселелері жөніндегі жұмыс органы (бұдан әрі – жұмыс органы (көрсетілетін қызметті беруші) – инвесторлардың (көрсетілетін қызметті алушылардың) өтінімдерін қарастыруға және инвестициялық субсидияларды беруде төлеу/бас тарту туралы шешім қабылдауға өкілетті ауыл шаруашылығы саласындағы астананың, облыстардың және республикалық маңызы бар қалалардың жергілікті атқарушы органы;";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44-тармақтың</w:t>
      </w:r>
      <w:r>
        <w:rPr>
          <w:rFonts w:ascii="Times New Roman"/>
          <w:b w:val="false"/>
          <w:i w:val="false"/>
          <w:color w:val="000000"/>
          <w:sz w:val="28"/>
        </w:rPr>
        <w:t xml:space="preserve"> бірінші абзацы мынадай редакцияда жазылсын:</w:t>
      </w:r>
    </w:p>
    <w:bookmarkStart w:name="z20" w:id="8"/>
    <w:p>
      <w:pPr>
        <w:spacing w:after="0"/>
        <w:ind w:left="0"/>
        <w:jc w:val="both"/>
      </w:pPr>
      <w:r>
        <w:rPr>
          <w:rFonts w:ascii="Times New Roman"/>
          <w:b w:val="false"/>
          <w:i w:val="false"/>
          <w:color w:val="000000"/>
          <w:sz w:val="28"/>
        </w:rPr>
        <w:t>
      "44. Мемлекеттік қызметтер көрсету мәселелері бойынша жұмыс органының (көрсетілетін қызметті берушінің) шешіміне, әрекетіне (әрекетсіздігіне) шағым жұмыс органы (көрсетілетін қызметті беруші) басшысының, астананың, облыстың, республикалық маңызы бар қаланың жергілікті атқарушы органының (бұдан әрі – жергілікті атқарушы орган) атына, мемлекеттік қызметтер көрсету сапасын бағалау және бақылау жөніндегі уәкілетті органға беріледі.";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2-қосымшаға</w:t>
      </w:r>
      <w:r>
        <w:rPr>
          <w:rFonts w:ascii="Times New Roman"/>
          <w:b w:val="false"/>
          <w:i w:val="false"/>
          <w:color w:val="000000"/>
          <w:sz w:val="28"/>
        </w:rPr>
        <w:t xml:space="preserve"> өзгеріс орыс тілінде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w:t>
      </w: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Start w:name="z25" w:id="9"/>
    <w:p>
      <w:pPr>
        <w:spacing w:after="0"/>
        <w:ind w:left="0"/>
        <w:jc w:val="both"/>
      </w:pPr>
      <w:r>
        <w:rPr>
          <w:rFonts w:ascii="Times New Roman"/>
          <w:b w:val="false"/>
          <w:i w:val="false"/>
          <w:color w:val="000000"/>
          <w:sz w:val="28"/>
        </w:rPr>
        <w:t>
      3. Қазақстан Республикасы Су ресурстары және ирригация министрлігінің Суды үнемдеу технологияларын дамыту департаменті заңнамада белгіленген тәртіппен:</w:t>
      </w:r>
    </w:p>
    <w:bookmarkEnd w:id="9"/>
    <w:bookmarkStart w:name="z26" w:id="1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0"/>
    <w:bookmarkStart w:name="z27" w:id="1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орналастырылуын қамтамасыз етсін.</w:t>
      </w:r>
    </w:p>
    <w:bookmarkEnd w:id="11"/>
    <w:bookmarkStart w:name="z28" w:id="12"/>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Су ресурстары және ирригация вице-министріне жүктелсін.</w:t>
      </w:r>
    </w:p>
    <w:bookmarkEnd w:id="12"/>
    <w:bookmarkStart w:name="z29" w:id="13"/>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Су ресурстары және ирригация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 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216-НҚ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 шығыстардың бір бөлігін субсидиялау қағидаларына</w:t>
            </w:r>
            <w:r>
              <w:br/>
            </w:r>
            <w:r>
              <w:rPr>
                <w:rFonts w:ascii="Times New Roman"/>
                <w:b w:val="false"/>
                <w:i w:val="false"/>
                <w:color w:val="000000"/>
                <w:sz w:val="20"/>
              </w:rPr>
              <w:t>3-қосымша</w:t>
            </w:r>
          </w:p>
        </w:tc>
      </w:tr>
    </w:tbl>
    <w:bookmarkStart w:name="z33" w:id="14"/>
    <w:p>
      <w:pPr>
        <w:spacing w:after="0"/>
        <w:ind w:left="0"/>
        <w:jc w:val="both"/>
      </w:pPr>
      <w:r>
        <w:rPr>
          <w:rFonts w:ascii="Times New Roman"/>
          <w:b w:val="false"/>
          <w:i w:val="false"/>
          <w:color w:val="000000"/>
          <w:sz w:val="28"/>
        </w:rPr>
        <w:t>
      Нысан</w:t>
      </w:r>
    </w:p>
    <w:bookmarkEnd w:id="14"/>
    <w:bookmarkStart w:name="z34" w:id="15"/>
    <w:p>
      <w:pPr>
        <w:spacing w:after="0"/>
        <w:ind w:left="0"/>
        <w:jc w:val="left"/>
      </w:pPr>
      <w:r>
        <w:rPr>
          <w:rFonts w:ascii="Times New Roman"/>
          <w:b/>
          <w:i w:val="false"/>
          <w:color w:val="000000"/>
        </w:rPr>
        <w:t xml:space="preserve"> Инвестициялық субсидиялауға арналған өтінім</w:t>
      </w:r>
    </w:p>
    <w:bookmarkEnd w:id="15"/>
    <w:bookmarkStart w:name="z35" w:id="16"/>
    <w:p>
      <w:pPr>
        <w:spacing w:after="0"/>
        <w:ind w:left="0"/>
        <w:jc w:val="both"/>
      </w:pPr>
      <w:r>
        <w:rPr>
          <w:rFonts w:ascii="Times New Roman"/>
          <w:b w:val="false"/>
          <w:i w:val="false"/>
          <w:color w:val="000000"/>
          <w:sz w:val="28"/>
        </w:rPr>
        <w:t>
      Қайда: __________________________________________________________</w:t>
      </w:r>
    </w:p>
    <w:bookmarkEnd w:id="16"/>
    <w:bookmarkStart w:name="z36" w:id="17"/>
    <w:p>
      <w:pPr>
        <w:spacing w:after="0"/>
        <w:ind w:left="0"/>
        <w:jc w:val="both"/>
      </w:pPr>
      <w:r>
        <w:rPr>
          <w:rFonts w:ascii="Times New Roman"/>
          <w:b w:val="false"/>
          <w:i w:val="false"/>
          <w:color w:val="000000"/>
          <w:sz w:val="28"/>
        </w:rPr>
        <w:t>
      (астананың, облыстың және республикалық маңызы бар қаланың</w:t>
      </w:r>
    </w:p>
    <w:bookmarkEnd w:id="17"/>
    <w:bookmarkStart w:name="z37" w:id="18"/>
    <w:p>
      <w:pPr>
        <w:spacing w:after="0"/>
        <w:ind w:left="0"/>
        <w:jc w:val="both"/>
      </w:pPr>
      <w:r>
        <w:rPr>
          <w:rFonts w:ascii="Times New Roman"/>
          <w:b w:val="false"/>
          <w:i w:val="false"/>
          <w:color w:val="000000"/>
          <w:sz w:val="28"/>
        </w:rPr>
        <w:t>
      жергілікті</w:t>
      </w:r>
    </w:p>
    <w:bookmarkEnd w:id="18"/>
    <w:bookmarkStart w:name="z38" w:id="19"/>
    <w:p>
      <w:pPr>
        <w:spacing w:after="0"/>
        <w:ind w:left="0"/>
        <w:jc w:val="both"/>
      </w:pPr>
      <w:r>
        <w:rPr>
          <w:rFonts w:ascii="Times New Roman"/>
          <w:b w:val="false"/>
          <w:i w:val="false"/>
          <w:color w:val="000000"/>
          <w:sz w:val="28"/>
        </w:rPr>
        <w:t>
      атқарушы органының толық атауы)</w:t>
      </w:r>
    </w:p>
    <w:bookmarkEnd w:id="19"/>
    <w:bookmarkStart w:name="z39" w:id="20"/>
    <w:p>
      <w:pPr>
        <w:spacing w:after="0"/>
        <w:ind w:left="0"/>
        <w:jc w:val="both"/>
      </w:pPr>
      <w:r>
        <w:rPr>
          <w:rFonts w:ascii="Times New Roman"/>
          <w:b w:val="false"/>
          <w:i w:val="false"/>
          <w:color w:val="000000"/>
          <w:sz w:val="28"/>
        </w:rPr>
        <w:t>
      Кімнен: ______________________________________________________________  (заңды тұлғаның толық атауы, жеке тұлғаның аты, әкесінің аты (бар  болса), тегі)</w:t>
      </w:r>
    </w:p>
    <w:bookmarkEnd w:id="20"/>
    <w:bookmarkStart w:name="z40" w:id="21"/>
    <w:p>
      <w:pPr>
        <w:spacing w:after="0"/>
        <w:ind w:left="0"/>
        <w:jc w:val="both"/>
      </w:pPr>
      <w:r>
        <w:rPr>
          <w:rFonts w:ascii="Times New Roman"/>
          <w:b w:val="false"/>
          <w:i w:val="false"/>
          <w:color w:val="000000"/>
          <w:sz w:val="28"/>
        </w:rPr>
        <w:t xml:space="preserve">
      Маған Қазақстан Республикасы Су ресурстары және ирригация министрінің міндетін атқарушының 2025 жылғы 26 маусымдағы № 153-НҚ бұйрығымен (Нормативтік құқықтық актілердің мемлекеттік тіркеу тізілімінде № 36343 тіркелген) бекітілген Суарудың су үнемдеу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w:t>
      </w:r>
      <w:r>
        <w:rPr>
          <w:rFonts w:ascii="Times New Roman"/>
          <w:b w:val="false"/>
          <w:i w:val="false"/>
          <w:color w:val="000000"/>
          <w:sz w:val="28"/>
        </w:rPr>
        <w:t>қағидаларына</w:t>
      </w:r>
      <w:r>
        <w:rPr>
          <w:rFonts w:ascii="Times New Roman"/>
          <w:b w:val="false"/>
          <w:i w:val="false"/>
          <w:color w:val="000000"/>
          <w:sz w:val="28"/>
        </w:rPr>
        <w:t xml:space="preserve"> сәйкес (әрі қарай – Қағидалары) су алу және беруге арналған инфрақұрылымын құру және кеңейту арқылы суарудың су үнемдеу технологияларын енгізу жобасының паспорты бойынша __________________________________________теңге мөлшеріндегі инвестициялық субсидия (сома санмен және жазбаша) сомасын төлеуді сұраймын. </w:t>
      </w:r>
    </w:p>
    <w:bookmarkEnd w:id="21"/>
    <w:bookmarkStart w:name="z41" w:id="22"/>
    <w:p>
      <w:pPr>
        <w:spacing w:after="0"/>
        <w:ind w:left="0"/>
        <w:jc w:val="both"/>
      </w:pPr>
      <w:r>
        <w:rPr>
          <w:rFonts w:ascii="Times New Roman"/>
          <w:b w:val="false"/>
          <w:i w:val="false"/>
          <w:color w:val="000000"/>
          <w:sz w:val="28"/>
        </w:rPr>
        <w:t xml:space="preserve">
      1. Инвестор туралы мәліметтер. </w:t>
      </w:r>
    </w:p>
    <w:bookmarkEnd w:id="22"/>
    <w:bookmarkStart w:name="z42" w:id="23"/>
    <w:p>
      <w:pPr>
        <w:spacing w:after="0"/>
        <w:ind w:left="0"/>
        <w:jc w:val="both"/>
      </w:pPr>
      <w:r>
        <w:rPr>
          <w:rFonts w:ascii="Times New Roman"/>
          <w:b w:val="false"/>
          <w:i w:val="false"/>
          <w:color w:val="000000"/>
          <w:sz w:val="28"/>
        </w:rPr>
        <w:t xml:space="preserve">
      Заңды тұлға/филиал, өкілдік үшін: </w:t>
      </w:r>
    </w:p>
    <w:bookmarkEnd w:id="23"/>
    <w:bookmarkStart w:name="z43" w:id="24"/>
    <w:p>
      <w:pPr>
        <w:spacing w:after="0"/>
        <w:ind w:left="0"/>
        <w:jc w:val="both"/>
      </w:pPr>
      <w:r>
        <w:rPr>
          <w:rFonts w:ascii="Times New Roman"/>
          <w:b w:val="false"/>
          <w:i w:val="false"/>
          <w:color w:val="000000"/>
          <w:sz w:val="28"/>
        </w:rPr>
        <w:t>
      атауы _______________________________________________________________</w:t>
      </w:r>
    </w:p>
    <w:bookmarkEnd w:id="24"/>
    <w:bookmarkStart w:name="z44" w:id="25"/>
    <w:p>
      <w:pPr>
        <w:spacing w:after="0"/>
        <w:ind w:left="0"/>
        <w:jc w:val="both"/>
      </w:pPr>
      <w:r>
        <w:rPr>
          <w:rFonts w:ascii="Times New Roman"/>
          <w:b w:val="false"/>
          <w:i w:val="false"/>
          <w:color w:val="000000"/>
          <w:sz w:val="28"/>
        </w:rPr>
        <w:t>
      бизнес-сәйкестендіру нөмірі (бұдан әрі – БСН) _____________________</w:t>
      </w:r>
    </w:p>
    <w:bookmarkEnd w:id="25"/>
    <w:bookmarkStart w:name="z45" w:id="26"/>
    <w:p>
      <w:pPr>
        <w:spacing w:after="0"/>
        <w:ind w:left="0"/>
        <w:jc w:val="both"/>
      </w:pPr>
      <w:r>
        <w:rPr>
          <w:rFonts w:ascii="Times New Roman"/>
          <w:b w:val="false"/>
          <w:i w:val="false"/>
          <w:color w:val="000000"/>
          <w:sz w:val="28"/>
        </w:rPr>
        <w:t>
      басшының аты, әкесінің аты (бар болса), тегі _______________________</w:t>
      </w:r>
    </w:p>
    <w:bookmarkEnd w:id="26"/>
    <w:bookmarkStart w:name="z46" w:id="27"/>
    <w:p>
      <w:pPr>
        <w:spacing w:after="0"/>
        <w:ind w:left="0"/>
        <w:jc w:val="both"/>
      </w:pPr>
      <w:r>
        <w:rPr>
          <w:rFonts w:ascii="Times New Roman"/>
          <w:b w:val="false"/>
          <w:i w:val="false"/>
          <w:color w:val="000000"/>
          <w:sz w:val="28"/>
        </w:rPr>
        <w:t>
      мекенжайы: ___________________________________________________________</w:t>
      </w:r>
    </w:p>
    <w:bookmarkEnd w:id="27"/>
    <w:bookmarkStart w:name="z47" w:id="28"/>
    <w:p>
      <w:pPr>
        <w:spacing w:after="0"/>
        <w:ind w:left="0"/>
        <w:jc w:val="both"/>
      </w:pPr>
      <w:r>
        <w:rPr>
          <w:rFonts w:ascii="Times New Roman"/>
          <w:b w:val="false"/>
          <w:i w:val="false"/>
          <w:color w:val="000000"/>
          <w:sz w:val="28"/>
        </w:rPr>
        <w:t>
      телефон нөмірі:</w:t>
      </w:r>
    </w:p>
    <w:bookmarkEnd w:id="28"/>
    <w:bookmarkStart w:name="z48" w:id="29"/>
    <w:p>
      <w:pPr>
        <w:spacing w:after="0"/>
        <w:ind w:left="0"/>
        <w:jc w:val="both"/>
      </w:pPr>
      <w:r>
        <w:rPr>
          <w:rFonts w:ascii="Times New Roman"/>
          <w:b w:val="false"/>
          <w:i w:val="false"/>
          <w:color w:val="000000"/>
          <w:sz w:val="28"/>
        </w:rPr>
        <w:t>
      __________________________________</w:t>
      </w:r>
    </w:p>
    <w:bookmarkEnd w:id="29"/>
    <w:bookmarkStart w:name="z49" w:id="30"/>
    <w:p>
      <w:pPr>
        <w:spacing w:after="0"/>
        <w:ind w:left="0"/>
        <w:jc w:val="both"/>
      </w:pPr>
      <w:r>
        <w:rPr>
          <w:rFonts w:ascii="Times New Roman"/>
          <w:b w:val="false"/>
          <w:i w:val="false"/>
          <w:color w:val="000000"/>
          <w:sz w:val="28"/>
        </w:rPr>
        <w:t>
      Қағидаларға 1-қосымшаға сәйкес ЭҚЖК(экономикалық қызмет түрлерінің жалпы</w:t>
      </w:r>
    </w:p>
    <w:bookmarkEnd w:id="30"/>
    <w:bookmarkStart w:name="z50" w:id="31"/>
    <w:p>
      <w:pPr>
        <w:spacing w:after="0"/>
        <w:ind w:left="0"/>
        <w:jc w:val="both"/>
      </w:pPr>
      <w:r>
        <w:rPr>
          <w:rFonts w:ascii="Times New Roman"/>
          <w:b w:val="false"/>
          <w:i w:val="false"/>
          <w:color w:val="000000"/>
          <w:sz w:val="28"/>
        </w:rPr>
        <w:t>
      жіктеуіші бойынша коды)</w:t>
      </w:r>
    </w:p>
    <w:bookmarkEnd w:id="31"/>
    <w:bookmarkStart w:name="z51" w:id="32"/>
    <w:p>
      <w:pPr>
        <w:spacing w:after="0"/>
        <w:ind w:left="0"/>
        <w:jc w:val="both"/>
      </w:pPr>
      <w:r>
        <w:rPr>
          <w:rFonts w:ascii="Times New Roman"/>
          <w:b w:val="false"/>
          <w:i w:val="false"/>
          <w:color w:val="000000"/>
          <w:sz w:val="28"/>
        </w:rPr>
        <w:t>
      бойынша сыныбы _________________________</w:t>
      </w:r>
    </w:p>
    <w:bookmarkEnd w:id="32"/>
    <w:bookmarkStart w:name="z52" w:id="33"/>
    <w:p>
      <w:pPr>
        <w:spacing w:after="0"/>
        <w:ind w:left="0"/>
        <w:jc w:val="both"/>
      </w:pPr>
      <w:r>
        <w:rPr>
          <w:rFonts w:ascii="Times New Roman"/>
          <w:b w:val="false"/>
          <w:i w:val="false"/>
          <w:color w:val="000000"/>
          <w:sz w:val="28"/>
        </w:rPr>
        <w:t>
      Жеке тұлға үшін:</w:t>
      </w:r>
    </w:p>
    <w:bookmarkEnd w:id="33"/>
    <w:bookmarkStart w:name="z53" w:id="34"/>
    <w:p>
      <w:pPr>
        <w:spacing w:after="0"/>
        <w:ind w:left="0"/>
        <w:jc w:val="both"/>
      </w:pPr>
      <w:r>
        <w:rPr>
          <w:rFonts w:ascii="Times New Roman"/>
          <w:b w:val="false"/>
          <w:i w:val="false"/>
          <w:color w:val="000000"/>
          <w:sz w:val="28"/>
        </w:rPr>
        <w:t>
      аты, әкесінің аты (бар болса), тегі _________________________________________</w:t>
      </w:r>
    </w:p>
    <w:bookmarkEnd w:id="34"/>
    <w:bookmarkStart w:name="z54" w:id="35"/>
    <w:p>
      <w:pPr>
        <w:spacing w:after="0"/>
        <w:ind w:left="0"/>
        <w:jc w:val="both"/>
      </w:pPr>
      <w:r>
        <w:rPr>
          <w:rFonts w:ascii="Times New Roman"/>
          <w:b w:val="false"/>
          <w:i w:val="false"/>
          <w:color w:val="000000"/>
          <w:sz w:val="28"/>
        </w:rPr>
        <w:t>
      жеке сәйкестендіру нөмірі (бұдан әрі – ЖСН) _______________________________</w:t>
      </w:r>
    </w:p>
    <w:bookmarkEnd w:id="35"/>
    <w:bookmarkStart w:name="z55" w:id="36"/>
    <w:p>
      <w:pPr>
        <w:spacing w:after="0"/>
        <w:ind w:left="0"/>
        <w:jc w:val="both"/>
      </w:pPr>
      <w:r>
        <w:rPr>
          <w:rFonts w:ascii="Times New Roman"/>
          <w:b w:val="false"/>
          <w:i w:val="false"/>
          <w:color w:val="000000"/>
          <w:sz w:val="28"/>
        </w:rPr>
        <w:t>
      жеке басын куәландыратын құжат:</w:t>
      </w:r>
    </w:p>
    <w:bookmarkEnd w:id="36"/>
    <w:bookmarkStart w:name="z56" w:id="37"/>
    <w:p>
      <w:pPr>
        <w:spacing w:after="0"/>
        <w:ind w:left="0"/>
        <w:jc w:val="both"/>
      </w:pPr>
      <w:r>
        <w:rPr>
          <w:rFonts w:ascii="Times New Roman"/>
          <w:b w:val="false"/>
          <w:i w:val="false"/>
          <w:color w:val="000000"/>
          <w:sz w:val="28"/>
        </w:rPr>
        <w:t>
      нөмірі ________________________________________________________________</w:t>
      </w:r>
    </w:p>
    <w:bookmarkEnd w:id="37"/>
    <w:bookmarkStart w:name="z57" w:id="38"/>
    <w:p>
      <w:pPr>
        <w:spacing w:after="0"/>
        <w:ind w:left="0"/>
        <w:jc w:val="both"/>
      </w:pPr>
      <w:r>
        <w:rPr>
          <w:rFonts w:ascii="Times New Roman"/>
          <w:b w:val="false"/>
          <w:i w:val="false"/>
          <w:color w:val="000000"/>
          <w:sz w:val="28"/>
        </w:rPr>
        <w:t>
      кім берді _____________________________________________________________</w:t>
      </w:r>
    </w:p>
    <w:bookmarkEnd w:id="38"/>
    <w:bookmarkStart w:name="z58" w:id="39"/>
    <w:p>
      <w:pPr>
        <w:spacing w:after="0"/>
        <w:ind w:left="0"/>
        <w:jc w:val="both"/>
      </w:pPr>
      <w:r>
        <w:rPr>
          <w:rFonts w:ascii="Times New Roman"/>
          <w:b w:val="false"/>
          <w:i w:val="false"/>
          <w:color w:val="000000"/>
          <w:sz w:val="28"/>
        </w:rPr>
        <w:t>
      берілген күні __________________________________________________________</w:t>
      </w:r>
    </w:p>
    <w:bookmarkEnd w:id="39"/>
    <w:bookmarkStart w:name="z59" w:id="40"/>
    <w:p>
      <w:pPr>
        <w:spacing w:after="0"/>
        <w:ind w:left="0"/>
        <w:jc w:val="both"/>
      </w:pPr>
      <w:r>
        <w:rPr>
          <w:rFonts w:ascii="Times New Roman"/>
          <w:b w:val="false"/>
          <w:i w:val="false"/>
          <w:color w:val="000000"/>
          <w:sz w:val="28"/>
        </w:rPr>
        <w:t>
      мекенжайы: ___________________________________________________________</w:t>
      </w:r>
    </w:p>
    <w:bookmarkEnd w:id="40"/>
    <w:bookmarkStart w:name="z60" w:id="41"/>
    <w:p>
      <w:pPr>
        <w:spacing w:after="0"/>
        <w:ind w:left="0"/>
        <w:jc w:val="both"/>
      </w:pPr>
      <w:r>
        <w:rPr>
          <w:rFonts w:ascii="Times New Roman"/>
          <w:b w:val="false"/>
          <w:i w:val="false"/>
          <w:color w:val="000000"/>
          <w:sz w:val="28"/>
        </w:rPr>
        <w:t>
      телефон нөмірі: ________________________________________________________</w:t>
      </w:r>
    </w:p>
    <w:bookmarkEnd w:id="41"/>
    <w:bookmarkStart w:name="z61" w:id="42"/>
    <w:p>
      <w:pPr>
        <w:spacing w:after="0"/>
        <w:ind w:left="0"/>
        <w:jc w:val="both"/>
      </w:pPr>
      <w:r>
        <w:rPr>
          <w:rFonts w:ascii="Times New Roman"/>
          <w:b w:val="false"/>
          <w:i w:val="false"/>
          <w:color w:val="000000"/>
          <w:sz w:val="28"/>
        </w:rPr>
        <w:t>
      Қағидаларға 1-қосымшаға сәйкес ЭҚЖК (экономикалық қызмет түрлерінің жалпы</w:t>
      </w:r>
    </w:p>
    <w:bookmarkEnd w:id="42"/>
    <w:bookmarkStart w:name="z62" w:id="43"/>
    <w:p>
      <w:pPr>
        <w:spacing w:after="0"/>
        <w:ind w:left="0"/>
        <w:jc w:val="both"/>
      </w:pPr>
      <w:r>
        <w:rPr>
          <w:rFonts w:ascii="Times New Roman"/>
          <w:b w:val="false"/>
          <w:i w:val="false"/>
          <w:color w:val="000000"/>
          <w:sz w:val="28"/>
        </w:rPr>
        <w:t>
      жіктеуіші бойынша коды)</w:t>
      </w:r>
    </w:p>
    <w:bookmarkEnd w:id="43"/>
    <w:bookmarkStart w:name="z63" w:id="44"/>
    <w:p>
      <w:pPr>
        <w:spacing w:after="0"/>
        <w:ind w:left="0"/>
        <w:jc w:val="both"/>
      </w:pPr>
      <w:r>
        <w:rPr>
          <w:rFonts w:ascii="Times New Roman"/>
          <w:b w:val="false"/>
          <w:i w:val="false"/>
          <w:color w:val="000000"/>
          <w:sz w:val="28"/>
        </w:rPr>
        <w:t>
      бойынша сыныбы _________________________</w:t>
      </w:r>
    </w:p>
    <w:bookmarkEnd w:id="44"/>
    <w:bookmarkStart w:name="z64" w:id="45"/>
    <w:p>
      <w:pPr>
        <w:spacing w:after="0"/>
        <w:ind w:left="0"/>
        <w:jc w:val="both"/>
      </w:pPr>
      <w:r>
        <w:rPr>
          <w:rFonts w:ascii="Times New Roman"/>
          <w:b w:val="false"/>
          <w:i w:val="false"/>
          <w:color w:val="000000"/>
          <w:sz w:val="28"/>
        </w:rPr>
        <w:t>
      2. Жеке кәсіпкер ретінде қызметін бастағаны туралы хабарлама:</w:t>
      </w:r>
    </w:p>
    <w:bookmarkEnd w:id="45"/>
    <w:bookmarkStart w:name="z65" w:id="46"/>
    <w:p>
      <w:pPr>
        <w:spacing w:after="0"/>
        <w:ind w:left="0"/>
        <w:jc w:val="both"/>
      </w:pPr>
      <w:r>
        <w:rPr>
          <w:rFonts w:ascii="Times New Roman"/>
          <w:b w:val="false"/>
          <w:i w:val="false"/>
          <w:color w:val="000000"/>
          <w:sz w:val="28"/>
        </w:rPr>
        <w:t>
      орналасқан жері _______________________________________________________</w:t>
      </w:r>
    </w:p>
    <w:bookmarkEnd w:id="46"/>
    <w:bookmarkStart w:name="z66" w:id="47"/>
    <w:p>
      <w:pPr>
        <w:spacing w:after="0"/>
        <w:ind w:left="0"/>
        <w:jc w:val="both"/>
      </w:pPr>
      <w:r>
        <w:rPr>
          <w:rFonts w:ascii="Times New Roman"/>
          <w:b w:val="false"/>
          <w:i w:val="false"/>
          <w:color w:val="000000"/>
          <w:sz w:val="28"/>
        </w:rPr>
        <w:t>
      хабардар еткен күні ____________________________________________________</w:t>
      </w:r>
    </w:p>
    <w:bookmarkEnd w:id="47"/>
    <w:bookmarkStart w:name="z67" w:id="48"/>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w:t>
      </w:r>
    </w:p>
    <w:bookmarkEnd w:id="48"/>
    <w:bookmarkStart w:name="z68" w:id="49"/>
    <w:p>
      <w:pPr>
        <w:spacing w:after="0"/>
        <w:ind w:left="0"/>
        <w:jc w:val="both"/>
      </w:pPr>
      <w:r>
        <w:rPr>
          <w:rFonts w:ascii="Times New Roman"/>
          <w:b w:val="false"/>
          <w:i w:val="false"/>
          <w:color w:val="000000"/>
          <w:sz w:val="28"/>
        </w:rPr>
        <w:t>
      кооперативі болған жағдайда) туралы мәліметтер:</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50"/>
    <w:p>
      <w:pPr>
        <w:spacing w:after="0"/>
        <w:ind w:left="0"/>
        <w:jc w:val="both"/>
      </w:pPr>
      <w:r>
        <w:rPr>
          <w:rFonts w:ascii="Times New Roman"/>
          <w:b w:val="false"/>
          <w:i w:val="false"/>
          <w:color w:val="000000"/>
          <w:sz w:val="28"/>
        </w:rPr>
        <w:t xml:space="preserve">
      4. Жер учаскелері туралы мәліметтер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 пайдаланушының БСН/ЖСН-сы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51"/>
    <w:p>
      <w:pPr>
        <w:spacing w:after="0"/>
        <w:ind w:left="0"/>
        <w:jc w:val="both"/>
      </w:pPr>
      <w:r>
        <w:rPr>
          <w:rFonts w:ascii="Times New Roman"/>
          <w:b w:val="false"/>
          <w:i w:val="false"/>
          <w:color w:val="000000"/>
          <w:sz w:val="28"/>
        </w:rPr>
        <w:t xml:space="preserve">
      5. Инвестициялық жоба туралы мәліметтер: </w:t>
      </w:r>
    </w:p>
    <w:bookmarkEnd w:id="51"/>
    <w:bookmarkStart w:name="z71" w:id="52"/>
    <w:p>
      <w:pPr>
        <w:spacing w:after="0"/>
        <w:ind w:left="0"/>
        <w:jc w:val="both"/>
      </w:pPr>
      <w:r>
        <w:rPr>
          <w:rFonts w:ascii="Times New Roman"/>
          <w:b w:val="false"/>
          <w:i w:val="false"/>
          <w:color w:val="000000"/>
          <w:sz w:val="28"/>
        </w:rPr>
        <w:t>
      сипаттауы _______________________________________________________</w:t>
      </w:r>
    </w:p>
    <w:bookmarkEnd w:id="52"/>
    <w:bookmarkStart w:name="z72" w:id="53"/>
    <w:p>
      <w:pPr>
        <w:spacing w:after="0"/>
        <w:ind w:left="0"/>
        <w:jc w:val="both"/>
      </w:pPr>
      <w:r>
        <w:rPr>
          <w:rFonts w:ascii="Times New Roman"/>
          <w:b w:val="false"/>
          <w:i w:val="false"/>
          <w:color w:val="000000"/>
          <w:sz w:val="28"/>
        </w:rPr>
        <w:t>
      инвестициялар сомасы __________________________________________________</w:t>
      </w:r>
    </w:p>
    <w:bookmarkEnd w:id="53"/>
    <w:bookmarkStart w:name="z73" w:id="54"/>
    <w:p>
      <w:pPr>
        <w:spacing w:after="0"/>
        <w:ind w:left="0"/>
        <w:jc w:val="both"/>
      </w:pPr>
      <w:r>
        <w:rPr>
          <w:rFonts w:ascii="Times New Roman"/>
          <w:b w:val="false"/>
          <w:i w:val="false"/>
          <w:color w:val="000000"/>
          <w:sz w:val="28"/>
        </w:rPr>
        <w:t>
      жоба іске асырылатын қаражат көзі _____________________________________</w:t>
      </w:r>
    </w:p>
    <w:bookmarkEnd w:id="54"/>
    <w:bookmarkStart w:name="z74" w:id="55"/>
    <w:p>
      <w:pPr>
        <w:spacing w:after="0"/>
        <w:ind w:left="0"/>
        <w:jc w:val="both"/>
      </w:pPr>
      <w:r>
        <w:rPr>
          <w:rFonts w:ascii="Times New Roman"/>
          <w:b w:val="false"/>
          <w:i w:val="false"/>
          <w:color w:val="000000"/>
          <w:sz w:val="28"/>
        </w:rPr>
        <w:t>
      субсидиялардың есептік сомасы ________________________________________</w:t>
      </w:r>
    </w:p>
    <w:bookmarkEnd w:id="55"/>
    <w:bookmarkStart w:name="z75" w:id="56"/>
    <w:p>
      <w:pPr>
        <w:spacing w:after="0"/>
        <w:ind w:left="0"/>
        <w:jc w:val="both"/>
      </w:pPr>
      <w:r>
        <w:rPr>
          <w:rFonts w:ascii="Times New Roman"/>
          <w:b w:val="false"/>
          <w:i w:val="false"/>
          <w:color w:val="000000"/>
          <w:sz w:val="28"/>
        </w:rPr>
        <w:t>
      инвестициялық жоба іске асырылатын мекенжайы __________________________</w:t>
      </w:r>
    </w:p>
    <w:bookmarkEnd w:id="56"/>
    <w:bookmarkStart w:name="z76" w:id="57"/>
    <w:p>
      <w:pPr>
        <w:spacing w:after="0"/>
        <w:ind w:left="0"/>
        <w:jc w:val="both"/>
      </w:pPr>
      <w:r>
        <w:rPr>
          <w:rFonts w:ascii="Times New Roman"/>
          <w:b w:val="false"/>
          <w:i w:val="false"/>
          <w:color w:val="000000"/>
          <w:sz w:val="28"/>
        </w:rPr>
        <w:t>
      6. Қаржы институт туралы мәліметтер:</w:t>
      </w:r>
    </w:p>
    <w:bookmarkEnd w:id="57"/>
    <w:bookmarkStart w:name="z77" w:id="58"/>
    <w:p>
      <w:pPr>
        <w:spacing w:after="0"/>
        <w:ind w:left="0"/>
        <w:jc w:val="both"/>
      </w:pPr>
      <w:r>
        <w:rPr>
          <w:rFonts w:ascii="Times New Roman"/>
          <w:b w:val="false"/>
          <w:i w:val="false"/>
          <w:color w:val="000000"/>
          <w:sz w:val="28"/>
        </w:rPr>
        <w:t>
      қаржы институтының атауы</w:t>
      </w:r>
    </w:p>
    <w:bookmarkEnd w:id="58"/>
    <w:bookmarkStart w:name="z78" w:id="59"/>
    <w:p>
      <w:pPr>
        <w:spacing w:after="0"/>
        <w:ind w:left="0"/>
        <w:jc w:val="both"/>
      </w:pPr>
      <w:r>
        <w:rPr>
          <w:rFonts w:ascii="Times New Roman"/>
          <w:b w:val="false"/>
          <w:i w:val="false"/>
          <w:color w:val="000000"/>
          <w:sz w:val="28"/>
        </w:rPr>
        <w:t>
      _____________________________________________________________________</w:t>
      </w:r>
    </w:p>
    <w:bookmarkEnd w:id="59"/>
    <w:bookmarkStart w:name="z79" w:id="60"/>
    <w:p>
      <w:pPr>
        <w:spacing w:after="0"/>
        <w:ind w:left="0"/>
        <w:jc w:val="both"/>
      </w:pPr>
      <w:r>
        <w:rPr>
          <w:rFonts w:ascii="Times New Roman"/>
          <w:b w:val="false"/>
          <w:i w:val="false"/>
          <w:color w:val="000000"/>
          <w:sz w:val="28"/>
        </w:rPr>
        <w:t>
      қаржы институтының инвестициялық субсидияларды аудару шоттарының</w:t>
      </w:r>
    </w:p>
    <w:bookmarkEnd w:id="60"/>
    <w:bookmarkStart w:name="z80" w:id="61"/>
    <w:p>
      <w:pPr>
        <w:spacing w:after="0"/>
        <w:ind w:left="0"/>
        <w:jc w:val="both"/>
      </w:pPr>
      <w:r>
        <w:rPr>
          <w:rFonts w:ascii="Times New Roman"/>
          <w:b w:val="false"/>
          <w:i w:val="false"/>
          <w:color w:val="000000"/>
          <w:sz w:val="28"/>
        </w:rPr>
        <w:t>
      деректемелері көрсетілген анықтамасы ____________________________________</w:t>
      </w:r>
    </w:p>
    <w:bookmarkEnd w:id="61"/>
    <w:bookmarkStart w:name="z81" w:id="62"/>
    <w:p>
      <w:pPr>
        <w:spacing w:after="0"/>
        <w:ind w:left="0"/>
        <w:jc w:val="both"/>
      </w:pPr>
      <w:r>
        <w:rPr>
          <w:rFonts w:ascii="Times New Roman"/>
          <w:b w:val="false"/>
          <w:i w:val="false"/>
          <w:color w:val="000000"/>
          <w:sz w:val="28"/>
        </w:rPr>
        <w:t>
      7. Тиесілі субсидияның алдын ала есептемесі _____________________</w:t>
      </w:r>
    </w:p>
    <w:bookmarkEnd w:id="62"/>
    <w:bookmarkStart w:name="z82" w:id="63"/>
    <w:p>
      <w:pPr>
        <w:spacing w:after="0"/>
        <w:ind w:left="0"/>
        <w:jc w:val="both"/>
      </w:pPr>
      <w:r>
        <w:rPr>
          <w:rFonts w:ascii="Times New Roman"/>
          <w:b w:val="false"/>
          <w:i w:val="false"/>
          <w:color w:val="000000"/>
          <w:sz w:val="28"/>
        </w:rPr>
        <w:t>
      8. Инвестициялық жобаның Қағидалар шарттарына сәйкестігі туралы жұмыс</w:t>
      </w:r>
    </w:p>
    <w:bookmarkEnd w:id="63"/>
    <w:bookmarkStart w:name="z83" w:id="64"/>
    <w:p>
      <w:pPr>
        <w:spacing w:after="0"/>
        <w:ind w:left="0"/>
        <w:jc w:val="both"/>
      </w:pPr>
      <w:r>
        <w:rPr>
          <w:rFonts w:ascii="Times New Roman"/>
          <w:b w:val="false"/>
          <w:i w:val="false"/>
          <w:color w:val="000000"/>
          <w:sz w:val="28"/>
        </w:rPr>
        <w:t xml:space="preserve">
      органының шешімі ____________________________________________________. </w:t>
      </w:r>
    </w:p>
    <w:bookmarkEnd w:id="64"/>
    <w:bookmarkStart w:name="z84" w:id="65"/>
    <w:p>
      <w:pPr>
        <w:spacing w:after="0"/>
        <w:ind w:left="0"/>
        <w:jc w:val="both"/>
      </w:pPr>
      <w:r>
        <w:rPr>
          <w:rFonts w:ascii="Times New Roman"/>
          <w:b w:val="false"/>
          <w:i w:val="false"/>
          <w:color w:val="000000"/>
          <w:sz w:val="28"/>
        </w:rPr>
        <w:t>
      9. Қазақстан Республикасының заңнамасына сәйкес инвестициялық жоба объектісін</w:t>
      </w:r>
    </w:p>
    <w:bookmarkEnd w:id="65"/>
    <w:bookmarkStart w:name="z85" w:id="66"/>
    <w:p>
      <w:pPr>
        <w:spacing w:after="0"/>
        <w:ind w:left="0"/>
        <w:jc w:val="both"/>
      </w:pPr>
      <w:r>
        <w:rPr>
          <w:rFonts w:ascii="Times New Roman"/>
          <w:b w:val="false"/>
          <w:i w:val="false"/>
          <w:color w:val="000000"/>
          <w:sz w:val="28"/>
        </w:rPr>
        <w:t xml:space="preserve">
      пайдалануға қабылдау актісі (жаңа өндірістік қуаттылықтар құру немесе жұмыс істеп </w:t>
      </w:r>
    </w:p>
    <w:bookmarkEnd w:id="66"/>
    <w:bookmarkStart w:name="z86" w:id="67"/>
    <w:p>
      <w:pPr>
        <w:spacing w:after="0"/>
        <w:ind w:left="0"/>
        <w:jc w:val="both"/>
      </w:pPr>
      <w:r>
        <w:rPr>
          <w:rFonts w:ascii="Times New Roman"/>
          <w:b w:val="false"/>
          <w:i w:val="false"/>
          <w:color w:val="000000"/>
          <w:sz w:val="28"/>
        </w:rPr>
        <w:t>
      тұрғандарын кеңейту кезінде) __________________________.</w:t>
      </w:r>
    </w:p>
    <w:bookmarkEnd w:id="67"/>
    <w:bookmarkStart w:name="z87" w:id="68"/>
    <w:p>
      <w:pPr>
        <w:spacing w:after="0"/>
        <w:ind w:left="0"/>
        <w:jc w:val="both"/>
      </w:pPr>
      <w:r>
        <w:rPr>
          <w:rFonts w:ascii="Times New Roman"/>
          <w:b w:val="false"/>
          <w:i w:val="false"/>
          <w:color w:val="000000"/>
          <w:sz w:val="28"/>
        </w:rPr>
        <w:t>
      10. Сатып алушы мен жеткізуші арасындағы жабдықтарды пайдалануға беру актісі</w:t>
      </w:r>
    </w:p>
    <w:bookmarkEnd w:id="68"/>
    <w:bookmarkStart w:name="z88" w:id="69"/>
    <w:p>
      <w:pPr>
        <w:spacing w:after="0"/>
        <w:ind w:left="0"/>
        <w:jc w:val="both"/>
      </w:pPr>
      <w:r>
        <w:rPr>
          <w:rFonts w:ascii="Times New Roman"/>
          <w:b w:val="false"/>
          <w:i w:val="false"/>
          <w:color w:val="000000"/>
          <w:sz w:val="28"/>
        </w:rPr>
        <w:t xml:space="preserve">
      (жабдықтар сатып алу кезінде)_ _________________________________. </w:t>
      </w:r>
    </w:p>
    <w:bookmarkEnd w:id="69"/>
    <w:bookmarkStart w:name="z89" w:id="70"/>
    <w:p>
      <w:pPr>
        <w:spacing w:after="0"/>
        <w:ind w:left="0"/>
        <w:jc w:val="both"/>
      </w:pPr>
      <w:r>
        <w:rPr>
          <w:rFonts w:ascii="Times New Roman"/>
          <w:b w:val="false"/>
          <w:i w:val="false"/>
          <w:color w:val="000000"/>
          <w:sz w:val="28"/>
        </w:rPr>
        <w:t>
      11. Жаңа не жұмыс істеп тұрғандарын кеңейтуге арналған инвестициялық</w:t>
      </w:r>
    </w:p>
    <w:bookmarkEnd w:id="70"/>
    <w:bookmarkStart w:name="z90" w:id="71"/>
    <w:p>
      <w:pPr>
        <w:spacing w:after="0"/>
        <w:ind w:left="0"/>
        <w:jc w:val="both"/>
      </w:pPr>
      <w:r>
        <w:rPr>
          <w:rFonts w:ascii="Times New Roman"/>
          <w:b w:val="false"/>
          <w:i w:val="false"/>
          <w:color w:val="000000"/>
          <w:sz w:val="28"/>
        </w:rPr>
        <w:t>
      салымдарды растайтын, сатып алынған тауарлар, жұмыстар, көрсетілетін қызметтер</w:t>
      </w:r>
    </w:p>
    <w:bookmarkEnd w:id="71"/>
    <w:bookmarkStart w:name="z91" w:id="72"/>
    <w:p>
      <w:pPr>
        <w:spacing w:after="0"/>
        <w:ind w:left="0"/>
        <w:jc w:val="both"/>
      </w:pPr>
      <w:r>
        <w:rPr>
          <w:rFonts w:ascii="Times New Roman"/>
          <w:b w:val="false"/>
          <w:i w:val="false"/>
          <w:color w:val="000000"/>
          <w:sz w:val="28"/>
        </w:rPr>
        <w:t>
      бойынша сатып алу-сату шарттары, шот-фактуралар</w:t>
      </w:r>
    </w:p>
    <w:bookmarkEnd w:id="72"/>
    <w:bookmarkStart w:name="z92" w:id="73"/>
    <w:p>
      <w:pPr>
        <w:spacing w:after="0"/>
        <w:ind w:left="0"/>
        <w:jc w:val="both"/>
      </w:pPr>
      <w:r>
        <w:rPr>
          <w:rFonts w:ascii="Times New Roman"/>
          <w:b w:val="false"/>
          <w:i w:val="false"/>
          <w:color w:val="000000"/>
          <w:sz w:val="28"/>
        </w:rPr>
        <w:t xml:space="preserve">
      ___________________________________________ төлемді растайтын құжаттар. </w:t>
      </w:r>
    </w:p>
    <w:bookmarkEnd w:id="73"/>
    <w:bookmarkStart w:name="z93" w:id="74"/>
    <w:p>
      <w:pPr>
        <w:spacing w:after="0"/>
        <w:ind w:left="0"/>
        <w:jc w:val="both"/>
      </w:pPr>
      <w:r>
        <w:rPr>
          <w:rFonts w:ascii="Times New Roman"/>
          <w:b w:val="false"/>
          <w:i w:val="false"/>
          <w:color w:val="000000"/>
          <w:sz w:val="28"/>
        </w:rPr>
        <w:t>
      12. Қазақстан Республикасының заңнамасына сәйкес жобалар сараптамасының оң</w:t>
      </w:r>
    </w:p>
    <w:bookmarkEnd w:id="74"/>
    <w:bookmarkStart w:name="z94" w:id="75"/>
    <w:p>
      <w:pPr>
        <w:spacing w:after="0"/>
        <w:ind w:left="0"/>
        <w:jc w:val="both"/>
      </w:pPr>
      <w:r>
        <w:rPr>
          <w:rFonts w:ascii="Times New Roman"/>
          <w:b w:val="false"/>
          <w:i w:val="false"/>
          <w:color w:val="000000"/>
          <w:sz w:val="28"/>
        </w:rPr>
        <w:t>
      қорытындысы бар жобалау-сметалық құжаттама (жобалау-сметалық құжаттамаға</w:t>
      </w:r>
    </w:p>
    <w:bookmarkEnd w:id="75"/>
    <w:bookmarkStart w:name="z95" w:id="76"/>
    <w:p>
      <w:pPr>
        <w:spacing w:after="0"/>
        <w:ind w:left="0"/>
        <w:jc w:val="both"/>
      </w:pPr>
      <w:r>
        <w:rPr>
          <w:rFonts w:ascii="Times New Roman"/>
          <w:b w:val="false"/>
          <w:i w:val="false"/>
          <w:color w:val="000000"/>
          <w:sz w:val="28"/>
        </w:rPr>
        <w:t>
      сәйкес субсидиялау көзделген жобалардың паспорттары бойынша)</w:t>
      </w:r>
    </w:p>
    <w:bookmarkEnd w:id="76"/>
    <w:bookmarkStart w:name="z96" w:id="77"/>
    <w:p>
      <w:pPr>
        <w:spacing w:after="0"/>
        <w:ind w:left="0"/>
        <w:jc w:val="both"/>
      </w:pPr>
      <w:r>
        <w:rPr>
          <w:rFonts w:ascii="Times New Roman"/>
          <w:b w:val="false"/>
          <w:i w:val="false"/>
          <w:color w:val="000000"/>
          <w:sz w:val="28"/>
        </w:rPr>
        <w:t xml:space="preserve">
      ___________________________________________________________. </w:t>
      </w:r>
    </w:p>
    <w:bookmarkEnd w:id="77"/>
    <w:bookmarkStart w:name="z97" w:id="78"/>
    <w:p>
      <w:pPr>
        <w:spacing w:after="0"/>
        <w:ind w:left="0"/>
        <w:jc w:val="both"/>
      </w:pPr>
      <w:r>
        <w:rPr>
          <w:rFonts w:ascii="Times New Roman"/>
          <w:b w:val="false"/>
          <w:i w:val="false"/>
          <w:color w:val="000000"/>
          <w:sz w:val="28"/>
        </w:rPr>
        <w:t>
      13. Ауыл шаруашылығы техникасын, арнайы техника мен технологиялық</w:t>
      </w:r>
    </w:p>
    <w:bookmarkEnd w:id="78"/>
    <w:bookmarkStart w:name="z98" w:id="79"/>
    <w:p>
      <w:pPr>
        <w:spacing w:after="0"/>
        <w:ind w:left="0"/>
        <w:jc w:val="both"/>
      </w:pPr>
      <w:r>
        <w:rPr>
          <w:rFonts w:ascii="Times New Roman"/>
          <w:b w:val="false"/>
          <w:i w:val="false"/>
          <w:color w:val="000000"/>
          <w:sz w:val="28"/>
        </w:rPr>
        <w:t>
      жабдықтарды қабылдап алу-беру актілері _________________________________</w:t>
      </w:r>
    </w:p>
    <w:bookmarkEnd w:id="79"/>
    <w:bookmarkStart w:name="z99" w:id="80"/>
    <w:p>
      <w:pPr>
        <w:spacing w:after="0"/>
        <w:ind w:left="0"/>
        <w:jc w:val="both"/>
      </w:pPr>
      <w:r>
        <w:rPr>
          <w:rFonts w:ascii="Times New Roman"/>
          <w:b w:val="false"/>
          <w:i w:val="false"/>
          <w:color w:val="000000"/>
          <w:sz w:val="28"/>
        </w:rPr>
        <w:t>
      14. Кредиттік/лизингтік шарттар (қаржы институттарында тартылған қаражат есебінен</w:t>
      </w:r>
    </w:p>
    <w:bookmarkEnd w:id="80"/>
    <w:bookmarkStart w:name="z100" w:id="81"/>
    <w:p>
      <w:pPr>
        <w:spacing w:after="0"/>
        <w:ind w:left="0"/>
        <w:jc w:val="both"/>
      </w:pPr>
      <w:r>
        <w:rPr>
          <w:rFonts w:ascii="Times New Roman"/>
          <w:b w:val="false"/>
          <w:i w:val="false"/>
          <w:color w:val="000000"/>
          <w:sz w:val="28"/>
        </w:rPr>
        <w:t>
      инвестициялық салымдар жүзеге асырылған жағдайда)       _______________________</w:t>
      </w:r>
    </w:p>
    <w:bookmarkEnd w:id="81"/>
    <w:bookmarkStart w:name="z101" w:id="82"/>
    <w:p>
      <w:pPr>
        <w:spacing w:after="0"/>
        <w:ind w:left="0"/>
        <w:jc w:val="both"/>
      </w:pPr>
      <w:r>
        <w:rPr>
          <w:rFonts w:ascii="Times New Roman"/>
          <w:b w:val="false"/>
          <w:i w:val="false"/>
          <w:color w:val="000000"/>
          <w:sz w:val="28"/>
        </w:rPr>
        <w:t>
      15. Бірлескен қызмет туралы шартқа қатысушы туралы мәліметтер (Инвестициялар</w:t>
      </w:r>
    </w:p>
    <w:bookmarkEnd w:id="82"/>
    <w:bookmarkStart w:name="z102" w:id="83"/>
    <w:p>
      <w:pPr>
        <w:spacing w:after="0"/>
        <w:ind w:left="0"/>
        <w:jc w:val="both"/>
      </w:pPr>
      <w:r>
        <w:rPr>
          <w:rFonts w:ascii="Times New Roman"/>
          <w:b w:val="false"/>
          <w:i w:val="false"/>
          <w:color w:val="000000"/>
          <w:sz w:val="28"/>
        </w:rPr>
        <w:t xml:space="preserve">
      туралы келісім шеңберінде инвестициялық жоба іске асырылған жағдайда): </w:t>
      </w:r>
    </w:p>
    <w:bookmarkEnd w:id="83"/>
    <w:bookmarkStart w:name="z103" w:id="84"/>
    <w:p>
      <w:pPr>
        <w:spacing w:after="0"/>
        <w:ind w:left="0"/>
        <w:jc w:val="both"/>
      </w:pPr>
      <w:r>
        <w:rPr>
          <w:rFonts w:ascii="Times New Roman"/>
          <w:b w:val="false"/>
          <w:i w:val="false"/>
          <w:color w:val="000000"/>
          <w:sz w:val="28"/>
        </w:rPr>
        <w:t>
      Бірлескен қызмет туралы шарттың нөмірі мен күні: _____________________</w:t>
      </w:r>
    </w:p>
    <w:bookmarkEnd w:id="84"/>
    <w:bookmarkStart w:name="z104" w:id="85"/>
    <w:p>
      <w:pPr>
        <w:spacing w:after="0"/>
        <w:ind w:left="0"/>
        <w:jc w:val="both"/>
      </w:pPr>
      <w:r>
        <w:rPr>
          <w:rFonts w:ascii="Times New Roman"/>
          <w:b w:val="false"/>
          <w:i w:val="false"/>
          <w:color w:val="000000"/>
          <w:sz w:val="28"/>
        </w:rPr>
        <w:t>
      Инвестициялар туралы келісімнің нөмірі мен күні (Қазақстан Республикасы</w:t>
      </w:r>
    </w:p>
    <w:bookmarkEnd w:id="85"/>
    <w:bookmarkStart w:name="z105" w:id="86"/>
    <w:p>
      <w:pPr>
        <w:spacing w:after="0"/>
        <w:ind w:left="0"/>
        <w:jc w:val="both"/>
      </w:pPr>
      <w:r>
        <w:rPr>
          <w:rFonts w:ascii="Times New Roman"/>
          <w:b w:val="false"/>
          <w:i w:val="false"/>
          <w:color w:val="000000"/>
          <w:sz w:val="28"/>
        </w:rPr>
        <w:t xml:space="preserve">
      Үкіметінің қаулысы): </w:t>
      </w:r>
    </w:p>
    <w:bookmarkEnd w:id="86"/>
    <w:bookmarkStart w:name="z106" w:id="87"/>
    <w:p>
      <w:pPr>
        <w:spacing w:after="0"/>
        <w:ind w:left="0"/>
        <w:jc w:val="both"/>
      </w:pPr>
      <w:r>
        <w:rPr>
          <w:rFonts w:ascii="Times New Roman"/>
          <w:b w:val="false"/>
          <w:i w:val="false"/>
          <w:color w:val="000000"/>
          <w:sz w:val="28"/>
        </w:rPr>
        <w:t>
      _________________________________________________________________</w:t>
      </w:r>
    </w:p>
    <w:bookmarkEnd w:id="87"/>
    <w:bookmarkStart w:name="z107" w:id="88"/>
    <w:p>
      <w:pPr>
        <w:spacing w:after="0"/>
        <w:ind w:left="0"/>
        <w:jc w:val="both"/>
      </w:pPr>
      <w:r>
        <w:rPr>
          <w:rFonts w:ascii="Times New Roman"/>
          <w:b w:val="false"/>
          <w:i w:val="false"/>
          <w:color w:val="000000"/>
          <w:sz w:val="28"/>
        </w:rPr>
        <w:t>
      Жер учаскелері туралы мәліметтер: _____________________________________</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жер учаскесі меншік иесінің немесе жер падаланушының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(мақсаты: ауыл шаруашылығы)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89"/>
    <w:p>
      <w:pPr>
        <w:spacing w:after="0"/>
        <w:ind w:left="0"/>
        <w:jc w:val="both"/>
      </w:pPr>
      <w:r>
        <w:rPr>
          <w:rFonts w:ascii="Times New Roman"/>
          <w:b w:val="false"/>
          <w:i w:val="false"/>
          <w:color w:val="000000"/>
          <w:sz w:val="28"/>
        </w:rPr>
        <w:t>
      16. Толтырылған жоба паспорты қоса беріледі.</w:t>
      </w:r>
    </w:p>
    <w:bookmarkEnd w:id="89"/>
    <w:bookmarkStart w:name="z109" w:id="90"/>
    <w:p>
      <w:pPr>
        <w:spacing w:after="0"/>
        <w:ind w:left="0"/>
        <w:jc w:val="both"/>
      </w:pPr>
      <w:r>
        <w:rPr>
          <w:rFonts w:ascii="Times New Roman"/>
          <w:b w:val="false"/>
          <w:i w:val="false"/>
          <w:color w:val="000000"/>
          <w:sz w:val="28"/>
        </w:rPr>
        <w:t xml:space="preserve">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және өзге ақпаратты жинауға, өңдеуге, сақтауға, жүктеп алуға және пайдалануға келісім беремін. Мен/Біз инвестор ретінде Қағидалардың 7-тармағының талаптарына сай екенімізді растаймын. </w:t>
      </w:r>
    </w:p>
    <w:bookmarkEnd w:id="90"/>
    <w:bookmarkStart w:name="z110" w:id="91"/>
    <w:p>
      <w:pPr>
        <w:spacing w:after="0"/>
        <w:ind w:left="0"/>
        <w:jc w:val="both"/>
      </w:pPr>
      <w:r>
        <w:rPr>
          <w:rFonts w:ascii="Times New Roman"/>
          <w:b w:val="false"/>
          <w:i w:val="false"/>
          <w:color w:val="000000"/>
          <w:sz w:val="28"/>
        </w:rPr>
        <w:t xml:space="preserve">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 Тексеру кезінде ұсынылған мәліметтердің сәйкессіздігі анықталған жағдайда, сондай-ақ Қағидалардың 40-тармағының талаптары орындалмаған жағдайда, он жұмыс күні ішінде заңсыз алынған қаражатты қайтаруды жүзеге асырады. </w:t>
      </w:r>
    </w:p>
    <w:bookmarkEnd w:id="91"/>
    <w:bookmarkStart w:name="z111" w:id="92"/>
    <w:p>
      <w:pPr>
        <w:spacing w:after="0"/>
        <w:ind w:left="0"/>
        <w:jc w:val="both"/>
      </w:pPr>
      <w:r>
        <w:rPr>
          <w:rFonts w:ascii="Times New Roman"/>
          <w:b w:val="false"/>
          <w:i w:val="false"/>
          <w:color w:val="000000"/>
          <w:sz w:val="28"/>
        </w:rPr>
        <w:t xml:space="preserve">
      Осымен Қағидалардың </w:t>
      </w:r>
      <w:r>
        <w:rPr>
          <w:rFonts w:ascii="Times New Roman"/>
          <w:b w:val="false"/>
          <w:i w:val="false"/>
          <w:color w:val="000000"/>
          <w:sz w:val="28"/>
        </w:rPr>
        <w:t>16-тармағы</w:t>
      </w:r>
      <w:r>
        <w:rPr>
          <w:rFonts w:ascii="Times New Roman"/>
          <w:b w:val="false"/>
          <w:i w:val="false"/>
          <w:color w:val="000000"/>
          <w:sz w:val="28"/>
        </w:rPr>
        <w:t xml:space="preserve"> шеңберінде қосымша қаражат бөлінген жағдайда, инвестициялық субсидиялау сомасын ұлғайтуға келісім беремін. </w:t>
      </w:r>
    </w:p>
    <w:bookmarkEnd w:id="92"/>
    <w:bookmarkStart w:name="z112" w:id="93"/>
    <w:p>
      <w:pPr>
        <w:spacing w:after="0"/>
        <w:ind w:left="0"/>
        <w:jc w:val="both"/>
      </w:pPr>
      <w:r>
        <w:rPr>
          <w:rFonts w:ascii="Times New Roman"/>
          <w:b w:val="false"/>
          <w:i w:val="false"/>
          <w:color w:val="000000"/>
          <w:sz w:val="28"/>
        </w:rPr>
        <w:t xml:space="preserve">
      Инвестор 20 __ жылғы "__" ________ сағат _____-де қол қойып, жіберді: </w:t>
      </w:r>
    </w:p>
    <w:bookmarkEnd w:id="93"/>
    <w:bookmarkStart w:name="z113" w:id="94"/>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bookmarkEnd w:id="94"/>
    <w:bookmarkStart w:name="z114" w:id="95"/>
    <w:p>
      <w:pPr>
        <w:spacing w:after="0"/>
        <w:ind w:left="0"/>
        <w:jc w:val="both"/>
      </w:pPr>
      <w:r>
        <w:rPr>
          <w:rFonts w:ascii="Times New Roman"/>
          <w:b w:val="false"/>
          <w:i w:val="false"/>
          <w:color w:val="000000"/>
          <w:sz w:val="28"/>
        </w:rPr>
        <w:t xml:space="preserve">
      ЭЦҚ қою күні мен уақыты </w:t>
      </w:r>
    </w:p>
    <w:bookmarkEnd w:id="95"/>
    <w:bookmarkStart w:name="z115" w:id="96"/>
    <w:p>
      <w:pPr>
        <w:spacing w:after="0"/>
        <w:ind w:left="0"/>
        <w:jc w:val="both"/>
      </w:pPr>
      <w:r>
        <w:rPr>
          <w:rFonts w:ascii="Times New Roman"/>
          <w:b w:val="false"/>
          <w:i w:val="false"/>
          <w:color w:val="000000"/>
          <w:sz w:val="28"/>
        </w:rPr>
        <w:t>
      Өтінімді қабылдау туралы хабарлама:</w:t>
      </w:r>
    </w:p>
    <w:bookmarkEnd w:id="96"/>
    <w:bookmarkStart w:name="z116" w:id="97"/>
    <w:p>
      <w:pPr>
        <w:spacing w:after="0"/>
        <w:ind w:left="0"/>
        <w:jc w:val="both"/>
      </w:pPr>
      <w:r>
        <w:rPr>
          <w:rFonts w:ascii="Times New Roman"/>
          <w:b w:val="false"/>
          <w:i w:val="false"/>
          <w:color w:val="000000"/>
          <w:sz w:val="28"/>
        </w:rPr>
        <w:t xml:space="preserve">
      Жұмыс органы 20__ жылғы "__" _____ сағат _______-де қабылдады: </w:t>
      </w:r>
    </w:p>
    <w:bookmarkEnd w:id="97"/>
    <w:bookmarkStart w:name="z117" w:id="98"/>
    <w:p>
      <w:pPr>
        <w:spacing w:after="0"/>
        <w:ind w:left="0"/>
        <w:jc w:val="both"/>
      </w:pPr>
      <w:r>
        <w:rPr>
          <w:rFonts w:ascii="Times New Roman"/>
          <w:b w:val="false"/>
          <w:i w:val="false"/>
          <w:color w:val="000000"/>
          <w:sz w:val="28"/>
        </w:rPr>
        <w:t xml:space="preserve">
      ЭЦҚ-дан алынған деректер </w:t>
      </w:r>
    </w:p>
    <w:bookmarkEnd w:id="98"/>
    <w:bookmarkStart w:name="z118" w:id="99"/>
    <w:p>
      <w:pPr>
        <w:spacing w:after="0"/>
        <w:ind w:left="0"/>
        <w:jc w:val="both"/>
      </w:pPr>
      <w:r>
        <w:rPr>
          <w:rFonts w:ascii="Times New Roman"/>
          <w:b w:val="false"/>
          <w:i w:val="false"/>
          <w:color w:val="000000"/>
          <w:sz w:val="28"/>
        </w:rPr>
        <w:t>
      ЭЦҚ қою күні мен уақыты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шілдедегі</w:t>
            </w:r>
            <w:r>
              <w:br/>
            </w:r>
            <w:r>
              <w:rPr>
                <w:rFonts w:ascii="Times New Roman"/>
                <w:b w:val="false"/>
                <w:i w:val="false"/>
                <w:color w:val="000000"/>
                <w:sz w:val="20"/>
              </w:rPr>
              <w:t>№ 216-НҚ 2 қосымша</w:t>
            </w:r>
            <w:r>
              <w:br/>
            </w:r>
            <w:r>
              <w:rPr>
                <w:rFonts w:ascii="Times New Roman"/>
                <w:b w:val="false"/>
                <w:i w:val="false"/>
                <w:color w:val="000000"/>
                <w:sz w:val="20"/>
              </w:rPr>
              <w:t>Суарудың су үнемдейтін</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bookmarkStart w:name="z121" w:id="100"/>
    <w:p>
      <w:pPr>
        <w:spacing w:after="0"/>
        <w:ind w:left="0"/>
        <w:jc w:val="both"/>
      </w:pPr>
      <w:r>
        <w:rPr>
          <w:rFonts w:ascii="Times New Roman"/>
          <w:b w:val="false"/>
          <w:i w:val="false"/>
          <w:color w:val="000000"/>
          <w:sz w:val="28"/>
        </w:rPr>
        <w:t>
      Нысан</w:t>
      </w:r>
    </w:p>
    <w:bookmarkEnd w:id="100"/>
    <w:bookmarkStart w:name="z122" w:id="101"/>
    <w:p>
      <w:pPr>
        <w:spacing w:after="0"/>
        <w:ind w:left="0"/>
        <w:jc w:val="left"/>
      </w:pPr>
      <w:r>
        <w:rPr>
          <w:rFonts w:ascii="Times New Roman"/>
          <w:b/>
          <w:i w:val="false"/>
          <w:color w:val="000000"/>
        </w:rPr>
        <w:t xml:space="preserve"> Арнайы шотқа аванстық төлем тетігі қолданылатын инвестициялық субсидиялауға арналған өтінім</w:t>
      </w:r>
    </w:p>
    <w:bookmarkEnd w:id="101"/>
    <w:bookmarkStart w:name="z123" w:id="102"/>
    <w:p>
      <w:pPr>
        <w:spacing w:after="0"/>
        <w:ind w:left="0"/>
        <w:jc w:val="both"/>
      </w:pPr>
      <w:r>
        <w:rPr>
          <w:rFonts w:ascii="Times New Roman"/>
          <w:b w:val="false"/>
          <w:i w:val="false"/>
          <w:color w:val="000000"/>
          <w:sz w:val="28"/>
        </w:rPr>
        <w:t>
      Кімге: _________________________________________________________</w:t>
      </w:r>
    </w:p>
    <w:bookmarkEnd w:id="102"/>
    <w:bookmarkStart w:name="z124" w:id="103"/>
    <w:p>
      <w:pPr>
        <w:spacing w:after="0"/>
        <w:ind w:left="0"/>
        <w:jc w:val="both"/>
      </w:pPr>
      <w:r>
        <w:rPr>
          <w:rFonts w:ascii="Times New Roman"/>
          <w:b w:val="false"/>
          <w:i w:val="false"/>
          <w:color w:val="000000"/>
          <w:sz w:val="28"/>
        </w:rPr>
        <w:t xml:space="preserve">
      (астананың, облыстың және республикалық маңызы бар қаланың  жергілікті </w:t>
      </w:r>
    </w:p>
    <w:bookmarkEnd w:id="103"/>
    <w:bookmarkStart w:name="z125" w:id="104"/>
    <w:p>
      <w:pPr>
        <w:spacing w:after="0"/>
        <w:ind w:left="0"/>
        <w:jc w:val="both"/>
      </w:pPr>
      <w:r>
        <w:rPr>
          <w:rFonts w:ascii="Times New Roman"/>
          <w:b w:val="false"/>
          <w:i w:val="false"/>
          <w:color w:val="000000"/>
          <w:sz w:val="28"/>
        </w:rPr>
        <w:t>
      атқарушы органының толық атауы)</w:t>
      </w:r>
    </w:p>
    <w:bookmarkEnd w:id="104"/>
    <w:bookmarkStart w:name="z126" w:id="105"/>
    <w:p>
      <w:pPr>
        <w:spacing w:after="0"/>
        <w:ind w:left="0"/>
        <w:jc w:val="both"/>
      </w:pPr>
      <w:r>
        <w:rPr>
          <w:rFonts w:ascii="Times New Roman"/>
          <w:b w:val="false"/>
          <w:i w:val="false"/>
          <w:color w:val="000000"/>
          <w:sz w:val="28"/>
        </w:rPr>
        <w:t>
      кімнен: ________________________________________________________</w:t>
      </w:r>
    </w:p>
    <w:bookmarkEnd w:id="105"/>
    <w:bookmarkStart w:name="z127" w:id="106"/>
    <w:p>
      <w:pPr>
        <w:spacing w:after="0"/>
        <w:ind w:left="0"/>
        <w:jc w:val="both"/>
      </w:pPr>
      <w:r>
        <w:rPr>
          <w:rFonts w:ascii="Times New Roman"/>
          <w:b w:val="false"/>
          <w:i w:val="false"/>
          <w:color w:val="000000"/>
          <w:sz w:val="28"/>
        </w:rPr>
        <w:t>
      (заңды тұлғаның толық атауы, жеке тұлғаның аты, әкесінің аты  (бар болса), тегі)</w:t>
      </w:r>
    </w:p>
    <w:bookmarkEnd w:id="106"/>
    <w:bookmarkStart w:name="z128" w:id="107"/>
    <w:p>
      <w:pPr>
        <w:spacing w:after="0"/>
        <w:ind w:left="0"/>
        <w:jc w:val="both"/>
      </w:pPr>
      <w:r>
        <w:rPr>
          <w:rFonts w:ascii="Times New Roman"/>
          <w:b w:val="false"/>
          <w:i w:val="false"/>
          <w:color w:val="000000"/>
          <w:sz w:val="28"/>
        </w:rPr>
        <w:t>
      № ___ "_______________________________________________________"</w:t>
      </w:r>
    </w:p>
    <w:bookmarkEnd w:id="107"/>
    <w:bookmarkStart w:name="z129" w:id="108"/>
    <w:p>
      <w:pPr>
        <w:spacing w:after="0"/>
        <w:ind w:left="0"/>
        <w:jc w:val="both"/>
      </w:pPr>
      <w:r>
        <w:rPr>
          <w:rFonts w:ascii="Times New Roman"/>
          <w:b w:val="false"/>
          <w:i w:val="false"/>
          <w:color w:val="000000"/>
          <w:sz w:val="28"/>
        </w:rPr>
        <w:t>
      (жоба паспортының толық атауы)</w:t>
      </w:r>
    </w:p>
    <w:bookmarkEnd w:id="108"/>
    <w:bookmarkStart w:name="z130" w:id="109"/>
    <w:p>
      <w:pPr>
        <w:spacing w:after="0"/>
        <w:ind w:left="0"/>
        <w:jc w:val="both"/>
      </w:pPr>
      <w:r>
        <w:rPr>
          <w:rFonts w:ascii="Times New Roman"/>
          <w:b w:val="false"/>
          <w:i w:val="false"/>
          <w:color w:val="000000"/>
          <w:sz w:val="28"/>
        </w:rPr>
        <w:t xml:space="preserve">
      жобасының паспорты бойынша инвестициялық жобаны Қазақстан Республикасы Су ресурстары және ирригация министрінің міндетін атқарушының 2025 жылғы 26 маусымдағы № 153-НҚ бұйрығымен (Нормативтік құқықтық актілерді мемлекеттік тіркеу тізілімінде № 36343 болып тіркелген) бекітілген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w:t>
      </w:r>
      <w:r>
        <w:rPr>
          <w:rFonts w:ascii="Times New Roman"/>
          <w:b w:val="false"/>
          <w:i w:val="false"/>
          <w:color w:val="000000"/>
          <w:sz w:val="28"/>
        </w:rPr>
        <w:t>қағидаларының</w:t>
      </w:r>
      <w:r>
        <w:rPr>
          <w:rFonts w:ascii="Times New Roman"/>
          <w:b w:val="false"/>
          <w:i w:val="false"/>
          <w:color w:val="000000"/>
          <w:sz w:val="28"/>
        </w:rPr>
        <w:t xml:space="preserve"> шарттарына сәйкестігі/сәйкес еместігі тұрғысынан қарастыруды сұраймын.</w:t>
      </w:r>
    </w:p>
    <w:bookmarkEnd w:id="109"/>
    <w:bookmarkStart w:name="z131" w:id="110"/>
    <w:p>
      <w:pPr>
        <w:spacing w:after="0"/>
        <w:ind w:left="0"/>
        <w:jc w:val="both"/>
      </w:pPr>
      <w:r>
        <w:rPr>
          <w:rFonts w:ascii="Times New Roman"/>
          <w:b w:val="false"/>
          <w:i w:val="false"/>
          <w:color w:val="000000"/>
          <w:sz w:val="28"/>
        </w:rPr>
        <w:t>
      1. Инвестор туралы мәліметтер.</w:t>
      </w:r>
    </w:p>
    <w:bookmarkEnd w:id="110"/>
    <w:bookmarkStart w:name="z132" w:id="111"/>
    <w:p>
      <w:pPr>
        <w:spacing w:after="0"/>
        <w:ind w:left="0"/>
        <w:jc w:val="both"/>
      </w:pPr>
      <w:r>
        <w:rPr>
          <w:rFonts w:ascii="Times New Roman"/>
          <w:b w:val="false"/>
          <w:i w:val="false"/>
          <w:color w:val="000000"/>
          <w:sz w:val="28"/>
        </w:rPr>
        <w:t>
      Заңды тұлға/филиал, өкілдік үшін:</w:t>
      </w:r>
    </w:p>
    <w:bookmarkEnd w:id="111"/>
    <w:bookmarkStart w:name="z133" w:id="112"/>
    <w:p>
      <w:pPr>
        <w:spacing w:after="0"/>
        <w:ind w:left="0"/>
        <w:jc w:val="both"/>
      </w:pPr>
      <w:r>
        <w:rPr>
          <w:rFonts w:ascii="Times New Roman"/>
          <w:b w:val="false"/>
          <w:i w:val="false"/>
          <w:color w:val="000000"/>
          <w:sz w:val="28"/>
        </w:rPr>
        <w:t>
      атауы _____________________________________________________________</w:t>
      </w:r>
    </w:p>
    <w:bookmarkEnd w:id="112"/>
    <w:bookmarkStart w:name="z134" w:id="113"/>
    <w:p>
      <w:pPr>
        <w:spacing w:after="0"/>
        <w:ind w:left="0"/>
        <w:jc w:val="both"/>
      </w:pPr>
      <w:r>
        <w:rPr>
          <w:rFonts w:ascii="Times New Roman"/>
          <w:b w:val="false"/>
          <w:i w:val="false"/>
          <w:color w:val="000000"/>
          <w:sz w:val="28"/>
        </w:rPr>
        <w:t>
      бизнес-сәйкестендіру нөмірі (бұдан әрі – БСН) __________________________</w:t>
      </w:r>
    </w:p>
    <w:bookmarkEnd w:id="113"/>
    <w:bookmarkStart w:name="z135" w:id="114"/>
    <w:p>
      <w:pPr>
        <w:spacing w:after="0"/>
        <w:ind w:left="0"/>
        <w:jc w:val="both"/>
      </w:pPr>
      <w:r>
        <w:rPr>
          <w:rFonts w:ascii="Times New Roman"/>
          <w:b w:val="false"/>
          <w:i w:val="false"/>
          <w:color w:val="000000"/>
          <w:sz w:val="28"/>
        </w:rPr>
        <w:t>
      басшының аты, әкесінің аты (бар болса), тегі ____________________________</w:t>
      </w:r>
    </w:p>
    <w:bookmarkEnd w:id="114"/>
    <w:bookmarkStart w:name="z136" w:id="115"/>
    <w:p>
      <w:pPr>
        <w:spacing w:after="0"/>
        <w:ind w:left="0"/>
        <w:jc w:val="both"/>
      </w:pPr>
      <w:r>
        <w:rPr>
          <w:rFonts w:ascii="Times New Roman"/>
          <w:b w:val="false"/>
          <w:i w:val="false"/>
          <w:color w:val="000000"/>
          <w:sz w:val="28"/>
        </w:rPr>
        <w:t>
      мекенжайы: ________________________________________________________</w:t>
      </w:r>
    </w:p>
    <w:bookmarkEnd w:id="115"/>
    <w:bookmarkStart w:name="z137" w:id="116"/>
    <w:p>
      <w:pPr>
        <w:spacing w:after="0"/>
        <w:ind w:left="0"/>
        <w:jc w:val="both"/>
      </w:pPr>
      <w:r>
        <w:rPr>
          <w:rFonts w:ascii="Times New Roman"/>
          <w:b w:val="false"/>
          <w:i w:val="false"/>
          <w:color w:val="000000"/>
          <w:sz w:val="28"/>
        </w:rPr>
        <w:t>
      телефон (факс) нөмірі: _______________________________________________</w:t>
      </w:r>
    </w:p>
    <w:bookmarkEnd w:id="116"/>
    <w:bookmarkStart w:name="z138" w:id="117"/>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w:t>
      </w:r>
    </w:p>
    <w:bookmarkEnd w:id="117"/>
    <w:bookmarkStart w:name="z139" w:id="118"/>
    <w:p>
      <w:pPr>
        <w:spacing w:after="0"/>
        <w:ind w:left="0"/>
        <w:jc w:val="both"/>
      </w:pPr>
      <w:r>
        <w:rPr>
          <w:rFonts w:ascii="Times New Roman"/>
          <w:b w:val="false"/>
          <w:i w:val="false"/>
          <w:color w:val="000000"/>
          <w:sz w:val="28"/>
        </w:rPr>
        <w:t>
      жалпы жіктеуіші бойынша код) бойынша сыныбы</w:t>
      </w:r>
    </w:p>
    <w:bookmarkEnd w:id="118"/>
    <w:bookmarkStart w:name="z140" w:id="119"/>
    <w:p>
      <w:pPr>
        <w:spacing w:after="0"/>
        <w:ind w:left="0"/>
        <w:jc w:val="both"/>
      </w:pPr>
      <w:r>
        <w:rPr>
          <w:rFonts w:ascii="Times New Roman"/>
          <w:b w:val="false"/>
          <w:i w:val="false"/>
          <w:color w:val="000000"/>
          <w:sz w:val="28"/>
        </w:rPr>
        <w:t>
      ____________________________________________________________________</w:t>
      </w:r>
    </w:p>
    <w:bookmarkEnd w:id="119"/>
    <w:bookmarkStart w:name="z141" w:id="120"/>
    <w:p>
      <w:pPr>
        <w:spacing w:after="0"/>
        <w:ind w:left="0"/>
        <w:jc w:val="both"/>
      </w:pPr>
      <w:r>
        <w:rPr>
          <w:rFonts w:ascii="Times New Roman"/>
          <w:b w:val="false"/>
          <w:i w:val="false"/>
          <w:color w:val="000000"/>
          <w:sz w:val="28"/>
        </w:rPr>
        <w:t>
      Жеке тұлға үшін:</w:t>
      </w:r>
    </w:p>
    <w:bookmarkEnd w:id="120"/>
    <w:bookmarkStart w:name="z142" w:id="121"/>
    <w:p>
      <w:pPr>
        <w:spacing w:after="0"/>
        <w:ind w:left="0"/>
        <w:jc w:val="both"/>
      </w:pPr>
      <w:r>
        <w:rPr>
          <w:rFonts w:ascii="Times New Roman"/>
          <w:b w:val="false"/>
          <w:i w:val="false"/>
          <w:color w:val="000000"/>
          <w:sz w:val="28"/>
        </w:rPr>
        <w:t>
      аты, әкесінің аты (бар болса), тегі _____________________________________</w:t>
      </w:r>
    </w:p>
    <w:bookmarkEnd w:id="121"/>
    <w:bookmarkStart w:name="z143" w:id="122"/>
    <w:p>
      <w:pPr>
        <w:spacing w:after="0"/>
        <w:ind w:left="0"/>
        <w:jc w:val="both"/>
      </w:pPr>
      <w:r>
        <w:rPr>
          <w:rFonts w:ascii="Times New Roman"/>
          <w:b w:val="false"/>
          <w:i w:val="false"/>
          <w:color w:val="000000"/>
          <w:sz w:val="28"/>
        </w:rPr>
        <w:t>
      жеке сәйкестендіру нөмірі (бұдан әрі – ЖСН) ____________________________</w:t>
      </w:r>
    </w:p>
    <w:bookmarkEnd w:id="122"/>
    <w:bookmarkStart w:name="z144" w:id="123"/>
    <w:p>
      <w:pPr>
        <w:spacing w:after="0"/>
        <w:ind w:left="0"/>
        <w:jc w:val="both"/>
      </w:pPr>
      <w:r>
        <w:rPr>
          <w:rFonts w:ascii="Times New Roman"/>
          <w:b w:val="false"/>
          <w:i w:val="false"/>
          <w:color w:val="000000"/>
          <w:sz w:val="28"/>
        </w:rPr>
        <w:t>
      жеке басын куәландыратын құжат:</w:t>
      </w:r>
    </w:p>
    <w:bookmarkEnd w:id="123"/>
    <w:bookmarkStart w:name="z145" w:id="124"/>
    <w:p>
      <w:pPr>
        <w:spacing w:after="0"/>
        <w:ind w:left="0"/>
        <w:jc w:val="both"/>
      </w:pPr>
      <w:r>
        <w:rPr>
          <w:rFonts w:ascii="Times New Roman"/>
          <w:b w:val="false"/>
          <w:i w:val="false"/>
          <w:color w:val="000000"/>
          <w:sz w:val="28"/>
        </w:rPr>
        <w:t>
      нөмірі _____________________________________________________________</w:t>
      </w:r>
    </w:p>
    <w:bookmarkEnd w:id="124"/>
    <w:bookmarkStart w:name="z146" w:id="125"/>
    <w:p>
      <w:pPr>
        <w:spacing w:after="0"/>
        <w:ind w:left="0"/>
        <w:jc w:val="both"/>
      </w:pPr>
      <w:r>
        <w:rPr>
          <w:rFonts w:ascii="Times New Roman"/>
          <w:b w:val="false"/>
          <w:i w:val="false"/>
          <w:color w:val="000000"/>
          <w:sz w:val="28"/>
        </w:rPr>
        <w:t>
      кім берді __________________________________________________________</w:t>
      </w:r>
    </w:p>
    <w:bookmarkEnd w:id="125"/>
    <w:bookmarkStart w:name="z147" w:id="126"/>
    <w:p>
      <w:pPr>
        <w:spacing w:after="0"/>
        <w:ind w:left="0"/>
        <w:jc w:val="both"/>
      </w:pPr>
      <w:r>
        <w:rPr>
          <w:rFonts w:ascii="Times New Roman"/>
          <w:b w:val="false"/>
          <w:i w:val="false"/>
          <w:color w:val="000000"/>
          <w:sz w:val="28"/>
        </w:rPr>
        <w:t>
      берілген күні _______________________________________________________</w:t>
      </w:r>
    </w:p>
    <w:bookmarkEnd w:id="126"/>
    <w:bookmarkStart w:name="z148" w:id="127"/>
    <w:p>
      <w:pPr>
        <w:spacing w:after="0"/>
        <w:ind w:left="0"/>
        <w:jc w:val="both"/>
      </w:pPr>
      <w:r>
        <w:rPr>
          <w:rFonts w:ascii="Times New Roman"/>
          <w:b w:val="false"/>
          <w:i w:val="false"/>
          <w:color w:val="000000"/>
          <w:sz w:val="28"/>
        </w:rPr>
        <w:t>
      мекенжайы: ________________________________________________________</w:t>
      </w:r>
    </w:p>
    <w:bookmarkEnd w:id="127"/>
    <w:bookmarkStart w:name="z149" w:id="128"/>
    <w:p>
      <w:pPr>
        <w:spacing w:after="0"/>
        <w:ind w:left="0"/>
        <w:jc w:val="both"/>
      </w:pPr>
      <w:r>
        <w:rPr>
          <w:rFonts w:ascii="Times New Roman"/>
          <w:b w:val="false"/>
          <w:i w:val="false"/>
          <w:color w:val="000000"/>
          <w:sz w:val="28"/>
        </w:rPr>
        <w:t>
      телефон (факс) нөмірі: _______________________________________________</w:t>
      </w:r>
    </w:p>
    <w:bookmarkEnd w:id="128"/>
    <w:bookmarkStart w:name="z150" w:id="129"/>
    <w:p>
      <w:pPr>
        <w:spacing w:after="0"/>
        <w:ind w:left="0"/>
        <w:jc w:val="both"/>
      </w:pPr>
      <w:r>
        <w:rPr>
          <w:rFonts w:ascii="Times New Roman"/>
          <w:b w:val="false"/>
          <w:i w:val="false"/>
          <w:color w:val="000000"/>
          <w:sz w:val="28"/>
        </w:rPr>
        <w:t>
      Қағидаларға 1-қосымшаға сәйкес ЭҚЖЖ (экономикалық қызмет түрлерінің</w:t>
      </w:r>
    </w:p>
    <w:bookmarkEnd w:id="129"/>
    <w:bookmarkStart w:name="z151" w:id="130"/>
    <w:p>
      <w:pPr>
        <w:spacing w:after="0"/>
        <w:ind w:left="0"/>
        <w:jc w:val="both"/>
      </w:pPr>
      <w:r>
        <w:rPr>
          <w:rFonts w:ascii="Times New Roman"/>
          <w:b w:val="false"/>
          <w:i w:val="false"/>
          <w:color w:val="000000"/>
          <w:sz w:val="28"/>
        </w:rPr>
        <w:t>
      жалпы жіктеуішіне сәйкес код) бойынша сыныбы ________________________</w:t>
      </w:r>
    </w:p>
    <w:bookmarkEnd w:id="130"/>
    <w:bookmarkStart w:name="z152" w:id="131"/>
    <w:p>
      <w:pPr>
        <w:spacing w:after="0"/>
        <w:ind w:left="0"/>
        <w:jc w:val="both"/>
      </w:pPr>
      <w:r>
        <w:rPr>
          <w:rFonts w:ascii="Times New Roman"/>
          <w:b w:val="false"/>
          <w:i w:val="false"/>
          <w:color w:val="000000"/>
          <w:sz w:val="28"/>
        </w:rPr>
        <w:t>
      ____________________________________________________________________</w:t>
      </w:r>
    </w:p>
    <w:bookmarkEnd w:id="131"/>
    <w:bookmarkStart w:name="z153" w:id="132"/>
    <w:p>
      <w:pPr>
        <w:spacing w:after="0"/>
        <w:ind w:left="0"/>
        <w:jc w:val="both"/>
      </w:pPr>
      <w:r>
        <w:rPr>
          <w:rFonts w:ascii="Times New Roman"/>
          <w:b w:val="false"/>
          <w:i w:val="false"/>
          <w:color w:val="000000"/>
          <w:sz w:val="28"/>
        </w:rPr>
        <w:t>
      2. Дара кәсіпкер ретінде қызметін бастағаны туралы хабарлама:</w:t>
      </w:r>
    </w:p>
    <w:bookmarkEnd w:id="132"/>
    <w:bookmarkStart w:name="z154" w:id="133"/>
    <w:p>
      <w:pPr>
        <w:spacing w:after="0"/>
        <w:ind w:left="0"/>
        <w:jc w:val="both"/>
      </w:pPr>
      <w:r>
        <w:rPr>
          <w:rFonts w:ascii="Times New Roman"/>
          <w:b w:val="false"/>
          <w:i w:val="false"/>
          <w:color w:val="000000"/>
          <w:sz w:val="28"/>
        </w:rPr>
        <w:t>
      орналасқан жері ________________________________________________</w:t>
      </w:r>
    </w:p>
    <w:bookmarkEnd w:id="133"/>
    <w:bookmarkStart w:name="z155" w:id="134"/>
    <w:p>
      <w:pPr>
        <w:spacing w:after="0"/>
        <w:ind w:left="0"/>
        <w:jc w:val="both"/>
      </w:pPr>
      <w:r>
        <w:rPr>
          <w:rFonts w:ascii="Times New Roman"/>
          <w:b w:val="false"/>
          <w:i w:val="false"/>
          <w:color w:val="000000"/>
          <w:sz w:val="28"/>
        </w:rPr>
        <w:t>
      хабардар еткен күн ______________________________________________</w:t>
      </w:r>
    </w:p>
    <w:bookmarkEnd w:id="134"/>
    <w:bookmarkStart w:name="z156" w:id="135"/>
    <w:p>
      <w:pPr>
        <w:spacing w:after="0"/>
        <w:ind w:left="0"/>
        <w:jc w:val="both"/>
      </w:pPr>
      <w:r>
        <w:rPr>
          <w:rFonts w:ascii="Times New Roman"/>
          <w:b w:val="false"/>
          <w:i w:val="false"/>
          <w:color w:val="000000"/>
          <w:sz w:val="28"/>
        </w:rPr>
        <w:t>
      3. Ауыл шаруашылығы кооперативінің мүшелері (инвестор ауыл шаруашылығы кооперативі болған жағдайда) туралы мәліметтер:</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 мүшесінің БСН/ЖСН-сы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7" w:id="136"/>
    <w:p>
      <w:pPr>
        <w:spacing w:after="0"/>
        <w:ind w:left="0"/>
        <w:jc w:val="both"/>
      </w:pPr>
      <w:r>
        <w:rPr>
          <w:rFonts w:ascii="Times New Roman"/>
          <w:b w:val="false"/>
          <w:i w:val="false"/>
          <w:color w:val="000000"/>
          <w:sz w:val="28"/>
        </w:rPr>
        <w:t>
      4. Жер учаскелері туралы мәліметтер (жобалардың паспорттарында ауыл шаруашылығы мақсатындағы жерлердің болуы туралы талаптар болған жағдайда):</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алаң,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егістік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 иесінің немесе жерді пайдаланушының БСН/ЖСН-сы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8" w:id="137"/>
    <w:p>
      <w:pPr>
        <w:spacing w:after="0"/>
        <w:ind w:left="0"/>
        <w:jc w:val="both"/>
      </w:pPr>
      <w:r>
        <w:rPr>
          <w:rFonts w:ascii="Times New Roman"/>
          <w:b w:val="false"/>
          <w:i w:val="false"/>
          <w:color w:val="000000"/>
          <w:sz w:val="28"/>
        </w:rPr>
        <w:t>
      5. Инвестициялық жоба туралы мәліметтер:</w:t>
      </w:r>
    </w:p>
    <w:bookmarkEnd w:id="137"/>
    <w:bookmarkStart w:name="z159" w:id="138"/>
    <w:p>
      <w:pPr>
        <w:spacing w:after="0"/>
        <w:ind w:left="0"/>
        <w:jc w:val="both"/>
      </w:pPr>
      <w:r>
        <w:rPr>
          <w:rFonts w:ascii="Times New Roman"/>
          <w:b w:val="false"/>
          <w:i w:val="false"/>
          <w:color w:val="000000"/>
          <w:sz w:val="28"/>
        </w:rPr>
        <w:t>
      сипаттамасы ____________________________________________________</w:t>
      </w:r>
    </w:p>
    <w:bookmarkEnd w:id="138"/>
    <w:bookmarkStart w:name="z160" w:id="139"/>
    <w:p>
      <w:pPr>
        <w:spacing w:after="0"/>
        <w:ind w:left="0"/>
        <w:jc w:val="both"/>
      </w:pPr>
      <w:r>
        <w:rPr>
          <w:rFonts w:ascii="Times New Roman"/>
          <w:b w:val="false"/>
          <w:i w:val="false"/>
          <w:color w:val="000000"/>
          <w:sz w:val="28"/>
        </w:rPr>
        <w:t>
      инвестициялар сомасы ___________________________________________</w:t>
      </w:r>
    </w:p>
    <w:bookmarkEnd w:id="139"/>
    <w:bookmarkStart w:name="z161" w:id="140"/>
    <w:p>
      <w:pPr>
        <w:spacing w:after="0"/>
        <w:ind w:left="0"/>
        <w:jc w:val="both"/>
      </w:pPr>
      <w:r>
        <w:rPr>
          <w:rFonts w:ascii="Times New Roman"/>
          <w:b w:val="false"/>
          <w:i w:val="false"/>
          <w:color w:val="000000"/>
          <w:sz w:val="28"/>
        </w:rPr>
        <w:t>
      соның есебінен жоба іске асырылатын қаражат көзі ___________________</w:t>
      </w:r>
    </w:p>
    <w:bookmarkEnd w:id="140"/>
    <w:bookmarkStart w:name="z162" w:id="141"/>
    <w:p>
      <w:pPr>
        <w:spacing w:after="0"/>
        <w:ind w:left="0"/>
        <w:jc w:val="both"/>
      </w:pPr>
      <w:r>
        <w:rPr>
          <w:rFonts w:ascii="Times New Roman"/>
          <w:b w:val="false"/>
          <w:i w:val="false"/>
          <w:color w:val="000000"/>
          <w:sz w:val="28"/>
        </w:rPr>
        <w:t>
      субсидиялардың есептік сомасы ___________________________________</w:t>
      </w:r>
    </w:p>
    <w:bookmarkEnd w:id="141"/>
    <w:bookmarkStart w:name="z163" w:id="142"/>
    <w:p>
      <w:pPr>
        <w:spacing w:after="0"/>
        <w:ind w:left="0"/>
        <w:jc w:val="both"/>
      </w:pPr>
      <w:r>
        <w:rPr>
          <w:rFonts w:ascii="Times New Roman"/>
          <w:b w:val="false"/>
          <w:i w:val="false"/>
          <w:color w:val="000000"/>
          <w:sz w:val="28"/>
        </w:rPr>
        <w:t>
      инвестициялық жобаны іске асыру мекенжайы _______________________.</w:t>
      </w:r>
    </w:p>
    <w:bookmarkEnd w:id="142"/>
    <w:bookmarkStart w:name="z164" w:id="143"/>
    <w:p>
      <w:pPr>
        <w:spacing w:after="0"/>
        <w:ind w:left="0"/>
        <w:jc w:val="both"/>
      </w:pPr>
      <w:r>
        <w:rPr>
          <w:rFonts w:ascii="Times New Roman"/>
          <w:b w:val="false"/>
          <w:i w:val="false"/>
          <w:color w:val="000000"/>
          <w:sz w:val="28"/>
        </w:rPr>
        <w:t>
      6. Тиесілі субсидияның алдын ала есептемесі ________________________.</w:t>
      </w:r>
    </w:p>
    <w:bookmarkEnd w:id="143"/>
    <w:bookmarkStart w:name="z165" w:id="144"/>
    <w:p>
      <w:pPr>
        <w:spacing w:after="0"/>
        <w:ind w:left="0"/>
        <w:jc w:val="both"/>
      </w:pPr>
      <w:r>
        <w:rPr>
          <w:rFonts w:ascii="Times New Roman"/>
          <w:b w:val="false"/>
          <w:i w:val="false"/>
          <w:color w:val="000000"/>
          <w:sz w:val="28"/>
        </w:rPr>
        <w:t>
      7. Су алу және жеткізу үшін жаңа инфрақұрылым құруға немесе жұмыс істеп тұрғандарын кеңейтуге арналған инвестициялық салымдар және оларды іске асыру мерзімдері туралы ақпарат, шарттар немесе коммерциялық ұсыныстар туралы ақпарат</w:t>
      </w:r>
    </w:p>
    <w:bookmarkEnd w:id="144"/>
    <w:bookmarkStart w:name="z166" w:id="145"/>
    <w:p>
      <w:pPr>
        <w:spacing w:after="0"/>
        <w:ind w:left="0"/>
        <w:jc w:val="both"/>
      </w:pPr>
      <w:r>
        <w:rPr>
          <w:rFonts w:ascii="Times New Roman"/>
          <w:b w:val="false"/>
          <w:i w:val="false"/>
          <w:color w:val="000000"/>
          <w:sz w:val="28"/>
        </w:rPr>
        <w:t>
      ____________________________________________.</w:t>
      </w:r>
    </w:p>
    <w:bookmarkEnd w:id="145"/>
    <w:bookmarkStart w:name="z167" w:id="146"/>
    <w:p>
      <w:pPr>
        <w:spacing w:after="0"/>
        <w:ind w:left="0"/>
        <w:jc w:val="both"/>
      </w:pPr>
      <w:r>
        <w:rPr>
          <w:rFonts w:ascii="Times New Roman"/>
          <w:b w:val="false"/>
          <w:i w:val="false"/>
          <w:color w:val="000000"/>
          <w:sz w:val="28"/>
        </w:rPr>
        <w:t>
      8. Инвестордың субсидиялар алу ниеті туралы қаржы институтының хабарламасы (жобаны тартылған қаражат (кредит/лизинг) есебінен іске асыру кезінде) ___________.</w:t>
      </w:r>
    </w:p>
    <w:bookmarkEnd w:id="146"/>
    <w:bookmarkStart w:name="z168" w:id="147"/>
    <w:p>
      <w:pPr>
        <w:spacing w:after="0"/>
        <w:ind w:left="0"/>
        <w:jc w:val="both"/>
      </w:pPr>
      <w:r>
        <w:rPr>
          <w:rFonts w:ascii="Times New Roman"/>
          <w:b w:val="false"/>
          <w:i w:val="false"/>
          <w:color w:val="000000"/>
          <w:sz w:val="28"/>
        </w:rPr>
        <w:t>
      9. Қаржы институты кредиттік комитетінің оң шешімі ________________.</w:t>
      </w:r>
    </w:p>
    <w:bookmarkEnd w:id="147"/>
    <w:bookmarkStart w:name="z169" w:id="148"/>
    <w:p>
      <w:pPr>
        <w:spacing w:after="0"/>
        <w:ind w:left="0"/>
        <w:jc w:val="both"/>
      </w:pPr>
      <w:r>
        <w:rPr>
          <w:rFonts w:ascii="Times New Roman"/>
          <w:b w:val="false"/>
          <w:i w:val="false"/>
          <w:color w:val="000000"/>
          <w:sz w:val="28"/>
        </w:rPr>
        <w:t>
      10. Жобаның толтырылған паспорты қоса беріледі.</w:t>
      </w:r>
    </w:p>
    <w:bookmarkEnd w:id="148"/>
    <w:bookmarkStart w:name="z170" w:id="149"/>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және заңмен қорғалатын құпиядан тұратын мәліметтерді пайдалануға, сондай-ақ дербес деректерді жинауға, өңдеуге, сақтауға, шығарып алуға және пайдалануға келісім беремін.</w:t>
      </w:r>
    </w:p>
    <w:bookmarkEnd w:id="149"/>
    <w:bookmarkStart w:name="z171" w:id="150"/>
    <w:p>
      <w:pPr>
        <w:spacing w:after="0"/>
        <w:ind w:left="0"/>
        <w:jc w:val="both"/>
      </w:pPr>
      <w:r>
        <w:rPr>
          <w:rFonts w:ascii="Times New Roman"/>
          <w:b w:val="false"/>
          <w:i w:val="false"/>
          <w:color w:val="000000"/>
          <w:sz w:val="28"/>
        </w:rPr>
        <w:t>
      Маған/бізге қатысты жою, оңалту немесе банкроттық рәсімдерінің басталмағандығын, сондай-ақ менің/біздің қызметім(-із) Қазақстан Республикасы заңнамасына сәйкес уақытша тоқтатылмағандығын растаймын/растаймыз.</w:t>
      </w:r>
    </w:p>
    <w:bookmarkEnd w:id="150"/>
    <w:bookmarkStart w:name="z172" w:id="151"/>
    <w:p>
      <w:pPr>
        <w:spacing w:after="0"/>
        <w:ind w:left="0"/>
        <w:jc w:val="both"/>
      </w:pPr>
      <w:r>
        <w:rPr>
          <w:rFonts w:ascii="Times New Roman"/>
          <w:b w:val="false"/>
          <w:i w:val="false"/>
          <w:color w:val="000000"/>
          <w:sz w:val="28"/>
        </w:rPr>
        <w:t>
      Тексеру кезінде ұсынылған мәліметтердің сәйкес келмеуі анықталған жағдайда, сондай-ақ Қағидалардың 39-тармағының талаптары орындалмаған жағдайда, он жұмыс күні ішінде заңсыз түрде алынған ақшаны қайтаруға міндеттенемін.</w:t>
      </w:r>
    </w:p>
    <w:bookmarkEnd w:id="151"/>
    <w:bookmarkStart w:name="z173" w:id="152"/>
    <w:p>
      <w:pPr>
        <w:spacing w:after="0"/>
        <w:ind w:left="0"/>
        <w:jc w:val="both"/>
      </w:pPr>
      <w:r>
        <w:rPr>
          <w:rFonts w:ascii="Times New Roman"/>
          <w:b w:val="false"/>
          <w:i w:val="false"/>
          <w:color w:val="000000"/>
          <w:sz w:val="28"/>
        </w:rPr>
        <w:t>
      Инвестор 20__ жылғы "__" ________ сағат ____-де қол қойып, жіберді:</w:t>
      </w:r>
    </w:p>
    <w:bookmarkEnd w:id="152"/>
    <w:bookmarkStart w:name="z174" w:id="153"/>
    <w:p>
      <w:pPr>
        <w:spacing w:after="0"/>
        <w:ind w:left="0"/>
        <w:jc w:val="both"/>
      </w:pPr>
      <w:r>
        <w:rPr>
          <w:rFonts w:ascii="Times New Roman"/>
          <w:b w:val="false"/>
          <w:i w:val="false"/>
          <w:color w:val="000000"/>
          <w:sz w:val="28"/>
        </w:rPr>
        <w:t>
      Электрондық цифрлық қолтаңбадан (бұдан әрі – ЭЦҚ) алынған деректер</w:t>
      </w:r>
    </w:p>
    <w:bookmarkEnd w:id="153"/>
    <w:bookmarkStart w:name="z175" w:id="154"/>
    <w:p>
      <w:pPr>
        <w:spacing w:after="0"/>
        <w:ind w:left="0"/>
        <w:jc w:val="both"/>
      </w:pPr>
      <w:r>
        <w:rPr>
          <w:rFonts w:ascii="Times New Roman"/>
          <w:b w:val="false"/>
          <w:i w:val="false"/>
          <w:color w:val="000000"/>
          <w:sz w:val="28"/>
        </w:rPr>
        <w:t>
      ЭЦҚ қою күні мен уақыты</w:t>
      </w:r>
    </w:p>
    <w:bookmarkEnd w:id="154"/>
    <w:bookmarkStart w:name="z176" w:id="155"/>
    <w:p>
      <w:pPr>
        <w:spacing w:after="0"/>
        <w:ind w:left="0"/>
        <w:jc w:val="both"/>
      </w:pPr>
      <w:r>
        <w:rPr>
          <w:rFonts w:ascii="Times New Roman"/>
          <w:b w:val="false"/>
          <w:i w:val="false"/>
          <w:color w:val="000000"/>
          <w:sz w:val="28"/>
        </w:rPr>
        <w:t>
      Өтінімді қабылдау туралы хабарлама:</w:t>
      </w:r>
    </w:p>
    <w:bookmarkEnd w:id="155"/>
    <w:bookmarkStart w:name="z177" w:id="156"/>
    <w:p>
      <w:pPr>
        <w:spacing w:after="0"/>
        <w:ind w:left="0"/>
        <w:jc w:val="both"/>
      </w:pPr>
      <w:r>
        <w:rPr>
          <w:rFonts w:ascii="Times New Roman"/>
          <w:b w:val="false"/>
          <w:i w:val="false"/>
          <w:color w:val="000000"/>
          <w:sz w:val="28"/>
        </w:rPr>
        <w:t>
      Жұмыс органы 20__ жылғы "__" _____ сағат _____-де қабылдады:</w:t>
      </w:r>
    </w:p>
    <w:bookmarkEnd w:id="156"/>
    <w:bookmarkStart w:name="z178" w:id="157"/>
    <w:p>
      <w:pPr>
        <w:spacing w:after="0"/>
        <w:ind w:left="0"/>
        <w:jc w:val="both"/>
      </w:pPr>
      <w:r>
        <w:rPr>
          <w:rFonts w:ascii="Times New Roman"/>
          <w:b w:val="false"/>
          <w:i w:val="false"/>
          <w:color w:val="000000"/>
          <w:sz w:val="28"/>
        </w:rPr>
        <w:t>
      ЭЦҚ-дан алынған деректер</w:t>
      </w:r>
    </w:p>
    <w:bookmarkEnd w:id="157"/>
    <w:bookmarkStart w:name="z179" w:id="158"/>
    <w:p>
      <w:pPr>
        <w:spacing w:after="0"/>
        <w:ind w:left="0"/>
        <w:jc w:val="both"/>
      </w:pPr>
      <w:r>
        <w:rPr>
          <w:rFonts w:ascii="Times New Roman"/>
          <w:b w:val="false"/>
          <w:i w:val="false"/>
          <w:color w:val="000000"/>
          <w:sz w:val="28"/>
        </w:rPr>
        <w:t>
      ЭЦҚ қою күні</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216-НҚ бұйрығына</w:t>
            </w:r>
            <w:r>
              <w:br/>
            </w:r>
            <w:r>
              <w:rPr>
                <w:rFonts w:ascii="Times New Roman"/>
                <w:b w:val="false"/>
                <w:i w:val="false"/>
                <w:color w:val="000000"/>
                <w:sz w:val="20"/>
              </w:rPr>
              <w:t>3 қосымша</w:t>
            </w:r>
            <w:r>
              <w:br/>
            </w: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 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bookmarkStart w:name="z181" w:id="159"/>
    <w:p>
      <w:pPr>
        <w:spacing w:after="0"/>
        <w:ind w:left="0"/>
        <w:jc w:val="both"/>
      </w:pPr>
      <w:r>
        <w:rPr>
          <w:rFonts w:ascii="Times New Roman"/>
          <w:b w:val="false"/>
          <w:i w:val="false"/>
          <w:color w:val="000000"/>
          <w:sz w:val="28"/>
        </w:rPr>
        <w:t>
            Нысан</w:t>
      </w:r>
    </w:p>
    <w:bookmarkEnd w:id="159"/>
    <w:bookmarkStart w:name="z182" w:id="160"/>
    <w:p>
      <w:pPr>
        <w:spacing w:after="0"/>
        <w:ind w:left="0"/>
        <w:jc w:val="left"/>
      </w:pPr>
      <w:r>
        <w:rPr>
          <w:rFonts w:ascii="Times New Roman"/>
          <w:b/>
          <w:i w:val="false"/>
          <w:color w:val="000000"/>
        </w:rPr>
        <w:t xml:space="preserve"> 20__ жылғы "___" __________ № ___ инвестордың объектісін  қарап-тексеру актісі</w:t>
      </w:r>
    </w:p>
    <w:bookmarkEnd w:id="160"/>
    <w:bookmarkStart w:name="z183" w:id="161"/>
    <w:p>
      <w:pPr>
        <w:spacing w:after="0"/>
        <w:ind w:left="0"/>
        <w:jc w:val="both"/>
      </w:pPr>
      <w:r>
        <w:rPr>
          <w:rFonts w:ascii="Times New Roman"/>
          <w:b w:val="false"/>
          <w:i w:val="false"/>
          <w:color w:val="000000"/>
          <w:sz w:val="28"/>
        </w:rPr>
        <w:t>
      _______________________________________________________________</w:t>
      </w:r>
    </w:p>
    <w:bookmarkEnd w:id="161"/>
    <w:bookmarkStart w:name="z184" w:id="162"/>
    <w:p>
      <w:pPr>
        <w:spacing w:after="0"/>
        <w:ind w:left="0"/>
        <w:jc w:val="both"/>
      </w:pPr>
      <w:r>
        <w:rPr>
          <w:rFonts w:ascii="Times New Roman"/>
          <w:b w:val="false"/>
          <w:i w:val="false"/>
          <w:color w:val="000000"/>
          <w:sz w:val="28"/>
        </w:rPr>
        <w:t>
      астананың, облыстың және республикалық маңызы бар қаланың атауы</w:t>
      </w:r>
    </w:p>
    <w:bookmarkEnd w:id="162"/>
    <w:bookmarkStart w:name="z185" w:id="163"/>
    <w:p>
      <w:pPr>
        <w:spacing w:after="0"/>
        <w:ind w:left="0"/>
        <w:jc w:val="both"/>
      </w:pPr>
      <w:r>
        <w:rPr>
          <w:rFonts w:ascii="Times New Roman"/>
          <w:b w:val="false"/>
          <w:i w:val="false"/>
          <w:color w:val="000000"/>
          <w:sz w:val="28"/>
        </w:rPr>
        <w:t>
      Инвестордың атауы: _____________________________________________</w:t>
      </w:r>
    </w:p>
    <w:bookmarkEnd w:id="163"/>
    <w:bookmarkStart w:name="z186" w:id="164"/>
    <w:p>
      <w:pPr>
        <w:spacing w:after="0"/>
        <w:ind w:left="0"/>
        <w:jc w:val="both"/>
      </w:pPr>
      <w:r>
        <w:rPr>
          <w:rFonts w:ascii="Times New Roman"/>
          <w:b w:val="false"/>
          <w:i w:val="false"/>
          <w:color w:val="000000"/>
          <w:sz w:val="28"/>
        </w:rPr>
        <w:t>
      Жоба паспортының атауы: ________________________________________</w:t>
      </w:r>
    </w:p>
    <w:bookmarkEnd w:id="164"/>
    <w:bookmarkStart w:name="z187" w:id="165"/>
    <w:p>
      <w:pPr>
        <w:spacing w:after="0"/>
        <w:ind w:left="0"/>
        <w:jc w:val="both"/>
      </w:pPr>
      <w:r>
        <w:rPr>
          <w:rFonts w:ascii="Times New Roman"/>
          <w:b w:val="false"/>
          <w:i w:val="false"/>
          <w:color w:val="000000"/>
          <w:sz w:val="28"/>
        </w:rPr>
        <w:t>
      Объектінің орналасқан жері: ______________________________________</w:t>
      </w:r>
    </w:p>
    <w:bookmarkEnd w:id="165"/>
    <w:bookmarkStart w:name="z188" w:id="166"/>
    <w:p>
      <w:pPr>
        <w:spacing w:after="0"/>
        <w:ind w:left="0"/>
        <w:jc w:val="both"/>
      </w:pPr>
      <w:r>
        <w:rPr>
          <w:rFonts w:ascii="Times New Roman"/>
          <w:b w:val="false"/>
          <w:i w:val="false"/>
          <w:color w:val="000000"/>
          <w:sz w:val="28"/>
        </w:rPr>
        <w:t>
      Мынадай құрамдағы:</w:t>
      </w:r>
    </w:p>
    <w:bookmarkEnd w:id="166"/>
    <w:bookmarkStart w:name="z189" w:id="167"/>
    <w:p>
      <w:pPr>
        <w:spacing w:after="0"/>
        <w:ind w:left="0"/>
        <w:jc w:val="both"/>
      </w:pPr>
      <w:r>
        <w:rPr>
          <w:rFonts w:ascii="Times New Roman"/>
          <w:b w:val="false"/>
          <w:i w:val="false"/>
          <w:color w:val="000000"/>
          <w:sz w:val="28"/>
        </w:rPr>
        <w:t>
      1. _________________________________</w:t>
      </w:r>
    </w:p>
    <w:bookmarkEnd w:id="167"/>
    <w:bookmarkStart w:name="z190" w:id="168"/>
    <w:p>
      <w:pPr>
        <w:spacing w:after="0"/>
        <w:ind w:left="0"/>
        <w:jc w:val="both"/>
      </w:pPr>
      <w:r>
        <w:rPr>
          <w:rFonts w:ascii="Times New Roman"/>
          <w:b w:val="false"/>
          <w:i w:val="false"/>
          <w:color w:val="000000"/>
          <w:sz w:val="28"/>
        </w:rPr>
        <w:t>
      2. _________________________________</w:t>
      </w:r>
    </w:p>
    <w:bookmarkEnd w:id="168"/>
    <w:bookmarkStart w:name="z191" w:id="169"/>
    <w:p>
      <w:pPr>
        <w:spacing w:after="0"/>
        <w:ind w:left="0"/>
        <w:jc w:val="both"/>
      </w:pPr>
      <w:r>
        <w:rPr>
          <w:rFonts w:ascii="Times New Roman"/>
          <w:b w:val="false"/>
          <w:i w:val="false"/>
          <w:color w:val="000000"/>
          <w:sz w:val="28"/>
        </w:rPr>
        <w:t>
      20__ жылғы _______ № _________________________ негізінде құрылған</w:t>
      </w:r>
    </w:p>
    <w:bookmarkEnd w:id="169"/>
    <w:bookmarkStart w:name="z192" w:id="170"/>
    <w:p>
      <w:pPr>
        <w:spacing w:after="0"/>
        <w:ind w:left="0"/>
        <w:jc w:val="both"/>
      </w:pPr>
      <w:r>
        <w:rPr>
          <w:rFonts w:ascii="Times New Roman"/>
          <w:b w:val="false"/>
          <w:i w:val="false"/>
          <w:color w:val="000000"/>
          <w:sz w:val="28"/>
        </w:rPr>
        <w:t>
      мамандар тобы объектіні қарап-тексеруі барысында мыналарды анықтады:</w:t>
      </w:r>
    </w:p>
    <w:bookmarkEnd w:id="170"/>
    <w:bookmarkStart w:name="z193" w:id="171"/>
    <w:p>
      <w:pPr>
        <w:spacing w:after="0"/>
        <w:ind w:left="0"/>
        <w:jc w:val="both"/>
      </w:pPr>
      <w:r>
        <w:rPr>
          <w:rFonts w:ascii="Times New Roman"/>
          <w:b w:val="false"/>
          <w:i w:val="false"/>
          <w:color w:val="000000"/>
          <w:sz w:val="28"/>
        </w:rPr>
        <w:t xml:space="preserve">
      ___________________________________________________________________ </w:t>
      </w:r>
    </w:p>
    <w:bookmarkEnd w:id="171"/>
    <w:bookmarkStart w:name="z194" w:id="172"/>
    <w:p>
      <w:pPr>
        <w:spacing w:after="0"/>
        <w:ind w:left="0"/>
        <w:jc w:val="both"/>
      </w:pPr>
      <w:r>
        <w:rPr>
          <w:rFonts w:ascii="Times New Roman"/>
          <w:b w:val="false"/>
          <w:i w:val="false"/>
          <w:color w:val="000000"/>
          <w:sz w:val="28"/>
        </w:rPr>
        <w:t>
      ___________________________________________________________________</w:t>
      </w:r>
    </w:p>
    <w:bookmarkEnd w:id="172"/>
    <w:bookmarkStart w:name="z195" w:id="173"/>
    <w:p>
      <w:pPr>
        <w:spacing w:after="0"/>
        <w:ind w:left="0"/>
        <w:jc w:val="both"/>
      </w:pPr>
      <w:r>
        <w:rPr>
          <w:rFonts w:ascii="Times New Roman"/>
          <w:b w:val="false"/>
          <w:i w:val="false"/>
          <w:color w:val="000000"/>
          <w:sz w:val="28"/>
        </w:rPr>
        <w:t xml:space="preserve">
      ___________________________________________________________________ </w:t>
      </w:r>
    </w:p>
    <w:bookmarkEnd w:id="173"/>
    <w:bookmarkStart w:name="z196" w:id="174"/>
    <w:p>
      <w:pPr>
        <w:spacing w:after="0"/>
        <w:ind w:left="0"/>
        <w:jc w:val="both"/>
      </w:pPr>
      <w:r>
        <w:rPr>
          <w:rFonts w:ascii="Times New Roman"/>
          <w:b w:val="false"/>
          <w:i w:val="false"/>
          <w:color w:val="000000"/>
          <w:sz w:val="28"/>
        </w:rPr>
        <w:t xml:space="preserve">
      ___________________________________________________________________ </w:t>
      </w:r>
    </w:p>
    <w:bookmarkEnd w:id="174"/>
    <w:bookmarkStart w:name="z197" w:id="175"/>
    <w:p>
      <w:pPr>
        <w:spacing w:after="0"/>
        <w:ind w:left="0"/>
        <w:jc w:val="both"/>
      </w:pPr>
      <w:r>
        <w:rPr>
          <w:rFonts w:ascii="Times New Roman"/>
          <w:b w:val="false"/>
          <w:i w:val="false"/>
          <w:color w:val="000000"/>
          <w:sz w:val="28"/>
        </w:rPr>
        <w:t xml:space="preserve">
      ___________________________________________________________________ </w:t>
      </w:r>
    </w:p>
    <w:bookmarkEnd w:id="175"/>
    <w:bookmarkStart w:name="z198" w:id="176"/>
    <w:p>
      <w:pPr>
        <w:spacing w:after="0"/>
        <w:ind w:left="0"/>
        <w:jc w:val="both"/>
      </w:pPr>
      <w:r>
        <w:rPr>
          <w:rFonts w:ascii="Times New Roman"/>
          <w:b w:val="false"/>
          <w:i w:val="false"/>
          <w:color w:val="000000"/>
          <w:sz w:val="28"/>
        </w:rPr>
        <w:t>
      ___________________________________________________________________</w:t>
      </w:r>
    </w:p>
    <w:bookmarkEnd w:id="176"/>
    <w:bookmarkStart w:name="z199" w:id="177"/>
    <w:p>
      <w:pPr>
        <w:spacing w:after="0"/>
        <w:ind w:left="0"/>
        <w:jc w:val="both"/>
      </w:pPr>
      <w:r>
        <w:rPr>
          <w:rFonts w:ascii="Times New Roman"/>
          <w:b w:val="false"/>
          <w:i w:val="false"/>
          <w:color w:val="000000"/>
          <w:sz w:val="28"/>
        </w:rPr>
        <w:t>
      ___________________________________________________________________</w:t>
      </w:r>
    </w:p>
    <w:bookmarkEnd w:id="177"/>
    <w:bookmarkStart w:name="z200" w:id="178"/>
    <w:p>
      <w:pPr>
        <w:spacing w:after="0"/>
        <w:ind w:left="0"/>
        <w:jc w:val="both"/>
      </w:pPr>
      <w:r>
        <w:rPr>
          <w:rFonts w:ascii="Times New Roman"/>
          <w:b w:val="false"/>
          <w:i w:val="false"/>
          <w:color w:val="000000"/>
          <w:sz w:val="28"/>
        </w:rPr>
        <w:t xml:space="preserve">
      Қарап-тексерудің тұжырымдары: _____________________________________ </w:t>
      </w:r>
    </w:p>
    <w:bookmarkEnd w:id="178"/>
    <w:bookmarkStart w:name="z201" w:id="179"/>
    <w:p>
      <w:pPr>
        <w:spacing w:after="0"/>
        <w:ind w:left="0"/>
        <w:jc w:val="both"/>
      </w:pPr>
      <w:r>
        <w:rPr>
          <w:rFonts w:ascii="Times New Roman"/>
          <w:b w:val="false"/>
          <w:i w:val="false"/>
          <w:color w:val="000000"/>
          <w:sz w:val="28"/>
        </w:rPr>
        <w:t>
      ___________________________________________________________________</w:t>
      </w:r>
    </w:p>
    <w:bookmarkEnd w:id="179"/>
    <w:bookmarkStart w:name="z202" w:id="180"/>
    <w:p>
      <w:pPr>
        <w:spacing w:after="0"/>
        <w:ind w:left="0"/>
        <w:jc w:val="both"/>
      </w:pPr>
      <w:r>
        <w:rPr>
          <w:rFonts w:ascii="Times New Roman"/>
          <w:b w:val="false"/>
          <w:i w:val="false"/>
          <w:color w:val="000000"/>
          <w:sz w:val="28"/>
        </w:rPr>
        <w:t>
      Қарап-тексеруді жүзеге асырған адамдардың қолтаңбалары:</w:t>
      </w:r>
    </w:p>
    <w:bookmarkEnd w:id="180"/>
    <w:bookmarkStart w:name="z203" w:id="181"/>
    <w:p>
      <w:pPr>
        <w:spacing w:after="0"/>
        <w:ind w:left="0"/>
        <w:jc w:val="both"/>
      </w:pPr>
      <w:r>
        <w:rPr>
          <w:rFonts w:ascii="Times New Roman"/>
          <w:b w:val="false"/>
          <w:i w:val="false"/>
          <w:color w:val="000000"/>
          <w:sz w:val="28"/>
        </w:rPr>
        <w:t>
      1. _______________________________________ ____________________</w:t>
      </w:r>
    </w:p>
    <w:bookmarkEnd w:id="181"/>
    <w:bookmarkStart w:name="z204" w:id="182"/>
    <w:p>
      <w:pPr>
        <w:spacing w:after="0"/>
        <w:ind w:left="0"/>
        <w:jc w:val="both"/>
      </w:pPr>
      <w:r>
        <w:rPr>
          <w:rFonts w:ascii="Times New Roman"/>
          <w:b w:val="false"/>
          <w:i w:val="false"/>
          <w:color w:val="000000"/>
          <w:sz w:val="28"/>
        </w:rPr>
        <w:t>
      (Аты, әкесінің аты (бар болса), тегі) (қолы)</w:t>
      </w:r>
    </w:p>
    <w:bookmarkEnd w:id="182"/>
    <w:bookmarkStart w:name="z205" w:id="183"/>
    <w:p>
      <w:pPr>
        <w:spacing w:after="0"/>
        <w:ind w:left="0"/>
        <w:jc w:val="both"/>
      </w:pPr>
      <w:r>
        <w:rPr>
          <w:rFonts w:ascii="Times New Roman"/>
          <w:b w:val="false"/>
          <w:i w:val="false"/>
          <w:color w:val="000000"/>
          <w:sz w:val="28"/>
        </w:rPr>
        <w:t>
      2. ________________________________</w:t>
      </w:r>
    </w:p>
    <w:bookmarkEnd w:id="183"/>
    <w:bookmarkStart w:name="z206" w:id="184"/>
    <w:p>
      <w:pPr>
        <w:spacing w:after="0"/>
        <w:ind w:left="0"/>
        <w:jc w:val="both"/>
      </w:pPr>
      <w:r>
        <w:rPr>
          <w:rFonts w:ascii="Times New Roman"/>
          <w:b w:val="false"/>
          <w:i w:val="false"/>
          <w:color w:val="000000"/>
          <w:sz w:val="28"/>
        </w:rPr>
        <w:t>
      Инвестордың (инвестор өкілінің) қолтаңбасы: ______________________</w:t>
      </w:r>
    </w:p>
    <w:bookmarkEnd w:id="184"/>
    <w:bookmarkStart w:name="z207" w:id="185"/>
    <w:p>
      <w:pPr>
        <w:spacing w:after="0"/>
        <w:ind w:left="0"/>
        <w:jc w:val="both"/>
      </w:pPr>
      <w:r>
        <w:rPr>
          <w:rFonts w:ascii="Times New Roman"/>
          <w:b w:val="false"/>
          <w:i w:val="false"/>
          <w:color w:val="000000"/>
          <w:sz w:val="28"/>
        </w:rPr>
        <w:t>
      (________ № ___ сенімхат)</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шілдедегі</w:t>
            </w:r>
            <w:r>
              <w:br/>
            </w:r>
            <w:r>
              <w:rPr>
                <w:rFonts w:ascii="Times New Roman"/>
                <w:b w:val="false"/>
                <w:i w:val="false"/>
                <w:color w:val="000000"/>
                <w:sz w:val="20"/>
              </w:rPr>
              <w:t>№ 216-НҚ бұйрығына</w:t>
            </w:r>
            <w:r>
              <w:br/>
            </w:r>
            <w:r>
              <w:rPr>
                <w:rFonts w:ascii="Times New Roman"/>
                <w:b w:val="false"/>
                <w:i w:val="false"/>
                <w:color w:val="000000"/>
                <w:sz w:val="20"/>
              </w:rPr>
              <w:t>4 қосымша</w:t>
            </w:r>
            <w:r>
              <w:br/>
            </w: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p>
        </w:tc>
      </w:tr>
    </w:tbl>
    <w:bookmarkStart w:name="z211" w:id="186"/>
    <w:p>
      <w:pPr>
        <w:spacing w:after="0"/>
        <w:ind w:left="0"/>
        <w:jc w:val="left"/>
      </w:pPr>
      <w:r>
        <w:rPr>
          <w:rFonts w:ascii="Times New Roman"/>
          <w:b/>
          <w:i w:val="false"/>
          <w:color w:val="000000"/>
        </w:rPr>
        <w:t xml:space="preserve"> №__ инвестициялық субсидиялау шарты</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қала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 _______</w:t>
            </w:r>
          </w:p>
        </w:tc>
      </w:tr>
    </w:tbl>
    <w:bookmarkStart w:name="z212" w:id="187"/>
    <w:p>
      <w:pPr>
        <w:spacing w:after="0"/>
        <w:ind w:left="0"/>
        <w:jc w:val="both"/>
      </w:pPr>
      <w:r>
        <w:rPr>
          <w:rFonts w:ascii="Times New Roman"/>
          <w:b w:val="false"/>
          <w:i w:val="false"/>
          <w:color w:val="000000"/>
          <w:sz w:val="28"/>
        </w:rPr>
        <w:t>
      Бұдан әрі "Жұмыс органы" деп аталатын "___________________________"</w:t>
      </w:r>
    </w:p>
    <w:bookmarkEnd w:id="187"/>
    <w:bookmarkStart w:name="z213" w:id="188"/>
    <w:p>
      <w:pPr>
        <w:spacing w:after="0"/>
        <w:ind w:left="0"/>
        <w:jc w:val="both"/>
      </w:pPr>
      <w:r>
        <w:rPr>
          <w:rFonts w:ascii="Times New Roman"/>
          <w:b w:val="false"/>
          <w:i w:val="false"/>
          <w:color w:val="000000"/>
          <w:sz w:val="28"/>
        </w:rPr>
        <w:t>
      мемлекеттік мекемесінің атынан "_____________________________" мемлекеттік</w:t>
      </w:r>
    </w:p>
    <w:bookmarkEnd w:id="188"/>
    <w:bookmarkStart w:name="z214" w:id="189"/>
    <w:p>
      <w:pPr>
        <w:spacing w:after="0"/>
        <w:ind w:left="0"/>
        <w:jc w:val="both"/>
      </w:pPr>
      <w:r>
        <w:rPr>
          <w:rFonts w:ascii="Times New Roman"/>
          <w:b w:val="false"/>
          <w:i w:val="false"/>
          <w:color w:val="000000"/>
          <w:sz w:val="28"/>
        </w:rPr>
        <w:t>
      мекемесі туралы ереже негізінде әрекет ететін басқарма басшысы (немесе бұйрық</w:t>
      </w:r>
    </w:p>
    <w:bookmarkEnd w:id="189"/>
    <w:bookmarkStart w:name="z215" w:id="190"/>
    <w:p>
      <w:pPr>
        <w:spacing w:after="0"/>
        <w:ind w:left="0"/>
        <w:jc w:val="both"/>
      </w:pPr>
      <w:r>
        <w:rPr>
          <w:rFonts w:ascii="Times New Roman"/>
          <w:b w:val="false"/>
          <w:i w:val="false"/>
          <w:color w:val="000000"/>
          <w:sz w:val="28"/>
        </w:rPr>
        <w:t xml:space="preserve">
      негізінде оны алмастыратын адам) ________________ бір тараптан және бұдан әрі </w:t>
      </w:r>
    </w:p>
    <w:bookmarkEnd w:id="190"/>
    <w:bookmarkStart w:name="z216" w:id="191"/>
    <w:p>
      <w:pPr>
        <w:spacing w:after="0"/>
        <w:ind w:left="0"/>
        <w:jc w:val="both"/>
      </w:pPr>
      <w:r>
        <w:rPr>
          <w:rFonts w:ascii="Times New Roman"/>
          <w:b w:val="false"/>
          <w:i w:val="false"/>
          <w:color w:val="000000"/>
          <w:sz w:val="28"/>
        </w:rPr>
        <w:t xml:space="preserve">
      "Инвестор" деп аталатын, _____________ атынан ____________ негізінде әрекет </w:t>
      </w:r>
    </w:p>
    <w:bookmarkEnd w:id="191"/>
    <w:bookmarkStart w:name="z217" w:id="192"/>
    <w:p>
      <w:pPr>
        <w:spacing w:after="0"/>
        <w:ind w:left="0"/>
        <w:jc w:val="both"/>
      </w:pPr>
      <w:r>
        <w:rPr>
          <w:rFonts w:ascii="Times New Roman"/>
          <w:b w:val="false"/>
          <w:i w:val="false"/>
          <w:color w:val="000000"/>
          <w:sz w:val="28"/>
        </w:rPr>
        <w:t>
      ететін ___________________, бірге Тараптар, ал жеке-жеке Тарап деп жоғарыда</w:t>
      </w:r>
    </w:p>
    <w:bookmarkEnd w:id="192"/>
    <w:bookmarkStart w:name="z218" w:id="193"/>
    <w:p>
      <w:pPr>
        <w:spacing w:after="0"/>
        <w:ind w:left="0"/>
        <w:jc w:val="both"/>
      </w:pPr>
      <w:r>
        <w:rPr>
          <w:rFonts w:ascii="Times New Roman"/>
          <w:b w:val="false"/>
          <w:i w:val="false"/>
          <w:color w:val="000000"/>
          <w:sz w:val="28"/>
        </w:rPr>
        <w:t xml:space="preserve">
      көрсетілгендей аталатындар төмендегілер туралы осы Инвестициялық субсидиялау </w:t>
      </w:r>
    </w:p>
    <w:bookmarkEnd w:id="193"/>
    <w:bookmarkStart w:name="z219" w:id="194"/>
    <w:p>
      <w:pPr>
        <w:spacing w:after="0"/>
        <w:ind w:left="0"/>
        <w:jc w:val="both"/>
      </w:pPr>
      <w:r>
        <w:rPr>
          <w:rFonts w:ascii="Times New Roman"/>
          <w:b w:val="false"/>
          <w:i w:val="false"/>
          <w:color w:val="000000"/>
          <w:sz w:val="28"/>
        </w:rPr>
        <w:t>
      шартын (бұдан әрі – Шарт) жасасты.</w:t>
      </w:r>
    </w:p>
    <w:bookmarkEnd w:id="194"/>
    <w:bookmarkStart w:name="z220" w:id="195"/>
    <w:p>
      <w:pPr>
        <w:spacing w:after="0"/>
        <w:ind w:left="0"/>
        <w:jc w:val="left"/>
      </w:pPr>
      <w:r>
        <w:rPr>
          <w:rFonts w:ascii="Times New Roman"/>
          <w:b/>
          <w:i w:val="false"/>
          <w:color w:val="000000"/>
        </w:rPr>
        <w:t xml:space="preserve"> 1-тарау. Жалпы ережелер</w:t>
      </w:r>
    </w:p>
    <w:bookmarkEnd w:id="195"/>
    <w:bookmarkStart w:name="z221" w:id="196"/>
    <w:p>
      <w:pPr>
        <w:spacing w:after="0"/>
        <w:ind w:left="0"/>
        <w:jc w:val="both"/>
      </w:pPr>
      <w:r>
        <w:rPr>
          <w:rFonts w:ascii="Times New Roman"/>
          <w:b w:val="false"/>
          <w:i w:val="false"/>
          <w:color w:val="000000"/>
          <w:sz w:val="28"/>
        </w:rPr>
        <w:t>
      Осы Шартты жасауға мыналар негіз болып табылады:</w:t>
      </w:r>
    </w:p>
    <w:bookmarkEnd w:id="196"/>
    <w:bookmarkStart w:name="z222" w:id="197"/>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министрінің міндетін атқарушының 2025 жылғы 26 маусымдағы № 153-НҚ бұйрығымен (Нормативтік құқықтық актілердің мемлекеттік тіркеу тізілімінде № 36343 тіркелген) бекітілген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Субсидиялау қағидалары);</w:t>
      </w:r>
    </w:p>
    <w:bookmarkEnd w:id="197"/>
    <w:bookmarkStart w:name="z223" w:id="198"/>
    <w:p>
      <w:pPr>
        <w:spacing w:after="0"/>
        <w:ind w:left="0"/>
        <w:jc w:val="both"/>
      </w:pPr>
      <w:r>
        <w:rPr>
          <w:rFonts w:ascii="Times New Roman"/>
          <w:b w:val="false"/>
          <w:i w:val="false"/>
          <w:color w:val="000000"/>
          <w:sz w:val="28"/>
        </w:rPr>
        <w:t>
      2) Жұмыс органының 20 __ жылғы ______________ №___ шешімі.</w:t>
      </w:r>
    </w:p>
    <w:bookmarkEnd w:id="198"/>
    <w:bookmarkStart w:name="z224" w:id="199"/>
    <w:p>
      <w:pPr>
        <w:spacing w:after="0"/>
        <w:ind w:left="0"/>
        <w:jc w:val="left"/>
      </w:pPr>
      <w:r>
        <w:rPr>
          <w:rFonts w:ascii="Times New Roman"/>
          <w:b/>
          <w:i w:val="false"/>
          <w:color w:val="000000"/>
        </w:rPr>
        <w:t xml:space="preserve"> 2-тарау. Терминдер мен айқындамалар</w:t>
      </w:r>
    </w:p>
    <w:bookmarkEnd w:id="199"/>
    <w:bookmarkStart w:name="z225" w:id="200"/>
    <w:p>
      <w:pPr>
        <w:spacing w:after="0"/>
        <w:ind w:left="0"/>
        <w:jc w:val="both"/>
      </w:pPr>
      <w:r>
        <w:rPr>
          <w:rFonts w:ascii="Times New Roman"/>
          <w:b w:val="false"/>
          <w:i w:val="false"/>
          <w:color w:val="000000"/>
          <w:sz w:val="28"/>
        </w:rPr>
        <w:t>
      2. Осы шартта Субсидиялау қағидаларында көрсетілген ұғымдар пайдаланылады.</w:t>
      </w:r>
    </w:p>
    <w:bookmarkEnd w:id="200"/>
    <w:bookmarkStart w:name="z226" w:id="201"/>
    <w:p>
      <w:pPr>
        <w:spacing w:after="0"/>
        <w:ind w:left="0"/>
        <w:jc w:val="left"/>
      </w:pPr>
      <w:r>
        <w:rPr>
          <w:rFonts w:ascii="Times New Roman"/>
          <w:b/>
          <w:i w:val="false"/>
          <w:color w:val="000000"/>
        </w:rPr>
        <w:t xml:space="preserve"> 3-тарау. Шарттың мәні</w:t>
      </w:r>
    </w:p>
    <w:bookmarkEnd w:id="201"/>
    <w:bookmarkStart w:name="z227" w:id="202"/>
    <w:p>
      <w:pPr>
        <w:spacing w:after="0"/>
        <w:ind w:left="0"/>
        <w:jc w:val="both"/>
      </w:pPr>
      <w:r>
        <w:rPr>
          <w:rFonts w:ascii="Times New Roman"/>
          <w:b w:val="false"/>
          <w:i w:val="false"/>
          <w:color w:val="000000"/>
          <w:sz w:val="28"/>
        </w:rPr>
        <w:t>
      3.1 Осы Шарттың талаптары бойынша Жұмыс органы Инвестор шығыстарының бір бөлігін инвестициялық субсидиялауды мынадай шарттармен жүзеге асырады:</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паспорты (Субсидиялау қағидаларына сәйкес)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 жөніндегі инвестордың инвестициялық салымдарының жалпы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субсидиялардың мөлшері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институтымен жасалған кредиттік шарттың/ қаржы лизингі шартының (қарыз қаражаты тартылған жағдайда) нөмірі мен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8" w:id="203"/>
    <w:p>
      <w:pPr>
        <w:spacing w:after="0"/>
        <w:ind w:left="0"/>
        <w:jc w:val="both"/>
      </w:pPr>
      <w:r>
        <w:rPr>
          <w:rFonts w:ascii="Times New Roman"/>
          <w:b w:val="false"/>
          <w:i w:val="false"/>
          <w:color w:val="000000"/>
          <w:sz w:val="28"/>
        </w:rPr>
        <w:t>
      3.2 Инвестициялық субсидиялау тиісті қаржы жылына _________________ астананың, облысының (республикалық маңызы бар қаланың) бюджетінде көзделген қаражат есебінен және шегінде жүргізіледі.</w:t>
      </w:r>
    </w:p>
    <w:bookmarkEnd w:id="203"/>
    <w:bookmarkStart w:name="z229" w:id="204"/>
    <w:p>
      <w:pPr>
        <w:spacing w:after="0"/>
        <w:ind w:left="0"/>
        <w:jc w:val="left"/>
      </w:pPr>
      <w:r>
        <w:rPr>
          <w:rFonts w:ascii="Times New Roman"/>
          <w:b/>
          <w:i w:val="false"/>
          <w:color w:val="000000"/>
        </w:rPr>
        <w:t xml:space="preserve"> 4-тарау. Инвесторға қаражат аудару тәртібі мен шарттары</w:t>
      </w:r>
    </w:p>
    <w:bookmarkEnd w:id="204"/>
    <w:bookmarkStart w:name="z230" w:id="205"/>
    <w:p>
      <w:pPr>
        <w:spacing w:after="0"/>
        <w:ind w:left="0"/>
        <w:jc w:val="both"/>
      </w:pPr>
      <w:r>
        <w:rPr>
          <w:rFonts w:ascii="Times New Roman"/>
          <w:b w:val="false"/>
          <w:i w:val="false"/>
          <w:color w:val="000000"/>
          <w:sz w:val="28"/>
        </w:rPr>
        <w:t>
      4.1 ________ (_______) теңге мөлшеріндегі инвестициялық субсидия сомасын Жұмыс органы Инвестордың өз қаражатын пайдаланған кезде Инвестордың (көрсетілетін қызметті алушының) есептік шотына немесе Жұмыс органы қаржы институтына жабдықтарды кредит/лизингке сатып алған кезде Инвестордың негізгі борышын өтеу есебіне аударады.</w:t>
      </w:r>
    </w:p>
    <w:bookmarkEnd w:id="205"/>
    <w:bookmarkStart w:name="z231" w:id="206"/>
    <w:p>
      <w:pPr>
        <w:spacing w:after="0"/>
        <w:ind w:left="0"/>
        <w:jc w:val="both"/>
      </w:pPr>
      <w:r>
        <w:rPr>
          <w:rFonts w:ascii="Times New Roman"/>
          <w:b w:val="false"/>
          <w:i w:val="false"/>
          <w:color w:val="000000"/>
          <w:sz w:val="28"/>
        </w:rPr>
        <w:t>
      4.2 Инвестициялық субсидиялау мерзімін санау осы Шарттың күшіне енген сәтінен бастап басталады.</w:t>
      </w:r>
    </w:p>
    <w:bookmarkEnd w:id="206"/>
    <w:bookmarkStart w:name="z232" w:id="207"/>
    <w:p>
      <w:pPr>
        <w:spacing w:after="0"/>
        <w:ind w:left="0"/>
        <w:jc w:val="both"/>
      </w:pPr>
      <w:r>
        <w:rPr>
          <w:rFonts w:ascii="Times New Roman"/>
          <w:b w:val="false"/>
          <w:i w:val="false"/>
          <w:color w:val="000000"/>
          <w:sz w:val="28"/>
        </w:rPr>
        <w:t>
      4.3 Тараптар осы Шарт шеңберінде, егер төлем күні жұмыс емес күнге немесе мереке күнге сәйкес келсе, төлем олардан кейінгі жұмыс күні жүргізіледі деп келісті.</w:t>
      </w:r>
    </w:p>
    <w:bookmarkEnd w:id="207"/>
    <w:bookmarkStart w:name="z233" w:id="208"/>
    <w:p>
      <w:pPr>
        <w:spacing w:after="0"/>
        <w:ind w:left="0"/>
        <w:jc w:val="both"/>
      </w:pPr>
      <w:r>
        <w:rPr>
          <w:rFonts w:ascii="Times New Roman"/>
          <w:b w:val="false"/>
          <w:i w:val="false"/>
          <w:color w:val="000000"/>
          <w:sz w:val="28"/>
        </w:rPr>
        <w:t>
      4.4 Инвестициялық субсидия Инвесторға Субсидиялау қағидаларында көрсетілген жоба паспортына сәйкес төленеді.</w:t>
      </w:r>
    </w:p>
    <w:bookmarkEnd w:id="208"/>
    <w:bookmarkStart w:name="z234" w:id="209"/>
    <w:p>
      <w:pPr>
        <w:spacing w:after="0"/>
        <w:ind w:left="0"/>
        <w:jc w:val="both"/>
      </w:pPr>
      <w:r>
        <w:rPr>
          <w:rFonts w:ascii="Times New Roman"/>
          <w:b w:val="false"/>
          <w:i w:val="false"/>
          <w:color w:val="000000"/>
          <w:sz w:val="28"/>
        </w:rPr>
        <w:t>
      4.5 Инвестициялық субсидиялар Инвестордың жаңа, бұрын қолданылмаған жабдықтарды сатып алуға арналған инвестициялық салымдары бойынша төленеді.</w:t>
      </w:r>
    </w:p>
    <w:bookmarkEnd w:id="209"/>
    <w:bookmarkStart w:name="z235" w:id="210"/>
    <w:p>
      <w:pPr>
        <w:spacing w:after="0"/>
        <w:ind w:left="0"/>
        <w:jc w:val="both"/>
      </w:pPr>
      <w:r>
        <w:rPr>
          <w:rFonts w:ascii="Times New Roman"/>
          <w:b w:val="false"/>
          <w:i w:val="false"/>
          <w:color w:val="000000"/>
          <w:sz w:val="28"/>
        </w:rPr>
        <w:t>
      4.6. Барлық операциялар ұлттық валюта - теңгемен жүргізіледі.</w:t>
      </w:r>
    </w:p>
    <w:bookmarkEnd w:id="210"/>
    <w:bookmarkStart w:name="z236" w:id="211"/>
    <w:p>
      <w:pPr>
        <w:spacing w:after="0"/>
        <w:ind w:left="0"/>
        <w:jc w:val="left"/>
      </w:pPr>
      <w:r>
        <w:rPr>
          <w:rFonts w:ascii="Times New Roman"/>
          <w:b/>
          <w:i w:val="false"/>
          <w:color w:val="000000"/>
        </w:rPr>
        <w:t xml:space="preserve"> 5-тарау. Тараптардың құқықтары мен міндеттері</w:t>
      </w:r>
    </w:p>
    <w:bookmarkEnd w:id="211"/>
    <w:bookmarkStart w:name="z237" w:id="212"/>
    <w:p>
      <w:pPr>
        <w:spacing w:after="0"/>
        <w:ind w:left="0"/>
        <w:jc w:val="both"/>
      </w:pPr>
      <w:r>
        <w:rPr>
          <w:rFonts w:ascii="Times New Roman"/>
          <w:b w:val="false"/>
          <w:i w:val="false"/>
          <w:color w:val="000000"/>
          <w:sz w:val="28"/>
        </w:rPr>
        <w:t>
      5.1 Инвестор:</w:t>
      </w:r>
    </w:p>
    <w:bookmarkEnd w:id="212"/>
    <w:bookmarkStart w:name="z238" w:id="213"/>
    <w:p>
      <w:pPr>
        <w:spacing w:after="0"/>
        <w:ind w:left="0"/>
        <w:jc w:val="both"/>
      </w:pPr>
      <w:r>
        <w:rPr>
          <w:rFonts w:ascii="Times New Roman"/>
          <w:b w:val="false"/>
          <w:i w:val="false"/>
          <w:color w:val="000000"/>
          <w:sz w:val="28"/>
        </w:rPr>
        <w:t>
      Субсидиялау қағидаларының шарттарын уақтылы және толық көлемде орындауға;</w:t>
      </w:r>
    </w:p>
    <w:bookmarkEnd w:id="213"/>
    <w:bookmarkStart w:name="z239" w:id="214"/>
    <w:p>
      <w:pPr>
        <w:spacing w:after="0"/>
        <w:ind w:left="0"/>
        <w:jc w:val="both"/>
      </w:pPr>
      <w:r>
        <w:rPr>
          <w:rFonts w:ascii="Times New Roman"/>
          <w:b w:val="false"/>
          <w:i w:val="false"/>
          <w:color w:val="000000"/>
          <w:sz w:val="28"/>
        </w:rPr>
        <w:t>
      Шарт бойынша өзінің міндеттемелерін уақтылы және толық көлемде орындауға;</w:t>
      </w:r>
    </w:p>
    <w:bookmarkEnd w:id="214"/>
    <w:bookmarkStart w:name="z240" w:id="215"/>
    <w:p>
      <w:pPr>
        <w:spacing w:after="0"/>
        <w:ind w:left="0"/>
        <w:jc w:val="both"/>
      </w:pPr>
      <w:r>
        <w:rPr>
          <w:rFonts w:ascii="Times New Roman"/>
          <w:b w:val="false"/>
          <w:i w:val="false"/>
          <w:color w:val="000000"/>
          <w:sz w:val="28"/>
        </w:rPr>
        <w:t>
      осы Шартты орындауға байланысты құжаттар мен ақпаратты Жұмыс органының сұратуы бойынша уақтылы ұсынуға;</w:t>
      </w:r>
    </w:p>
    <w:bookmarkEnd w:id="215"/>
    <w:bookmarkStart w:name="z241" w:id="216"/>
    <w:p>
      <w:pPr>
        <w:spacing w:after="0"/>
        <w:ind w:left="0"/>
        <w:jc w:val="both"/>
      </w:pPr>
      <w:r>
        <w:rPr>
          <w:rFonts w:ascii="Times New Roman"/>
          <w:b w:val="false"/>
          <w:i w:val="false"/>
          <w:color w:val="000000"/>
          <w:sz w:val="28"/>
        </w:rPr>
        <w:t>
      Жұмыс органына Инвестордың объектісін қарап-тексеру және өндірістік қуаттылықтардың жүктелгеніне көз жеткізу үшін рұқсат беруге;</w:t>
      </w:r>
    </w:p>
    <w:bookmarkEnd w:id="216"/>
    <w:bookmarkStart w:name="z242" w:id="217"/>
    <w:p>
      <w:pPr>
        <w:spacing w:after="0"/>
        <w:ind w:left="0"/>
        <w:jc w:val="both"/>
      </w:pPr>
      <w:r>
        <w:rPr>
          <w:rFonts w:ascii="Times New Roman"/>
          <w:b w:val="false"/>
          <w:i w:val="false"/>
          <w:color w:val="000000"/>
          <w:sz w:val="28"/>
        </w:rPr>
        <w:t>
      өзіне қатысты жою, оңалту немесе банкроттық рәсім басталған жағдайда, сондай-ақ, егер Инвестордың қызметі Қазақстан Республикасының қолданыстағы заңнамасына сәйкес уақытша тоқтатылған жағдайда, Жұмыс органын жазбаша түрде дереу хабардар етуге;</w:t>
      </w:r>
    </w:p>
    <w:bookmarkEnd w:id="217"/>
    <w:bookmarkStart w:name="z243" w:id="218"/>
    <w:p>
      <w:pPr>
        <w:spacing w:after="0"/>
        <w:ind w:left="0"/>
        <w:jc w:val="both"/>
      </w:pPr>
      <w:r>
        <w:rPr>
          <w:rFonts w:ascii="Times New Roman"/>
          <w:b w:val="false"/>
          <w:i w:val="false"/>
          <w:color w:val="000000"/>
          <w:sz w:val="28"/>
        </w:rPr>
        <w:t>
      осы Шарттың талаптары мен оны іске асыру жөніндегі ақпаратты үшінші тұлғаларға Тараптардың алдын ала жазбаша келісімінсіз бермеуге және ашпауға;</w:t>
      </w:r>
    </w:p>
    <w:bookmarkEnd w:id="218"/>
    <w:bookmarkStart w:name="z244" w:id="219"/>
    <w:p>
      <w:pPr>
        <w:spacing w:after="0"/>
        <w:ind w:left="0"/>
        <w:jc w:val="both"/>
      </w:pPr>
      <w:r>
        <w:rPr>
          <w:rFonts w:ascii="Times New Roman"/>
          <w:b w:val="false"/>
          <w:i w:val="false"/>
          <w:color w:val="000000"/>
          <w:sz w:val="28"/>
        </w:rPr>
        <w:t>
      Жұмыс органын осы Шарттың талаптарын орындауға әсер ететін барлық мән-жайлар туралы уақтылы хабардар етуге міндетті.</w:t>
      </w:r>
    </w:p>
    <w:bookmarkEnd w:id="219"/>
    <w:bookmarkStart w:name="z245" w:id="220"/>
    <w:p>
      <w:pPr>
        <w:spacing w:after="0"/>
        <w:ind w:left="0"/>
        <w:jc w:val="both"/>
      </w:pPr>
      <w:r>
        <w:rPr>
          <w:rFonts w:ascii="Times New Roman"/>
          <w:b w:val="false"/>
          <w:i w:val="false"/>
          <w:color w:val="000000"/>
          <w:sz w:val="28"/>
        </w:rPr>
        <w:t>
      5.2 Жұмыс органы:</w:t>
      </w:r>
    </w:p>
    <w:bookmarkEnd w:id="220"/>
    <w:bookmarkStart w:name="z246" w:id="221"/>
    <w:p>
      <w:pPr>
        <w:spacing w:after="0"/>
        <w:ind w:left="0"/>
        <w:jc w:val="both"/>
      </w:pPr>
      <w:r>
        <w:rPr>
          <w:rFonts w:ascii="Times New Roman"/>
          <w:b w:val="false"/>
          <w:i w:val="false"/>
          <w:color w:val="000000"/>
          <w:sz w:val="28"/>
        </w:rPr>
        <w:t>
      - Инвестордан инвестициялық жоба мен осы Шартты іске асыру барысы туралы барлық қажетті құжаттар мен ақпаратты сұратуға құқылы.</w:t>
      </w:r>
    </w:p>
    <w:bookmarkEnd w:id="221"/>
    <w:bookmarkStart w:name="z247" w:id="222"/>
    <w:p>
      <w:pPr>
        <w:spacing w:after="0"/>
        <w:ind w:left="0"/>
        <w:jc w:val="both"/>
      </w:pPr>
      <w:r>
        <w:rPr>
          <w:rFonts w:ascii="Times New Roman"/>
          <w:b w:val="false"/>
          <w:i w:val="false"/>
          <w:color w:val="000000"/>
          <w:sz w:val="28"/>
        </w:rPr>
        <w:t>
      5.3 Жұмыс органы:</w:t>
      </w:r>
    </w:p>
    <w:bookmarkEnd w:id="222"/>
    <w:bookmarkStart w:name="z248" w:id="223"/>
    <w:p>
      <w:pPr>
        <w:spacing w:after="0"/>
        <w:ind w:left="0"/>
        <w:jc w:val="both"/>
      </w:pPr>
      <w:r>
        <w:rPr>
          <w:rFonts w:ascii="Times New Roman"/>
          <w:b w:val="false"/>
          <w:i w:val="false"/>
          <w:color w:val="000000"/>
          <w:sz w:val="28"/>
        </w:rPr>
        <w:t>
      Осы Шарттың 3.1-тармағында көрсетілген инвестициялық субсидиялау үшін көзделген қаражатты аударуға;</w:t>
      </w:r>
    </w:p>
    <w:bookmarkEnd w:id="223"/>
    <w:bookmarkStart w:name="z249" w:id="224"/>
    <w:p>
      <w:pPr>
        <w:spacing w:after="0"/>
        <w:ind w:left="0"/>
        <w:jc w:val="both"/>
      </w:pPr>
      <w:r>
        <w:rPr>
          <w:rFonts w:ascii="Times New Roman"/>
          <w:b w:val="false"/>
          <w:i w:val="false"/>
          <w:color w:val="000000"/>
          <w:sz w:val="28"/>
        </w:rPr>
        <w:t>
      Қағидалардың 39-тармағына сәйкес мониторинг жүргізуге міндетті.</w:t>
      </w:r>
    </w:p>
    <w:bookmarkEnd w:id="224"/>
    <w:bookmarkStart w:name="z250" w:id="225"/>
    <w:p>
      <w:pPr>
        <w:spacing w:after="0"/>
        <w:ind w:left="0"/>
        <w:jc w:val="left"/>
      </w:pPr>
      <w:r>
        <w:rPr>
          <w:rFonts w:ascii="Times New Roman"/>
          <w:b/>
          <w:i w:val="false"/>
          <w:color w:val="000000"/>
        </w:rPr>
        <w:t xml:space="preserve"> 6-тарау. Тараптардың жауапкершілігі</w:t>
      </w:r>
    </w:p>
    <w:bookmarkEnd w:id="225"/>
    <w:bookmarkStart w:name="z251" w:id="226"/>
    <w:p>
      <w:pPr>
        <w:spacing w:after="0"/>
        <w:ind w:left="0"/>
        <w:jc w:val="both"/>
      </w:pPr>
      <w:r>
        <w:rPr>
          <w:rFonts w:ascii="Times New Roman"/>
          <w:b w:val="false"/>
          <w:i w:val="false"/>
          <w:color w:val="000000"/>
          <w:sz w:val="28"/>
        </w:rPr>
        <w:t>
      6.1 Осы Шарт бойынша Тараптар Шартқа, Субсидиялау қағидаларына және Қазақстан Республикасының заңнамасына сәйкес, Шарттан туындайтын міндеттемелерді орындамағаны және/немесе тиісінше орындамағаны үшін жауапкершілік артады.</w:t>
      </w:r>
    </w:p>
    <w:bookmarkEnd w:id="226"/>
    <w:bookmarkStart w:name="z252" w:id="227"/>
    <w:p>
      <w:pPr>
        <w:spacing w:after="0"/>
        <w:ind w:left="0"/>
        <w:jc w:val="left"/>
      </w:pPr>
      <w:r>
        <w:rPr>
          <w:rFonts w:ascii="Times New Roman"/>
          <w:b/>
          <w:i w:val="false"/>
          <w:color w:val="000000"/>
        </w:rPr>
        <w:t xml:space="preserve"> 7-тарау. Шарттың қолданылу мерзімі</w:t>
      </w:r>
    </w:p>
    <w:bookmarkEnd w:id="227"/>
    <w:bookmarkStart w:name="z253" w:id="228"/>
    <w:p>
      <w:pPr>
        <w:spacing w:after="0"/>
        <w:ind w:left="0"/>
        <w:jc w:val="both"/>
      </w:pPr>
      <w:r>
        <w:rPr>
          <w:rFonts w:ascii="Times New Roman"/>
          <w:b w:val="false"/>
          <w:i w:val="false"/>
          <w:color w:val="000000"/>
          <w:sz w:val="28"/>
        </w:rPr>
        <w:t>
      7.1 Осы Шарт қол қойылған сәтінен бастап күшіне енеді және Тараптар өз міндеттемелерін толық көлемде орындағанға дейін әрекет етеді.</w:t>
      </w:r>
    </w:p>
    <w:bookmarkEnd w:id="228"/>
    <w:bookmarkStart w:name="z254" w:id="229"/>
    <w:p>
      <w:pPr>
        <w:spacing w:after="0"/>
        <w:ind w:left="0"/>
        <w:jc w:val="left"/>
      </w:pPr>
      <w:r>
        <w:rPr>
          <w:rFonts w:ascii="Times New Roman"/>
          <w:b/>
          <w:i w:val="false"/>
          <w:color w:val="000000"/>
        </w:rPr>
        <w:t xml:space="preserve"> 8-тарау. Еңсерілмейтін күштің мән-жайлары</w:t>
      </w:r>
    </w:p>
    <w:bookmarkEnd w:id="229"/>
    <w:bookmarkStart w:name="z255" w:id="230"/>
    <w:p>
      <w:pPr>
        <w:spacing w:after="0"/>
        <w:ind w:left="0"/>
        <w:jc w:val="both"/>
      </w:pPr>
      <w:r>
        <w:rPr>
          <w:rFonts w:ascii="Times New Roman"/>
          <w:b w:val="false"/>
          <w:i w:val="false"/>
          <w:color w:val="000000"/>
          <w:sz w:val="28"/>
        </w:rPr>
        <w:t>
      8.1 Тараптар, егер орындай алмау еңсерілмейтін күштің мән-жайлары салдарынан болса, осы Шарт бойынша өз міндеттемелерін орындамағаны, не тиісінше орындамағаны үшін жауапкершіліктен босатылады.</w:t>
      </w:r>
    </w:p>
    <w:bookmarkEnd w:id="230"/>
    <w:bookmarkStart w:name="z256" w:id="231"/>
    <w:p>
      <w:pPr>
        <w:spacing w:after="0"/>
        <w:ind w:left="0"/>
        <w:jc w:val="both"/>
      </w:pPr>
      <w:r>
        <w:rPr>
          <w:rFonts w:ascii="Times New Roman"/>
          <w:b w:val="false"/>
          <w:i w:val="false"/>
          <w:color w:val="000000"/>
          <w:sz w:val="28"/>
        </w:rPr>
        <w:t>
      8.2 Еңсерілмейтін күштің мән-жайларының басталуынан Тараптар осы Шарт бойынша міндеттемелерін орындай алмаса, басталу сәтінен бастап 10 (он) жұмыс күні ішінде екінші Тарапты осындай мән-жайлар туралы уақтылы хабардар етуі тиіс. Бұл ретте еңсерілмейтін күштің мән-жайларының сипаты, әрекет ету кезеңі, басталу фактісі уәкілетті мемлекеттік органдардың тиісті құжаттарымен расталуы тиіс.</w:t>
      </w:r>
    </w:p>
    <w:bookmarkEnd w:id="231"/>
    <w:bookmarkStart w:name="z257" w:id="232"/>
    <w:p>
      <w:pPr>
        <w:spacing w:after="0"/>
        <w:ind w:left="0"/>
        <w:jc w:val="both"/>
      </w:pPr>
      <w:r>
        <w:rPr>
          <w:rFonts w:ascii="Times New Roman"/>
          <w:b w:val="false"/>
          <w:i w:val="false"/>
          <w:color w:val="000000"/>
          <w:sz w:val="28"/>
        </w:rPr>
        <w:t>
      8.3 Уақтылы хабарламаған жағдайда, Тараптар екінші Тарапқа хабарламау немесе уақтылы хабарламаудан келтірілген зиянды өтеуге міндетті.</w:t>
      </w:r>
    </w:p>
    <w:bookmarkEnd w:id="232"/>
    <w:bookmarkStart w:name="z258" w:id="233"/>
    <w:p>
      <w:pPr>
        <w:spacing w:after="0"/>
        <w:ind w:left="0"/>
        <w:jc w:val="both"/>
      </w:pPr>
      <w:r>
        <w:rPr>
          <w:rFonts w:ascii="Times New Roman"/>
          <w:b w:val="false"/>
          <w:i w:val="false"/>
          <w:color w:val="000000"/>
          <w:sz w:val="28"/>
        </w:rPr>
        <w:t>
      8.4 Еңсерілмейтін күштің мән-жайларының басталуы олардың әрекет ету кезеңіне осы Шарттың орындалу мерзімін ұлғайтуға алып келеді.</w:t>
      </w:r>
    </w:p>
    <w:bookmarkEnd w:id="233"/>
    <w:bookmarkStart w:name="z259" w:id="234"/>
    <w:p>
      <w:pPr>
        <w:spacing w:after="0"/>
        <w:ind w:left="0"/>
        <w:jc w:val="both"/>
      </w:pPr>
      <w:r>
        <w:rPr>
          <w:rFonts w:ascii="Times New Roman"/>
          <w:b w:val="false"/>
          <w:i w:val="false"/>
          <w:color w:val="000000"/>
          <w:sz w:val="28"/>
        </w:rPr>
        <w:t>
      8.5 Егер осындай жағдайлар қатарынан үш ай бойы жалғасатын болса, онда кез келген Тарап осы Шарт бойынша міндеттемелерін одан әрі орындаудан бас тартуға құқылы.</w:t>
      </w:r>
    </w:p>
    <w:bookmarkEnd w:id="234"/>
    <w:bookmarkStart w:name="z260" w:id="235"/>
    <w:p>
      <w:pPr>
        <w:spacing w:after="0"/>
        <w:ind w:left="0"/>
        <w:jc w:val="left"/>
      </w:pPr>
      <w:r>
        <w:rPr>
          <w:rFonts w:ascii="Times New Roman"/>
          <w:b/>
          <w:i w:val="false"/>
          <w:color w:val="000000"/>
        </w:rPr>
        <w:t xml:space="preserve"> 9-тарау. Дауларды шешу</w:t>
      </w:r>
    </w:p>
    <w:bookmarkEnd w:id="235"/>
    <w:bookmarkStart w:name="z261" w:id="236"/>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236"/>
    <w:bookmarkStart w:name="z262" w:id="237"/>
    <w:p>
      <w:pPr>
        <w:spacing w:after="0"/>
        <w:ind w:left="0"/>
        <w:jc w:val="both"/>
      </w:pPr>
      <w:r>
        <w:rPr>
          <w:rFonts w:ascii="Times New Roman"/>
          <w:b w:val="false"/>
          <w:i w:val="false"/>
          <w:color w:val="000000"/>
          <w:sz w:val="28"/>
        </w:rPr>
        <w:t>
      9.2 Егер мұндай келіссөздерден кейін Тараптар осы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237"/>
    <w:bookmarkStart w:name="z263" w:id="238"/>
    <w:p>
      <w:pPr>
        <w:spacing w:after="0"/>
        <w:ind w:left="0"/>
        <w:jc w:val="left"/>
      </w:pPr>
      <w:r>
        <w:rPr>
          <w:rFonts w:ascii="Times New Roman"/>
          <w:b/>
          <w:i w:val="false"/>
          <w:color w:val="000000"/>
        </w:rPr>
        <w:t xml:space="preserve"> 10-тарау. Хат-хабар алмасу</w:t>
      </w:r>
    </w:p>
    <w:bookmarkEnd w:id="238"/>
    <w:bookmarkStart w:name="z264" w:id="239"/>
    <w:p>
      <w:pPr>
        <w:spacing w:after="0"/>
        <w:ind w:left="0"/>
        <w:jc w:val="both"/>
      </w:pPr>
      <w:r>
        <w:rPr>
          <w:rFonts w:ascii="Times New Roman"/>
          <w:b w:val="false"/>
          <w:i w:val="false"/>
          <w:color w:val="000000"/>
          <w:sz w:val="28"/>
        </w:rPr>
        <w:t>
      10.1 Осы Шарт шеңберінде Тараптардың бір-біріне жіберетін кез келген хат-хабарлары жазбаша түрде беріледі және қарау үшін тапсыру туралы белгісі бар хат-хабар Тараптар алған сәттен бастап күнтізбелік 10 (он) күн ішінде қаралады.</w:t>
      </w:r>
    </w:p>
    <w:bookmarkEnd w:id="239"/>
    <w:bookmarkStart w:name="z265" w:id="240"/>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240"/>
    <w:bookmarkStart w:name="z266" w:id="241"/>
    <w:p>
      <w:pPr>
        <w:spacing w:after="0"/>
        <w:ind w:left="0"/>
        <w:jc w:val="left"/>
      </w:pPr>
      <w:r>
        <w:rPr>
          <w:rFonts w:ascii="Times New Roman"/>
          <w:b/>
          <w:i w:val="false"/>
          <w:color w:val="000000"/>
        </w:rPr>
        <w:t xml:space="preserve"> 11-тарау. Құпиялылық</w:t>
      </w:r>
    </w:p>
    <w:bookmarkEnd w:id="241"/>
    <w:bookmarkStart w:name="z267" w:id="242"/>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олар осы Шартты жасасу және орындау кезінде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242"/>
    <w:bookmarkStart w:name="z268" w:id="243"/>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Шартпен және Қазақстан Республикасының заңнамасымен тікелей көзделген жағдайда ғана мүмкін болады.</w:t>
      </w:r>
    </w:p>
    <w:bookmarkEnd w:id="243"/>
    <w:bookmarkStart w:name="z269" w:id="244"/>
    <w:p>
      <w:pPr>
        <w:spacing w:after="0"/>
        <w:ind w:left="0"/>
        <w:jc w:val="both"/>
      </w:pPr>
      <w:r>
        <w:rPr>
          <w:rFonts w:ascii="Times New Roman"/>
          <w:b w:val="false"/>
          <w:i w:val="false"/>
          <w:color w:val="000000"/>
          <w:sz w:val="28"/>
        </w:rPr>
        <w:t>
      11.3 Тараптар осы Шарттың болуы мен талаптарының құпиялылығын сақтау үшін барлық қажетті шараларды, оның ішінде құқықтық сипаттағы шараларды қабылдайды. Тараптардың лауазымды адамдары мен қызметкерлері осы Шартты іске асыру барысында алынған мәліметтерді жария етпейді не үшінші тұлғаларға бермейді.</w:t>
      </w:r>
    </w:p>
    <w:bookmarkEnd w:id="244"/>
    <w:bookmarkStart w:name="z270" w:id="245"/>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заңнамасымен көзделгендей жауапкершілікте болады.</w:t>
      </w:r>
    </w:p>
    <w:bookmarkEnd w:id="245"/>
    <w:bookmarkStart w:name="z271" w:id="246"/>
    <w:p>
      <w:pPr>
        <w:spacing w:after="0"/>
        <w:ind w:left="0"/>
        <w:jc w:val="both"/>
      </w:pPr>
      <w:r>
        <w:rPr>
          <w:rFonts w:ascii="Times New Roman"/>
          <w:b w:val="false"/>
          <w:i w:val="false"/>
          <w:color w:val="000000"/>
          <w:sz w:val="28"/>
        </w:rPr>
        <w:t>
      11.5 Инвестор осы Шартқа қол қоюмен Жұмыс органының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246"/>
    <w:bookmarkStart w:name="z272" w:id="247"/>
    <w:p>
      <w:pPr>
        <w:spacing w:after="0"/>
        <w:ind w:left="0"/>
        <w:jc w:val="left"/>
      </w:pPr>
      <w:r>
        <w:rPr>
          <w:rFonts w:ascii="Times New Roman"/>
          <w:b/>
          <w:i w:val="false"/>
          <w:color w:val="000000"/>
        </w:rPr>
        <w:t xml:space="preserve"> 12-тарау. Мәлімдеулер, кепілдіктер және келісім берулер</w:t>
      </w:r>
    </w:p>
    <w:bookmarkEnd w:id="247"/>
    <w:bookmarkStart w:name="z273" w:id="248"/>
    <w:p>
      <w:pPr>
        <w:spacing w:after="0"/>
        <w:ind w:left="0"/>
        <w:jc w:val="both"/>
      </w:pPr>
      <w:r>
        <w:rPr>
          <w:rFonts w:ascii="Times New Roman"/>
          <w:b w:val="false"/>
          <w:i w:val="false"/>
          <w:color w:val="000000"/>
          <w:sz w:val="28"/>
        </w:rPr>
        <w:t>
      12.1 Инвестор мыналарды мәлімдейді және кепілдік береді:</w:t>
      </w:r>
    </w:p>
    <w:bookmarkEnd w:id="248"/>
    <w:bookmarkStart w:name="z274" w:id="249"/>
    <w:p>
      <w:pPr>
        <w:spacing w:after="0"/>
        <w:ind w:left="0"/>
        <w:jc w:val="both"/>
      </w:pPr>
      <w:r>
        <w:rPr>
          <w:rFonts w:ascii="Times New Roman"/>
          <w:b w:val="false"/>
          <w:i w:val="false"/>
          <w:color w:val="000000"/>
          <w:sz w:val="28"/>
        </w:rPr>
        <w:t>
      Инвестор осы Шартта көрсетілген мәлімдеулер мен кепілдіктер шынайы және шындыққа сәйкес келетінін растайды;</w:t>
      </w:r>
    </w:p>
    <w:bookmarkEnd w:id="249"/>
    <w:bookmarkStart w:name="z275" w:id="250"/>
    <w:p>
      <w:pPr>
        <w:spacing w:after="0"/>
        <w:ind w:left="0"/>
        <w:jc w:val="both"/>
      </w:pPr>
      <w:r>
        <w:rPr>
          <w:rFonts w:ascii="Times New Roman"/>
          <w:b w:val="false"/>
          <w:i w:val="false"/>
          <w:color w:val="000000"/>
          <w:sz w:val="28"/>
        </w:rPr>
        <w:t>
      Жұмыс органы көрсетілген мәлімдеулер мен кепілдіктердің шынайылығын тексеруге міндетті емес.</w:t>
      </w:r>
    </w:p>
    <w:bookmarkEnd w:id="250"/>
    <w:bookmarkStart w:name="z276" w:id="251"/>
    <w:p>
      <w:pPr>
        <w:spacing w:after="0"/>
        <w:ind w:left="0"/>
        <w:jc w:val="both"/>
      </w:pPr>
      <w:r>
        <w:rPr>
          <w:rFonts w:ascii="Times New Roman"/>
          <w:b w:val="false"/>
          <w:i w:val="false"/>
          <w:color w:val="000000"/>
          <w:sz w:val="28"/>
        </w:rPr>
        <w:t>
      12.2 Инвестор:</w:t>
      </w:r>
    </w:p>
    <w:bookmarkEnd w:id="251"/>
    <w:bookmarkStart w:name="z277" w:id="252"/>
    <w:p>
      <w:pPr>
        <w:spacing w:after="0"/>
        <w:ind w:left="0"/>
        <w:jc w:val="both"/>
      </w:pPr>
      <w:r>
        <w:rPr>
          <w:rFonts w:ascii="Times New Roman"/>
          <w:b w:val="false"/>
          <w:i w:val="false"/>
          <w:color w:val="000000"/>
          <w:sz w:val="28"/>
        </w:rPr>
        <w:t>
      Инвесторға оның бизнесіне, оның қаржылық жағдайына, активтері мен өзінің міндеттемелері бойынша жауап беру қабілетіне жағымсыз әсер етуі мүмкін қандай да болмасын мән-жайлардың мәлім емес екендігін мәлімдейді және оған кепілдік береді;</w:t>
      </w:r>
    </w:p>
    <w:bookmarkEnd w:id="252"/>
    <w:bookmarkStart w:name="z278" w:id="253"/>
    <w:p>
      <w:pPr>
        <w:spacing w:after="0"/>
        <w:ind w:left="0"/>
        <w:jc w:val="both"/>
      </w:pPr>
      <w:r>
        <w:rPr>
          <w:rFonts w:ascii="Times New Roman"/>
          <w:b w:val="false"/>
          <w:i w:val="false"/>
          <w:color w:val="000000"/>
          <w:sz w:val="28"/>
        </w:rPr>
        <w:t>
      сондай-ақ Инвестор оның құзыреті осы Шартқа қол қоятын адамға осы Шартты жасасуға мүмкіндік беретінін растайды.</w:t>
      </w:r>
    </w:p>
    <w:bookmarkEnd w:id="253"/>
    <w:bookmarkStart w:name="z279" w:id="254"/>
    <w:p>
      <w:pPr>
        <w:spacing w:after="0"/>
        <w:ind w:left="0"/>
        <w:jc w:val="both"/>
      </w:pPr>
      <w:r>
        <w:rPr>
          <w:rFonts w:ascii="Times New Roman"/>
          <w:b w:val="false"/>
          <w:i w:val="false"/>
          <w:color w:val="000000"/>
          <w:sz w:val="28"/>
        </w:rPr>
        <w:t>
      12.3 Инвестор осы Шартты жасасу кезінде осы Шартты бұзуға себеп болатын, оны жарамсыз деп танитын негіздердің жоқтығын растайды.</w:t>
      </w:r>
    </w:p>
    <w:bookmarkEnd w:id="254"/>
    <w:bookmarkStart w:name="z280" w:id="255"/>
    <w:p>
      <w:pPr>
        <w:spacing w:after="0"/>
        <w:ind w:left="0"/>
        <w:jc w:val="both"/>
      </w:pPr>
      <w:r>
        <w:rPr>
          <w:rFonts w:ascii="Times New Roman"/>
          <w:b w:val="false"/>
          <w:i w:val="false"/>
          <w:color w:val="000000"/>
          <w:sz w:val="28"/>
        </w:rPr>
        <w:t>
      12.4 Инвестор барлық ақпарат, сондай-ақ берілген (ұсынылған) барлық құжаттама дәл және шындыққа сай екенін мәлімдейді және растайды.</w:t>
      </w:r>
    </w:p>
    <w:bookmarkEnd w:id="255"/>
    <w:bookmarkStart w:name="z281" w:id="256"/>
    <w:p>
      <w:pPr>
        <w:spacing w:after="0"/>
        <w:ind w:left="0"/>
        <w:jc w:val="left"/>
      </w:pPr>
      <w:r>
        <w:rPr>
          <w:rFonts w:ascii="Times New Roman"/>
          <w:b/>
          <w:i w:val="false"/>
          <w:color w:val="000000"/>
        </w:rPr>
        <w:t xml:space="preserve"> 13-тарау. Қорытынды ережелер</w:t>
      </w:r>
    </w:p>
    <w:bookmarkEnd w:id="256"/>
    <w:bookmarkStart w:name="z282" w:id="257"/>
    <w:p>
      <w:pPr>
        <w:spacing w:after="0"/>
        <w:ind w:left="0"/>
        <w:jc w:val="both"/>
      </w:pPr>
      <w:r>
        <w:rPr>
          <w:rFonts w:ascii="Times New Roman"/>
          <w:b w:val="false"/>
          <w:i w:val="false"/>
          <w:color w:val="000000"/>
          <w:sz w:val="28"/>
        </w:rPr>
        <w:t>
      13.1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257"/>
    <w:bookmarkStart w:name="z283" w:id="258"/>
    <w:p>
      <w:pPr>
        <w:spacing w:after="0"/>
        <w:ind w:left="0"/>
        <w:jc w:val="both"/>
      </w:pPr>
      <w:r>
        <w:rPr>
          <w:rFonts w:ascii="Times New Roman"/>
          <w:b w:val="false"/>
          <w:i w:val="false"/>
          <w:color w:val="000000"/>
          <w:sz w:val="28"/>
        </w:rPr>
        <w:t>
      13.2 Осы Шарт мемлекеттік және орыс тілдерінде Тараптардың әрқайсысы үшін бір-бір данадан 2 (екі) данада жасалды.</w:t>
      </w:r>
    </w:p>
    <w:bookmarkEnd w:id="258"/>
    <w:bookmarkStart w:name="z284" w:id="259"/>
    <w:p>
      <w:pPr>
        <w:spacing w:after="0"/>
        <w:ind w:left="0"/>
        <w:jc w:val="left"/>
      </w:pPr>
      <w:r>
        <w:rPr>
          <w:rFonts w:ascii="Times New Roman"/>
          <w:b/>
          <w:i w:val="false"/>
          <w:color w:val="000000"/>
        </w:rPr>
        <w:t xml:space="preserve"> 14-тарау. Тараптардың заңды мекенжайлары, банктік деректемелері және қолтаңбалары</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216-НҚ бұйрығына</w:t>
            </w:r>
            <w:r>
              <w:br/>
            </w:r>
            <w:r>
              <w:rPr>
                <w:rFonts w:ascii="Times New Roman"/>
                <w:b w:val="false"/>
                <w:i w:val="false"/>
                <w:color w:val="000000"/>
                <w:sz w:val="20"/>
              </w:rPr>
              <w:t>5 қосымша</w:t>
            </w:r>
            <w:r>
              <w:br/>
            </w: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11-қосымша</w:t>
            </w:r>
          </w:p>
        </w:tc>
      </w:tr>
    </w:tbl>
    <w:bookmarkStart w:name="z286" w:id="260"/>
    <w:p>
      <w:pPr>
        <w:spacing w:after="0"/>
        <w:ind w:left="0"/>
        <w:jc w:val="left"/>
      </w:pPr>
      <w:r>
        <w:rPr>
          <w:rFonts w:ascii="Times New Roman"/>
          <w:b/>
          <w:i w:val="false"/>
          <w:color w:val="000000"/>
        </w:rPr>
        <w:t xml:space="preserve"> №___ сатып алынатын жабдықты мақсатты пайдалану және иеліктен шығармау туралы келісім</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қала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жылғы "___" _______</w:t>
            </w:r>
          </w:p>
        </w:tc>
      </w:tr>
    </w:tbl>
    <w:bookmarkStart w:name="z287" w:id="261"/>
    <w:p>
      <w:pPr>
        <w:spacing w:after="0"/>
        <w:ind w:left="0"/>
        <w:jc w:val="both"/>
      </w:pPr>
      <w:r>
        <w:rPr>
          <w:rFonts w:ascii="Times New Roman"/>
          <w:b w:val="false"/>
          <w:i w:val="false"/>
          <w:color w:val="000000"/>
          <w:sz w:val="28"/>
        </w:rPr>
        <w:t>
      Бұдан әрі "Жұмыс органы" деп аталатын Қазақстан Республикасы _______</w:t>
      </w:r>
    </w:p>
    <w:bookmarkEnd w:id="261"/>
    <w:bookmarkStart w:name="z288" w:id="262"/>
    <w:p>
      <w:pPr>
        <w:spacing w:after="0"/>
        <w:ind w:left="0"/>
        <w:jc w:val="both"/>
      </w:pPr>
      <w:r>
        <w:rPr>
          <w:rFonts w:ascii="Times New Roman"/>
          <w:b w:val="false"/>
          <w:i w:val="false"/>
          <w:color w:val="000000"/>
          <w:sz w:val="28"/>
        </w:rPr>
        <w:t xml:space="preserve">
      астананың, облысының және республикалық маңызы бар қаланың ____________ </w:t>
      </w:r>
    </w:p>
    <w:bookmarkEnd w:id="262"/>
    <w:bookmarkStart w:name="z289" w:id="263"/>
    <w:p>
      <w:pPr>
        <w:spacing w:after="0"/>
        <w:ind w:left="0"/>
        <w:jc w:val="both"/>
      </w:pPr>
      <w:r>
        <w:rPr>
          <w:rFonts w:ascii="Times New Roman"/>
          <w:b w:val="false"/>
          <w:i w:val="false"/>
          <w:color w:val="000000"/>
          <w:sz w:val="28"/>
        </w:rPr>
        <w:t>
      ______________ басқармасы атынан _________ № _____ ______ (атауы) негізінде</w:t>
      </w:r>
    </w:p>
    <w:bookmarkEnd w:id="263"/>
    <w:bookmarkStart w:name="z290" w:id="264"/>
    <w:p>
      <w:pPr>
        <w:spacing w:after="0"/>
        <w:ind w:left="0"/>
        <w:jc w:val="both"/>
      </w:pPr>
      <w:r>
        <w:rPr>
          <w:rFonts w:ascii="Times New Roman"/>
          <w:b w:val="false"/>
          <w:i w:val="false"/>
          <w:color w:val="000000"/>
          <w:sz w:val="28"/>
        </w:rPr>
        <w:t xml:space="preserve">
      әрекет ететін ______________ басшы (немесе бұйрық негізінде оны алмастыратын </w:t>
      </w:r>
    </w:p>
    <w:bookmarkEnd w:id="264"/>
    <w:bookmarkStart w:name="z291" w:id="265"/>
    <w:p>
      <w:pPr>
        <w:spacing w:after="0"/>
        <w:ind w:left="0"/>
        <w:jc w:val="both"/>
      </w:pPr>
      <w:r>
        <w:rPr>
          <w:rFonts w:ascii="Times New Roman"/>
          <w:b w:val="false"/>
          <w:i w:val="false"/>
          <w:color w:val="000000"/>
          <w:sz w:val="28"/>
        </w:rPr>
        <w:t xml:space="preserve">
      адам) бір тараптан және бұдан әрі "Инвестор" деп аталатын </w:t>
      </w:r>
    </w:p>
    <w:bookmarkEnd w:id="265"/>
    <w:bookmarkStart w:name="z292" w:id="266"/>
    <w:p>
      <w:pPr>
        <w:spacing w:after="0"/>
        <w:ind w:left="0"/>
        <w:jc w:val="both"/>
      </w:pPr>
      <w:r>
        <w:rPr>
          <w:rFonts w:ascii="Times New Roman"/>
          <w:b w:val="false"/>
          <w:i w:val="false"/>
          <w:color w:val="000000"/>
          <w:sz w:val="28"/>
        </w:rPr>
        <w:t>
      _____________ атынан _______________ негізінде әрекет ететін _____________</w:t>
      </w:r>
    </w:p>
    <w:bookmarkEnd w:id="266"/>
    <w:bookmarkStart w:name="z293" w:id="267"/>
    <w:p>
      <w:pPr>
        <w:spacing w:after="0"/>
        <w:ind w:left="0"/>
        <w:jc w:val="both"/>
      </w:pPr>
      <w:r>
        <w:rPr>
          <w:rFonts w:ascii="Times New Roman"/>
          <w:b w:val="false"/>
          <w:i w:val="false"/>
          <w:color w:val="000000"/>
          <w:sz w:val="28"/>
        </w:rPr>
        <w:t>
      екінші тараптан, бірлесіп Тараптар, ал жеке-жеке жоғарыда көрсетілгендей Тарап деп аталатындар, субсидияланған сәттен бастап 3 (үш) жыл ішінде төмендегілер туралы осы Сатып алынатын жабдықты мақсатты пайдалану және иеліктен шығармау туралы келісімді (бұдан әрі - Келісім) жасасты:</w:t>
      </w:r>
    </w:p>
    <w:bookmarkEnd w:id="267"/>
    <w:bookmarkStart w:name="z294" w:id="268"/>
    <w:p>
      <w:pPr>
        <w:spacing w:after="0"/>
        <w:ind w:left="0"/>
        <w:jc w:val="left"/>
      </w:pPr>
      <w:r>
        <w:rPr>
          <w:rFonts w:ascii="Times New Roman"/>
          <w:b/>
          <w:i w:val="false"/>
          <w:color w:val="000000"/>
        </w:rPr>
        <w:t xml:space="preserve"> 1-тарау. Келісімнің нысанасы мен мақсаты</w:t>
      </w:r>
    </w:p>
    <w:bookmarkEnd w:id="268"/>
    <w:bookmarkStart w:name="z295" w:id="269"/>
    <w:p>
      <w:pPr>
        <w:spacing w:after="0"/>
        <w:ind w:left="0"/>
        <w:jc w:val="both"/>
      </w:pPr>
      <w:r>
        <w:rPr>
          <w:rFonts w:ascii="Times New Roman"/>
          <w:b w:val="false"/>
          <w:i w:val="false"/>
          <w:color w:val="000000"/>
          <w:sz w:val="28"/>
        </w:rPr>
        <w:t>
      1.1 Осымен Инвестор өзіне жабдықты қатаң түрде нысаналы мақсаты бойынша пайдалану және иеліктен шығармау, сондай-ақ субсидияланған сәттен бастап 3 (үш) жыл ішінде мақсатты пайдаланбағаны үшін жауапкершілікте болу міндеттемесін алады.</w:t>
      </w:r>
    </w:p>
    <w:bookmarkEnd w:id="269"/>
    <w:bookmarkStart w:name="z296" w:id="270"/>
    <w:p>
      <w:pPr>
        <w:spacing w:after="0"/>
        <w:ind w:left="0"/>
        <w:jc w:val="both"/>
      </w:pPr>
      <w:r>
        <w:rPr>
          <w:rFonts w:ascii="Times New Roman"/>
          <w:b w:val="false"/>
          <w:i w:val="false"/>
          <w:color w:val="000000"/>
          <w:sz w:val="28"/>
        </w:rPr>
        <w:t>
      1.2 Осы Келісім шеңберінде қандай да бір қайшылықтар болған жағдайда Қазақстан Республикасының Су Кодексі үлкен күшке ие болады.</w:t>
      </w:r>
    </w:p>
    <w:bookmarkEnd w:id="270"/>
    <w:bookmarkStart w:name="z297" w:id="271"/>
    <w:p>
      <w:pPr>
        <w:spacing w:after="0"/>
        <w:ind w:left="0"/>
        <w:jc w:val="left"/>
      </w:pPr>
      <w:r>
        <w:rPr>
          <w:rFonts w:ascii="Times New Roman"/>
          <w:b/>
          <w:i w:val="false"/>
          <w:color w:val="000000"/>
        </w:rPr>
        <w:t xml:space="preserve"> 2-тарау. Тараптардың құқықтары мен міндеттері</w:t>
      </w:r>
    </w:p>
    <w:bookmarkEnd w:id="271"/>
    <w:bookmarkStart w:name="z298" w:id="272"/>
    <w:p>
      <w:pPr>
        <w:spacing w:after="0"/>
        <w:ind w:left="0"/>
        <w:jc w:val="both"/>
      </w:pPr>
      <w:r>
        <w:rPr>
          <w:rFonts w:ascii="Times New Roman"/>
          <w:b w:val="false"/>
          <w:i w:val="false"/>
          <w:color w:val="000000"/>
          <w:sz w:val="28"/>
        </w:rPr>
        <w:t>
      2.1 Инвестор:</w:t>
      </w:r>
    </w:p>
    <w:bookmarkEnd w:id="272"/>
    <w:bookmarkStart w:name="z299" w:id="273"/>
    <w:p>
      <w:pPr>
        <w:spacing w:after="0"/>
        <w:ind w:left="0"/>
        <w:jc w:val="both"/>
      </w:pPr>
      <w:r>
        <w:rPr>
          <w:rFonts w:ascii="Times New Roman"/>
          <w:b w:val="false"/>
          <w:i w:val="false"/>
          <w:color w:val="000000"/>
          <w:sz w:val="28"/>
        </w:rPr>
        <w:t>
      Келісім бойынша өз міндеттемелерін уақтылы және толық көлемде орындауға;</w:t>
      </w:r>
    </w:p>
    <w:bookmarkEnd w:id="273"/>
    <w:bookmarkStart w:name="z300" w:id="274"/>
    <w:p>
      <w:pPr>
        <w:spacing w:after="0"/>
        <w:ind w:left="0"/>
        <w:jc w:val="both"/>
      </w:pPr>
      <w:r>
        <w:rPr>
          <w:rFonts w:ascii="Times New Roman"/>
          <w:b w:val="false"/>
          <w:i w:val="false"/>
          <w:color w:val="000000"/>
          <w:sz w:val="28"/>
        </w:rPr>
        <w:t>
      Жұмыс органының сұранымы бойынша осы Келісімді орындаумен байланысты құжаттар мен ақпаратты тез арада беруге;</w:t>
      </w:r>
    </w:p>
    <w:bookmarkEnd w:id="274"/>
    <w:bookmarkStart w:name="z301" w:id="275"/>
    <w:p>
      <w:pPr>
        <w:spacing w:after="0"/>
        <w:ind w:left="0"/>
        <w:jc w:val="both"/>
      </w:pPr>
      <w:r>
        <w:rPr>
          <w:rFonts w:ascii="Times New Roman"/>
          <w:b w:val="false"/>
          <w:i w:val="false"/>
          <w:color w:val="000000"/>
          <w:sz w:val="28"/>
        </w:rPr>
        <w:t>
      Жұмыс органына Инвестордың объектісін қарап-тексеру үшін қолжетімділік беруге;</w:t>
      </w:r>
    </w:p>
    <w:bookmarkEnd w:id="275"/>
    <w:bookmarkStart w:name="z302" w:id="276"/>
    <w:p>
      <w:pPr>
        <w:spacing w:after="0"/>
        <w:ind w:left="0"/>
        <w:jc w:val="both"/>
      </w:pPr>
      <w:r>
        <w:rPr>
          <w:rFonts w:ascii="Times New Roman"/>
          <w:b w:val="false"/>
          <w:i w:val="false"/>
          <w:color w:val="000000"/>
          <w:sz w:val="28"/>
        </w:rPr>
        <w:t>
      Қағидалардың 40-тармағына сәйкес ақпарат беруге;</w:t>
      </w:r>
    </w:p>
    <w:bookmarkEnd w:id="276"/>
    <w:bookmarkStart w:name="z303" w:id="277"/>
    <w:p>
      <w:pPr>
        <w:spacing w:after="0"/>
        <w:ind w:left="0"/>
        <w:jc w:val="both"/>
      </w:pPr>
      <w:r>
        <w:rPr>
          <w:rFonts w:ascii="Times New Roman"/>
          <w:b w:val="false"/>
          <w:i w:val="false"/>
          <w:color w:val="000000"/>
          <w:sz w:val="28"/>
        </w:rPr>
        <w:t>
      осы Келісімнің шарттары мен іске асырылуы туралы ақпаратты Тараптардың алдын ала жазбаша келісімінсіз үшінші тұлғаларға бермеуге және ашпауға;</w:t>
      </w:r>
    </w:p>
    <w:bookmarkEnd w:id="277"/>
    <w:bookmarkStart w:name="z304" w:id="278"/>
    <w:p>
      <w:pPr>
        <w:spacing w:after="0"/>
        <w:ind w:left="0"/>
        <w:jc w:val="both"/>
      </w:pPr>
      <w:r>
        <w:rPr>
          <w:rFonts w:ascii="Times New Roman"/>
          <w:b w:val="false"/>
          <w:i w:val="false"/>
          <w:color w:val="000000"/>
          <w:sz w:val="28"/>
        </w:rPr>
        <w:t xml:space="preserve">
      Келісімнің </w:t>
      </w:r>
      <w:r>
        <w:rPr>
          <w:rFonts w:ascii="Times New Roman"/>
          <w:b w:val="false"/>
          <w:i w:val="false"/>
          <w:color w:val="000000"/>
          <w:sz w:val="28"/>
        </w:rPr>
        <w:t>1.1-тармағында</w:t>
      </w:r>
      <w:r>
        <w:rPr>
          <w:rFonts w:ascii="Times New Roman"/>
          <w:b w:val="false"/>
          <w:i w:val="false"/>
          <w:color w:val="000000"/>
          <w:sz w:val="28"/>
        </w:rPr>
        <w:t xml:space="preserve"> көрсетілген мерзім ішінде жабдықты иеліктен шығармауға міндетті.</w:t>
      </w:r>
    </w:p>
    <w:bookmarkEnd w:id="278"/>
    <w:bookmarkStart w:name="z305" w:id="279"/>
    <w:p>
      <w:pPr>
        <w:spacing w:after="0"/>
        <w:ind w:left="0"/>
        <w:jc w:val="both"/>
      </w:pPr>
      <w:r>
        <w:rPr>
          <w:rFonts w:ascii="Times New Roman"/>
          <w:b w:val="false"/>
          <w:i w:val="false"/>
          <w:color w:val="000000"/>
          <w:sz w:val="28"/>
        </w:rPr>
        <w:t>
      2.2 Жұмыс органы:</w:t>
      </w:r>
    </w:p>
    <w:bookmarkEnd w:id="279"/>
    <w:bookmarkStart w:name="z306" w:id="280"/>
    <w:p>
      <w:pPr>
        <w:spacing w:after="0"/>
        <w:ind w:left="0"/>
        <w:jc w:val="both"/>
      </w:pPr>
      <w:r>
        <w:rPr>
          <w:rFonts w:ascii="Times New Roman"/>
          <w:b w:val="false"/>
          <w:i w:val="false"/>
          <w:color w:val="000000"/>
          <w:sz w:val="28"/>
        </w:rPr>
        <w:t>
      Инвестордан инвестициялық жоба мен осы Келісімнің іске асырылу барысы туралы барлық қажетті құжаттар мен ақпаратты сұратуға құқылы.</w:t>
      </w:r>
    </w:p>
    <w:bookmarkEnd w:id="280"/>
    <w:bookmarkStart w:name="z307" w:id="281"/>
    <w:p>
      <w:pPr>
        <w:spacing w:after="0"/>
        <w:ind w:left="0"/>
        <w:jc w:val="left"/>
      </w:pPr>
      <w:r>
        <w:rPr>
          <w:rFonts w:ascii="Times New Roman"/>
          <w:b/>
          <w:i w:val="false"/>
          <w:color w:val="000000"/>
        </w:rPr>
        <w:t xml:space="preserve"> 3-тарау. Келісімнің қолданылу мерзімі</w:t>
      </w:r>
    </w:p>
    <w:bookmarkEnd w:id="281"/>
    <w:bookmarkStart w:name="z308" w:id="282"/>
    <w:p>
      <w:pPr>
        <w:spacing w:after="0"/>
        <w:ind w:left="0"/>
        <w:jc w:val="both"/>
      </w:pPr>
      <w:r>
        <w:rPr>
          <w:rFonts w:ascii="Times New Roman"/>
          <w:b w:val="false"/>
          <w:i w:val="false"/>
          <w:color w:val="000000"/>
          <w:sz w:val="28"/>
        </w:rPr>
        <w:t>
      3.1 Осы Келісім Тараптардың қол қойған күнінен бастап күшіне енеді және 3 (үш) жыл бойы, ал орындалмаған міндеттемелер бөлігінде олар толық орындалғанға дейін қолданыста болады.</w:t>
      </w:r>
    </w:p>
    <w:bookmarkEnd w:id="282"/>
    <w:bookmarkStart w:name="z309" w:id="283"/>
    <w:p>
      <w:pPr>
        <w:spacing w:after="0"/>
        <w:ind w:left="0"/>
        <w:jc w:val="left"/>
      </w:pPr>
      <w:r>
        <w:rPr>
          <w:rFonts w:ascii="Times New Roman"/>
          <w:b/>
          <w:i w:val="false"/>
          <w:color w:val="000000"/>
        </w:rPr>
        <w:t xml:space="preserve"> 4-тарау. Еңсерілмейтін күштің мән-жайлары</w:t>
      </w:r>
    </w:p>
    <w:bookmarkEnd w:id="283"/>
    <w:bookmarkStart w:name="z310" w:id="284"/>
    <w:p>
      <w:pPr>
        <w:spacing w:after="0"/>
        <w:ind w:left="0"/>
        <w:jc w:val="both"/>
      </w:pPr>
      <w:r>
        <w:rPr>
          <w:rFonts w:ascii="Times New Roman"/>
          <w:b w:val="false"/>
          <w:i w:val="false"/>
          <w:color w:val="000000"/>
          <w:sz w:val="28"/>
        </w:rPr>
        <w:t>
      4.1 Тараптар еңсерілмейтін күштің мән-жайлары салдарынан орындау мүмкін болмаған жағдайда, осы Шарт бойынша өз міндеттемелерін орындамағаны, не тиісінше орындамағаны үшін жауапкершіліктен босатылады.</w:t>
      </w:r>
    </w:p>
    <w:bookmarkEnd w:id="284"/>
    <w:bookmarkStart w:name="z311" w:id="285"/>
    <w:p>
      <w:pPr>
        <w:spacing w:after="0"/>
        <w:ind w:left="0"/>
        <w:jc w:val="both"/>
      </w:pPr>
      <w:r>
        <w:rPr>
          <w:rFonts w:ascii="Times New Roman"/>
          <w:b w:val="false"/>
          <w:i w:val="false"/>
          <w:color w:val="000000"/>
          <w:sz w:val="28"/>
        </w:rPr>
        <w:t>
      4.2 Еңсерілмейтін күштің мән-жайлары туындаған кезде осы Келісім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расталуға тиіс.</w:t>
      </w:r>
    </w:p>
    <w:bookmarkEnd w:id="285"/>
    <w:bookmarkStart w:name="z312" w:id="286"/>
    <w:p>
      <w:pPr>
        <w:spacing w:after="0"/>
        <w:ind w:left="0"/>
        <w:jc w:val="both"/>
      </w:pPr>
      <w:r>
        <w:rPr>
          <w:rFonts w:ascii="Times New Roman"/>
          <w:b w:val="false"/>
          <w:i w:val="false"/>
          <w:color w:val="000000"/>
          <w:sz w:val="28"/>
        </w:rPr>
        <w:t>
      4.3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bookmarkEnd w:id="286"/>
    <w:bookmarkStart w:name="z313" w:id="287"/>
    <w:p>
      <w:pPr>
        <w:spacing w:after="0"/>
        <w:ind w:left="0"/>
        <w:jc w:val="both"/>
      </w:pPr>
      <w:r>
        <w:rPr>
          <w:rFonts w:ascii="Times New Roman"/>
          <w:b w:val="false"/>
          <w:i w:val="false"/>
          <w:color w:val="000000"/>
          <w:sz w:val="28"/>
        </w:rPr>
        <w:t>
      4.4 Еңсерілмейтін күштің мән-жайларының туындауы осы Келісімнің орындалу мерзімінің олардың әрекет ету кезеңіне ұлғайтылуына алып келеді.</w:t>
      </w:r>
    </w:p>
    <w:bookmarkEnd w:id="287"/>
    <w:bookmarkStart w:name="z314" w:id="288"/>
    <w:p>
      <w:pPr>
        <w:spacing w:after="0"/>
        <w:ind w:left="0"/>
        <w:jc w:val="both"/>
      </w:pPr>
      <w:r>
        <w:rPr>
          <w:rFonts w:ascii="Times New Roman"/>
          <w:b w:val="false"/>
          <w:i w:val="false"/>
          <w:color w:val="000000"/>
          <w:sz w:val="28"/>
        </w:rPr>
        <w:t>
      4.5 Егер, мұндай мән-жайлар қатарынан үш айдан астам жалғасатын болса, онда Тараптардың кез келгені осы Келісім бойынша міндеттемелерін одан әрі орындаудан бас тартуға құқылы.</w:t>
      </w:r>
    </w:p>
    <w:bookmarkEnd w:id="288"/>
    <w:bookmarkStart w:name="z315" w:id="289"/>
    <w:p>
      <w:pPr>
        <w:spacing w:after="0"/>
        <w:ind w:left="0"/>
        <w:jc w:val="left"/>
      </w:pPr>
      <w:r>
        <w:rPr>
          <w:rFonts w:ascii="Times New Roman"/>
          <w:b/>
          <w:i w:val="false"/>
          <w:color w:val="000000"/>
        </w:rPr>
        <w:t xml:space="preserve"> 5-тарау. Қорытынды ережелер</w:t>
      </w:r>
    </w:p>
    <w:bookmarkEnd w:id="289"/>
    <w:bookmarkStart w:name="z316" w:id="290"/>
    <w:p>
      <w:pPr>
        <w:spacing w:after="0"/>
        <w:ind w:left="0"/>
        <w:jc w:val="both"/>
      </w:pPr>
      <w:r>
        <w:rPr>
          <w:rFonts w:ascii="Times New Roman"/>
          <w:b w:val="false"/>
          <w:i w:val="false"/>
          <w:color w:val="000000"/>
          <w:sz w:val="28"/>
        </w:rPr>
        <w:t>
      5.1 Хат-хабар бланкіде ұсынылса немесе мөрмен (бар болса) куәландырылса, қолма-қол табысталса, қатысушы Тараптың мекенжайына почтамен (хабарламасы бар тапсырыс хатпен) немесе курьерлік байланыс арқылы жеткізілсе, тиісті түрде ұсынылған немесе жіберілген болып саналады.</w:t>
      </w:r>
    </w:p>
    <w:bookmarkEnd w:id="290"/>
    <w:bookmarkStart w:name="z317" w:id="291"/>
    <w:p>
      <w:pPr>
        <w:spacing w:after="0"/>
        <w:ind w:left="0"/>
        <w:jc w:val="both"/>
      </w:pPr>
      <w:r>
        <w:rPr>
          <w:rFonts w:ascii="Times New Roman"/>
          <w:b w:val="false"/>
          <w:i w:val="false"/>
          <w:color w:val="000000"/>
          <w:sz w:val="28"/>
        </w:rPr>
        <w:t>
      5.2 Егер осы Келісімде өзгеше көзделмесе, осы Келісімнің шарттарын, оның ішінде осы Келісімнің қолданылу мерзімін кез келген өзгерту, тоқтату Тараптардың уәкілетті өкілдері қол қоятын қосымша келісімдермен ресімделеді.</w:t>
      </w:r>
    </w:p>
    <w:bookmarkEnd w:id="291"/>
    <w:bookmarkStart w:name="z318" w:id="292"/>
    <w:p>
      <w:pPr>
        <w:spacing w:after="0"/>
        <w:ind w:left="0"/>
        <w:jc w:val="both"/>
      </w:pPr>
      <w:r>
        <w:rPr>
          <w:rFonts w:ascii="Times New Roman"/>
          <w:b w:val="false"/>
          <w:i w:val="false"/>
          <w:color w:val="000000"/>
          <w:sz w:val="28"/>
        </w:rPr>
        <w:t>
      5.3 Осы Келісім бойынша Тараптар арасында туындайтын барлық келіспеушіліктер немесе даулар тікелей келіссөздер процесінде шешіледі. Егер осындай келіссөздерден кейін Тараптар осы Келісім бойынша дауды шеше алмаса, Тараптардың кез келгені бұл мәселені Қазақстан Республикасының заңнамасында белгіленген сот тәртібімен шешуді талап ете алады.</w:t>
      </w:r>
    </w:p>
    <w:bookmarkEnd w:id="292"/>
    <w:bookmarkStart w:name="z319" w:id="293"/>
    <w:p>
      <w:pPr>
        <w:spacing w:after="0"/>
        <w:ind w:left="0"/>
        <w:jc w:val="both"/>
      </w:pPr>
      <w:r>
        <w:rPr>
          <w:rFonts w:ascii="Times New Roman"/>
          <w:b w:val="false"/>
          <w:i w:val="false"/>
          <w:color w:val="000000"/>
          <w:sz w:val="28"/>
        </w:rPr>
        <w:t>
      5.4 Осы Келісіммен реттелмеген мәселелер 20___ жылғы ___________ №____</w:t>
      </w:r>
    </w:p>
    <w:bookmarkEnd w:id="293"/>
    <w:bookmarkStart w:name="z320" w:id="294"/>
    <w:p>
      <w:pPr>
        <w:spacing w:after="0"/>
        <w:ind w:left="0"/>
        <w:jc w:val="both"/>
      </w:pPr>
      <w:r>
        <w:rPr>
          <w:rFonts w:ascii="Times New Roman"/>
          <w:b w:val="false"/>
          <w:i w:val="false"/>
          <w:color w:val="000000"/>
          <w:sz w:val="28"/>
        </w:rPr>
        <w:t>
      Инвестициялық субсидиялау шартымен, сондай-ақ Қазақстан Республикасының заңнамасымен реттеледі.</w:t>
      </w:r>
    </w:p>
    <w:bookmarkEnd w:id="294"/>
    <w:bookmarkStart w:name="z321" w:id="295"/>
    <w:p>
      <w:pPr>
        <w:spacing w:after="0"/>
        <w:ind w:left="0"/>
        <w:jc w:val="both"/>
      </w:pPr>
      <w:r>
        <w:rPr>
          <w:rFonts w:ascii="Times New Roman"/>
          <w:b w:val="false"/>
          <w:i w:val="false"/>
          <w:color w:val="000000"/>
          <w:sz w:val="28"/>
        </w:rPr>
        <w:t>
      5.5 Осы Келісім мемлекеттік және орыс тілдерінде Тараптардың әрқайсысы үшін бір-бір данадан 2 (екі) данада жасалды.</w:t>
      </w:r>
    </w:p>
    <w:bookmarkEnd w:id="295"/>
    <w:bookmarkStart w:name="z322" w:id="296"/>
    <w:p>
      <w:pPr>
        <w:spacing w:after="0"/>
        <w:ind w:left="0"/>
        <w:jc w:val="left"/>
      </w:pPr>
      <w:r>
        <w:rPr>
          <w:rFonts w:ascii="Times New Roman"/>
          <w:b/>
          <w:i w:val="false"/>
          <w:color w:val="000000"/>
        </w:rPr>
        <w:t xml:space="preserve"> 6-тарау. Тараптардың мекенжайлары, банктік деректемелері және қолтаңбалары</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216-НҚ бұйрығына</w:t>
            </w:r>
            <w:r>
              <w:br/>
            </w:r>
            <w:r>
              <w:rPr>
                <w:rFonts w:ascii="Times New Roman"/>
                <w:b w:val="false"/>
                <w:i w:val="false"/>
                <w:color w:val="000000"/>
                <w:sz w:val="20"/>
              </w:rPr>
              <w:t>6 қосымша</w:t>
            </w:r>
            <w:r>
              <w:br/>
            </w: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Нысан</w:t>
            </w:r>
          </w:p>
        </w:tc>
      </w:tr>
    </w:tbl>
    <w:bookmarkStart w:name="z325" w:id="297"/>
    <w:p>
      <w:pPr>
        <w:spacing w:after="0"/>
        <w:ind w:left="0"/>
        <w:jc w:val="left"/>
      </w:pPr>
      <w:r>
        <w:rPr>
          <w:rFonts w:ascii="Times New Roman"/>
          <w:b/>
          <w:i w:val="false"/>
          <w:color w:val="000000"/>
        </w:rPr>
        <w:t xml:space="preserve"> Банк операцияларын жүргізуге қаржы нарығын және қаржы ұйымдарын реттеу, бақылау және қадағалау жөніндегі уәкілетті органның микроқаржы қызметін жүзеге асыруға лицензиясы бар қаржы институтының арнайы шоттағы инвестициялық субсидияны пайдаланбауы туралы № ___ шарт пен келісім</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 қаласы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жылғы "___" _______</w:t>
            </w:r>
          </w:p>
        </w:tc>
      </w:tr>
    </w:tbl>
    <w:bookmarkStart w:name="z326" w:id="298"/>
    <w:p>
      <w:pPr>
        <w:spacing w:after="0"/>
        <w:ind w:left="0"/>
        <w:jc w:val="both"/>
      </w:pPr>
      <w:r>
        <w:rPr>
          <w:rFonts w:ascii="Times New Roman"/>
          <w:b w:val="false"/>
          <w:i w:val="false"/>
          <w:color w:val="000000"/>
          <w:sz w:val="28"/>
        </w:rPr>
        <w:t xml:space="preserve">
      Бұдан әрі "Қаржы институты" деп аталатын ___________________ бір тараптан, </w:t>
      </w:r>
    </w:p>
    <w:bookmarkEnd w:id="298"/>
    <w:bookmarkStart w:name="z327" w:id="299"/>
    <w:p>
      <w:pPr>
        <w:spacing w:after="0"/>
        <w:ind w:left="0"/>
        <w:jc w:val="both"/>
      </w:pPr>
      <w:r>
        <w:rPr>
          <w:rFonts w:ascii="Times New Roman"/>
          <w:b w:val="false"/>
          <w:i w:val="false"/>
          <w:color w:val="000000"/>
          <w:sz w:val="28"/>
        </w:rPr>
        <w:t xml:space="preserve">
      бұдан әрі "Жұмыс органы" деп аталатын ________________ астананың, облысының </w:t>
      </w:r>
    </w:p>
    <w:bookmarkEnd w:id="299"/>
    <w:bookmarkStart w:name="z328" w:id="300"/>
    <w:p>
      <w:pPr>
        <w:spacing w:after="0"/>
        <w:ind w:left="0"/>
        <w:jc w:val="both"/>
      </w:pPr>
      <w:r>
        <w:rPr>
          <w:rFonts w:ascii="Times New Roman"/>
          <w:b w:val="false"/>
          <w:i w:val="false"/>
          <w:color w:val="000000"/>
          <w:sz w:val="28"/>
        </w:rPr>
        <w:t xml:space="preserve">
      және республикалық маңызы бар қаланың _______________ </w:t>
      </w:r>
    </w:p>
    <w:bookmarkEnd w:id="300"/>
    <w:bookmarkStart w:name="z329" w:id="301"/>
    <w:p>
      <w:pPr>
        <w:spacing w:after="0"/>
        <w:ind w:left="0"/>
        <w:jc w:val="both"/>
      </w:pPr>
      <w:r>
        <w:rPr>
          <w:rFonts w:ascii="Times New Roman"/>
          <w:b w:val="false"/>
          <w:i w:val="false"/>
          <w:color w:val="000000"/>
          <w:sz w:val="28"/>
        </w:rPr>
        <w:t>
      _____________________________________________________ басқармасы (атауы)</w:t>
      </w:r>
    </w:p>
    <w:bookmarkEnd w:id="301"/>
    <w:bookmarkStart w:name="z330" w:id="302"/>
    <w:p>
      <w:pPr>
        <w:spacing w:after="0"/>
        <w:ind w:left="0"/>
        <w:jc w:val="both"/>
      </w:pPr>
      <w:r>
        <w:rPr>
          <w:rFonts w:ascii="Times New Roman"/>
          <w:b w:val="false"/>
          <w:i w:val="false"/>
          <w:color w:val="000000"/>
          <w:sz w:val="28"/>
        </w:rPr>
        <w:t xml:space="preserve">
      мемлекеттік мекемесі атынан мемлекеттік мекеме туралы ереже негізінде әрекет </w:t>
      </w:r>
    </w:p>
    <w:bookmarkEnd w:id="302"/>
    <w:bookmarkStart w:name="z331" w:id="303"/>
    <w:p>
      <w:pPr>
        <w:spacing w:after="0"/>
        <w:ind w:left="0"/>
        <w:jc w:val="both"/>
      </w:pPr>
      <w:r>
        <w:rPr>
          <w:rFonts w:ascii="Times New Roman"/>
          <w:b w:val="false"/>
          <w:i w:val="false"/>
          <w:color w:val="000000"/>
          <w:sz w:val="28"/>
        </w:rPr>
        <w:t xml:space="preserve">
      ететін басшысы (немесе бұйрық негізінде оны алмастыратын адам) </w:t>
      </w:r>
    </w:p>
    <w:bookmarkEnd w:id="303"/>
    <w:bookmarkStart w:name="z332" w:id="304"/>
    <w:p>
      <w:pPr>
        <w:spacing w:after="0"/>
        <w:ind w:left="0"/>
        <w:jc w:val="both"/>
      </w:pPr>
      <w:r>
        <w:rPr>
          <w:rFonts w:ascii="Times New Roman"/>
          <w:b w:val="false"/>
          <w:i w:val="false"/>
          <w:color w:val="000000"/>
          <w:sz w:val="28"/>
        </w:rPr>
        <w:t xml:space="preserve">
      ___________________ екінші тараптан, бұдан әрі "Инвестор" деп аталатын </w:t>
      </w:r>
    </w:p>
    <w:bookmarkEnd w:id="304"/>
    <w:bookmarkStart w:name="z333" w:id="305"/>
    <w:p>
      <w:pPr>
        <w:spacing w:after="0"/>
        <w:ind w:left="0"/>
        <w:jc w:val="both"/>
      </w:pPr>
      <w:r>
        <w:rPr>
          <w:rFonts w:ascii="Times New Roman"/>
          <w:b w:val="false"/>
          <w:i w:val="false"/>
          <w:color w:val="000000"/>
          <w:sz w:val="28"/>
        </w:rPr>
        <w:t xml:space="preserve">
      ___________________________________ атынан Жарғы негізінде әрекет ететін </w:t>
      </w:r>
    </w:p>
    <w:bookmarkEnd w:id="305"/>
    <w:bookmarkStart w:name="z334" w:id="306"/>
    <w:p>
      <w:pPr>
        <w:spacing w:after="0"/>
        <w:ind w:left="0"/>
        <w:jc w:val="both"/>
      </w:pPr>
      <w:r>
        <w:rPr>
          <w:rFonts w:ascii="Times New Roman"/>
          <w:b w:val="false"/>
          <w:i w:val="false"/>
          <w:color w:val="000000"/>
          <w:sz w:val="28"/>
        </w:rPr>
        <w:t xml:space="preserve">
      ______________ үшінші тараптан, бірлесіп Тараптар деп, ал жеке-жеке Тарап деп </w:t>
      </w:r>
    </w:p>
    <w:bookmarkEnd w:id="306"/>
    <w:bookmarkStart w:name="z335" w:id="307"/>
    <w:p>
      <w:pPr>
        <w:spacing w:after="0"/>
        <w:ind w:left="0"/>
        <w:jc w:val="both"/>
      </w:pPr>
      <w:r>
        <w:rPr>
          <w:rFonts w:ascii="Times New Roman"/>
          <w:b w:val="false"/>
          <w:i w:val="false"/>
          <w:color w:val="000000"/>
          <w:sz w:val="28"/>
        </w:rPr>
        <w:t xml:space="preserve">
      аталатындар төмендегілер туралы осы Қаржы институтының арнайы шоттағы ақшаны </w:t>
      </w:r>
    </w:p>
    <w:bookmarkEnd w:id="307"/>
    <w:bookmarkStart w:name="z336" w:id="308"/>
    <w:p>
      <w:pPr>
        <w:spacing w:after="0"/>
        <w:ind w:left="0"/>
        <w:jc w:val="both"/>
      </w:pPr>
      <w:r>
        <w:rPr>
          <w:rFonts w:ascii="Times New Roman"/>
          <w:b w:val="false"/>
          <w:i w:val="false"/>
          <w:color w:val="000000"/>
          <w:sz w:val="28"/>
        </w:rPr>
        <w:t>
      пайдаланбауы туралы шарт пен келісімді (бұдан әрі – Шарт) жасасты.</w:t>
      </w:r>
    </w:p>
    <w:bookmarkEnd w:id="308"/>
    <w:bookmarkStart w:name="z337" w:id="309"/>
    <w:p>
      <w:pPr>
        <w:spacing w:after="0"/>
        <w:ind w:left="0"/>
        <w:jc w:val="left"/>
      </w:pPr>
      <w:r>
        <w:rPr>
          <w:rFonts w:ascii="Times New Roman"/>
          <w:b/>
          <w:i w:val="false"/>
          <w:color w:val="000000"/>
        </w:rPr>
        <w:t xml:space="preserve"> 1-тарау. Жалпы ережелер</w:t>
      </w:r>
    </w:p>
    <w:bookmarkEnd w:id="309"/>
    <w:bookmarkStart w:name="z338" w:id="310"/>
    <w:p>
      <w:pPr>
        <w:spacing w:after="0"/>
        <w:ind w:left="0"/>
        <w:jc w:val="both"/>
      </w:pPr>
      <w:r>
        <w:rPr>
          <w:rFonts w:ascii="Times New Roman"/>
          <w:b w:val="false"/>
          <w:i w:val="false"/>
          <w:color w:val="000000"/>
          <w:sz w:val="28"/>
        </w:rPr>
        <w:t>
      1.1. Осы Шартты жасасуға мыналар негіз болып табылады:</w:t>
      </w:r>
    </w:p>
    <w:bookmarkEnd w:id="310"/>
    <w:bookmarkStart w:name="z339" w:id="311"/>
    <w:p>
      <w:pPr>
        <w:spacing w:after="0"/>
        <w:ind w:left="0"/>
        <w:jc w:val="both"/>
      </w:pPr>
      <w:r>
        <w:rPr>
          <w:rFonts w:ascii="Times New Roman"/>
          <w:b w:val="false"/>
          <w:i w:val="false"/>
          <w:color w:val="000000"/>
          <w:sz w:val="28"/>
        </w:rPr>
        <w:t>
      1) Қазақстан Республикасының Су Кодексі;</w:t>
      </w:r>
    </w:p>
    <w:bookmarkEnd w:id="311"/>
    <w:bookmarkStart w:name="z340" w:id="312"/>
    <w:p>
      <w:pPr>
        <w:spacing w:after="0"/>
        <w:ind w:left="0"/>
        <w:jc w:val="both"/>
      </w:pPr>
      <w:r>
        <w:rPr>
          <w:rFonts w:ascii="Times New Roman"/>
          <w:b w:val="false"/>
          <w:i w:val="false"/>
          <w:color w:val="000000"/>
          <w:sz w:val="28"/>
        </w:rPr>
        <w:t>
      2) Қазақстан Республикасы Су ресурстары және ирригация министрінің міндетін атқарушының 2025 жылғы 26 маусымдағы № 153-НҚ бұйрығымен бекітілген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 (бұдан әрі – Субсидиялау қағидалары);</w:t>
      </w:r>
    </w:p>
    <w:bookmarkEnd w:id="312"/>
    <w:bookmarkStart w:name="z341" w:id="313"/>
    <w:p>
      <w:pPr>
        <w:spacing w:after="0"/>
        <w:ind w:left="0"/>
        <w:jc w:val="both"/>
      </w:pPr>
      <w:r>
        <w:rPr>
          <w:rFonts w:ascii="Times New Roman"/>
          <w:b w:val="false"/>
          <w:i w:val="false"/>
          <w:color w:val="000000"/>
          <w:sz w:val="28"/>
        </w:rPr>
        <w:t>
      3) Инвестициялық субсидиялау мәселелері жөніндегі жұмыс органының шешімі</w:t>
      </w:r>
    </w:p>
    <w:bookmarkEnd w:id="313"/>
    <w:bookmarkStart w:name="z342" w:id="314"/>
    <w:p>
      <w:pPr>
        <w:spacing w:after="0"/>
        <w:ind w:left="0"/>
        <w:jc w:val="both"/>
      </w:pPr>
      <w:r>
        <w:rPr>
          <w:rFonts w:ascii="Times New Roman"/>
          <w:b w:val="false"/>
          <w:i w:val="false"/>
          <w:color w:val="000000"/>
          <w:sz w:val="28"/>
        </w:rPr>
        <w:t>
      (20___ жылғы ______________ № ___).</w:t>
      </w:r>
    </w:p>
    <w:bookmarkEnd w:id="314"/>
    <w:bookmarkStart w:name="z343" w:id="315"/>
    <w:p>
      <w:pPr>
        <w:spacing w:after="0"/>
        <w:ind w:left="0"/>
        <w:jc w:val="left"/>
      </w:pPr>
      <w:r>
        <w:rPr>
          <w:rFonts w:ascii="Times New Roman"/>
          <w:b/>
          <w:i w:val="false"/>
          <w:color w:val="000000"/>
        </w:rPr>
        <w:t xml:space="preserve"> 2-тарау. Терминдер мен анықтаулар</w:t>
      </w:r>
    </w:p>
    <w:bookmarkEnd w:id="315"/>
    <w:bookmarkStart w:name="z344" w:id="316"/>
    <w:p>
      <w:pPr>
        <w:spacing w:after="0"/>
        <w:ind w:left="0"/>
        <w:jc w:val="both"/>
      </w:pPr>
      <w:r>
        <w:rPr>
          <w:rFonts w:ascii="Times New Roman"/>
          <w:b w:val="false"/>
          <w:i w:val="false"/>
          <w:color w:val="000000"/>
          <w:sz w:val="28"/>
        </w:rPr>
        <w:t>
      2.1. Осы шартта Субсидиялау қағидаларында көрсетілген ұғымдар пайдаланылады.</w:t>
      </w:r>
    </w:p>
    <w:bookmarkEnd w:id="316"/>
    <w:bookmarkStart w:name="z345" w:id="317"/>
    <w:p>
      <w:pPr>
        <w:spacing w:after="0"/>
        <w:ind w:left="0"/>
        <w:jc w:val="left"/>
      </w:pPr>
      <w:r>
        <w:rPr>
          <w:rFonts w:ascii="Times New Roman"/>
          <w:b/>
          <w:i w:val="false"/>
          <w:color w:val="000000"/>
        </w:rPr>
        <w:t xml:space="preserve"> 3-тарау. Шарттың мәні</w:t>
      </w:r>
    </w:p>
    <w:bookmarkEnd w:id="317"/>
    <w:bookmarkStart w:name="z346" w:id="318"/>
    <w:p>
      <w:pPr>
        <w:spacing w:after="0"/>
        <w:ind w:left="0"/>
        <w:jc w:val="both"/>
      </w:pPr>
      <w:r>
        <w:rPr>
          <w:rFonts w:ascii="Times New Roman"/>
          <w:b w:val="false"/>
          <w:i w:val="false"/>
          <w:color w:val="000000"/>
          <w:sz w:val="28"/>
        </w:rPr>
        <w:t>
      3.1. Қаржы институты арнайы шоттағы қаражатты Жұмыс органы Субсидиялау қағидаларында көрсетілген шарттарға сәйкес инвестициялық субсидиялар төлеу туралы шешім қабылдағанға дейін пайдаланбайды.</w:t>
      </w:r>
    </w:p>
    <w:bookmarkEnd w:id="318"/>
    <w:bookmarkStart w:name="z347" w:id="319"/>
    <w:p>
      <w:pPr>
        <w:spacing w:after="0"/>
        <w:ind w:left="0"/>
        <w:jc w:val="both"/>
      </w:pPr>
      <w:r>
        <w:rPr>
          <w:rFonts w:ascii="Times New Roman"/>
          <w:b w:val="false"/>
          <w:i w:val="false"/>
          <w:color w:val="000000"/>
          <w:sz w:val="28"/>
        </w:rPr>
        <w:t>
      3.2. Арнайы шотқа инвестициялық субсидиялар алу үшін инвестор Субсидиялау қағидаларында көрсетілген құжаттармен бірге, қаржы институты кредиттік комитетінің оң шешімінің қаржы институты куәландырған көшірмесін, қаржы институтымен жасалынған кредиттік шартты/лизинг шартын қосымша береді.</w:t>
      </w:r>
    </w:p>
    <w:bookmarkEnd w:id="319"/>
    <w:bookmarkStart w:name="z348" w:id="320"/>
    <w:p>
      <w:pPr>
        <w:spacing w:after="0"/>
        <w:ind w:left="0"/>
        <w:jc w:val="left"/>
      </w:pPr>
      <w:r>
        <w:rPr>
          <w:rFonts w:ascii="Times New Roman"/>
          <w:b/>
          <w:i w:val="false"/>
          <w:color w:val="000000"/>
        </w:rPr>
        <w:t xml:space="preserve"> 4-тарау. Инвестициялық субсидияларды аудару тәртібі мен шарттары</w:t>
      </w:r>
    </w:p>
    <w:bookmarkEnd w:id="320"/>
    <w:bookmarkStart w:name="z349" w:id="321"/>
    <w:p>
      <w:pPr>
        <w:spacing w:after="0"/>
        <w:ind w:left="0"/>
        <w:jc w:val="both"/>
      </w:pPr>
      <w:r>
        <w:rPr>
          <w:rFonts w:ascii="Times New Roman"/>
          <w:b w:val="false"/>
          <w:i w:val="false"/>
          <w:color w:val="000000"/>
          <w:sz w:val="28"/>
        </w:rPr>
        <w:t xml:space="preserve">
      4.1. _______________ (_____________) теңге мөлшеріндегі инвестициялық субсидиялар сомасын Жұмыс органы аванстық төлеммен қаржы институтының арнайы шотына аударады. </w:t>
      </w:r>
    </w:p>
    <w:bookmarkEnd w:id="321"/>
    <w:bookmarkStart w:name="z350" w:id="322"/>
    <w:p>
      <w:pPr>
        <w:spacing w:after="0"/>
        <w:ind w:left="0"/>
        <w:jc w:val="both"/>
      </w:pPr>
      <w:r>
        <w:rPr>
          <w:rFonts w:ascii="Times New Roman"/>
          <w:b w:val="false"/>
          <w:i w:val="false"/>
          <w:color w:val="000000"/>
          <w:sz w:val="28"/>
        </w:rPr>
        <w:t>
      Қаржы институтының арнайы шотының деректемелері: _________________</w:t>
      </w:r>
    </w:p>
    <w:bookmarkEnd w:id="322"/>
    <w:bookmarkStart w:name="z351" w:id="323"/>
    <w:p>
      <w:pPr>
        <w:spacing w:after="0"/>
        <w:ind w:left="0"/>
        <w:jc w:val="both"/>
      </w:pPr>
      <w:r>
        <w:rPr>
          <w:rFonts w:ascii="Times New Roman"/>
          <w:b w:val="false"/>
          <w:i w:val="false"/>
          <w:color w:val="000000"/>
          <w:sz w:val="28"/>
        </w:rPr>
        <w:t>
      4.2. Барлық операциялар ұлттық валюта – теңгемен жасалады.</w:t>
      </w:r>
    </w:p>
    <w:bookmarkEnd w:id="323"/>
    <w:bookmarkStart w:name="z352" w:id="324"/>
    <w:p>
      <w:pPr>
        <w:spacing w:after="0"/>
        <w:ind w:left="0"/>
        <w:jc w:val="left"/>
      </w:pPr>
      <w:r>
        <w:rPr>
          <w:rFonts w:ascii="Times New Roman"/>
          <w:b/>
          <w:i w:val="false"/>
          <w:color w:val="000000"/>
        </w:rPr>
        <w:t xml:space="preserve"> 5-тарау. Тараптардың құқықтары мен міндеттері</w:t>
      </w:r>
    </w:p>
    <w:bookmarkEnd w:id="324"/>
    <w:bookmarkStart w:name="z353" w:id="325"/>
    <w:p>
      <w:pPr>
        <w:spacing w:after="0"/>
        <w:ind w:left="0"/>
        <w:jc w:val="both"/>
      </w:pPr>
      <w:r>
        <w:rPr>
          <w:rFonts w:ascii="Times New Roman"/>
          <w:b w:val="false"/>
          <w:i w:val="false"/>
          <w:color w:val="000000"/>
          <w:sz w:val="28"/>
        </w:rPr>
        <w:t>
      5.1. Қаржы институты арнайы шотқа қаражат келіп түскен күнннен бастап 10 (он) жұмыс күні ішінде кредиттік шартта (Қаржы институты мен Инвестор арасында жасалған) көзделген қаражатты, егер инвестор мен қаржы институты арасындағы шартта өзгеше көзделмесе, жабдық сатушының шотына аударады және Жұмыс органына растайтын құжаттарды береді.</w:t>
      </w:r>
    </w:p>
    <w:bookmarkEnd w:id="325"/>
    <w:bookmarkStart w:name="z354" w:id="326"/>
    <w:p>
      <w:pPr>
        <w:spacing w:after="0"/>
        <w:ind w:left="0"/>
        <w:jc w:val="both"/>
      </w:pPr>
      <w:r>
        <w:rPr>
          <w:rFonts w:ascii="Times New Roman"/>
          <w:b w:val="false"/>
          <w:i w:val="false"/>
          <w:color w:val="000000"/>
          <w:sz w:val="28"/>
        </w:rPr>
        <w:t>
      5.2. Қаржы институты Субсидиялау қағидаларында көзделген шарттарды орындамаған жағдайда, қаржы институты 3 (үш) жұмыс күні ішінде жұмыс органы арнайы шотқа аванстық төлеммен аударған қаражаттың орнын толық көлемде қайтарады.</w:t>
      </w:r>
    </w:p>
    <w:bookmarkEnd w:id="326"/>
    <w:bookmarkStart w:name="z355" w:id="327"/>
    <w:p>
      <w:pPr>
        <w:spacing w:after="0"/>
        <w:ind w:left="0"/>
        <w:jc w:val="both"/>
      </w:pPr>
      <w:r>
        <w:rPr>
          <w:rFonts w:ascii="Times New Roman"/>
          <w:b w:val="false"/>
          <w:i w:val="false"/>
          <w:color w:val="000000"/>
          <w:sz w:val="28"/>
        </w:rPr>
        <w:t>
      5.3. Бұл ретте, ағымдағы қаржы жылында жасалған төлемдерді қайтару орындалмаған міндеттемелер сомасын ұлғайту және шығыстардың бюджеттік сыныптамасының тиісті кодтары бойынша кассалық шығыстарды азайту жолымен Жұмыс органының кассалық шығыстарын қайтару арқылы жүзеге асырылады. Өткен жылдардың төлемдері қайтарылған жағдайда, қайтару сомасы төлемдер жасалған тиісті бюджеттің кірісіне есептеледі.</w:t>
      </w:r>
    </w:p>
    <w:bookmarkEnd w:id="327"/>
    <w:bookmarkStart w:name="z356" w:id="328"/>
    <w:p>
      <w:pPr>
        <w:spacing w:after="0"/>
        <w:ind w:left="0"/>
        <w:jc w:val="both"/>
      </w:pPr>
      <w:r>
        <w:rPr>
          <w:rFonts w:ascii="Times New Roman"/>
          <w:b w:val="false"/>
          <w:i w:val="false"/>
          <w:color w:val="000000"/>
          <w:sz w:val="28"/>
        </w:rPr>
        <w:t>
      5.4. Арнайы шотқа аударылған қаражатты қаржы институты Жұмыс органының инвесторға инвестициялық субсидиялар беру туралы оң шешімінің негізінде инвестициялық жоба шеңберінде жабдық сатып алуға пайдаланылған инвестордың кредит/лизинг бойынша негізгі борышын өтеу шотына аударады.</w:t>
      </w:r>
    </w:p>
    <w:bookmarkEnd w:id="328"/>
    <w:bookmarkStart w:name="z357" w:id="329"/>
    <w:p>
      <w:pPr>
        <w:spacing w:after="0"/>
        <w:ind w:left="0"/>
        <w:jc w:val="left"/>
      </w:pPr>
      <w:r>
        <w:rPr>
          <w:rFonts w:ascii="Times New Roman"/>
          <w:b/>
          <w:i w:val="false"/>
          <w:color w:val="000000"/>
        </w:rPr>
        <w:t xml:space="preserve"> 6-тарау. Тараптардың жауапкершілігі</w:t>
      </w:r>
    </w:p>
    <w:bookmarkEnd w:id="329"/>
    <w:bookmarkStart w:name="z358" w:id="330"/>
    <w:p>
      <w:pPr>
        <w:spacing w:after="0"/>
        <w:ind w:left="0"/>
        <w:jc w:val="both"/>
      </w:pPr>
      <w:r>
        <w:rPr>
          <w:rFonts w:ascii="Times New Roman"/>
          <w:b w:val="false"/>
          <w:i w:val="false"/>
          <w:color w:val="000000"/>
          <w:sz w:val="28"/>
        </w:rPr>
        <w:t>
      6.1. Тараптар осы Шартқа және Қазақстан Республикасының заңнамасына сәйкес осы Шарттан туындайтын міндеттемелерді орындамағаны және/немесе тиісінше орындамағаны үшін осы Шарт бойынша жауапкершілікте болады.</w:t>
      </w:r>
    </w:p>
    <w:bookmarkEnd w:id="330"/>
    <w:bookmarkStart w:name="z359" w:id="331"/>
    <w:p>
      <w:pPr>
        <w:spacing w:after="0"/>
        <w:ind w:left="0"/>
        <w:jc w:val="left"/>
      </w:pPr>
      <w:r>
        <w:rPr>
          <w:rFonts w:ascii="Times New Roman"/>
          <w:b/>
          <w:i w:val="false"/>
          <w:color w:val="000000"/>
        </w:rPr>
        <w:t xml:space="preserve"> 7-тарау. Шарттың қолданылу мерзімі</w:t>
      </w:r>
    </w:p>
    <w:bookmarkEnd w:id="331"/>
    <w:bookmarkStart w:name="z360" w:id="332"/>
    <w:p>
      <w:pPr>
        <w:spacing w:after="0"/>
        <w:ind w:left="0"/>
        <w:jc w:val="both"/>
      </w:pPr>
      <w:r>
        <w:rPr>
          <w:rFonts w:ascii="Times New Roman"/>
          <w:b w:val="false"/>
          <w:i w:val="false"/>
          <w:color w:val="000000"/>
          <w:sz w:val="28"/>
        </w:rPr>
        <w:t>
      7.1. Осы Шарт қол қойылған сәтінен бастап күшіне енеді және Тараптар Субсидиялау қағидаларына сәйкес өз міндеттемелерін толық көлемде орындағанға дейін қолданыста болады.</w:t>
      </w:r>
    </w:p>
    <w:bookmarkEnd w:id="332"/>
    <w:bookmarkStart w:name="z361" w:id="333"/>
    <w:p>
      <w:pPr>
        <w:spacing w:after="0"/>
        <w:ind w:left="0"/>
        <w:jc w:val="left"/>
      </w:pPr>
      <w:r>
        <w:rPr>
          <w:rFonts w:ascii="Times New Roman"/>
          <w:b/>
          <w:i w:val="false"/>
          <w:color w:val="000000"/>
        </w:rPr>
        <w:t xml:space="preserve"> 8-тарау. Еңсерілмейтін күштің мән-жайлары</w:t>
      </w:r>
    </w:p>
    <w:bookmarkEnd w:id="333"/>
    <w:bookmarkStart w:name="z362" w:id="334"/>
    <w:p>
      <w:pPr>
        <w:spacing w:after="0"/>
        <w:ind w:left="0"/>
        <w:jc w:val="both"/>
      </w:pPr>
      <w:r>
        <w:rPr>
          <w:rFonts w:ascii="Times New Roman"/>
          <w:b w:val="false"/>
          <w:i w:val="false"/>
          <w:color w:val="000000"/>
          <w:sz w:val="28"/>
        </w:rPr>
        <w:t>
      8.1. Тараптар еңсерілмейтін күштің мән-жайлары салдарынан осы Шарт бойынша өз міндеттемелерін орындау мүмкін болмаған жағдайда, орындамағаны, не тиісінше орындамағаны үшін жауапкершіліктен босатылады.</w:t>
      </w:r>
    </w:p>
    <w:bookmarkEnd w:id="334"/>
    <w:bookmarkStart w:name="z363" w:id="335"/>
    <w:p>
      <w:pPr>
        <w:spacing w:after="0"/>
        <w:ind w:left="0"/>
        <w:jc w:val="both"/>
      </w:pPr>
      <w:r>
        <w:rPr>
          <w:rFonts w:ascii="Times New Roman"/>
          <w:b w:val="false"/>
          <w:i w:val="false"/>
          <w:color w:val="000000"/>
          <w:sz w:val="28"/>
        </w:rPr>
        <w:t>
      8.2. Еңсерілмейтін күштің мән-жайлары туындаған кезде осы Шарт бойынша өз міндеттемелерін орындау мүмкін болмаған Тарап олар туындаған сәттен бастап 10 (он) жұмыс күні ішінде екінші Тарапты мұндай мән-жайлар туралы уақтылы хабардар етуі тиіс. Бұл ретте еңсерілмейтін күштің мән-жайларының сипаты, қолданылу кезеңі, туындау фактісі уәкілетті мемлекеттік органдардың тиісті құжаттарымен расталуы тиіс.</w:t>
      </w:r>
    </w:p>
    <w:bookmarkEnd w:id="335"/>
    <w:bookmarkStart w:name="z364" w:id="336"/>
    <w:p>
      <w:pPr>
        <w:spacing w:after="0"/>
        <w:ind w:left="0"/>
        <w:jc w:val="both"/>
      </w:pPr>
      <w:r>
        <w:rPr>
          <w:rFonts w:ascii="Times New Roman"/>
          <w:b w:val="false"/>
          <w:i w:val="false"/>
          <w:color w:val="000000"/>
          <w:sz w:val="28"/>
        </w:rPr>
        <w:t>
      8.3. Уақтылы хабардар етпеген жағдайда, Тараптар екінші Тарапқа хабардар етпеуден немесе уақтылы хабардар етпеуден келтірілген зиянды өтеуге міндетті.</w:t>
      </w:r>
    </w:p>
    <w:bookmarkEnd w:id="336"/>
    <w:bookmarkStart w:name="z365" w:id="337"/>
    <w:p>
      <w:pPr>
        <w:spacing w:after="0"/>
        <w:ind w:left="0"/>
        <w:jc w:val="both"/>
      </w:pPr>
      <w:r>
        <w:rPr>
          <w:rFonts w:ascii="Times New Roman"/>
          <w:b w:val="false"/>
          <w:i w:val="false"/>
          <w:color w:val="000000"/>
          <w:sz w:val="28"/>
        </w:rPr>
        <w:t>
      8.4. Еңсерілмейтін күштің мән-жайларының туындауы олардың әрекет ету кезеңіне осы Шарттың орындалу мерзімінің ұлғайтылуына алып келеді.</w:t>
      </w:r>
    </w:p>
    <w:bookmarkEnd w:id="337"/>
    <w:bookmarkStart w:name="z366" w:id="338"/>
    <w:p>
      <w:pPr>
        <w:spacing w:after="0"/>
        <w:ind w:left="0"/>
        <w:jc w:val="both"/>
      </w:pPr>
      <w:r>
        <w:rPr>
          <w:rFonts w:ascii="Times New Roman"/>
          <w:b w:val="false"/>
          <w:i w:val="false"/>
          <w:color w:val="000000"/>
          <w:sz w:val="28"/>
        </w:rPr>
        <w:t>
      8.5. Егер мұндай мән-жайлар қатарынан үш айдан астам жалғасатын болса, онда Тараптардың кез келгені осы Шарт бойынша міндеттемелерін одан әрі орындаудан бас тартуға құқылы.</w:t>
      </w:r>
    </w:p>
    <w:bookmarkEnd w:id="338"/>
    <w:bookmarkStart w:name="z367" w:id="339"/>
    <w:p>
      <w:pPr>
        <w:spacing w:after="0"/>
        <w:ind w:left="0"/>
        <w:jc w:val="left"/>
      </w:pPr>
      <w:r>
        <w:rPr>
          <w:rFonts w:ascii="Times New Roman"/>
          <w:b/>
          <w:i w:val="false"/>
          <w:color w:val="000000"/>
        </w:rPr>
        <w:t xml:space="preserve"> 9-тарау. Дауларды шешу</w:t>
      </w:r>
    </w:p>
    <w:bookmarkEnd w:id="339"/>
    <w:bookmarkStart w:name="z368" w:id="340"/>
    <w:p>
      <w:pPr>
        <w:spacing w:after="0"/>
        <w:ind w:left="0"/>
        <w:jc w:val="both"/>
      </w:pPr>
      <w:r>
        <w:rPr>
          <w:rFonts w:ascii="Times New Roman"/>
          <w:b w:val="false"/>
          <w:i w:val="false"/>
          <w:color w:val="000000"/>
          <w:sz w:val="28"/>
        </w:rPr>
        <w:t>
      9.1. Тараптар тікелей келіссөздер процесінде Шарт бойынша немесе оған байланысты олардың арасында туындайтын барлық келіспеушіліктерді немесе дауларды шешу үшін барлық күш-жігерін жұмсаулары тиіс.</w:t>
      </w:r>
    </w:p>
    <w:bookmarkEnd w:id="340"/>
    <w:bookmarkStart w:name="z369" w:id="341"/>
    <w:p>
      <w:pPr>
        <w:spacing w:after="0"/>
        <w:ind w:left="0"/>
        <w:jc w:val="both"/>
      </w:pPr>
      <w:r>
        <w:rPr>
          <w:rFonts w:ascii="Times New Roman"/>
          <w:b w:val="false"/>
          <w:i w:val="false"/>
          <w:color w:val="000000"/>
          <w:sz w:val="28"/>
        </w:rPr>
        <w:t>
      9.2. Егер мұндай келіссөздерден кейін Тараптар Шарт бойынша дауды шеше алмаса, Тараптардың кез келгені бұл мәселенің Қазақстан Республикасының заңнамасында белгіленген сот тәртібімен шешілуін талап ете алады.</w:t>
      </w:r>
    </w:p>
    <w:bookmarkEnd w:id="341"/>
    <w:bookmarkStart w:name="z370" w:id="342"/>
    <w:p>
      <w:pPr>
        <w:spacing w:after="0"/>
        <w:ind w:left="0"/>
        <w:jc w:val="left"/>
      </w:pPr>
      <w:r>
        <w:rPr>
          <w:rFonts w:ascii="Times New Roman"/>
          <w:b/>
          <w:i w:val="false"/>
          <w:color w:val="000000"/>
        </w:rPr>
        <w:t xml:space="preserve"> 10-тарау. Хат-хабар алмасу</w:t>
      </w:r>
    </w:p>
    <w:bookmarkEnd w:id="342"/>
    <w:bookmarkStart w:name="z371" w:id="343"/>
    <w:p>
      <w:pPr>
        <w:spacing w:after="0"/>
        <w:ind w:left="0"/>
        <w:jc w:val="both"/>
      </w:pPr>
      <w:r>
        <w:rPr>
          <w:rFonts w:ascii="Times New Roman"/>
          <w:b w:val="false"/>
          <w:i w:val="false"/>
          <w:color w:val="000000"/>
          <w:sz w:val="28"/>
        </w:rPr>
        <w:t>
      10.1. Осы Шарт шеңберінде Тараптар бір-біріне жөнелтетін кез келген хат-хабар жазбаша нысанда ұсынылады және Тараптар тапсырылғаны туралы белгісі бар хат-хабарды алған сәттен бастап 10 (он) күнтізбелік күн ішінде қаралады.</w:t>
      </w:r>
    </w:p>
    <w:bookmarkEnd w:id="343"/>
    <w:bookmarkStart w:name="z372" w:id="344"/>
    <w:p>
      <w:pPr>
        <w:spacing w:after="0"/>
        <w:ind w:left="0"/>
        <w:jc w:val="both"/>
      </w:pPr>
      <w:r>
        <w:rPr>
          <w:rFonts w:ascii="Times New Roman"/>
          <w:b w:val="false"/>
          <w:i w:val="false"/>
          <w:color w:val="000000"/>
          <w:sz w:val="28"/>
        </w:rPr>
        <w:t>
      10.2. Хат-хабар тиісті түрде рәсімделген жағдайда (хат-хабар бланкіде ұсынылса немесе мөрмен (бар болса) куәландырылса, басшының қолы қойылса және тіркеу нөмірі, күні көрсетілсе, тиісті түрде рәсімделген болып саналады), қолға табысталса, почта арқылы жеткізілсе (хабарламасы бар тапсырыс хатпен) немесе қатысушы Тараптың мекенжайына курьерлік байланыс арқылы жеткізілсе, тиісті түрде ұсынылған немесе жіберілген болып саналады.</w:t>
      </w:r>
    </w:p>
    <w:bookmarkEnd w:id="344"/>
    <w:bookmarkStart w:name="z373" w:id="345"/>
    <w:p>
      <w:pPr>
        <w:spacing w:after="0"/>
        <w:ind w:left="0"/>
        <w:jc w:val="left"/>
      </w:pPr>
      <w:r>
        <w:rPr>
          <w:rFonts w:ascii="Times New Roman"/>
          <w:b/>
          <w:i w:val="false"/>
          <w:color w:val="000000"/>
        </w:rPr>
        <w:t xml:space="preserve"> 11-тарау. Құпиялылық</w:t>
      </w:r>
    </w:p>
    <w:bookmarkEnd w:id="345"/>
    <w:bookmarkStart w:name="z374" w:id="346"/>
    <w:p>
      <w:pPr>
        <w:spacing w:after="0"/>
        <w:ind w:left="0"/>
        <w:jc w:val="both"/>
      </w:pPr>
      <w:r>
        <w:rPr>
          <w:rFonts w:ascii="Times New Roman"/>
          <w:b w:val="false"/>
          <w:i w:val="false"/>
          <w:color w:val="000000"/>
          <w:sz w:val="28"/>
        </w:rPr>
        <w:t>
      11.1. Осымен Тараптар осы Шарттың талаптарына қатысты ақпарат, банктік құпия, сондай-ақ қаржылық, коммерциялық және осы Шартты жасасу және орындау кезінде олар алған өзге де ақпарат құпия болып табылатынымен және осы Шартта, Субсидиялау қағидаларында және Қазақстан Республикасының қолданыстағы заңнамасында тікелей көзделген жағдайларды қоспағанда, үшінші тұлғаларға жария етуге жатпайтынымен келіседі.</w:t>
      </w:r>
    </w:p>
    <w:bookmarkEnd w:id="346"/>
    <w:bookmarkStart w:name="z375" w:id="347"/>
    <w:p>
      <w:pPr>
        <w:spacing w:after="0"/>
        <w:ind w:left="0"/>
        <w:jc w:val="both"/>
      </w:pPr>
      <w:r>
        <w:rPr>
          <w:rFonts w:ascii="Times New Roman"/>
          <w:b w:val="false"/>
          <w:i w:val="false"/>
          <w:color w:val="000000"/>
          <w:sz w:val="28"/>
        </w:rPr>
        <w:t>
      11.2. Тараптың құпия ақпаратты үшінші тұлғаларға беруі, жариялауы немесе оны өзге де жария етуі осы Шартта және Қазақстан Республикасының заңнамасында көзделген жағдайларда ғана мүмкін болады.</w:t>
      </w:r>
    </w:p>
    <w:bookmarkEnd w:id="347"/>
    <w:bookmarkStart w:name="z376" w:id="348"/>
    <w:p>
      <w:pPr>
        <w:spacing w:after="0"/>
        <w:ind w:left="0"/>
        <w:jc w:val="both"/>
      </w:pPr>
      <w:r>
        <w:rPr>
          <w:rFonts w:ascii="Times New Roman"/>
          <w:b w:val="false"/>
          <w:i w:val="false"/>
          <w:color w:val="000000"/>
          <w:sz w:val="28"/>
        </w:rPr>
        <w:t>
      11.3. Тараптар осы Шарттың талаптар мен құпиялылығын сақтау үшін құқықтық сипаттағы шаралармен қоса барлық қажетті шараларды қабылдайды. Тараптардың лауазымды адамдары мен қызметкерлеріне осы Шартты іске асыру барысында алынған мәліметтерді жария етуге не үшінші тұлғаларға беруге тыйым салынады.</w:t>
      </w:r>
    </w:p>
    <w:bookmarkEnd w:id="348"/>
    <w:bookmarkStart w:name="z377" w:id="349"/>
    <w:p>
      <w:pPr>
        <w:spacing w:after="0"/>
        <w:ind w:left="0"/>
        <w:jc w:val="both"/>
      </w:pPr>
      <w:r>
        <w:rPr>
          <w:rFonts w:ascii="Times New Roman"/>
          <w:b w:val="false"/>
          <w:i w:val="false"/>
          <w:color w:val="000000"/>
          <w:sz w:val="28"/>
        </w:rPr>
        <w:t>
      11.4. Қандай да бір Тарап осы Шарттың талаптарын бұза отырып, құпия ақпаратты жария еткен не таратқан жағдайда, кінәлі Тарап осындай ақпаратты жария ету салдарынан екінші Тарапқа келтірілген зиянды өтей отырып, Қазақстан Республикасының заңнамасында көзделгендей жауапкершілікте болады.</w:t>
      </w:r>
    </w:p>
    <w:bookmarkEnd w:id="349"/>
    <w:bookmarkStart w:name="z378" w:id="350"/>
    <w:p>
      <w:pPr>
        <w:spacing w:after="0"/>
        <w:ind w:left="0"/>
        <w:jc w:val="both"/>
      </w:pPr>
      <w:r>
        <w:rPr>
          <w:rFonts w:ascii="Times New Roman"/>
          <w:b w:val="false"/>
          <w:i w:val="false"/>
          <w:color w:val="000000"/>
          <w:sz w:val="28"/>
        </w:rPr>
        <w:t>
      11.5. Инвестор осы Шартқа қол қоя отырып, Жұмыс органына (көрсетілетін қызметті берушіге) бұқаралық ақпарат құралдарында Инвестор туралы мәліметтерді орналастыруына, сондай-ақ, осы Шарт аясында Инвестор туралы алынған кез келген мәліметті (оның ішінде банктік құпияны) Инвестордың алдын ала жазбаша келісімінсіз үшінші тұлғаларға жария етуіне келісім береді.</w:t>
      </w:r>
    </w:p>
    <w:bookmarkEnd w:id="350"/>
    <w:bookmarkStart w:name="z379" w:id="351"/>
    <w:p>
      <w:pPr>
        <w:spacing w:after="0"/>
        <w:ind w:left="0"/>
        <w:jc w:val="left"/>
      </w:pPr>
      <w:r>
        <w:rPr>
          <w:rFonts w:ascii="Times New Roman"/>
          <w:b/>
          <w:i w:val="false"/>
          <w:color w:val="000000"/>
        </w:rPr>
        <w:t xml:space="preserve"> 12-тарау. Қорытынды ережелер</w:t>
      </w:r>
    </w:p>
    <w:bookmarkEnd w:id="351"/>
    <w:bookmarkStart w:name="z380" w:id="352"/>
    <w:p>
      <w:pPr>
        <w:spacing w:after="0"/>
        <w:ind w:left="0"/>
        <w:jc w:val="both"/>
      </w:pPr>
      <w:r>
        <w:rPr>
          <w:rFonts w:ascii="Times New Roman"/>
          <w:b w:val="false"/>
          <w:i w:val="false"/>
          <w:color w:val="000000"/>
          <w:sz w:val="28"/>
        </w:rPr>
        <w:t>
      12.1. Осы Шарттың ережелері өзгертілуі және/немесе толықтырылуы тиіс. Тараптар үшін тек Тараптардың келісімімен жазбаша түрде жасалған және Тараптардың уәкілетті өкілдері қол қойған өзгерістер мен толықтырулар ғана жарамды және міндетті болып танылады.</w:t>
      </w:r>
    </w:p>
    <w:bookmarkEnd w:id="352"/>
    <w:bookmarkStart w:name="z381" w:id="353"/>
    <w:p>
      <w:pPr>
        <w:spacing w:after="0"/>
        <w:ind w:left="0"/>
        <w:jc w:val="both"/>
      </w:pPr>
      <w:r>
        <w:rPr>
          <w:rFonts w:ascii="Times New Roman"/>
          <w:b w:val="false"/>
          <w:i w:val="false"/>
          <w:color w:val="000000"/>
          <w:sz w:val="28"/>
        </w:rPr>
        <w:t>
      12.2. Осы Шарт мемлекеттік және орыс тілдерінде Тараптардың әрқайсысы үшін бір-бір данадан 3 (үш) данада жасалды.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w:t>
            </w:r>
            <w:r>
              <w:br/>
            </w:r>
            <w:r>
              <w:rPr>
                <w:rFonts w:ascii="Times New Roman"/>
                <w:b w:val="false"/>
                <w:i w:val="false"/>
                <w:color w:val="000000"/>
                <w:sz w:val="20"/>
              </w:rPr>
              <w:t>2026 жылғы 15 шілдедегі</w:t>
            </w:r>
            <w:r>
              <w:br/>
            </w:r>
            <w:r>
              <w:rPr>
                <w:rFonts w:ascii="Times New Roman"/>
                <w:b w:val="false"/>
                <w:i w:val="false"/>
                <w:color w:val="000000"/>
                <w:sz w:val="20"/>
              </w:rPr>
              <w:t>№ 216-НҚ бұйрығына</w:t>
            </w:r>
            <w:r>
              <w:br/>
            </w:r>
            <w:r>
              <w:rPr>
                <w:rFonts w:ascii="Times New Roman"/>
                <w:b w:val="false"/>
                <w:i w:val="false"/>
                <w:color w:val="000000"/>
                <w:sz w:val="20"/>
              </w:rPr>
              <w:t>7 қосымша</w:t>
            </w:r>
            <w:r>
              <w:br/>
            </w:r>
            <w:r>
              <w:rPr>
                <w:rFonts w:ascii="Times New Roman"/>
                <w:b w:val="false"/>
                <w:i w:val="false"/>
                <w:color w:val="000000"/>
                <w:sz w:val="20"/>
              </w:rPr>
              <w:t>Суарудың су үнемдеу</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 шығыстардың бір бөлігін</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14-қосымша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383" w:id="354"/>
    <w:p>
      <w:pPr>
        <w:spacing w:after="0"/>
        <w:ind w:left="0"/>
        <w:jc w:val="both"/>
      </w:pPr>
      <w:r>
        <w:rPr>
          <w:rFonts w:ascii="Times New Roman"/>
          <w:b w:val="false"/>
          <w:i w:val="false"/>
          <w:color w:val="000000"/>
          <w:sz w:val="28"/>
        </w:rPr>
        <w:t>
      Ұсынылады: Қазақстан Республикасы Су ресурстары және ирригация министрлігіне</w:t>
      </w:r>
    </w:p>
    <w:bookmarkEnd w:id="354"/>
    <w:bookmarkStart w:name="z384" w:id="355"/>
    <w:p>
      <w:pPr>
        <w:spacing w:after="0"/>
        <w:ind w:left="0"/>
        <w:jc w:val="both"/>
      </w:pPr>
      <w:r>
        <w:rPr>
          <w:rFonts w:ascii="Times New Roman"/>
          <w:b w:val="false"/>
          <w:i w:val="false"/>
          <w:color w:val="000000"/>
          <w:sz w:val="28"/>
        </w:rPr>
        <w:t>
      Әкімшілік деректерді өтеусіз негізде жинауға арналған нысан www.gov.kz интернет – ресурста орналастырылған.</w:t>
      </w:r>
    </w:p>
    <w:bookmarkEnd w:id="355"/>
    <w:bookmarkStart w:name="z385" w:id="356"/>
    <w:p>
      <w:pPr>
        <w:spacing w:after="0"/>
        <w:ind w:left="0"/>
        <w:jc w:val="both"/>
      </w:pPr>
      <w:r>
        <w:rPr>
          <w:rFonts w:ascii="Times New Roman"/>
          <w:b w:val="false"/>
          <w:i w:val="false"/>
          <w:color w:val="000000"/>
          <w:sz w:val="28"/>
        </w:rPr>
        <w:t>
      Әкімшілік нысанның атауы:</w:t>
      </w:r>
    </w:p>
    <w:bookmarkEnd w:id="356"/>
    <w:bookmarkStart w:name="z386" w:id="357"/>
    <w:p>
      <w:pPr>
        <w:spacing w:after="0"/>
        <w:ind w:left="0"/>
        <w:jc w:val="both"/>
      </w:pPr>
      <w:r>
        <w:rPr>
          <w:rFonts w:ascii="Times New Roman"/>
          <w:b w:val="false"/>
          <w:i w:val="false"/>
          <w:color w:val="000000"/>
          <w:sz w:val="28"/>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субсидиялардың игерілуі туралы есеп</w:t>
      </w:r>
    </w:p>
    <w:bookmarkEnd w:id="357"/>
    <w:bookmarkStart w:name="z387" w:id="358"/>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№1-ИССҮТ нысаны</w:t>
      </w:r>
    </w:p>
    <w:bookmarkEnd w:id="358"/>
    <w:bookmarkStart w:name="z388" w:id="359"/>
    <w:p>
      <w:pPr>
        <w:spacing w:after="0"/>
        <w:ind w:left="0"/>
        <w:jc w:val="both"/>
      </w:pPr>
      <w:r>
        <w:rPr>
          <w:rFonts w:ascii="Times New Roman"/>
          <w:b w:val="false"/>
          <w:i w:val="false"/>
          <w:color w:val="000000"/>
          <w:sz w:val="28"/>
        </w:rPr>
        <w:t>
      Кезеңділігі: тоқсан сайын, жыл сайын</w:t>
      </w:r>
    </w:p>
    <w:bookmarkEnd w:id="359"/>
    <w:bookmarkStart w:name="z389" w:id="360"/>
    <w:p>
      <w:pPr>
        <w:spacing w:after="0"/>
        <w:ind w:left="0"/>
        <w:jc w:val="both"/>
      </w:pPr>
      <w:r>
        <w:rPr>
          <w:rFonts w:ascii="Times New Roman"/>
          <w:b w:val="false"/>
          <w:i w:val="false"/>
          <w:color w:val="000000"/>
          <w:sz w:val="28"/>
        </w:rPr>
        <w:t>
      Есепті кезең 20__ жылғы _______________ тоқсан, 20__ жыл</w:t>
      </w:r>
    </w:p>
    <w:bookmarkEnd w:id="360"/>
    <w:bookmarkStart w:name="z390" w:id="361"/>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астананың, облыстың және республикалық маңызы бар қаланың жергілікті атқарушы органының ауыл шаруашылығы саласындағы функцияларды іске асыратын құрылымдық бөлімшесі.</w:t>
      </w:r>
    </w:p>
    <w:bookmarkEnd w:id="361"/>
    <w:bookmarkStart w:name="z391" w:id="362"/>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тоқсан сайын, есепті тоқсаннан кейінгі айдың 5-күніне дейін және жыл сайын, күнтізбелік жылдың оныншы қаңтарына дейін;</w:t>
      </w:r>
    </w:p>
    <w:bookmarkEnd w:id="362"/>
    <w:bookmarkStart w:name="z392" w:id="363"/>
    <w:p>
      <w:pPr>
        <w:spacing w:after="0"/>
        <w:ind w:left="0"/>
        <w:jc w:val="both"/>
      </w:pPr>
      <w:r>
        <w:rPr>
          <w:rFonts w:ascii="Times New Roman"/>
          <w:b w:val="false"/>
          <w:i w:val="false"/>
          <w:color w:val="000000"/>
          <w:sz w:val="28"/>
        </w:rPr>
        <w:t>
      ЖСН/БСН</w:t>
      </w:r>
    </w:p>
    <w:bookmarkEnd w:id="363"/>
    <w:bookmarkStart w:name="z393" w:id="364"/>
    <w:p>
      <w:pPr>
        <w:spacing w:after="0"/>
        <w:ind w:left="0"/>
        <w:jc w:val="both"/>
      </w:pPr>
      <w:r>
        <w:rPr>
          <w:rFonts w:ascii="Times New Roman"/>
          <w:b w:val="false"/>
          <w:i w:val="false"/>
          <w:color w:val="000000"/>
          <w:sz w:val="28"/>
        </w:rPr>
        <w:t xml:space="preserve">
      </w:t>
      </w:r>
    </w:p>
    <w:bookmarkEnd w:id="364"/>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94" w:id="365"/>
    <w:p>
      <w:pPr>
        <w:spacing w:after="0"/>
        <w:ind w:left="0"/>
        <w:jc w:val="both"/>
      </w:pPr>
      <w:r>
        <w:rPr>
          <w:rFonts w:ascii="Times New Roman"/>
          <w:b w:val="false"/>
          <w:i w:val="false"/>
          <w:color w:val="000000"/>
          <w:sz w:val="28"/>
        </w:rPr>
        <w:t>
      Жинау әдісі (қағаз жеткізгіште, электронды түрде, телефон арқылы сауал салудың компьютерлендірілген жүйесі, қағаз жеткізгішті пайдалана отырып интервьюердің жеке сауал салуы кезінде, дербес есептеу құрылғысын пайдалана отырып, интервьюердің жеке салуы кезінде): электронды түрде</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Инвестордың жеке сәйкестендіру нөмірі/ бизнес-сәйкестендіру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параметрлері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паспортының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көрсеткіштер (өндірістік қуат)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қуатқа шыққан кездегі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мәнде,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5" w:id="366"/>
    <w:p>
      <w:pPr>
        <w:spacing w:after="0"/>
        <w:ind w:left="0"/>
        <w:jc w:val="both"/>
      </w:pPr>
      <w:r>
        <w:rPr>
          <w:rFonts w:ascii="Times New Roman"/>
          <w:b w:val="false"/>
          <w:i w:val="false"/>
          <w:color w:val="000000"/>
          <w:sz w:val="28"/>
        </w:rPr>
        <w:t>
            кестенің жалғасы</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жұмыс орындарының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жалпы құны,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үлесі, пайыз</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 күні/айы/жылы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органы шешімінің күні және нөмірі, күні/айы/жылы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субсидиялауға жататыны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6" w:id="367"/>
    <w:p>
      <w:pPr>
        <w:spacing w:after="0"/>
        <w:ind w:left="0"/>
        <w:jc w:val="both"/>
      </w:pPr>
      <w:r>
        <w:rPr>
          <w:rFonts w:ascii="Times New Roman"/>
          <w:b w:val="false"/>
          <w:i w:val="false"/>
          <w:color w:val="000000"/>
          <w:sz w:val="28"/>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субсидиялаудың игерілуі туралы есеп" әкімшілік деректерін жинауға арналған нысанды толтыру бойынша түсініктеме осы нысанға қосымшада келтірілген.</w:t>
      </w:r>
    </w:p>
    <w:bookmarkEnd w:id="367"/>
    <w:bookmarkStart w:name="z397" w:id="368"/>
    <w:p>
      <w:pPr>
        <w:spacing w:after="0"/>
        <w:ind w:left="0"/>
        <w:jc w:val="both"/>
      </w:pPr>
      <w:r>
        <w:rPr>
          <w:rFonts w:ascii="Times New Roman"/>
          <w:b w:val="false"/>
          <w:i w:val="false"/>
          <w:color w:val="000000"/>
          <w:sz w:val="28"/>
        </w:rPr>
        <w:t>
      Атауы __________________________________________________________</w:t>
      </w:r>
    </w:p>
    <w:bookmarkEnd w:id="368"/>
    <w:bookmarkStart w:name="z398" w:id="369"/>
    <w:p>
      <w:pPr>
        <w:spacing w:after="0"/>
        <w:ind w:left="0"/>
        <w:jc w:val="both"/>
      </w:pPr>
      <w:r>
        <w:rPr>
          <w:rFonts w:ascii="Times New Roman"/>
          <w:b w:val="false"/>
          <w:i w:val="false"/>
          <w:color w:val="000000"/>
          <w:sz w:val="28"/>
        </w:rPr>
        <w:t>
      Мекенжайы ______________________________________________________</w:t>
      </w:r>
    </w:p>
    <w:bookmarkEnd w:id="369"/>
    <w:bookmarkStart w:name="z399" w:id="370"/>
    <w:p>
      <w:pPr>
        <w:spacing w:after="0"/>
        <w:ind w:left="0"/>
        <w:jc w:val="both"/>
      </w:pPr>
      <w:r>
        <w:rPr>
          <w:rFonts w:ascii="Times New Roman"/>
          <w:b w:val="false"/>
          <w:i w:val="false"/>
          <w:color w:val="000000"/>
          <w:sz w:val="28"/>
        </w:rPr>
        <w:t>
      Телефоны ________________________________________________________</w:t>
      </w:r>
    </w:p>
    <w:bookmarkEnd w:id="370"/>
    <w:bookmarkStart w:name="z400" w:id="371"/>
    <w:p>
      <w:pPr>
        <w:spacing w:after="0"/>
        <w:ind w:left="0"/>
        <w:jc w:val="both"/>
      </w:pPr>
      <w:r>
        <w:rPr>
          <w:rFonts w:ascii="Times New Roman"/>
          <w:b w:val="false"/>
          <w:i w:val="false"/>
          <w:color w:val="000000"/>
          <w:sz w:val="28"/>
        </w:rPr>
        <w:t>
      Электрондық почтасының мекенжайы ________________________________</w:t>
      </w:r>
    </w:p>
    <w:bookmarkEnd w:id="371"/>
    <w:bookmarkStart w:name="z401" w:id="372"/>
    <w:p>
      <w:pPr>
        <w:spacing w:after="0"/>
        <w:ind w:left="0"/>
        <w:jc w:val="both"/>
      </w:pPr>
      <w:r>
        <w:rPr>
          <w:rFonts w:ascii="Times New Roman"/>
          <w:b w:val="false"/>
          <w:i w:val="false"/>
          <w:color w:val="000000"/>
          <w:sz w:val="28"/>
        </w:rPr>
        <w:t>
      Орындаушы ______________________________________________________</w:t>
      </w:r>
    </w:p>
    <w:bookmarkEnd w:id="372"/>
    <w:bookmarkStart w:name="z402" w:id="373"/>
    <w:p>
      <w:pPr>
        <w:spacing w:after="0"/>
        <w:ind w:left="0"/>
        <w:jc w:val="both"/>
      </w:pPr>
      <w:r>
        <w:rPr>
          <w:rFonts w:ascii="Times New Roman"/>
          <w:b w:val="false"/>
          <w:i w:val="false"/>
          <w:color w:val="000000"/>
          <w:sz w:val="28"/>
        </w:rPr>
        <w:t>
      (аты, әкесінің аты (бар болса) және тегі, қолы)</w:t>
      </w:r>
    </w:p>
    <w:bookmarkEnd w:id="373"/>
    <w:bookmarkStart w:name="z403" w:id="374"/>
    <w:p>
      <w:pPr>
        <w:spacing w:after="0"/>
        <w:ind w:left="0"/>
        <w:jc w:val="both"/>
      </w:pPr>
      <w:r>
        <w:rPr>
          <w:rFonts w:ascii="Times New Roman"/>
          <w:b w:val="false"/>
          <w:i w:val="false"/>
          <w:color w:val="000000"/>
          <w:sz w:val="28"/>
        </w:rPr>
        <w:t>
      Басшы немесе оның міндетін атқарушы адам ___________________________</w:t>
      </w:r>
    </w:p>
    <w:bookmarkEnd w:id="374"/>
    <w:bookmarkStart w:name="z404" w:id="375"/>
    <w:p>
      <w:pPr>
        <w:spacing w:after="0"/>
        <w:ind w:left="0"/>
        <w:jc w:val="both"/>
      </w:pPr>
      <w:r>
        <w:rPr>
          <w:rFonts w:ascii="Times New Roman"/>
          <w:b w:val="false"/>
          <w:i w:val="false"/>
          <w:color w:val="000000"/>
          <w:sz w:val="28"/>
        </w:rPr>
        <w:t>
      __________________________________________________________________</w:t>
      </w:r>
    </w:p>
    <w:bookmarkEnd w:id="375"/>
    <w:bookmarkStart w:name="z405" w:id="376"/>
    <w:p>
      <w:pPr>
        <w:spacing w:after="0"/>
        <w:ind w:left="0"/>
        <w:jc w:val="both"/>
      </w:pPr>
      <w:r>
        <w:rPr>
          <w:rFonts w:ascii="Times New Roman"/>
          <w:b w:val="false"/>
          <w:i w:val="false"/>
          <w:color w:val="000000"/>
          <w:sz w:val="28"/>
        </w:rPr>
        <w:t>
      (аты, әкесінің аты (бар болса) және тегі, қолы)</w:t>
      </w:r>
    </w:p>
    <w:bookmarkEnd w:id="376"/>
    <w:bookmarkStart w:name="z406" w:id="377"/>
    <w:p>
      <w:pPr>
        <w:spacing w:after="0"/>
        <w:ind w:left="0"/>
        <w:jc w:val="both"/>
      </w:pPr>
      <w:r>
        <w:rPr>
          <w:rFonts w:ascii="Times New Roman"/>
          <w:b w:val="false"/>
          <w:i w:val="false"/>
          <w:color w:val="000000"/>
          <w:sz w:val="28"/>
        </w:rPr>
        <w:t>
      Бірінші басшы-төмен тұрған бюджеттің бюджеттік бағдарламаларының әкімшісі</w:t>
      </w:r>
    </w:p>
    <w:bookmarkEnd w:id="377"/>
    <w:bookmarkStart w:name="z407" w:id="378"/>
    <w:p>
      <w:pPr>
        <w:spacing w:after="0"/>
        <w:ind w:left="0"/>
        <w:jc w:val="both"/>
      </w:pPr>
      <w:r>
        <w:rPr>
          <w:rFonts w:ascii="Times New Roman"/>
          <w:b w:val="false"/>
          <w:i w:val="false"/>
          <w:color w:val="000000"/>
          <w:sz w:val="28"/>
        </w:rPr>
        <w:t>
      _____________________________________________________________</w:t>
      </w:r>
    </w:p>
    <w:bookmarkEnd w:id="378"/>
    <w:bookmarkStart w:name="z408" w:id="379"/>
    <w:p>
      <w:pPr>
        <w:spacing w:after="0"/>
        <w:ind w:left="0"/>
        <w:jc w:val="both"/>
      </w:pPr>
      <w:r>
        <w:rPr>
          <w:rFonts w:ascii="Times New Roman"/>
          <w:b w:val="false"/>
          <w:i w:val="false"/>
          <w:color w:val="000000"/>
          <w:sz w:val="28"/>
        </w:rPr>
        <w:t>
      (аты, әкесінің аты (бар болса) және тегі, қолы)</w:t>
      </w:r>
    </w:p>
    <w:bookmarkEnd w:id="379"/>
    <w:bookmarkStart w:name="z409" w:id="380"/>
    <w:p>
      <w:pPr>
        <w:spacing w:after="0"/>
        <w:ind w:left="0"/>
        <w:jc w:val="both"/>
      </w:pPr>
      <w:r>
        <w:rPr>
          <w:rFonts w:ascii="Times New Roman"/>
          <w:b w:val="false"/>
          <w:i w:val="false"/>
          <w:color w:val="000000"/>
          <w:sz w:val="28"/>
        </w:rPr>
        <w:t>
      Мөрге арналған орын ___________________________</w:t>
      </w:r>
    </w:p>
    <w:bookmarkEnd w:id="380"/>
    <w:bookmarkStart w:name="z410" w:id="381"/>
    <w:p>
      <w:pPr>
        <w:spacing w:after="0"/>
        <w:ind w:left="0"/>
        <w:jc w:val="both"/>
      </w:pPr>
      <w:r>
        <w:rPr>
          <w:rFonts w:ascii="Times New Roman"/>
          <w:b w:val="false"/>
          <w:i w:val="false"/>
          <w:color w:val="000000"/>
          <w:sz w:val="28"/>
        </w:rPr>
        <w:t xml:space="preserve">
      Есеп тапсырылған күн 20 ___ жылғы "___" __________ </w:t>
      </w:r>
    </w:p>
    <w:bookmarkEnd w:id="3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"Суарудың су үнемдейтін</w:t>
            </w:r>
            <w:r>
              <w:br/>
            </w:r>
            <w:r>
              <w:rPr>
                <w:rFonts w:ascii="Times New Roman"/>
                <w:b w:val="false"/>
                <w:i w:val="false"/>
                <w:color w:val="000000"/>
                <w:sz w:val="20"/>
              </w:rPr>
              <w:t>технологияларын енгізуге</w:t>
            </w:r>
            <w:r>
              <w:br/>
            </w:r>
            <w:r>
              <w:rPr>
                <w:rFonts w:ascii="Times New Roman"/>
                <w:b w:val="false"/>
                <w:i w:val="false"/>
                <w:color w:val="000000"/>
                <w:sz w:val="20"/>
              </w:rPr>
              <w:t>бағытталған инвестициялық</w:t>
            </w:r>
            <w:r>
              <w:br/>
            </w:r>
            <w:r>
              <w:rPr>
                <w:rFonts w:ascii="Times New Roman"/>
                <w:b w:val="false"/>
                <w:i w:val="false"/>
                <w:color w:val="000000"/>
                <w:sz w:val="20"/>
              </w:rPr>
              <w:t>салымдар кезінде ауыл</w:t>
            </w:r>
            <w:r>
              <w:br/>
            </w:r>
            <w:r>
              <w:rPr>
                <w:rFonts w:ascii="Times New Roman"/>
                <w:b w:val="false"/>
                <w:i w:val="false"/>
                <w:color w:val="000000"/>
                <w:sz w:val="20"/>
              </w:rPr>
              <w:t>шаруашылығы тауарын</w:t>
            </w:r>
            <w:r>
              <w:br/>
            </w:r>
            <w:r>
              <w:rPr>
                <w:rFonts w:ascii="Times New Roman"/>
                <w:b w:val="false"/>
                <w:i w:val="false"/>
                <w:color w:val="000000"/>
                <w:sz w:val="20"/>
              </w:rPr>
              <w:t>өндiрушiлер шеккен</w:t>
            </w:r>
            <w:r>
              <w:br/>
            </w:r>
            <w:r>
              <w:rPr>
                <w:rFonts w:ascii="Times New Roman"/>
                <w:b w:val="false"/>
                <w:i w:val="false"/>
                <w:color w:val="000000"/>
                <w:sz w:val="20"/>
              </w:rPr>
              <w:t>шығыстардың бір бөлігін</w:t>
            </w:r>
            <w:r>
              <w:br/>
            </w:r>
            <w:r>
              <w:rPr>
                <w:rFonts w:ascii="Times New Roman"/>
                <w:b w:val="false"/>
                <w:i w:val="false"/>
                <w:color w:val="000000"/>
                <w:sz w:val="20"/>
              </w:rPr>
              <w:t>субсидиялаудың игерілуі туралы</w:t>
            </w:r>
            <w:r>
              <w:br/>
            </w:r>
            <w:r>
              <w:rPr>
                <w:rFonts w:ascii="Times New Roman"/>
                <w:b w:val="false"/>
                <w:i w:val="false"/>
                <w:color w:val="000000"/>
                <w:sz w:val="20"/>
              </w:rPr>
              <w:t>есеп"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412" w:id="382"/>
    <w:p>
      <w:pPr>
        <w:spacing w:after="0"/>
        <w:ind w:left="0"/>
        <w:jc w:val="left"/>
      </w:pPr>
      <w:r>
        <w:rPr>
          <w:rFonts w:ascii="Times New Roman"/>
          <w:b/>
          <w:i w:val="false"/>
          <w:color w:val="000000"/>
        </w:rPr>
        <w:t xml:space="preserve"> Әкімшілік деректерді жинауға арналған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субсидиялаудың игерілуі туралы есеп" нысанын толтыру бойынша түсіндірме</w:t>
      </w:r>
    </w:p>
    <w:bookmarkEnd w:id="382"/>
    <w:bookmarkStart w:name="z413" w:id="383"/>
    <w:p>
      <w:pPr>
        <w:spacing w:after="0"/>
        <w:ind w:left="0"/>
        <w:jc w:val="left"/>
      </w:pPr>
      <w:r>
        <w:rPr>
          <w:rFonts w:ascii="Times New Roman"/>
          <w:b/>
          <w:i w:val="false"/>
          <w:color w:val="000000"/>
        </w:rPr>
        <w:t xml:space="preserve"> 1-тарау. Жалпы ережелер</w:t>
      </w:r>
    </w:p>
    <w:bookmarkEnd w:id="383"/>
    <w:bookmarkStart w:name="z414" w:id="384"/>
    <w:p>
      <w:pPr>
        <w:spacing w:after="0"/>
        <w:ind w:left="0"/>
        <w:jc w:val="both"/>
      </w:pPr>
      <w:r>
        <w:rPr>
          <w:rFonts w:ascii="Times New Roman"/>
          <w:b w:val="false"/>
          <w:i w:val="false"/>
          <w:color w:val="000000"/>
          <w:sz w:val="28"/>
        </w:rPr>
        <w:t>
      1. Осы түсіндірме әкімшілік деректерді жинауға арналған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субсидиялаудың игерілуі туралы есеп" нысанын (бұдан әрі – Нысан) толтыру бойынша бірыңғай талаптарды айқындайды.</w:t>
      </w:r>
    </w:p>
    <w:bookmarkEnd w:id="384"/>
    <w:bookmarkStart w:name="z415" w:id="385"/>
    <w:p>
      <w:pPr>
        <w:spacing w:after="0"/>
        <w:ind w:left="0"/>
        <w:jc w:val="both"/>
      </w:pPr>
      <w:r>
        <w:rPr>
          <w:rFonts w:ascii="Times New Roman"/>
          <w:b w:val="false"/>
          <w:i w:val="false"/>
          <w:color w:val="000000"/>
          <w:sz w:val="28"/>
        </w:rPr>
        <w:t>
      2. Нысанды астананың, облыстың және республикалық маңызы бар қаланың жергілікті атқарушы органының ауыл шаруашылығы саласындағы функцияларды іске асыратын құрылымдық бөлімшесі толтырады.</w:t>
      </w:r>
    </w:p>
    <w:bookmarkEnd w:id="385"/>
    <w:bookmarkStart w:name="z416" w:id="386"/>
    <w:p>
      <w:pPr>
        <w:spacing w:after="0"/>
        <w:ind w:left="0"/>
        <w:jc w:val="both"/>
      </w:pPr>
      <w:r>
        <w:rPr>
          <w:rFonts w:ascii="Times New Roman"/>
          <w:b w:val="false"/>
          <w:i w:val="false"/>
          <w:color w:val="000000"/>
          <w:sz w:val="28"/>
        </w:rPr>
        <w:t>
      3. Нысанға ауыл шаруашылығы саласындағы функцияларды іске асыратын астананың, облыстың және республикалық маңызы бар қаланың жергілікті атқарушы органының орындаушы және басшы не оның міндетін атқарушы адам қол қояды.</w:t>
      </w:r>
    </w:p>
    <w:bookmarkEnd w:id="386"/>
    <w:bookmarkStart w:name="z417" w:id="387"/>
    <w:p>
      <w:pPr>
        <w:spacing w:after="0"/>
        <w:ind w:left="0"/>
        <w:jc w:val="both"/>
      </w:pPr>
      <w:r>
        <w:rPr>
          <w:rFonts w:ascii="Times New Roman"/>
          <w:b w:val="false"/>
          <w:i w:val="false"/>
          <w:color w:val="000000"/>
          <w:sz w:val="28"/>
        </w:rPr>
        <w:t>
      4. Нысанды астананың, облыстың және республикалық маңызы бар қаланың жергілікті атқарушы органының ауыл шаруашылығы саласындағы функцияларды іске асыратын құрылымдық бөлімшесі Қазақстан Республикасының Су ресурстары және ирригация министрлігіне тоқсан сайын, есепті тоқсаннан кейінгі айдың 5-күніне дейін және жыл сайын, күнтізбелік жылдың оныншы қаңтарына дейін ұсынады.</w:t>
      </w:r>
    </w:p>
    <w:bookmarkEnd w:id="387"/>
    <w:bookmarkStart w:name="z418" w:id="388"/>
    <w:p>
      <w:pPr>
        <w:spacing w:after="0"/>
        <w:ind w:left="0"/>
        <w:jc w:val="both"/>
      </w:pPr>
      <w:r>
        <w:rPr>
          <w:rFonts w:ascii="Times New Roman"/>
          <w:b w:val="false"/>
          <w:i w:val="false"/>
          <w:color w:val="000000"/>
          <w:sz w:val="28"/>
        </w:rPr>
        <w:t>
      5. Нысан қазақ немесе орыс тілдерінде толтырылады.</w:t>
      </w:r>
    </w:p>
    <w:bookmarkEnd w:id="388"/>
    <w:bookmarkStart w:name="z419" w:id="389"/>
    <w:p>
      <w:pPr>
        <w:spacing w:after="0"/>
        <w:ind w:left="0"/>
        <w:jc w:val="left"/>
      </w:pPr>
      <w:r>
        <w:rPr>
          <w:rFonts w:ascii="Times New Roman"/>
          <w:b/>
          <w:i w:val="false"/>
          <w:color w:val="000000"/>
        </w:rPr>
        <w:t xml:space="preserve"> 2-тарау. Нысанды толтыру бойынша түсіндірме</w:t>
      </w:r>
    </w:p>
    <w:bookmarkEnd w:id="389"/>
    <w:bookmarkStart w:name="z420" w:id="390"/>
    <w:p>
      <w:pPr>
        <w:spacing w:after="0"/>
        <w:ind w:left="0"/>
        <w:jc w:val="both"/>
      </w:pPr>
      <w:r>
        <w:rPr>
          <w:rFonts w:ascii="Times New Roman"/>
          <w:b w:val="false"/>
          <w:i w:val="false"/>
          <w:color w:val="000000"/>
          <w:sz w:val="28"/>
        </w:rPr>
        <w:t>
      6. 1-бағанда реттік нөмір көрсетіледі.</w:t>
      </w:r>
    </w:p>
    <w:bookmarkEnd w:id="390"/>
    <w:bookmarkStart w:name="z421" w:id="391"/>
    <w:p>
      <w:pPr>
        <w:spacing w:after="0"/>
        <w:ind w:left="0"/>
        <w:jc w:val="both"/>
      </w:pPr>
      <w:r>
        <w:rPr>
          <w:rFonts w:ascii="Times New Roman"/>
          <w:b w:val="false"/>
          <w:i w:val="false"/>
          <w:color w:val="000000"/>
          <w:sz w:val="28"/>
        </w:rPr>
        <w:t>
      7. 2-бағанда инвестордың атауы көрсетіледі.</w:t>
      </w:r>
    </w:p>
    <w:bookmarkEnd w:id="391"/>
    <w:bookmarkStart w:name="z422" w:id="392"/>
    <w:p>
      <w:pPr>
        <w:spacing w:after="0"/>
        <w:ind w:left="0"/>
        <w:jc w:val="both"/>
      </w:pPr>
      <w:r>
        <w:rPr>
          <w:rFonts w:ascii="Times New Roman"/>
          <w:b w:val="false"/>
          <w:i w:val="false"/>
          <w:color w:val="000000"/>
          <w:sz w:val="28"/>
        </w:rPr>
        <w:t>
      8. 3-бағанда инвестордың жеке сәйкестендіру нөмірі/бизнес сәйкестендіру нөмірі көрсетіледі.</w:t>
      </w:r>
    </w:p>
    <w:bookmarkEnd w:id="392"/>
    <w:bookmarkStart w:name="z423" w:id="393"/>
    <w:p>
      <w:pPr>
        <w:spacing w:after="0"/>
        <w:ind w:left="0"/>
        <w:jc w:val="both"/>
      </w:pPr>
      <w:r>
        <w:rPr>
          <w:rFonts w:ascii="Times New Roman"/>
          <w:b w:val="false"/>
          <w:i w:val="false"/>
          <w:color w:val="000000"/>
          <w:sz w:val="28"/>
        </w:rPr>
        <w:t>
      9. 4-бағанда Қазақстан Республикасы Су ресурстары және ирригация министрінің міндетін атқарушының 2025 жылғы 26 маусымдағы № 153-НҚ бұйрығымен бекітілген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 қағидаларына сәйкес жоба паспортының атауы көрсетіледі.</w:t>
      </w:r>
    </w:p>
    <w:bookmarkEnd w:id="393"/>
    <w:bookmarkStart w:name="z424" w:id="394"/>
    <w:p>
      <w:pPr>
        <w:spacing w:after="0"/>
        <w:ind w:left="0"/>
        <w:jc w:val="both"/>
      </w:pPr>
      <w:r>
        <w:rPr>
          <w:rFonts w:ascii="Times New Roman"/>
          <w:b w:val="false"/>
          <w:i w:val="false"/>
          <w:color w:val="000000"/>
          <w:sz w:val="28"/>
        </w:rPr>
        <w:t>
      10. 5, 6, 7, 8-бағандарда инвестордан алынған ақпараттар және заттай және құндық мәнде өндірілген өнімдерді түрлері бойынша өткізуді растайтын бастапқы құжаттар негізінде кәсіпорынның өндірістік қуаты көрсетіледі.</w:t>
      </w:r>
    </w:p>
    <w:bookmarkEnd w:id="394"/>
    <w:bookmarkStart w:name="z425" w:id="395"/>
    <w:p>
      <w:pPr>
        <w:spacing w:after="0"/>
        <w:ind w:left="0"/>
        <w:jc w:val="both"/>
      </w:pPr>
      <w:r>
        <w:rPr>
          <w:rFonts w:ascii="Times New Roman"/>
          <w:b w:val="false"/>
          <w:i w:val="false"/>
          <w:color w:val="000000"/>
          <w:sz w:val="28"/>
        </w:rPr>
        <w:t>
      11. 9-бағанда тұрақты жұмыс орындарының саны көрсетіледі.</w:t>
      </w:r>
    </w:p>
    <w:bookmarkEnd w:id="395"/>
    <w:bookmarkStart w:name="z426" w:id="396"/>
    <w:p>
      <w:pPr>
        <w:spacing w:after="0"/>
        <w:ind w:left="0"/>
        <w:jc w:val="both"/>
      </w:pPr>
      <w:r>
        <w:rPr>
          <w:rFonts w:ascii="Times New Roman"/>
          <w:b w:val="false"/>
          <w:i w:val="false"/>
          <w:color w:val="000000"/>
          <w:sz w:val="28"/>
        </w:rPr>
        <w:t>
      12. 10, 11-бағандарда жобаның жалпы құны, оның ішінде субсидиялауға жататыны көрсетіледі.</w:t>
      </w:r>
    </w:p>
    <w:bookmarkEnd w:id="396"/>
    <w:bookmarkStart w:name="z427" w:id="397"/>
    <w:p>
      <w:pPr>
        <w:spacing w:after="0"/>
        <w:ind w:left="0"/>
        <w:jc w:val="both"/>
      </w:pPr>
      <w:r>
        <w:rPr>
          <w:rFonts w:ascii="Times New Roman"/>
          <w:b w:val="false"/>
          <w:i w:val="false"/>
          <w:color w:val="000000"/>
          <w:sz w:val="28"/>
        </w:rPr>
        <w:t>
      13. 12-бағанда инвестициялық жобаның паспортына сәйкес өтеу үлесі көрсетіледі.</w:t>
      </w:r>
    </w:p>
    <w:bookmarkEnd w:id="397"/>
    <w:bookmarkStart w:name="z428" w:id="398"/>
    <w:p>
      <w:pPr>
        <w:spacing w:after="0"/>
        <w:ind w:left="0"/>
        <w:jc w:val="both"/>
      </w:pPr>
      <w:r>
        <w:rPr>
          <w:rFonts w:ascii="Times New Roman"/>
          <w:b w:val="false"/>
          <w:i w:val="false"/>
          <w:color w:val="000000"/>
          <w:sz w:val="28"/>
        </w:rPr>
        <w:t>
      14. 13-бағанда төленген субсидиялар сомасы көрсетіледі.</w:t>
      </w:r>
    </w:p>
    <w:bookmarkEnd w:id="398"/>
    <w:bookmarkStart w:name="z429" w:id="399"/>
    <w:p>
      <w:pPr>
        <w:spacing w:after="0"/>
        <w:ind w:left="0"/>
        <w:jc w:val="both"/>
      </w:pPr>
      <w:r>
        <w:rPr>
          <w:rFonts w:ascii="Times New Roman"/>
          <w:b w:val="false"/>
          <w:i w:val="false"/>
          <w:color w:val="000000"/>
          <w:sz w:val="28"/>
        </w:rPr>
        <w:t>
      15. 14-бағанда инвестициялық жобаны пайдалануға енгізу күні көрсетіледі.</w:t>
      </w:r>
    </w:p>
    <w:bookmarkEnd w:id="399"/>
    <w:bookmarkStart w:name="z430" w:id="400"/>
    <w:p>
      <w:pPr>
        <w:spacing w:after="0"/>
        <w:ind w:left="0"/>
        <w:jc w:val="both"/>
      </w:pPr>
      <w:r>
        <w:rPr>
          <w:rFonts w:ascii="Times New Roman"/>
          <w:b w:val="false"/>
          <w:i w:val="false"/>
          <w:color w:val="000000"/>
          <w:sz w:val="28"/>
        </w:rPr>
        <w:t>
      16. 15-бағанда жұмыс органы шешімінің күні мен нөмірі көрсетіледі.</w:t>
      </w:r>
    </w:p>
    <w:bookmarkEnd w:id="4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