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4b3f" w14:textId="6a44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бекіту туралы" Қазақстан Республикасы Инвестициялар және даму министрінің 2015 жылғы 27 ақпандағы № 249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14 шілдедегі № 124 бұйрығы. Қазақстан Республикасының Әділет министрлігінде 2026 жылғы 16 шілдеде № 39312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"Турагенттік қызметтің, Қазақстан Республикасында дара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бекіту туралы" Қазақстан Республикасы Инвестициялар және даму министрінің 2015 жылғы 27 ақпандағы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11209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"Турагенттік қызметтің, Қазақстан Республикасында қызметін жүзеге асыратын гид, экскурсия жүргізуші және туризм нұсқаушысы қызметінің басталғаны туралы хабарламаға қоса беру үшін мәліметтердің нысандарын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турагенттік қызметтің басталғаны туралы хабарламаға қоса беру үшін мәліметтердің нысаны;</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қызметін жүзеге асыратын гид қызметінің басталғаны туралы хабарламаға қоса беру үшін мәліметтердің нысаны;</w:t>
      </w:r>
    </w:p>
    <w:bookmarkEnd w:id="4"/>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қызметін жүзеге асыратын экскурсия жүргізуші қызметінің басталғаны туралы хабарламаға қоса беру үшін мәліметтердің нысаны;</w:t>
      </w:r>
    </w:p>
    <w:bookmarkEnd w:id="5"/>
    <w:bookmarkStart w:name="z12"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қызметін жүзеге асыратын туризм нұсқаушысы қызметінің басталғаны туралы хабарламаға қоса беру үшін мәліметтердің нысаны бекітілсін.";</w:t>
      </w:r>
    </w:p>
    <w:bookmarkEnd w:id="6"/>
    <w:bookmarkStart w:name="z13"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комитетіне:</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тәртіпте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10"/>
    <w:bookmarkStart w:name="z17" w:id="11"/>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ақпаратты Қазақстан Республикасы Туризм және спорт министрлігінің Заң қызметі департаментіне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Республикасының Туризм және спорт министрлігінің жетекшілік ететін министрдің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14 шілдедегі</w:t>
            </w:r>
            <w:r>
              <w:br/>
            </w:r>
            <w:r>
              <w:rPr>
                <w:rFonts w:ascii="Times New Roman"/>
                <w:b w:val="false"/>
                <w:i w:val="false"/>
                <w:color w:val="000000"/>
                <w:sz w:val="20"/>
              </w:rPr>
              <w:t>№ 124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нысаны</w:t>
      </w:r>
    </w:p>
    <w:bookmarkEnd w:id="16"/>
    <w:bookmarkStart w:name="z27" w:id="17"/>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bookmarkEnd w:id="17"/>
    <w:bookmarkStart w:name="z28" w:id="1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интернет–ресурстарда орналастырылған: www.tsm.gov.kz и www.elisence.kz</w:t>
      </w:r>
    </w:p>
    <w:bookmarkEnd w:id="18"/>
    <w:bookmarkStart w:name="z29" w:id="19"/>
    <w:p>
      <w:pPr>
        <w:spacing w:after="0"/>
        <w:ind w:left="0"/>
        <w:jc w:val="both"/>
      </w:pPr>
      <w:r>
        <w:rPr>
          <w:rFonts w:ascii="Times New Roman"/>
          <w:b w:val="false"/>
          <w:i w:val="false"/>
          <w:color w:val="000000"/>
          <w:sz w:val="28"/>
        </w:rPr>
        <w:t>
      Әкімшілік нысанның атауы: "Турагенттік қызметтің басталғаны туралы хабарламаға қоса беру үшін мәліметтер"</w:t>
      </w:r>
    </w:p>
    <w:bookmarkEnd w:id="19"/>
    <w:bookmarkStart w:name="z30" w:id="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1-КТГ</w:t>
      </w:r>
    </w:p>
    <w:bookmarkEnd w:id="20"/>
    <w:bookmarkStart w:name="z31" w:id="21"/>
    <w:p>
      <w:pPr>
        <w:spacing w:after="0"/>
        <w:ind w:left="0"/>
        <w:jc w:val="both"/>
      </w:pPr>
      <w:r>
        <w:rPr>
          <w:rFonts w:ascii="Times New Roman"/>
          <w:b w:val="false"/>
          <w:i w:val="false"/>
          <w:color w:val="000000"/>
          <w:sz w:val="28"/>
        </w:rPr>
        <w:t>
      Кезеңділік: біржолғы</w:t>
      </w:r>
    </w:p>
    <w:bookmarkEnd w:id="21"/>
    <w:bookmarkStart w:name="z32" w:id="22"/>
    <w:p>
      <w:pPr>
        <w:spacing w:after="0"/>
        <w:ind w:left="0"/>
        <w:jc w:val="both"/>
      </w:pPr>
      <w:r>
        <w:rPr>
          <w:rFonts w:ascii="Times New Roman"/>
          <w:b w:val="false"/>
          <w:i w:val="false"/>
          <w:color w:val="000000"/>
          <w:sz w:val="28"/>
        </w:rPr>
        <w:t>
      Есепті кезең: __ күн __ ай ____ жыл</w:t>
      </w:r>
    </w:p>
    <w:bookmarkEnd w:id="22"/>
    <w:bookmarkStart w:name="z33"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туристік агенттіктердің қызметін бастайтын жеке және заңды тұлғалар</w:t>
      </w:r>
    </w:p>
    <w:bookmarkEnd w:id="23"/>
    <w:bookmarkStart w:name="z34" w:id="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туристік агенттіктердің қызметінің басталғаны туралы құжаттарды беру кезінде</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bookmarkStart w:name="z35" w:id="25"/>
          <w:p>
            <w:pPr>
              <w:spacing w:after="20"/>
              <w:ind w:left="20"/>
              <w:jc w:val="both"/>
            </w:pPr>
          </w:p>
          <w:bookmarkEnd w:id="2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6" w:id="2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6"/>
    <w:bookmarkStart w:name="z37" w:id="27"/>
    <w:p>
      <w:pPr>
        <w:spacing w:after="0"/>
        <w:ind w:left="0"/>
        <w:jc w:val="both"/>
      </w:pPr>
      <w:r>
        <w:rPr>
          <w:rFonts w:ascii="Times New Roman"/>
          <w:b w:val="false"/>
          <w:i w:val="false"/>
          <w:color w:val="000000"/>
          <w:sz w:val="28"/>
        </w:rPr>
        <w:t>
      Жинау әдісі: электронды түрде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Туризмнiң ұйымдық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жүйесінің қатысушысы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және/немесе ішкі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 w:id="28"/>
    <w:p>
      <w:pPr>
        <w:spacing w:after="0"/>
        <w:ind w:left="0"/>
        <w:jc w:val="both"/>
      </w:pPr>
      <w:r>
        <w:rPr>
          <w:rFonts w:ascii="Times New Roman"/>
          <w:b w:val="false"/>
          <w:i w:val="false"/>
          <w:color w:val="000000"/>
          <w:sz w:val="28"/>
        </w:rPr>
        <w:t>
      Телефон_____________________________________________</w:t>
      </w:r>
    </w:p>
    <w:bookmarkEnd w:id="28"/>
    <w:bookmarkStart w:name="z39" w:id="29"/>
    <w:p>
      <w:pPr>
        <w:spacing w:after="0"/>
        <w:ind w:left="0"/>
        <w:jc w:val="both"/>
      </w:pPr>
      <w:r>
        <w:rPr>
          <w:rFonts w:ascii="Times New Roman"/>
          <w:b w:val="false"/>
          <w:i w:val="false"/>
          <w:color w:val="000000"/>
          <w:sz w:val="28"/>
        </w:rPr>
        <w:t>
      Электрондық пошта мекенжай __________________________</w:t>
      </w:r>
    </w:p>
    <w:bookmarkEnd w:id="29"/>
    <w:p>
      <w:pPr>
        <w:spacing w:after="0"/>
        <w:ind w:left="0"/>
        <w:jc w:val="both"/>
      </w:pPr>
      <w:bookmarkStart w:name="z40" w:id="30"/>
      <w:r>
        <w:rPr>
          <w:rFonts w:ascii="Times New Roman"/>
          <w:b w:val="false"/>
          <w:i w:val="false"/>
          <w:color w:val="000000"/>
          <w:sz w:val="28"/>
        </w:rPr>
        <w:t>
      Орындаушы _______________________________________________________________</w:t>
      </w:r>
    </w:p>
    <w:bookmarkEnd w:id="3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w:t>
      </w:r>
    </w:p>
    <w:p>
      <w:pPr>
        <w:spacing w:after="0"/>
        <w:ind w:left="0"/>
        <w:jc w:val="both"/>
      </w:pPr>
      <w:bookmarkStart w:name="z41" w:id="31"/>
      <w:r>
        <w:rPr>
          <w:rFonts w:ascii="Times New Roman"/>
          <w:b w:val="false"/>
          <w:i w:val="false"/>
          <w:color w:val="000000"/>
          <w:sz w:val="28"/>
        </w:rPr>
        <w:t>
      Басшы немесе оның міндетін атқарушы тұлға___________________________________</w:t>
      </w:r>
    </w:p>
    <w:bookmarkEnd w:id="31"/>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bookmarkStart w:name="z42" w:id="32"/>
      <w:r>
        <w:rPr>
          <w:rFonts w:ascii="Times New Roman"/>
          <w:b w:val="false"/>
          <w:i w:val="false"/>
          <w:color w:val="000000"/>
          <w:sz w:val="28"/>
        </w:rPr>
        <w:t>
      Мөр басатын орын__________________________________________________________</w:t>
      </w:r>
    </w:p>
    <w:bookmarkEnd w:id="32"/>
    <w:p>
      <w:pPr>
        <w:spacing w:after="0"/>
        <w:ind w:left="0"/>
        <w:jc w:val="both"/>
      </w:pPr>
      <w:r>
        <w:rPr>
          <w:rFonts w:ascii="Times New Roman"/>
          <w:b w:val="false"/>
          <w:i w:val="false"/>
          <w:color w:val="000000"/>
          <w:sz w:val="28"/>
        </w:rPr>
        <w:t xml:space="preserve">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Турагенттік қызметтің</w:t>
            </w:r>
            <w:r>
              <w:br/>
            </w:r>
            <w:r>
              <w:rPr>
                <w:rFonts w:ascii="Times New Roman"/>
                <w:b w:val="false"/>
                <w:i w:val="false"/>
                <w:color w:val="000000"/>
                <w:sz w:val="20"/>
              </w:rPr>
              <w:t>басталғаны туралы</w:t>
            </w:r>
            <w:r>
              <w:br/>
            </w:r>
            <w:r>
              <w:rPr>
                <w:rFonts w:ascii="Times New Roman"/>
                <w:b w:val="false"/>
                <w:i w:val="false"/>
                <w:color w:val="000000"/>
                <w:sz w:val="20"/>
              </w:rPr>
              <w:t>хабарламаға қоса беру үшін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4" w:id="33"/>
    <w:p>
      <w:pPr>
        <w:spacing w:after="0"/>
        <w:ind w:left="0"/>
        <w:jc w:val="left"/>
      </w:pPr>
      <w:r>
        <w:rPr>
          <w:rFonts w:ascii="Times New Roman"/>
          <w:b/>
          <w:i w:val="false"/>
          <w:color w:val="000000"/>
        </w:rPr>
        <w:t xml:space="preserve"> "Турагенттік қызметтің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33"/>
    <w:bookmarkStart w:name="z45" w:id="34"/>
    <w:p>
      <w:pPr>
        <w:spacing w:after="0"/>
        <w:ind w:left="0"/>
        <w:jc w:val="both"/>
      </w:pPr>
      <w:r>
        <w:rPr>
          <w:rFonts w:ascii="Times New Roman"/>
          <w:b w:val="false"/>
          <w:i w:val="false"/>
          <w:color w:val="000000"/>
          <w:sz w:val="28"/>
        </w:rPr>
        <w:t>
      1.1-бағанда реттік нөмірі көрсетіледі.</w:t>
      </w:r>
    </w:p>
    <w:bookmarkEnd w:id="34"/>
    <w:bookmarkStart w:name="z46" w:id="35"/>
    <w:p>
      <w:pPr>
        <w:spacing w:after="0"/>
        <w:ind w:left="0"/>
        <w:jc w:val="both"/>
      </w:pPr>
      <w:r>
        <w:rPr>
          <w:rFonts w:ascii="Times New Roman"/>
          <w:b w:val="false"/>
          <w:i w:val="false"/>
          <w:color w:val="000000"/>
          <w:sz w:val="28"/>
        </w:rPr>
        <w:t>
      2.2-бағанда шығу туризмінің ұйымдық нысаны көрсетіледі.</w:t>
      </w:r>
    </w:p>
    <w:bookmarkEnd w:id="35"/>
    <w:bookmarkStart w:name="z47" w:id="36"/>
    <w:p>
      <w:pPr>
        <w:spacing w:after="0"/>
        <w:ind w:left="0"/>
        <w:jc w:val="both"/>
      </w:pPr>
      <w:r>
        <w:rPr>
          <w:rFonts w:ascii="Times New Roman"/>
          <w:b w:val="false"/>
          <w:i w:val="false"/>
          <w:color w:val="000000"/>
          <w:sz w:val="28"/>
        </w:rPr>
        <w:t>
      3.3-бағанда келу/ішкі туризмінің ұйымдық нысаны көрсетіледі.</w:t>
      </w:r>
    </w:p>
    <w:bookmarkEnd w:id="36"/>
    <w:bookmarkStart w:name="z48" w:id="37"/>
    <w:p>
      <w:pPr>
        <w:spacing w:after="0"/>
        <w:ind w:left="0"/>
        <w:jc w:val="both"/>
      </w:pPr>
      <w:r>
        <w:rPr>
          <w:rFonts w:ascii="Times New Roman"/>
          <w:b w:val="false"/>
          <w:i w:val="false"/>
          <w:color w:val="000000"/>
          <w:sz w:val="28"/>
        </w:rPr>
        <w:t>
      4.4-бағанда кеңсенің мекенжайы көрсетіледі.</w:t>
      </w:r>
    </w:p>
    <w:bookmarkEnd w:id="37"/>
    <w:bookmarkStart w:name="z49" w:id="38"/>
    <w:p>
      <w:pPr>
        <w:spacing w:after="0"/>
        <w:ind w:left="0"/>
        <w:jc w:val="both"/>
      </w:pPr>
      <w:r>
        <w:rPr>
          <w:rFonts w:ascii="Times New Roman"/>
          <w:b w:val="false"/>
          <w:i w:val="false"/>
          <w:color w:val="000000"/>
          <w:sz w:val="28"/>
        </w:rPr>
        <w:t>
      5.5-бағанда Қазақстан Республикасы азаматтарының шығу туризмі саласындағы құқықтарына кепілдік беру жүйесінің қатысушысы көрсетіледі: иә__ / жоқ__.</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39"/>
    <w:p>
      <w:pPr>
        <w:spacing w:after="0"/>
        <w:ind w:left="0"/>
        <w:jc w:val="left"/>
      </w:pPr>
      <w:r>
        <w:rPr>
          <w:rFonts w:ascii="Times New Roman"/>
          <w:b/>
          <w:i w:val="false"/>
          <w:color w:val="000000"/>
        </w:rPr>
        <w:t xml:space="preserve"> Қазақстан Республикасында қызметін жүзеге асыратын гид қызметінің басталғаны туралы хабарламаға қоса беру үшін мәліметтер нысаны</w:t>
      </w:r>
    </w:p>
    <w:bookmarkEnd w:id="39"/>
    <w:bookmarkStart w:name="z63" w:id="40"/>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bookmarkEnd w:id="40"/>
    <w:bookmarkStart w:name="z64" w:id="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ресурстарда орналастырылған: www.tsm.gov.kz и www.elisence.kz</w:t>
      </w:r>
    </w:p>
    <w:bookmarkEnd w:id="41"/>
    <w:bookmarkStart w:name="z65" w:id="42"/>
    <w:p>
      <w:pPr>
        <w:spacing w:after="0"/>
        <w:ind w:left="0"/>
        <w:jc w:val="both"/>
      </w:pPr>
      <w:r>
        <w:rPr>
          <w:rFonts w:ascii="Times New Roman"/>
          <w:b w:val="false"/>
          <w:i w:val="false"/>
          <w:color w:val="000000"/>
          <w:sz w:val="28"/>
        </w:rPr>
        <w:t>
      Әкімшілік нысанның атауы: "Қазақстан Республикасында қызметін жүзеге асыратын гид қызметінің басталғаны туралы хабарламаға қоса беру үшін мәліметтер"</w:t>
      </w:r>
    </w:p>
    <w:bookmarkEnd w:id="42"/>
    <w:bookmarkStart w:name="z66" w:id="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1-КТГ</w:t>
      </w:r>
    </w:p>
    <w:bookmarkEnd w:id="43"/>
    <w:bookmarkStart w:name="z67" w:id="44"/>
    <w:p>
      <w:pPr>
        <w:spacing w:after="0"/>
        <w:ind w:left="0"/>
        <w:jc w:val="both"/>
      </w:pPr>
      <w:r>
        <w:rPr>
          <w:rFonts w:ascii="Times New Roman"/>
          <w:b w:val="false"/>
          <w:i w:val="false"/>
          <w:color w:val="000000"/>
          <w:sz w:val="28"/>
        </w:rPr>
        <w:t>
      Кезеңділік: біржолғы</w:t>
      </w:r>
    </w:p>
    <w:bookmarkEnd w:id="44"/>
    <w:bookmarkStart w:name="z68" w:id="45"/>
    <w:p>
      <w:pPr>
        <w:spacing w:after="0"/>
        <w:ind w:left="0"/>
        <w:jc w:val="both"/>
      </w:pPr>
      <w:r>
        <w:rPr>
          <w:rFonts w:ascii="Times New Roman"/>
          <w:b w:val="false"/>
          <w:i w:val="false"/>
          <w:color w:val="000000"/>
          <w:sz w:val="28"/>
        </w:rPr>
        <w:t>
      Есепті кезең: __ күн __ ай ____ жыл</w:t>
      </w:r>
    </w:p>
    <w:bookmarkEnd w:id="45"/>
    <w:bookmarkStart w:name="z69" w:id="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Республикасында туристік гид қызметін бастайтын кәсіптік даярланған жеке тұлғалар</w:t>
      </w:r>
    </w:p>
    <w:bookmarkEnd w:id="46"/>
    <w:bookmarkStart w:name="z70" w:id="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туристік гид қызметінің басталғаны туралы құжаттарды беру кезінде</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bookmarkStart w:name="z71" w:id="48"/>
          <w:p>
            <w:pPr>
              <w:spacing w:after="20"/>
              <w:ind w:left="20"/>
              <w:jc w:val="both"/>
            </w:pPr>
          </w:p>
          <w:bookmarkEnd w:id="4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2" w:id="4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9"/>
    <w:bookmarkStart w:name="z73" w:id="50"/>
    <w:p>
      <w:pPr>
        <w:spacing w:after="0"/>
        <w:ind w:left="0"/>
        <w:jc w:val="both"/>
      </w:pPr>
      <w:r>
        <w:rPr>
          <w:rFonts w:ascii="Times New Roman"/>
          <w:b w:val="false"/>
          <w:i w:val="false"/>
          <w:color w:val="000000"/>
          <w:sz w:val="28"/>
        </w:rPr>
        <w:t>
      Жинау әдісі: электронды түрде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(немесе) ұйымдастырушылық қызметтерін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(немесе) ұйымдастырушылық қызметтерін көрсететін тіл(-дері)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1"/>
    <w:p>
      <w:pPr>
        <w:spacing w:after="0"/>
        <w:ind w:left="0"/>
        <w:jc w:val="both"/>
      </w:pPr>
      <w:r>
        <w:rPr>
          <w:rFonts w:ascii="Times New Roman"/>
          <w:b w:val="false"/>
          <w:i w:val="false"/>
          <w:color w:val="000000"/>
          <w:sz w:val="28"/>
        </w:rPr>
        <w:t>
      Телефон_____________________________________________</w:t>
      </w:r>
    </w:p>
    <w:bookmarkEnd w:id="51"/>
    <w:bookmarkStart w:name="z75" w:id="52"/>
    <w:p>
      <w:pPr>
        <w:spacing w:after="0"/>
        <w:ind w:left="0"/>
        <w:jc w:val="both"/>
      </w:pPr>
      <w:r>
        <w:rPr>
          <w:rFonts w:ascii="Times New Roman"/>
          <w:b w:val="false"/>
          <w:i w:val="false"/>
          <w:color w:val="000000"/>
          <w:sz w:val="28"/>
        </w:rPr>
        <w:t>
      Электрондық пошта мекенжай __________________________</w:t>
      </w:r>
    </w:p>
    <w:bookmarkEnd w:id="52"/>
    <w:p>
      <w:pPr>
        <w:spacing w:after="0"/>
        <w:ind w:left="0"/>
        <w:jc w:val="both"/>
      </w:pPr>
      <w:bookmarkStart w:name="z76" w:id="53"/>
      <w:r>
        <w:rPr>
          <w:rFonts w:ascii="Times New Roman"/>
          <w:b w:val="false"/>
          <w:i w:val="false"/>
          <w:color w:val="000000"/>
          <w:sz w:val="28"/>
        </w:rPr>
        <w:t>
      Орындаушы ____________________________________________________________</w:t>
      </w:r>
    </w:p>
    <w:bookmarkEnd w:id="5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w:t>
      </w:r>
    </w:p>
    <w:p>
      <w:pPr>
        <w:spacing w:after="0"/>
        <w:ind w:left="0"/>
        <w:jc w:val="both"/>
      </w:pPr>
      <w:bookmarkStart w:name="z77" w:id="54"/>
      <w:r>
        <w:rPr>
          <w:rFonts w:ascii="Times New Roman"/>
          <w:b w:val="false"/>
          <w:i w:val="false"/>
          <w:color w:val="000000"/>
          <w:sz w:val="28"/>
        </w:rPr>
        <w:t>
      Басшы немесе оның міндетін атқарушы тұлға________________________________</w:t>
      </w:r>
    </w:p>
    <w:bookmarkEnd w:id="54"/>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bookmarkStart w:name="z78" w:id="55"/>
      <w:r>
        <w:rPr>
          <w:rFonts w:ascii="Times New Roman"/>
          <w:b w:val="false"/>
          <w:i w:val="false"/>
          <w:color w:val="000000"/>
          <w:sz w:val="28"/>
        </w:rPr>
        <w:t>
      Мөр басатын орын______________________________________________________</w:t>
      </w:r>
    </w:p>
    <w:bookmarkEnd w:id="55"/>
    <w:p>
      <w:pPr>
        <w:spacing w:after="0"/>
        <w:ind w:left="0"/>
        <w:jc w:val="both"/>
      </w:pPr>
      <w:r>
        <w:rPr>
          <w:rFonts w:ascii="Times New Roman"/>
          <w:b w:val="false"/>
          <w:i w:val="false"/>
          <w:color w:val="000000"/>
          <w:sz w:val="28"/>
        </w:rPr>
        <w:t xml:space="preserve">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гид қызметінің басталғаны</w:t>
            </w:r>
            <w:r>
              <w:br/>
            </w:r>
            <w:r>
              <w:rPr>
                <w:rFonts w:ascii="Times New Roman"/>
                <w:b w:val="false"/>
                <w:i w:val="false"/>
                <w:color w:val="000000"/>
                <w:sz w:val="20"/>
              </w:rPr>
              <w:t>туралы хабарламаға қоса</w:t>
            </w:r>
            <w:r>
              <w:br/>
            </w:r>
            <w:r>
              <w:rPr>
                <w:rFonts w:ascii="Times New Roman"/>
                <w:b w:val="false"/>
                <w:i w:val="false"/>
                <w:color w:val="000000"/>
                <w:sz w:val="20"/>
              </w:rPr>
              <w:t xml:space="preserve">беру үшін мәліметтер </w:t>
            </w:r>
            <w:r>
              <w:br/>
            </w:r>
            <w:r>
              <w:rPr>
                <w:rFonts w:ascii="Times New Roman"/>
                <w:b w:val="false"/>
                <w:i w:val="false"/>
                <w:color w:val="000000"/>
                <w:sz w:val="20"/>
              </w:rPr>
              <w:t>нысанына қосымша</w:t>
            </w:r>
          </w:p>
        </w:tc>
      </w:tr>
    </w:tbl>
    <w:bookmarkStart w:name="z80" w:id="56"/>
    <w:p>
      <w:pPr>
        <w:spacing w:after="0"/>
        <w:ind w:left="0"/>
        <w:jc w:val="left"/>
      </w:pPr>
      <w:r>
        <w:rPr>
          <w:rFonts w:ascii="Times New Roman"/>
          <w:b/>
          <w:i w:val="false"/>
          <w:color w:val="000000"/>
        </w:rPr>
        <w:t xml:space="preserve"> "Қазақстан Республикасында қызметін жүзеге асыратын гид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56"/>
    <w:bookmarkStart w:name="z81" w:id="57"/>
    <w:p>
      <w:pPr>
        <w:spacing w:after="0"/>
        <w:ind w:left="0"/>
        <w:jc w:val="both"/>
      </w:pPr>
      <w:r>
        <w:rPr>
          <w:rFonts w:ascii="Times New Roman"/>
          <w:b w:val="false"/>
          <w:i w:val="false"/>
          <w:color w:val="000000"/>
          <w:sz w:val="28"/>
        </w:rPr>
        <w:t>
      1. 1-бағанда реттік нөмірі көрсетіледі.</w:t>
      </w:r>
    </w:p>
    <w:bookmarkEnd w:id="57"/>
    <w:bookmarkStart w:name="z82" w:id="58"/>
    <w:p>
      <w:pPr>
        <w:spacing w:after="0"/>
        <w:ind w:left="0"/>
        <w:jc w:val="both"/>
      </w:pPr>
      <w:r>
        <w:rPr>
          <w:rFonts w:ascii="Times New Roman"/>
          <w:b w:val="false"/>
          <w:i w:val="false"/>
          <w:color w:val="000000"/>
          <w:sz w:val="28"/>
        </w:rPr>
        <w:t>
      2. 2-бағанда ақпараттық және (немесе) ұйымдастырушылық қызметтерін көрсететін өңір көрсетіледі (ӘАОЖ бойынша орналасқан жерінің коды).</w:t>
      </w:r>
    </w:p>
    <w:bookmarkEnd w:id="58"/>
    <w:bookmarkStart w:name="z83" w:id="59"/>
    <w:p>
      <w:pPr>
        <w:spacing w:after="0"/>
        <w:ind w:left="0"/>
        <w:jc w:val="both"/>
      </w:pPr>
      <w:r>
        <w:rPr>
          <w:rFonts w:ascii="Times New Roman"/>
          <w:b w:val="false"/>
          <w:i w:val="false"/>
          <w:color w:val="000000"/>
          <w:sz w:val="28"/>
        </w:rPr>
        <w:t>
      3. 3-бағанда ақпараттық және (немесе) ұйымдастырушылық қызметтерін көрсететін тіл(-дері)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14 шілдедегі</w:t>
            </w:r>
            <w:r>
              <w:br/>
            </w:r>
            <w:r>
              <w:rPr>
                <w:rFonts w:ascii="Times New Roman"/>
                <w:b w:val="false"/>
                <w:i w:val="false"/>
                <w:color w:val="000000"/>
                <w:sz w:val="20"/>
              </w:rPr>
              <w:t>№ 124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6" w:id="60"/>
    <w:p>
      <w:pPr>
        <w:spacing w:after="0"/>
        <w:ind w:left="0"/>
        <w:jc w:val="left"/>
      </w:pPr>
      <w:r>
        <w:rPr>
          <w:rFonts w:ascii="Times New Roman"/>
          <w:b/>
          <w:i w:val="false"/>
          <w:color w:val="000000"/>
        </w:rPr>
        <w:t xml:space="preserve"> Қазақстан Республикасында қызметін жүзеге асыратын экскурсия жүргізуші қызметінің басталғаны туралы хабарламаға қоса беру үшін мәліметтер нысаны</w:t>
      </w:r>
    </w:p>
    <w:bookmarkEnd w:id="60"/>
    <w:bookmarkStart w:name="z87" w:id="61"/>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bookmarkEnd w:id="61"/>
    <w:bookmarkStart w:name="z88" w:id="6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ресурстарда орналастырылған: www.tsm.gov.kz и www.elisence.kz</w:t>
      </w:r>
    </w:p>
    <w:bookmarkEnd w:id="62"/>
    <w:bookmarkStart w:name="z89" w:id="63"/>
    <w:p>
      <w:pPr>
        <w:spacing w:after="0"/>
        <w:ind w:left="0"/>
        <w:jc w:val="both"/>
      </w:pPr>
      <w:r>
        <w:rPr>
          <w:rFonts w:ascii="Times New Roman"/>
          <w:b w:val="false"/>
          <w:i w:val="false"/>
          <w:color w:val="000000"/>
          <w:sz w:val="28"/>
        </w:rPr>
        <w:t>
      Әкімшілік нысанның атауы: "Қазақстан Республикасында қызметін жүзеге асыратын экскурсия жүргізуші қызметінің басталғаны туралы хабарламаға қоса беру үшін мәліметтер"</w:t>
      </w:r>
    </w:p>
    <w:bookmarkEnd w:id="63"/>
    <w:bookmarkStart w:name="z90" w:id="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1-КТЭ</w:t>
      </w:r>
    </w:p>
    <w:bookmarkEnd w:id="64"/>
    <w:bookmarkStart w:name="z91" w:id="65"/>
    <w:p>
      <w:pPr>
        <w:spacing w:after="0"/>
        <w:ind w:left="0"/>
        <w:jc w:val="both"/>
      </w:pPr>
      <w:r>
        <w:rPr>
          <w:rFonts w:ascii="Times New Roman"/>
          <w:b w:val="false"/>
          <w:i w:val="false"/>
          <w:color w:val="000000"/>
          <w:sz w:val="28"/>
        </w:rPr>
        <w:t>
      Кезеңділігі: біржолғы</w:t>
      </w:r>
    </w:p>
    <w:bookmarkEnd w:id="65"/>
    <w:bookmarkStart w:name="z92" w:id="66"/>
    <w:p>
      <w:pPr>
        <w:spacing w:after="0"/>
        <w:ind w:left="0"/>
        <w:jc w:val="both"/>
      </w:pPr>
      <w:r>
        <w:rPr>
          <w:rFonts w:ascii="Times New Roman"/>
          <w:b w:val="false"/>
          <w:i w:val="false"/>
          <w:color w:val="000000"/>
          <w:sz w:val="28"/>
        </w:rPr>
        <w:t>
      Есепті кезең: __ күн __ ай ____ жыл</w:t>
      </w:r>
    </w:p>
    <w:bookmarkEnd w:id="66"/>
    <w:bookmarkStart w:name="z93" w:id="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Республикасында туристік экскурсия жүргізуші қызметін бастайтын кәсіптік даярланған жеке тұлғалар</w:t>
      </w:r>
    </w:p>
    <w:bookmarkEnd w:id="67"/>
    <w:bookmarkStart w:name="z94"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туристік экскурсия жүргізуші қызметінің басталғаны туралы құжаттарды беру кезінде</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bookmarkStart w:name="z95" w:id="69"/>
          <w:p>
            <w:pPr>
              <w:spacing w:after="20"/>
              <w:ind w:left="20"/>
              <w:jc w:val="both"/>
            </w:pPr>
          </w:p>
          <w:bookmarkEnd w:id="6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6" w:id="70"/>
    <w:p>
      <w:pPr>
        <w:spacing w:after="0"/>
        <w:ind w:left="0"/>
        <w:jc w:val="both"/>
      </w:pPr>
      <w:r>
        <w:rPr>
          <w:rFonts w:ascii="Times New Roman"/>
          <w:b w:val="false"/>
          <w:i w:val="false"/>
          <w:color w:val="000000"/>
          <w:sz w:val="28"/>
        </w:rPr>
        <w:t xml:space="preserve">
      (деректерді жеке адамдар ұсынған жағдайда, сондай-ақ агрегатталған түрде толтырылмайды) </w:t>
      </w:r>
    </w:p>
    <w:bookmarkEnd w:id="70"/>
    <w:bookmarkStart w:name="z97" w:id="71"/>
    <w:p>
      <w:pPr>
        <w:spacing w:after="0"/>
        <w:ind w:left="0"/>
        <w:jc w:val="both"/>
      </w:pPr>
      <w:r>
        <w:rPr>
          <w:rFonts w:ascii="Times New Roman"/>
          <w:b w:val="false"/>
          <w:i w:val="false"/>
          <w:color w:val="000000"/>
          <w:sz w:val="28"/>
        </w:rPr>
        <w:t>
      Жинау әдісі: электронды түрде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қызметтерін көрсететін өңір (ӘАОЖ бойынша орналасқан жерінің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2"/>
    <w:p>
      <w:pPr>
        <w:spacing w:after="0"/>
        <w:ind w:left="0"/>
        <w:jc w:val="both"/>
      </w:pPr>
      <w:r>
        <w:rPr>
          <w:rFonts w:ascii="Times New Roman"/>
          <w:b w:val="false"/>
          <w:i w:val="false"/>
          <w:color w:val="000000"/>
          <w:sz w:val="28"/>
        </w:rPr>
        <w:t>
      Телефон________________________________________</w:t>
      </w:r>
    </w:p>
    <w:bookmarkEnd w:id="72"/>
    <w:bookmarkStart w:name="z99" w:id="73"/>
    <w:p>
      <w:pPr>
        <w:spacing w:after="0"/>
        <w:ind w:left="0"/>
        <w:jc w:val="both"/>
      </w:pPr>
      <w:r>
        <w:rPr>
          <w:rFonts w:ascii="Times New Roman"/>
          <w:b w:val="false"/>
          <w:i w:val="false"/>
          <w:color w:val="000000"/>
          <w:sz w:val="28"/>
        </w:rPr>
        <w:t xml:space="preserve">
      Электрондық пошта мекенжайы ___________________ </w:t>
      </w:r>
    </w:p>
    <w:bookmarkEnd w:id="73"/>
    <w:p>
      <w:pPr>
        <w:spacing w:after="0"/>
        <w:ind w:left="0"/>
        <w:jc w:val="both"/>
      </w:pPr>
      <w:bookmarkStart w:name="z100" w:id="74"/>
      <w:r>
        <w:rPr>
          <w:rFonts w:ascii="Times New Roman"/>
          <w:b w:val="false"/>
          <w:i w:val="false"/>
          <w:color w:val="000000"/>
          <w:sz w:val="28"/>
        </w:rPr>
        <w:t>
      Орындаушы ____________________________________________________________</w:t>
      </w:r>
    </w:p>
    <w:bookmarkEnd w:id="7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w:t>
      </w:r>
    </w:p>
    <w:p>
      <w:pPr>
        <w:spacing w:after="0"/>
        <w:ind w:left="0"/>
        <w:jc w:val="both"/>
      </w:pPr>
      <w:bookmarkStart w:name="z101" w:id="75"/>
      <w:r>
        <w:rPr>
          <w:rFonts w:ascii="Times New Roman"/>
          <w:b w:val="false"/>
          <w:i w:val="false"/>
          <w:color w:val="000000"/>
          <w:sz w:val="28"/>
        </w:rPr>
        <w:t>
      Басшы немесе оның міндетін атқарушы тұлға________________________________</w:t>
      </w:r>
    </w:p>
    <w:bookmarkEnd w:id="75"/>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bookmarkStart w:name="z102" w:id="76"/>
      <w:r>
        <w:rPr>
          <w:rFonts w:ascii="Times New Roman"/>
          <w:b w:val="false"/>
          <w:i w:val="false"/>
          <w:color w:val="000000"/>
          <w:sz w:val="28"/>
        </w:rPr>
        <w:t>
      Мөр басатын орын _______________________________________________________</w:t>
      </w:r>
    </w:p>
    <w:bookmarkEnd w:id="76"/>
    <w:p>
      <w:pPr>
        <w:spacing w:after="0"/>
        <w:ind w:left="0"/>
        <w:jc w:val="both"/>
      </w:pPr>
      <w:r>
        <w:rPr>
          <w:rFonts w:ascii="Times New Roman"/>
          <w:b w:val="false"/>
          <w:i w:val="false"/>
          <w:color w:val="000000"/>
          <w:sz w:val="28"/>
        </w:rPr>
        <w:t xml:space="preserve">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экскурсия жүргізуші</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хабарламаға қоса беру</w:t>
            </w:r>
            <w:r>
              <w:br/>
            </w:r>
            <w:r>
              <w:rPr>
                <w:rFonts w:ascii="Times New Roman"/>
                <w:b w:val="false"/>
                <w:i w:val="false"/>
                <w:color w:val="000000"/>
                <w:sz w:val="20"/>
              </w:rPr>
              <w:t>үшін мәліметтер нысанына</w:t>
            </w:r>
            <w:r>
              <w:br/>
            </w:r>
            <w:r>
              <w:rPr>
                <w:rFonts w:ascii="Times New Roman"/>
                <w:b w:val="false"/>
                <w:i w:val="false"/>
                <w:color w:val="000000"/>
                <w:sz w:val="20"/>
              </w:rPr>
              <w:t>қосымша</w:t>
            </w:r>
          </w:p>
        </w:tc>
      </w:tr>
    </w:tbl>
    <w:bookmarkStart w:name="z104" w:id="77"/>
    <w:p>
      <w:pPr>
        <w:spacing w:after="0"/>
        <w:ind w:left="0"/>
        <w:jc w:val="left"/>
      </w:pPr>
      <w:r>
        <w:rPr>
          <w:rFonts w:ascii="Times New Roman"/>
          <w:b/>
          <w:i w:val="false"/>
          <w:color w:val="000000"/>
        </w:rPr>
        <w:t xml:space="preserve"> "Қазақстан Республикасында қызметін жүзеге асыратын экскурсия жүргізуші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77"/>
    <w:bookmarkStart w:name="z105" w:id="78"/>
    <w:p>
      <w:pPr>
        <w:spacing w:after="0"/>
        <w:ind w:left="0"/>
        <w:jc w:val="both"/>
      </w:pPr>
      <w:r>
        <w:rPr>
          <w:rFonts w:ascii="Times New Roman"/>
          <w:b w:val="false"/>
          <w:i w:val="false"/>
          <w:color w:val="000000"/>
          <w:sz w:val="28"/>
        </w:rPr>
        <w:t>
      1. 1-бағанда реттік нөмірі көрсетіледі.</w:t>
      </w:r>
    </w:p>
    <w:bookmarkEnd w:id="78"/>
    <w:bookmarkStart w:name="z106" w:id="79"/>
    <w:p>
      <w:pPr>
        <w:spacing w:after="0"/>
        <w:ind w:left="0"/>
        <w:jc w:val="both"/>
      </w:pPr>
      <w:r>
        <w:rPr>
          <w:rFonts w:ascii="Times New Roman"/>
          <w:b w:val="false"/>
          <w:i w:val="false"/>
          <w:color w:val="000000"/>
          <w:sz w:val="28"/>
        </w:rPr>
        <w:t>
      2. 2-бағанда экскурсиялық қызметтерін көрсететін өңір көрсетіледі (ӘАОЖ бойынша орналасқан жерінің коды).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14 шілдедегі</w:t>
            </w:r>
            <w:r>
              <w:br/>
            </w:r>
            <w:r>
              <w:rPr>
                <w:rFonts w:ascii="Times New Roman"/>
                <w:b w:val="false"/>
                <w:i w:val="false"/>
                <w:color w:val="000000"/>
                <w:sz w:val="20"/>
              </w:rPr>
              <w:t>№ 124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249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0"/>
    <w:p>
      <w:pPr>
        <w:spacing w:after="0"/>
        <w:ind w:left="0"/>
        <w:jc w:val="left"/>
      </w:pPr>
      <w:r>
        <w:rPr>
          <w:rFonts w:ascii="Times New Roman"/>
          <w:b/>
          <w:i w:val="false"/>
          <w:color w:val="000000"/>
        </w:rPr>
        <w:t xml:space="preserve"> Қазақстан Республикасында қызметін жүзеге асыратын туризм нұсқаушысы қызметінің басталғаны туралы хабарламаға қоса беру үшін мәліметтер нысаны</w:t>
      </w:r>
    </w:p>
    <w:bookmarkEnd w:id="80"/>
    <w:bookmarkStart w:name="z111" w:id="81"/>
    <w:p>
      <w:pPr>
        <w:spacing w:after="0"/>
        <w:ind w:left="0"/>
        <w:jc w:val="both"/>
      </w:pPr>
      <w:r>
        <w:rPr>
          <w:rFonts w:ascii="Times New Roman"/>
          <w:b w:val="false"/>
          <w:i w:val="false"/>
          <w:color w:val="000000"/>
          <w:sz w:val="28"/>
        </w:rPr>
        <w:t>
      Ұсынылады: Қазақстан Республикасы Туризм және спорт министрлігі Туризм индустриясы комитеті</w:t>
      </w:r>
    </w:p>
    <w:bookmarkEnd w:id="81"/>
    <w:bookmarkStart w:name="z112" w:id="8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ресурстарда орналастырылған: www.tsm.gov.kz и www.elisence.kz</w:t>
      </w:r>
    </w:p>
    <w:bookmarkEnd w:id="82"/>
    <w:bookmarkStart w:name="z113" w:id="83"/>
    <w:p>
      <w:pPr>
        <w:spacing w:after="0"/>
        <w:ind w:left="0"/>
        <w:jc w:val="both"/>
      </w:pPr>
      <w:r>
        <w:rPr>
          <w:rFonts w:ascii="Times New Roman"/>
          <w:b w:val="false"/>
          <w:i w:val="false"/>
          <w:color w:val="000000"/>
          <w:sz w:val="28"/>
        </w:rPr>
        <w:t>
      Әкімшілік нысанның атауы: "Қазақстан Республикасында қызметін жүзеге асыратын туризм нұсқаушысы қызметінің басталғаны туралы хабарламаға қоса беру үшін мәліметтер"</w:t>
      </w:r>
    </w:p>
    <w:bookmarkEnd w:id="83"/>
    <w:bookmarkStart w:name="z114" w:id="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1-КТИ</w:t>
      </w:r>
    </w:p>
    <w:bookmarkEnd w:id="84"/>
    <w:bookmarkStart w:name="z115" w:id="85"/>
    <w:p>
      <w:pPr>
        <w:spacing w:after="0"/>
        <w:ind w:left="0"/>
        <w:jc w:val="both"/>
      </w:pPr>
      <w:r>
        <w:rPr>
          <w:rFonts w:ascii="Times New Roman"/>
          <w:b w:val="false"/>
          <w:i w:val="false"/>
          <w:color w:val="000000"/>
          <w:sz w:val="28"/>
        </w:rPr>
        <w:t>
      Кезеңділік: біржолғы</w:t>
      </w:r>
    </w:p>
    <w:bookmarkEnd w:id="85"/>
    <w:bookmarkStart w:name="z116" w:id="86"/>
    <w:p>
      <w:pPr>
        <w:spacing w:after="0"/>
        <w:ind w:left="0"/>
        <w:jc w:val="both"/>
      </w:pPr>
      <w:r>
        <w:rPr>
          <w:rFonts w:ascii="Times New Roman"/>
          <w:b w:val="false"/>
          <w:i w:val="false"/>
          <w:color w:val="000000"/>
          <w:sz w:val="28"/>
        </w:rPr>
        <w:t>
      Есепті кезең: __ күн __ ай ____ жыл</w:t>
      </w:r>
    </w:p>
    <w:bookmarkEnd w:id="86"/>
    <w:bookmarkStart w:name="z117"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Республикасында туризм нұсқаушысы қызметін бастайтын кәсіптік даярланған жеке тұлғалар</w:t>
      </w:r>
    </w:p>
    <w:bookmarkEnd w:id="87"/>
    <w:bookmarkStart w:name="z118"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туризм нұсқаушысы қызметінің басталғаны туралы құжаттарды беру кезінде</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bookmarkStart w:name="z119" w:id="89"/>
          <w:p>
            <w:pPr>
              <w:spacing w:after="20"/>
              <w:ind w:left="20"/>
              <w:jc w:val="both"/>
            </w:pPr>
          </w:p>
          <w:bookmarkEnd w:id="8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20" w:id="9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90"/>
    <w:bookmarkStart w:name="z121" w:id="91"/>
    <w:p>
      <w:pPr>
        <w:spacing w:after="0"/>
        <w:ind w:left="0"/>
        <w:jc w:val="both"/>
      </w:pPr>
      <w:r>
        <w:rPr>
          <w:rFonts w:ascii="Times New Roman"/>
          <w:b w:val="false"/>
          <w:i w:val="false"/>
          <w:color w:val="000000"/>
          <w:sz w:val="28"/>
        </w:rPr>
        <w:t>
      Жинау әдісі: электронды түрде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көрсететін өңір (ӘАОЖ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маршруттармен жүріп өту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2"/>
    <w:p>
      <w:pPr>
        <w:spacing w:after="0"/>
        <w:ind w:left="0"/>
        <w:jc w:val="both"/>
      </w:pPr>
      <w:r>
        <w:rPr>
          <w:rFonts w:ascii="Times New Roman"/>
          <w:b w:val="false"/>
          <w:i w:val="false"/>
          <w:color w:val="000000"/>
          <w:sz w:val="28"/>
        </w:rPr>
        <w:t>
      Телефон ________________________________________________________________</w:t>
      </w:r>
    </w:p>
    <w:bookmarkEnd w:id="92"/>
    <w:bookmarkStart w:name="z123" w:id="93"/>
    <w:p>
      <w:pPr>
        <w:spacing w:after="0"/>
        <w:ind w:left="0"/>
        <w:jc w:val="both"/>
      </w:pPr>
      <w:r>
        <w:rPr>
          <w:rFonts w:ascii="Times New Roman"/>
          <w:b w:val="false"/>
          <w:i w:val="false"/>
          <w:color w:val="000000"/>
          <w:sz w:val="28"/>
        </w:rPr>
        <w:t>
      Электрондық пошта мекенжайы ____________________________________________</w:t>
      </w:r>
    </w:p>
    <w:bookmarkEnd w:id="93"/>
    <w:p>
      <w:pPr>
        <w:spacing w:after="0"/>
        <w:ind w:left="0"/>
        <w:jc w:val="both"/>
      </w:pPr>
      <w:bookmarkStart w:name="z124" w:id="94"/>
      <w:r>
        <w:rPr>
          <w:rFonts w:ascii="Times New Roman"/>
          <w:b w:val="false"/>
          <w:i w:val="false"/>
          <w:color w:val="000000"/>
          <w:sz w:val="28"/>
        </w:rPr>
        <w:t>
      Орындаушы _____________________________________________________________</w:t>
      </w:r>
    </w:p>
    <w:bookmarkEnd w:id="9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w:t>
      </w:r>
    </w:p>
    <w:p>
      <w:pPr>
        <w:spacing w:after="0"/>
        <w:ind w:left="0"/>
        <w:jc w:val="both"/>
      </w:pPr>
      <w:bookmarkStart w:name="z125" w:id="95"/>
      <w:r>
        <w:rPr>
          <w:rFonts w:ascii="Times New Roman"/>
          <w:b w:val="false"/>
          <w:i w:val="false"/>
          <w:color w:val="000000"/>
          <w:sz w:val="28"/>
        </w:rPr>
        <w:t>
      Басшы немесе оның міндетін атқарушы тұлға__________________________________</w:t>
      </w:r>
    </w:p>
    <w:bookmarkEnd w:id="95"/>
    <w:p>
      <w:pPr>
        <w:spacing w:after="0"/>
        <w:ind w:left="0"/>
        <w:jc w:val="both"/>
      </w:pPr>
      <w:r>
        <w:rPr>
          <w:rFonts w:ascii="Times New Roman"/>
          <w:b w:val="false"/>
          <w:i w:val="false"/>
          <w:color w:val="000000"/>
          <w:sz w:val="28"/>
        </w:rPr>
        <w:t xml:space="preserve">             тегі, аты және әкесінің аты (ол болған жағдайда) қолы</w:t>
      </w:r>
    </w:p>
    <w:p>
      <w:pPr>
        <w:spacing w:after="0"/>
        <w:ind w:left="0"/>
        <w:jc w:val="both"/>
      </w:pPr>
      <w:bookmarkStart w:name="z126" w:id="96"/>
      <w:r>
        <w:rPr>
          <w:rFonts w:ascii="Times New Roman"/>
          <w:b w:val="false"/>
          <w:i w:val="false"/>
          <w:color w:val="000000"/>
          <w:sz w:val="28"/>
        </w:rPr>
        <w:t>
      Мөр басатын орын ________________________________________________________</w:t>
      </w:r>
    </w:p>
    <w:bookmarkEnd w:id="96"/>
    <w:p>
      <w:pPr>
        <w:spacing w:after="0"/>
        <w:ind w:left="0"/>
        <w:jc w:val="both"/>
      </w:pPr>
      <w:r>
        <w:rPr>
          <w:rFonts w:ascii="Times New Roman"/>
          <w:b w:val="false"/>
          <w:i w:val="false"/>
          <w:color w:val="000000"/>
          <w:sz w:val="28"/>
        </w:rPr>
        <w:t xml:space="preserve">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туризм нұсқаушысы</w:t>
            </w:r>
            <w:r>
              <w:br/>
            </w:r>
            <w:r>
              <w:rPr>
                <w:rFonts w:ascii="Times New Roman"/>
                <w:b w:val="false"/>
                <w:i w:val="false"/>
                <w:color w:val="000000"/>
                <w:sz w:val="20"/>
              </w:rPr>
              <w:t xml:space="preserve">қызметінің басталғаны </w:t>
            </w:r>
            <w:r>
              <w:br/>
            </w:r>
            <w:r>
              <w:rPr>
                <w:rFonts w:ascii="Times New Roman"/>
                <w:b w:val="false"/>
                <w:i w:val="false"/>
                <w:color w:val="000000"/>
                <w:sz w:val="20"/>
              </w:rPr>
              <w:t>туралы хабарламаға</w:t>
            </w:r>
            <w:r>
              <w:br/>
            </w:r>
            <w:r>
              <w:rPr>
                <w:rFonts w:ascii="Times New Roman"/>
                <w:b w:val="false"/>
                <w:i w:val="false"/>
                <w:color w:val="000000"/>
                <w:sz w:val="20"/>
              </w:rPr>
              <w:t>қоса беру үшін мәліметтер</w:t>
            </w:r>
            <w:r>
              <w:br/>
            </w:r>
            <w:r>
              <w:rPr>
                <w:rFonts w:ascii="Times New Roman"/>
                <w:b w:val="false"/>
                <w:i w:val="false"/>
                <w:color w:val="000000"/>
                <w:sz w:val="20"/>
              </w:rPr>
              <w:t>нысанына қосымша</w:t>
            </w:r>
          </w:p>
        </w:tc>
      </w:tr>
    </w:tbl>
    <w:bookmarkStart w:name="z128" w:id="97"/>
    <w:p>
      <w:pPr>
        <w:spacing w:after="0"/>
        <w:ind w:left="0"/>
        <w:jc w:val="left"/>
      </w:pPr>
      <w:r>
        <w:rPr>
          <w:rFonts w:ascii="Times New Roman"/>
          <w:b/>
          <w:i w:val="false"/>
          <w:color w:val="000000"/>
        </w:rPr>
        <w:t xml:space="preserve"> "Қазақстан Республикасында қызметін жүзеге асыратын туризм нұсқаушысы қызметінің басталғаны туралы хабарламаға қоса беру үшін мәліметтер" туристік қызмет саласындағы әкімшілік деректерді жинауға арналған нысанды толтыру бойынша түсініктеме</w:t>
      </w:r>
    </w:p>
    <w:bookmarkEnd w:id="97"/>
    <w:bookmarkStart w:name="z129" w:id="98"/>
    <w:p>
      <w:pPr>
        <w:spacing w:after="0"/>
        <w:ind w:left="0"/>
        <w:jc w:val="both"/>
      </w:pPr>
      <w:r>
        <w:rPr>
          <w:rFonts w:ascii="Times New Roman"/>
          <w:b w:val="false"/>
          <w:i w:val="false"/>
          <w:color w:val="000000"/>
          <w:sz w:val="28"/>
        </w:rPr>
        <w:t>
      1. 1-бағанда реттік нөмірі көрсетіледі.</w:t>
      </w:r>
    </w:p>
    <w:bookmarkEnd w:id="98"/>
    <w:bookmarkStart w:name="z130" w:id="99"/>
    <w:p>
      <w:pPr>
        <w:spacing w:after="0"/>
        <w:ind w:left="0"/>
        <w:jc w:val="both"/>
      </w:pPr>
      <w:r>
        <w:rPr>
          <w:rFonts w:ascii="Times New Roman"/>
          <w:b w:val="false"/>
          <w:i w:val="false"/>
          <w:color w:val="000000"/>
          <w:sz w:val="28"/>
        </w:rPr>
        <w:t>
      2. 2-бағанда қызметтерді көрсететін өңір көрсетіледі (ӘАОЖ бойынша орналасқан жерінің коды).</w:t>
      </w:r>
    </w:p>
    <w:bookmarkEnd w:id="99"/>
    <w:bookmarkStart w:name="z131" w:id="100"/>
    <w:p>
      <w:pPr>
        <w:spacing w:after="0"/>
        <w:ind w:left="0"/>
        <w:jc w:val="both"/>
      </w:pPr>
      <w:r>
        <w:rPr>
          <w:rFonts w:ascii="Times New Roman"/>
          <w:b w:val="false"/>
          <w:i w:val="false"/>
          <w:color w:val="000000"/>
          <w:sz w:val="28"/>
        </w:rPr>
        <w:t>
      3. 3-бағанда туристік маршруттармен жүріп өту тәжірибесі көрсетіледі.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