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3c196" w14:textId="a43c1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м.а. 2026 жылғы 15 шiлдедегi № 479 бұйрығы. Қазақстан Республикасының Әділет министрлігінде 2026 жылғы 15 шiлдеде № 39305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Қаржы министрінің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1"/>
    <w:bookmarkStart w:name="z6" w:id="2"/>
    <w:p>
      <w:pPr>
        <w:spacing w:after="0"/>
        <w:ind w:left="0"/>
        <w:jc w:val="both"/>
      </w:pPr>
      <w:r>
        <w:rPr>
          <w:rFonts w:ascii="Times New Roman"/>
          <w:b w:val="false"/>
          <w:i w:val="false"/>
          <w:color w:val="000000"/>
          <w:sz w:val="28"/>
        </w:rPr>
        <w:t>
      2. Қазақстан Республикасы Қаржы министрлігінің Мемлекеттік сатып алу және квазимемлекеттік сектордың сатып алуы заңнамасы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бұйрықтың алғашқы ресми жарияланған күнінен кейін Қазақстан Республикасы Қаржы министрлігінің интернет-ресурсында орналастырылуын;</w:t>
      </w:r>
    </w:p>
    <w:bookmarkEnd w:id="4"/>
    <w:bookmarkStart w:name="z9" w:id="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10" w:id="6"/>
    <w:p>
      <w:pPr>
        <w:spacing w:after="0"/>
        <w:ind w:left="0"/>
        <w:jc w:val="both"/>
      </w:pPr>
      <w:r>
        <w:rPr>
          <w:rFonts w:ascii="Times New Roman"/>
          <w:b w:val="false"/>
          <w:i w:val="false"/>
          <w:color w:val="000000"/>
          <w:sz w:val="28"/>
        </w:rPr>
        <w:t>
      3. Осы бұйрық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Қаржы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15 шілдедегі</w:t>
            </w:r>
            <w:r>
              <w:br/>
            </w:r>
            <w:r>
              <w:rPr>
                <w:rFonts w:ascii="Times New Roman"/>
                <w:b w:val="false"/>
                <w:i w:val="false"/>
                <w:color w:val="000000"/>
                <w:sz w:val="20"/>
              </w:rPr>
              <w:t>№ 479</w:t>
            </w:r>
            <w:r>
              <w:br/>
            </w:r>
            <w:r>
              <w:rPr>
                <w:rFonts w:ascii="Times New Roman"/>
                <w:b w:val="false"/>
                <w:i w:val="false"/>
                <w:color w:val="000000"/>
                <w:sz w:val="20"/>
              </w:rPr>
              <w:t>бұйрығымен бекітілген</w:t>
            </w:r>
          </w:p>
        </w:tc>
      </w:tr>
    </w:tbl>
    <w:bookmarkStart w:name="z18" w:id="7"/>
    <w:p>
      <w:pPr>
        <w:spacing w:after="0"/>
        <w:ind w:left="0"/>
        <w:jc w:val="left"/>
      </w:pPr>
      <w:r>
        <w:rPr>
          <w:rFonts w:ascii="Times New Roman"/>
          <w:b/>
          <w:i w:val="false"/>
          <w:color w:val="000000"/>
        </w:rPr>
        <w:t xml:space="preserve"> Қазақстан Республикасы Қаржы министрлігінің өзгерістер  енгізілетін кейбір бұйрықтарының тізбесі</w:t>
      </w:r>
    </w:p>
    <w:bookmarkEnd w:id="7"/>
    <w:bookmarkStart w:name="z19" w:id="8"/>
    <w:p>
      <w:pPr>
        <w:spacing w:after="0"/>
        <w:ind w:left="0"/>
        <w:jc w:val="both"/>
      </w:pPr>
      <w:r>
        <w:rPr>
          <w:rFonts w:ascii="Times New Roman"/>
          <w:b w:val="false"/>
          <w:i w:val="false"/>
          <w:color w:val="000000"/>
          <w:sz w:val="28"/>
        </w:rPr>
        <w:t xml:space="preserve">
      1. "Ұлттық әл-ауқат қорының сатып алуын бақылау жөніндегі орталықтандырылған қызметті қоспағанда, сатып алуды бақылау жөніндегі орталықтандырылған қызмет жүзеге асыратын бақылауды жүргізу қағидаларын бекіту туралы" Қазақстан Республикасы Қаржы министрінің 2021 жылғы 30 қарашадағы № 1252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25489 болып тіркелді) мынадай өзгеріс енгізілсін:</w:t>
      </w:r>
    </w:p>
    <w:bookmarkEnd w:id="8"/>
    <w:bookmarkStart w:name="z20" w:id="9"/>
    <w:p>
      <w:pPr>
        <w:spacing w:after="0"/>
        <w:ind w:left="0"/>
        <w:jc w:val="both"/>
      </w:pPr>
      <w:r>
        <w:rPr>
          <w:rFonts w:ascii="Times New Roman"/>
          <w:b w:val="false"/>
          <w:i w:val="false"/>
          <w:color w:val="000000"/>
          <w:sz w:val="28"/>
        </w:rPr>
        <w:t xml:space="preserve">
      көрсетілген бұйрықпен бекітілген Ұлттық әл-ауқат қорының сатып алуын бақылау жөніндегі орталықтандырылған қызметті қоспағанда, сатып алуды бақылау жөніндегі орталықтандырылған қызмет жүзеге асыратын бақылауды жүргізу </w:t>
      </w:r>
      <w:r>
        <w:rPr>
          <w:rFonts w:ascii="Times New Roman"/>
          <w:b w:val="false"/>
          <w:i w:val="false"/>
          <w:color w:val="000000"/>
          <w:sz w:val="28"/>
        </w:rPr>
        <w:t>қағидаларында</w:t>
      </w:r>
      <w:r>
        <w:rPr>
          <w:rFonts w:ascii="Times New Roman"/>
          <w:b w:val="false"/>
          <w:i w:val="false"/>
          <w:color w:val="000000"/>
          <w:sz w:val="28"/>
        </w:rPr>
        <w:t>:</w:t>
      </w:r>
    </w:p>
    <w:bookmarkEnd w:id="9"/>
    <w:bookmarkStart w:name="z21" w:id="1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 xml:space="preserve">1-2-қосымшада </w:t>
      </w:r>
      <w:r>
        <w:rPr>
          <w:rFonts w:ascii="Times New Roman"/>
          <w:b w:val="false"/>
          <w:i w:val="false"/>
          <w:color w:val="000000"/>
          <w:sz w:val="28"/>
        </w:rPr>
        <w:t>орыс тілінде өзгеріс енгізіледі, қазақ тіліндегі мәтін өзгермейді.</w:t>
      </w:r>
    </w:p>
    <w:bookmarkEnd w:id="10"/>
    <w:bookmarkStart w:name="z22" w:id="11"/>
    <w:p>
      <w:pPr>
        <w:spacing w:after="0"/>
        <w:ind w:left="0"/>
        <w:jc w:val="both"/>
      </w:pPr>
      <w:r>
        <w:rPr>
          <w:rFonts w:ascii="Times New Roman"/>
          <w:b w:val="false"/>
          <w:i w:val="false"/>
          <w:color w:val="000000"/>
          <w:sz w:val="28"/>
        </w:rPr>
        <w:t xml:space="preserve">
      2. "Ұлттық әл-ауқат қоры мен Ұлттық әл-ауқат қорының ұйымдарын қоспағанда, квазимемлекеттік сектордың жекелеген субъектілерінің сатып алуын жүзеге асыру қағидаларын бекіту туралы" Қазақстан Республикасы Қаржы министрінің 2021 жылғы 30 қарашадағы № 1253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25488 болып тіркелді) мынадай өзгерістер енгізілсін:</w:t>
      </w:r>
    </w:p>
    <w:bookmarkEnd w:id="11"/>
    <w:bookmarkStart w:name="z23" w:id="12"/>
    <w:p>
      <w:pPr>
        <w:spacing w:after="0"/>
        <w:ind w:left="0"/>
        <w:jc w:val="both"/>
      </w:pPr>
      <w:r>
        <w:rPr>
          <w:rFonts w:ascii="Times New Roman"/>
          <w:b w:val="false"/>
          <w:i w:val="false"/>
          <w:color w:val="000000"/>
          <w:sz w:val="28"/>
        </w:rPr>
        <w:t xml:space="preserve">
      көрсетілген бұйрықпен бекітілген Ұлттық әл-ауқат қоры мен Ұлттық әл-ауқат қорының ұйымдарын қоспағанда, квазимемлекеттік сектордың жекелеген субъектілерінің сатып алуын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алтыншы абзацында орыс тілінде өзгерістер енгізіледі, қазақ тіліндегі мәтін өзгермейді;</w:t>
      </w:r>
    </w:p>
    <w:bookmarkStart w:name="z25" w:id="13"/>
    <w:p>
      <w:pPr>
        <w:spacing w:after="0"/>
        <w:ind w:left="0"/>
        <w:jc w:val="both"/>
      </w:pPr>
      <w:r>
        <w:rPr>
          <w:rFonts w:ascii="Times New Roman"/>
          <w:b w:val="false"/>
          <w:i w:val="false"/>
          <w:color w:val="000000"/>
          <w:sz w:val="28"/>
        </w:rPr>
        <w:t>
      121-тармаққа орыс тілінде өзгерістер енгізіледі, қазақ тіліндегі мәтін өзгермейді;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126-тармақтың</w:t>
      </w:r>
      <w:r>
        <w:rPr>
          <w:rFonts w:ascii="Times New Roman"/>
          <w:b w:val="false"/>
          <w:i w:val="false"/>
          <w:color w:val="000000"/>
          <w:sz w:val="28"/>
        </w:rPr>
        <w:t xml:space="preserve"> 4) тармақшасы мынадай редакцияда жазылсын:</w:t>
      </w:r>
    </w:p>
    <w:bookmarkStart w:name="z27" w:id="14"/>
    <w:p>
      <w:pPr>
        <w:spacing w:after="0"/>
        <w:ind w:left="0"/>
        <w:jc w:val="both"/>
      </w:pPr>
      <w:r>
        <w:rPr>
          <w:rFonts w:ascii="Times New Roman"/>
          <w:b w:val="false"/>
          <w:i w:val="false"/>
          <w:color w:val="000000"/>
          <w:sz w:val="28"/>
        </w:rPr>
        <w:t>
      "4) әлеуетті өнім берушінің жұмыстарды орындау орны бойынша астананың, облыстың және республикалық маңызы бар қалалардың шекараларындағы тиісті әкімшілік-аумақтық бірлікте болуы;";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140-1-тармақ</w:t>
      </w:r>
      <w:r>
        <w:rPr>
          <w:rFonts w:ascii="Times New Roman"/>
          <w:b w:val="false"/>
          <w:i w:val="false"/>
          <w:color w:val="000000"/>
          <w:sz w:val="28"/>
        </w:rPr>
        <w:t xml:space="preserve"> мынадай редакцияда жазылсын:</w:t>
      </w:r>
    </w:p>
    <w:bookmarkStart w:name="z29" w:id="15"/>
    <w:p>
      <w:pPr>
        <w:spacing w:after="0"/>
        <w:ind w:left="0"/>
        <w:jc w:val="both"/>
      </w:pPr>
      <w:r>
        <w:rPr>
          <w:rFonts w:ascii="Times New Roman"/>
          <w:b w:val="false"/>
          <w:i w:val="false"/>
          <w:color w:val="000000"/>
          <w:sz w:val="28"/>
        </w:rPr>
        <w:t>
      "140-1. Әлеуетті өнім берушінің жұмыстарды орындау орны бойынша астананың, облыстың және республикалық маңызы бар қалалардың шекараларындағы тиісті әкімшілік-аумақтық бірлікте болуы түріндегі тендерлік баға ұсынысына әсер ететін өлшемшарт осы Қағидаларға 7-1-қосымшаға сәйкес әлеуетті өнім берушінің жұмыстарды орындау орны бойынша астананың, облыстың және республикалық маңызы бар қалалардың шекараларындағы тиісті әкімшілік-аумақтық бірлікте болуы түріндегі оның тендерлік баға ұсынысына әсер ететін өлшемшарт қолданылатын сатып алуды жүзеге асыру кезіндегі жұмыстардың тізбесі бойынша жұмыстарды сатып алуға қатысатын әлеуетті өнім берушілерге қолданылады (бұдан әрі – Тізбесі).</w:t>
      </w:r>
    </w:p>
    <w:bookmarkEnd w:id="15"/>
    <w:bookmarkStart w:name="z30" w:id="16"/>
    <w:p>
      <w:pPr>
        <w:spacing w:after="0"/>
        <w:ind w:left="0"/>
        <w:jc w:val="both"/>
      </w:pPr>
      <w:r>
        <w:rPr>
          <w:rFonts w:ascii="Times New Roman"/>
          <w:b w:val="false"/>
          <w:i w:val="false"/>
          <w:color w:val="000000"/>
          <w:sz w:val="28"/>
        </w:rPr>
        <w:t>
      Егер осы Қағидаларға 7-1-қосымшаға сәйкес тізбесі бойынша сатып алуды жүзеге асыру үшін бөлінген сома тиісті қаржы жылына белгіленген айлық есептік көрсеткіштің бір жарым миллион еселенген мөлшерінен аспайтын және әлеуетті өнім берушінің жұмыстарды орындау орны бойынша астананың, облыстың және республикалық маңызы бар қалалардың шекараларындағы тиісті әкімшілік-аумақтық бірлікте болған жағдайда, мұндай әлеуетті өнім берушіге екі пайыз (2%) мөлшерінде шартты жеңілдік беріледі.</w:t>
      </w:r>
    </w:p>
    <w:bookmarkEnd w:id="16"/>
    <w:bookmarkStart w:name="z31" w:id="17"/>
    <w:p>
      <w:pPr>
        <w:spacing w:after="0"/>
        <w:ind w:left="0"/>
        <w:jc w:val="both"/>
      </w:pPr>
      <w:r>
        <w:rPr>
          <w:rFonts w:ascii="Times New Roman"/>
          <w:b w:val="false"/>
          <w:i w:val="false"/>
          <w:color w:val="000000"/>
          <w:sz w:val="28"/>
        </w:rPr>
        <w:t>
      Әлеуетті өнім берушінің астана мен республикалық маңызы бар қала шекараларында болуы оның тиісті әкімшілік-аумақтық бірлікте облыс шекараларында болуымен бірдей болып табылады.</w:t>
      </w:r>
    </w:p>
    <w:bookmarkEnd w:id="17"/>
    <w:bookmarkStart w:name="z32" w:id="18"/>
    <w:p>
      <w:pPr>
        <w:spacing w:after="0"/>
        <w:ind w:left="0"/>
        <w:jc w:val="both"/>
      </w:pPr>
      <w:r>
        <w:rPr>
          <w:rFonts w:ascii="Times New Roman"/>
          <w:b w:val="false"/>
          <w:i w:val="false"/>
          <w:color w:val="000000"/>
          <w:sz w:val="28"/>
        </w:rPr>
        <w:t>
      Бұл ретте, әлеуетті өнім берушінің астана немесе республикалық маңызы бар қала орналасқан облыстың шекараларында тиісті әкімшілік-аумақтық бірлікте болуы оның астана мен республикалық маңызы бар қала шекараларында болуымен бірдей болып табылады.</w:t>
      </w:r>
    </w:p>
    <w:bookmarkEnd w:id="18"/>
    <w:bookmarkStart w:name="z33" w:id="19"/>
    <w:p>
      <w:pPr>
        <w:spacing w:after="0"/>
        <w:ind w:left="0"/>
        <w:jc w:val="both"/>
      </w:pPr>
      <w:r>
        <w:rPr>
          <w:rFonts w:ascii="Times New Roman"/>
          <w:b w:val="false"/>
          <w:i w:val="false"/>
          <w:color w:val="000000"/>
          <w:sz w:val="28"/>
        </w:rPr>
        <w:t>
      Әлеуетті өнім берушінің астананың, облыстың және республикалық маңызы бар қалалардың шекараларында тиісті әкімшілік-аумақтық бірлікте болуы, онда тапсырыс беруші жұмыстарды орындауды, қызметтер көрсетуді не бекітілген сатып алу жоспарына сәйкес тауарларды жеткізуді жоспарлайды, веб-порталмен үш жылдық соңғы есептелген жыл үшін бастапқы/кезекті салық есептілігін тапсырған орны бойынша мемлекеттік кірістер органдарының мәліметтері негізінде автоматты түрде айқындалады 1 қазаннан кешіктірмей ұсынылған кезең, әлеуетті өнім берушінің қаржылық тұрақтылығын айқындау мақсаттары үшін осы мәліметтерді қолданудың алдыңғы жылы.</w:t>
      </w:r>
    </w:p>
    <w:bookmarkEnd w:id="19"/>
    <w:bookmarkStart w:name="z34" w:id="20"/>
    <w:p>
      <w:pPr>
        <w:spacing w:after="0"/>
        <w:ind w:left="0"/>
        <w:jc w:val="both"/>
      </w:pPr>
      <w:r>
        <w:rPr>
          <w:rFonts w:ascii="Times New Roman"/>
          <w:b w:val="false"/>
          <w:i w:val="false"/>
          <w:color w:val="000000"/>
          <w:sz w:val="28"/>
        </w:rPr>
        <w:t>
      Мемлекеттік кіріс органдарының мәліметтері әлеуетті өнім берушінің қаржылық тұрақтылығын айқындау мақсаттары үшін осы мәліметтер қолданылатын жылдың алдындағы жылдың 1 қазанынан кешіктірмей күнтізбелік жыл ішінде веб-порталда бір рет жаңартылады.</w:t>
      </w:r>
    </w:p>
    <w:bookmarkEnd w:id="20"/>
    <w:bookmarkStart w:name="z35" w:id="21"/>
    <w:p>
      <w:pPr>
        <w:spacing w:after="0"/>
        <w:ind w:left="0"/>
        <w:jc w:val="both"/>
      </w:pPr>
      <w:r>
        <w:rPr>
          <w:rFonts w:ascii="Times New Roman"/>
          <w:b w:val="false"/>
          <w:i w:val="false"/>
          <w:color w:val="000000"/>
          <w:sz w:val="28"/>
        </w:rPr>
        <w:t>
      Қағидалардың осы тармағының ережелері жаңарту күніне дейін салық есептілігін ұсынбаған әлеуетті өнім берушілерге қатысты қолданылмайды.";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155-18-тармақтың</w:t>
      </w:r>
      <w:r>
        <w:rPr>
          <w:rFonts w:ascii="Times New Roman"/>
          <w:b w:val="false"/>
          <w:i w:val="false"/>
          <w:color w:val="000000"/>
          <w:sz w:val="28"/>
        </w:rPr>
        <w:t xml:space="preserve"> 4) тармақшасында орыс тілінде өзгерістер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155-24-тармақтың</w:t>
      </w:r>
      <w:r>
        <w:rPr>
          <w:rFonts w:ascii="Times New Roman"/>
          <w:b w:val="false"/>
          <w:i w:val="false"/>
          <w:color w:val="000000"/>
          <w:sz w:val="28"/>
        </w:rPr>
        <w:t xml:space="preserve"> 2) тармақшасында орыс тілінде өзгерістер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433-тармақтың</w:t>
      </w:r>
      <w:r>
        <w:rPr>
          <w:rFonts w:ascii="Times New Roman"/>
          <w:b w:val="false"/>
          <w:i w:val="false"/>
          <w:color w:val="000000"/>
          <w:sz w:val="28"/>
        </w:rPr>
        <w:t xml:space="preserve"> 3) тармақшасының екінші бөлігінде орыс тілінде өзгерістер енгізіледі, қазақ тіліндегі мәтін өзгермейді;</w:t>
      </w:r>
    </w:p>
    <w:bookmarkStart w:name="z39" w:id="2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1-қосымшада</w:t>
      </w:r>
      <w:r>
        <w:rPr>
          <w:rFonts w:ascii="Times New Roman"/>
          <w:b w:val="false"/>
          <w:i w:val="false"/>
          <w:color w:val="000000"/>
          <w:sz w:val="28"/>
        </w:rPr>
        <w:t xml:space="preserve"> орыс тілінде өзгерістер енгізіледі, қазақ тіліндегі мәтін өзгермейді;</w:t>
      </w:r>
    </w:p>
    <w:bookmarkEnd w:id="22"/>
    <w:bookmarkStart w:name="z40" w:id="2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3-қосымшада</w:t>
      </w:r>
      <w:r>
        <w:rPr>
          <w:rFonts w:ascii="Times New Roman"/>
          <w:b w:val="false"/>
          <w:i w:val="false"/>
          <w:color w:val="000000"/>
          <w:sz w:val="28"/>
        </w:rPr>
        <w:t>:</w:t>
      </w:r>
    </w:p>
    <w:bookmarkEnd w:id="23"/>
    <w:bookmarkStart w:name="z41" w:id="24"/>
    <w:p>
      <w:pPr>
        <w:spacing w:after="0"/>
        <w:ind w:left="0"/>
        <w:jc w:val="both"/>
      </w:pPr>
      <w:r>
        <w:rPr>
          <w:rFonts w:ascii="Times New Roman"/>
          <w:b w:val="false"/>
          <w:i w:val="false"/>
          <w:color w:val="000000"/>
          <w:sz w:val="28"/>
        </w:rPr>
        <w:t>
      Тендерлік құжаттамада:</w:t>
      </w:r>
    </w:p>
    <w:bookmarkEnd w:id="24"/>
    <w:bookmarkStart w:name="z42" w:id="25"/>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7) тармақшасында</w:t>
      </w:r>
      <w:r>
        <w:rPr>
          <w:rFonts w:ascii="Times New Roman"/>
          <w:b w:val="false"/>
          <w:i w:val="false"/>
          <w:color w:val="000000"/>
          <w:sz w:val="28"/>
        </w:rPr>
        <w:t xml:space="preserve"> орыс тілінде өзгерістер енгізіледі, қазақ тіліндегі мәтін өзгермейді;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25-тармаққа</w:t>
      </w:r>
      <w:r>
        <w:rPr>
          <w:rFonts w:ascii="Times New Roman"/>
          <w:b w:val="false"/>
          <w:i w:val="false"/>
          <w:color w:val="000000"/>
          <w:sz w:val="28"/>
        </w:rPr>
        <w:t xml:space="preserve"> орыс тілінде өзгерістер енгізіледі, қазақ тіліндегі мәтін өзгермейді;</w:t>
      </w:r>
    </w:p>
    <w:bookmarkStart w:name="z44" w:id="26"/>
    <w:p>
      <w:pPr>
        <w:spacing w:after="0"/>
        <w:ind w:left="0"/>
        <w:jc w:val="both"/>
      </w:pPr>
      <w:r>
        <w:rPr>
          <w:rFonts w:ascii="Times New Roman"/>
          <w:b w:val="false"/>
          <w:i w:val="false"/>
          <w:color w:val="000000"/>
          <w:sz w:val="28"/>
        </w:rPr>
        <w:t xml:space="preserve">
      40-тармақтың </w:t>
      </w:r>
      <w:r>
        <w:rPr>
          <w:rFonts w:ascii="Times New Roman"/>
          <w:b w:val="false"/>
          <w:i w:val="false"/>
          <w:color w:val="000000"/>
          <w:sz w:val="28"/>
        </w:rPr>
        <w:t>3) тармақшасының</w:t>
      </w:r>
      <w:r>
        <w:rPr>
          <w:rFonts w:ascii="Times New Roman"/>
          <w:b w:val="false"/>
          <w:i w:val="false"/>
          <w:color w:val="000000"/>
          <w:sz w:val="28"/>
        </w:rPr>
        <w:t xml:space="preserve"> үшінші бөлігінде орыс тілінде өзгерістер енгізіледі, қазақ тіліндегі мәтін өзгермейді;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 xml:space="preserve"> орыс тілінде өзгерістер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18-қосымшада</w:t>
      </w:r>
      <w:r>
        <w:rPr>
          <w:rFonts w:ascii="Times New Roman"/>
          <w:b w:val="false"/>
          <w:i w:val="false"/>
          <w:color w:val="000000"/>
          <w:sz w:val="28"/>
        </w:rPr>
        <w:t xml:space="preserve"> орыс тілінде өзгерістер енгізіледі, қазақ тіліндегі мәтін өзгермейді;</w:t>
      </w:r>
    </w:p>
    <w:bookmarkStart w:name="z47" w:id="2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5-қосымшада</w:t>
      </w:r>
      <w:r>
        <w:rPr>
          <w:rFonts w:ascii="Times New Roman"/>
          <w:b w:val="false"/>
          <w:i w:val="false"/>
          <w:color w:val="000000"/>
          <w:sz w:val="28"/>
        </w:rPr>
        <w:t xml:space="preserve"> орыс тілінде өзгерістер енгізіледі, қазақ тіліндегі мәтін өзгермейді;</w:t>
      </w:r>
    </w:p>
    <w:bookmarkEnd w:id="27"/>
    <w:bookmarkStart w:name="z48" w:id="28"/>
    <w:p>
      <w:pPr>
        <w:spacing w:after="0"/>
        <w:ind w:left="0"/>
        <w:jc w:val="both"/>
      </w:pP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көрсетілген Қағидаларға </w:t>
      </w:r>
      <w:r>
        <w:rPr>
          <w:rFonts w:ascii="Times New Roman"/>
          <w:b w:val="false"/>
          <w:i w:val="false"/>
          <w:color w:val="000000"/>
          <w:sz w:val="28"/>
        </w:rPr>
        <w:t>7-қосымша</w:t>
      </w:r>
      <w:r>
        <w:rPr>
          <w:rFonts w:ascii="Times New Roman"/>
          <w:b w:val="false"/>
          <w:i w:val="false"/>
          <w:color w:val="000000"/>
          <w:sz w:val="28"/>
        </w:rPr>
        <w:t xml:space="preserve"> жаңа редакцияда жазылсын;</w:t>
      </w:r>
    </w:p>
    <w:bookmarkEnd w:id="28"/>
    <w:bookmarkStart w:name="z49" w:id="2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7-1-қосымшаның</w:t>
      </w:r>
      <w:r>
        <w:rPr>
          <w:rFonts w:ascii="Times New Roman"/>
          <w:b w:val="false"/>
          <w:i w:val="false"/>
          <w:color w:val="000000"/>
          <w:sz w:val="28"/>
        </w:rPr>
        <w:t xml:space="preserve"> тақырыбы мынадай редакцияда жазылсын:</w:t>
      </w:r>
    </w:p>
    <w:bookmarkEnd w:id="29"/>
    <w:bookmarkStart w:name="z50" w:id="30"/>
    <w:p>
      <w:pPr>
        <w:spacing w:after="0"/>
        <w:ind w:left="0"/>
        <w:jc w:val="both"/>
      </w:pPr>
      <w:r>
        <w:rPr>
          <w:rFonts w:ascii="Times New Roman"/>
          <w:b w:val="false"/>
          <w:i w:val="false"/>
          <w:color w:val="000000"/>
          <w:sz w:val="28"/>
        </w:rPr>
        <w:t>
      "Әлеуетті өнім берушінің жұмыстарды орындау орны бойынша астананың, облыстың және республикалық маңызы бар қалалардың шекараларындағы тиісті әкімшілік-аумақтық бірлікте болуы түріндегі оның конкурстық баға ұсынысына әсер ететін өлшемшарт қолданылатын сатып алуды жүзеге асыру кезіндегі жұмыстардың тізбесі";</w:t>
      </w:r>
    </w:p>
    <w:bookmarkEnd w:id="30"/>
    <w:bookmarkStart w:name="z51" w:id="3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 xml:space="preserve">7-5 </w:t>
      </w:r>
      <w:r>
        <w:rPr>
          <w:rFonts w:ascii="Times New Roman"/>
          <w:b w:val="false"/>
          <w:i w:val="false"/>
          <w:color w:val="000000"/>
          <w:sz w:val="28"/>
        </w:rPr>
        <w:t xml:space="preserve"> және </w:t>
      </w:r>
      <w:r>
        <w:rPr>
          <w:rFonts w:ascii="Times New Roman"/>
          <w:b w:val="false"/>
          <w:i w:val="false"/>
          <w:color w:val="000000"/>
          <w:sz w:val="28"/>
        </w:rPr>
        <w:t>7-6-қосымшаларда</w:t>
      </w:r>
      <w:r>
        <w:rPr>
          <w:rFonts w:ascii="Times New Roman"/>
          <w:b w:val="false"/>
          <w:i w:val="false"/>
          <w:color w:val="000000"/>
          <w:sz w:val="28"/>
        </w:rPr>
        <w:t xml:space="preserve"> орыс тілінде өзгерістер енгізіледі, қазақ тіліндегі мәтін өзгермейді;</w:t>
      </w:r>
    </w:p>
    <w:bookmarkEnd w:id="31"/>
    <w:bookmarkStart w:name="z52" w:id="3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9-қосымшада</w:t>
      </w:r>
      <w:r>
        <w:rPr>
          <w:rFonts w:ascii="Times New Roman"/>
          <w:b w:val="false"/>
          <w:i w:val="false"/>
          <w:color w:val="000000"/>
          <w:sz w:val="28"/>
        </w:rPr>
        <w:t>:</w:t>
      </w:r>
    </w:p>
    <w:bookmarkEnd w:id="32"/>
    <w:bookmarkStart w:name="z53" w:id="33"/>
    <w:p>
      <w:pPr>
        <w:spacing w:after="0"/>
        <w:ind w:left="0"/>
        <w:jc w:val="both"/>
      </w:pPr>
      <w:r>
        <w:rPr>
          <w:rFonts w:ascii="Times New Roman"/>
          <w:b w:val="false"/>
          <w:i w:val="false"/>
          <w:color w:val="000000"/>
          <w:sz w:val="28"/>
        </w:rPr>
        <w:t>
      Аукциондық құжаттамада:</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3-тармаққа</w:t>
      </w:r>
      <w:r>
        <w:rPr>
          <w:rFonts w:ascii="Times New Roman"/>
          <w:b w:val="false"/>
          <w:i w:val="false"/>
          <w:color w:val="000000"/>
          <w:sz w:val="28"/>
        </w:rPr>
        <w:t xml:space="preserve"> орыс тілінде өзгерістер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25-тармаққа</w:t>
      </w:r>
      <w:r>
        <w:rPr>
          <w:rFonts w:ascii="Times New Roman"/>
          <w:b w:val="false"/>
          <w:i w:val="false"/>
          <w:color w:val="000000"/>
          <w:sz w:val="28"/>
        </w:rPr>
        <w:t xml:space="preserve"> орыс тілінде өзгерістер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 xml:space="preserve"> орыс тілінде өзгерістер енгізіледі, қазақ тіліндегі мәтін өзгермейді;</w:t>
      </w:r>
    </w:p>
    <w:bookmarkStart w:name="z57" w:id="3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13-қосымшаларда</w:t>
      </w:r>
      <w:r>
        <w:rPr>
          <w:rFonts w:ascii="Times New Roman"/>
          <w:b w:val="false"/>
          <w:i w:val="false"/>
          <w:color w:val="000000"/>
          <w:sz w:val="28"/>
        </w:rPr>
        <w:t xml:space="preserve"> орыс тілінде өзгерістер енгізіледі, қазақ тіліндегі мәтін өзгермейді;</w:t>
      </w:r>
    </w:p>
    <w:bookmarkEnd w:id="34"/>
    <w:bookmarkStart w:name="z58" w:id="3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15-қосымшада</w:t>
      </w:r>
      <w:r>
        <w:rPr>
          <w:rFonts w:ascii="Times New Roman"/>
          <w:b w:val="false"/>
          <w:i w:val="false"/>
          <w:color w:val="000000"/>
          <w:sz w:val="28"/>
        </w:rPr>
        <w:t xml:space="preserve"> орыс тілінде өзгерістер енгізіледі, қазақ тіліндегі мәтін өзгермейді;</w:t>
      </w:r>
    </w:p>
    <w:bookmarkEnd w:id="35"/>
    <w:bookmarkStart w:name="z59" w:id="3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16-2</w:t>
      </w:r>
      <w:r>
        <w:rPr>
          <w:rFonts w:ascii="Times New Roman"/>
          <w:b w:val="false"/>
          <w:i w:val="false"/>
          <w:color w:val="000000"/>
          <w:sz w:val="28"/>
        </w:rPr>
        <w:t xml:space="preserve"> және </w:t>
      </w:r>
      <w:r>
        <w:rPr>
          <w:rFonts w:ascii="Times New Roman"/>
          <w:b w:val="false"/>
          <w:i w:val="false"/>
          <w:color w:val="000000"/>
          <w:sz w:val="28"/>
        </w:rPr>
        <w:t>17-қосымшаларда</w:t>
      </w:r>
      <w:r>
        <w:rPr>
          <w:rFonts w:ascii="Times New Roman"/>
          <w:b w:val="false"/>
          <w:i w:val="false"/>
          <w:color w:val="000000"/>
          <w:sz w:val="28"/>
        </w:rPr>
        <w:t xml:space="preserve"> орыс тілінде өзгерістер енгізіледі, қазақ тіліндегі мәтін өзгермейді;</w:t>
      </w:r>
    </w:p>
    <w:bookmarkEnd w:id="36"/>
    <w:bookmarkStart w:name="z60" w:id="3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20-қосымшада</w:t>
      </w:r>
      <w:r>
        <w:rPr>
          <w:rFonts w:ascii="Times New Roman"/>
          <w:b w:val="false"/>
          <w:i w:val="false"/>
          <w:color w:val="000000"/>
          <w:sz w:val="28"/>
        </w:rPr>
        <w:t xml:space="preserve"> орыс тілінде өзгерістер енгізіледі, қазақ тіліндегі мәтін өзгермейді;</w:t>
      </w:r>
    </w:p>
    <w:bookmarkEnd w:id="37"/>
    <w:bookmarkStart w:name="z61" w:id="3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21-1</w:t>
      </w:r>
      <w:r>
        <w:rPr>
          <w:rFonts w:ascii="Times New Roman"/>
          <w:b w:val="false"/>
          <w:i w:val="false"/>
          <w:color w:val="000000"/>
          <w:sz w:val="28"/>
        </w:rPr>
        <w:t xml:space="preserve"> және </w:t>
      </w:r>
      <w:r>
        <w:rPr>
          <w:rFonts w:ascii="Times New Roman"/>
          <w:b w:val="false"/>
          <w:i w:val="false"/>
          <w:color w:val="000000"/>
          <w:sz w:val="28"/>
        </w:rPr>
        <w:t>21-2-қосымшаларда</w:t>
      </w:r>
      <w:r>
        <w:rPr>
          <w:rFonts w:ascii="Times New Roman"/>
          <w:b w:val="false"/>
          <w:i w:val="false"/>
          <w:color w:val="000000"/>
          <w:sz w:val="28"/>
        </w:rPr>
        <w:t xml:space="preserve"> орыс тілінде өзгерістер енгізіледі, қазақ тіліндегі мәтін өзгермейді;</w:t>
      </w:r>
    </w:p>
    <w:bookmarkEnd w:id="38"/>
    <w:bookmarkStart w:name="z62" w:id="3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22-қосымшада</w:t>
      </w:r>
      <w:r>
        <w:rPr>
          <w:rFonts w:ascii="Times New Roman"/>
          <w:b w:val="false"/>
          <w:i w:val="false"/>
          <w:color w:val="000000"/>
          <w:sz w:val="28"/>
        </w:rPr>
        <w:t>:</w:t>
      </w:r>
    </w:p>
    <w:bookmarkEnd w:id="39"/>
    <w:bookmarkStart w:name="z63" w:id="40"/>
    <w:p>
      <w:pPr>
        <w:spacing w:after="0"/>
        <w:ind w:left="0"/>
        <w:jc w:val="both"/>
      </w:pPr>
      <w:r>
        <w:rPr>
          <w:rFonts w:ascii="Times New Roman"/>
          <w:b w:val="false"/>
          <w:i w:val="false"/>
          <w:color w:val="000000"/>
          <w:sz w:val="28"/>
        </w:rPr>
        <w:t>
      Тауарларды сатып алу туралы үлгілік шартта:</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2.1-тармаққа</w:t>
      </w:r>
      <w:r>
        <w:rPr>
          <w:rFonts w:ascii="Times New Roman"/>
          <w:b w:val="false"/>
          <w:i w:val="false"/>
          <w:color w:val="000000"/>
          <w:sz w:val="28"/>
        </w:rPr>
        <w:t xml:space="preserve"> орыс тілінде өзгерістер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3.1-тармақтың</w:t>
      </w:r>
      <w:r>
        <w:rPr>
          <w:rFonts w:ascii="Times New Roman"/>
          <w:b w:val="false"/>
          <w:i w:val="false"/>
          <w:color w:val="000000"/>
          <w:sz w:val="28"/>
        </w:rPr>
        <w:t xml:space="preserve"> 2) тармақшасының бірінші абзацында орыс тілінде өзгерістер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9.1-тармақ</w:t>
      </w:r>
      <w:r>
        <w:rPr>
          <w:rFonts w:ascii="Times New Roman"/>
          <w:b w:val="false"/>
          <w:i w:val="false"/>
          <w:color w:val="000000"/>
          <w:sz w:val="28"/>
        </w:rPr>
        <w:t xml:space="preserve"> мынадай редакцияда жазылсын:</w:t>
      </w:r>
    </w:p>
    <w:bookmarkStart w:name="z67" w:id="41"/>
    <w:p>
      <w:pPr>
        <w:spacing w:after="0"/>
        <w:ind w:left="0"/>
        <w:jc w:val="both"/>
      </w:pPr>
      <w:r>
        <w:rPr>
          <w:rFonts w:ascii="Times New Roman"/>
          <w:b w:val="false"/>
          <w:i w:val="false"/>
          <w:color w:val="000000"/>
          <w:sz w:val="28"/>
        </w:rPr>
        <w:t>
      "9.1. Шартқа сәйкес бір тарап екінші тарапқа жіберетін кез келген хабарлама төленген тапсырыс хатпен немесе телеграмма, телекс, факс, телефакс, электрондық пошта арқылы не веб-портал арқылы жіберіледі.";</w:t>
      </w:r>
    </w:p>
    <w:bookmarkEnd w:id="41"/>
    <w:bookmarkStart w:name="z68" w:id="4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23-қосымшада</w:t>
      </w:r>
      <w:r>
        <w:rPr>
          <w:rFonts w:ascii="Times New Roman"/>
          <w:b w:val="false"/>
          <w:i w:val="false"/>
          <w:color w:val="000000"/>
          <w:sz w:val="28"/>
        </w:rPr>
        <w:t>:</w:t>
      </w:r>
    </w:p>
    <w:bookmarkEnd w:id="42"/>
    <w:bookmarkStart w:name="z69" w:id="43"/>
    <w:p>
      <w:pPr>
        <w:spacing w:after="0"/>
        <w:ind w:left="0"/>
        <w:jc w:val="both"/>
      </w:pPr>
      <w:r>
        <w:rPr>
          <w:rFonts w:ascii="Times New Roman"/>
          <w:b w:val="false"/>
          <w:i w:val="false"/>
          <w:color w:val="000000"/>
          <w:sz w:val="28"/>
        </w:rPr>
        <w:t>
      Құрылыс саласындағы жұмыстарды сатып алу туралы үлгілік шартта:</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3.1-тармаққа</w:t>
      </w:r>
      <w:r>
        <w:rPr>
          <w:rFonts w:ascii="Times New Roman"/>
          <w:b w:val="false"/>
          <w:i w:val="false"/>
          <w:color w:val="000000"/>
          <w:sz w:val="28"/>
        </w:rPr>
        <w:t xml:space="preserve"> орыс тілінде өзгерістер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4.1-тармақтың</w:t>
      </w:r>
      <w:r>
        <w:rPr>
          <w:rFonts w:ascii="Times New Roman"/>
          <w:b w:val="false"/>
          <w:i w:val="false"/>
          <w:color w:val="000000"/>
          <w:sz w:val="28"/>
        </w:rPr>
        <w:t xml:space="preserve"> 2) тармақшасының бірінші абзацында орыс тілінде өзгерістер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10.1-тармақ</w:t>
      </w:r>
      <w:r>
        <w:rPr>
          <w:rFonts w:ascii="Times New Roman"/>
          <w:b w:val="false"/>
          <w:i w:val="false"/>
          <w:color w:val="000000"/>
          <w:sz w:val="28"/>
        </w:rPr>
        <w:t xml:space="preserve"> мынадай редакцияда жазылсын:</w:t>
      </w:r>
    </w:p>
    <w:bookmarkStart w:name="z73" w:id="44"/>
    <w:p>
      <w:pPr>
        <w:spacing w:after="0"/>
        <w:ind w:left="0"/>
        <w:jc w:val="both"/>
      </w:pPr>
      <w:r>
        <w:rPr>
          <w:rFonts w:ascii="Times New Roman"/>
          <w:b w:val="false"/>
          <w:i w:val="false"/>
          <w:color w:val="000000"/>
          <w:sz w:val="28"/>
        </w:rPr>
        <w:t>
      "10.1. Бір тарап екінші тарапқа жолдайтын кез келген хабарлама Шартқа сәйкес төленген тапсырыс хатымен немесе телекс, факс, телефакс, электрондық пошта бойынша не веб-портал арқылы жіберіледі.";</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11.1-тармақ</w:t>
      </w:r>
      <w:r>
        <w:rPr>
          <w:rFonts w:ascii="Times New Roman"/>
          <w:b w:val="false"/>
          <w:i w:val="false"/>
          <w:color w:val="000000"/>
          <w:sz w:val="28"/>
        </w:rPr>
        <w:t xml:space="preserve"> мынадай редакцияда жазылсын:</w:t>
      </w:r>
    </w:p>
    <w:bookmarkStart w:name="z75" w:id="45"/>
    <w:p>
      <w:pPr>
        <w:spacing w:after="0"/>
        <w:ind w:left="0"/>
        <w:jc w:val="both"/>
      </w:pPr>
      <w:r>
        <w:rPr>
          <w:rFonts w:ascii="Times New Roman"/>
          <w:b w:val="false"/>
          <w:i w:val="false"/>
          <w:color w:val="000000"/>
          <w:sz w:val="28"/>
        </w:rPr>
        <w:t>
      "11.1. Егер дүлей апат, әскери іс-қимылдар, эпидемия, ірі ауқымды ереуілдер, тікелей немесе жанама түрде тыйым салатын, сондай-ақ осы Шарт бойынша тараптардың міндеттемелерін орындауға кедергі болатын заңдардың және үкіметтік актілердің күшіне енуі жататын форс-мажорлық жағдаяттар туындаған жағдайда, өзіне алған міндеттемелерді орындау үшін жауапкершіліктен босатылады. Бұл ретте, тарап форс-мажор басталғаны туралы жазбаша түрде дереу хабарлауға тиіс. Олай болмаған жағдайда бұл жағдаятқа сілтеме жасауға құқығы жоқ.";</w:t>
      </w:r>
    </w:p>
    <w:bookmarkEnd w:id="45"/>
    <w:bookmarkStart w:name="z76" w:id="4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23-1-қосымшада</w:t>
      </w:r>
      <w:r>
        <w:rPr>
          <w:rFonts w:ascii="Times New Roman"/>
          <w:b w:val="false"/>
          <w:i w:val="false"/>
          <w:color w:val="000000"/>
          <w:sz w:val="28"/>
        </w:rPr>
        <w:t>:</w:t>
      </w:r>
    </w:p>
    <w:bookmarkEnd w:id="46"/>
    <w:bookmarkStart w:name="z77" w:id="47"/>
    <w:p>
      <w:pPr>
        <w:spacing w:after="0"/>
        <w:ind w:left="0"/>
        <w:jc w:val="both"/>
      </w:pPr>
      <w:r>
        <w:rPr>
          <w:rFonts w:ascii="Times New Roman"/>
          <w:b w:val="false"/>
          <w:i w:val="false"/>
          <w:color w:val="000000"/>
          <w:sz w:val="28"/>
        </w:rPr>
        <w:t>
      "Толық бітіріп берілетін құрылыс" бойынша сатып алу туралы үлгілік шартта:</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3.2-тармақтарға</w:t>
      </w:r>
      <w:r>
        <w:rPr>
          <w:rFonts w:ascii="Times New Roman"/>
          <w:b w:val="false"/>
          <w:i w:val="false"/>
          <w:color w:val="000000"/>
          <w:sz w:val="28"/>
        </w:rPr>
        <w:t xml:space="preserve"> орыс тілінде өзгерістер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4.1-тармақтың</w:t>
      </w:r>
      <w:r>
        <w:rPr>
          <w:rFonts w:ascii="Times New Roman"/>
          <w:b w:val="false"/>
          <w:i w:val="false"/>
          <w:color w:val="000000"/>
          <w:sz w:val="28"/>
        </w:rPr>
        <w:t xml:space="preserve"> 2) тармақшасының бірінші абзацында орыс тілінде өзгерістер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6.3-тармақтың</w:t>
      </w:r>
      <w:r>
        <w:rPr>
          <w:rFonts w:ascii="Times New Roman"/>
          <w:b w:val="false"/>
          <w:i w:val="false"/>
          <w:color w:val="000000"/>
          <w:sz w:val="28"/>
        </w:rPr>
        <w:t xml:space="preserve"> бірінші бөлігі мынадай редакцияда жазылсын:</w:t>
      </w:r>
    </w:p>
    <w:bookmarkStart w:name="z81" w:id="48"/>
    <w:p>
      <w:pPr>
        <w:spacing w:after="0"/>
        <w:ind w:left="0"/>
        <w:jc w:val="both"/>
      </w:pPr>
      <w:r>
        <w:rPr>
          <w:rFonts w:ascii="Times New Roman"/>
          <w:b w:val="false"/>
          <w:i w:val="false"/>
          <w:color w:val="000000"/>
          <w:sz w:val="28"/>
        </w:rPr>
        <w:t>
      "6.3. Жобалау (жобалау-сметалық) құжаттамасын әзірлеу жөніндегі жұмыстарды қабылдау Тапсырыс беруші бекіткен жобалау тапсырмасына, жер учаскесін (алаңды, трассаны) таңдау және бөлу (пайдалануға рұқсат беру) жөніндегі материалдарға, объектіні инженерлік және коммуналдық қамтамасыз етудің техникалық шарттарына, инженерлік іздестіру нәтижелеріне, жобалау алдындағы нәтижелерді қоса алғанда, өзге де бастапқы деректерге толық сәйкес келген кезде жүзеге асырылады Тапсырыс берушінің қызметі, сондай-ақ астананың, республикалық маңызы бар қалалардың, аудандардың (облыстық маңызы бар қалалардың) жергілікті атқарушы органдарының сәулет-жоспарлау тапсырмасымен.";</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10.1-тармақ</w:t>
      </w:r>
      <w:r>
        <w:rPr>
          <w:rFonts w:ascii="Times New Roman"/>
          <w:b w:val="false"/>
          <w:i w:val="false"/>
          <w:color w:val="000000"/>
          <w:sz w:val="28"/>
        </w:rPr>
        <w:t xml:space="preserve"> мынадай редакцияда жазылсын:</w:t>
      </w:r>
    </w:p>
    <w:bookmarkStart w:name="z83" w:id="49"/>
    <w:p>
      <w:pPr>
        <w:spacing w:after="0"/>
        <w:ind w:left="0"/>
        <w:jc w:val="both"/>
      </w:pPr>
      <w:r>
        <w:rPr>
          <w:rFonts w:ascii="Times New Roman"/>
          <w:b w:val="false"/>
          <w:i w:val="false"/>
          <w:color w:val="000000"/>
          <w:sz w:val="28"/>
        </w:rPr>
        <w:t>
      "10.1. Шартқа сәйкес бір тарап екінші тарапқа жіберетін кез келген хабарлама төленген тапсырыс хатпен немесе телекс, факс, телефакс не веб-портал арқылы жіберіледі.";</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11.1-тармақ</w:t>
      </w:r>
      <w:r>
        <w:rPr>
          <w:rFonts w:ascii="Times New Roman"/>
          <w:b w:val="false"/>
          <w:i w:val="false"/>
          <w:color w:val="000000"/>
          <w:sz w:val="28"/>
        </w:rPr>
        <w:t xml:space="preserve"> мынадай редакцияда жазылсын:</w:t>
      </w:r>
    </w:p>
    <w:bookmarkStart w:name="z85" w:id="50"/>
    <w:p>
      <w:pPr>
        <w:spacing w:after="0"/>
        <w:ind w:left="0"/>
        <w:jc w:val="both"/>
      </w:pPr>
      <w:r>
        <w:rPr>
          <w:rFonts w:ascii="Times New Roman"/>
          <w:b w:val="false"/>
          <w:i w:val="false"/>
          <w:color w:val="000000"/>
          <w:sz w:val="28"/>
        </w:rPr>
        <w:t>
      "11.1. Егер дүлей апат, әскери іс-қимылдар, эпидемия, ірі ауқымды ереуілдер, тікелей немесе жанама түрде тыйым салатын, сондай-ақ осы Шарт бойынша тараптардың міндеттемелерін орындауға кедергі болатын заңдардың және үкіметтік актілердің күшіне енуі жататын форс-мажорлық жағдаяттар туындаған жағдайда, өзіне алған міндеттемелерді орындамау үшін жауапкершіліктен босатылады. Бұл ретте, тарап форс-мажор басталғаны туралы жазбаша түрде дереу хабарлауға тиіс. Олай болмаған жағдайда бұл жағдаятқа сілтеме жасауға құқығы жоқ.";</w:t>
      </w:r>
    </w:p>
    <w:bookmarkEnd w:id="50"/>
    <w:bookmarkStart w:name="z86" w:id="5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24-қосымшада</w:t>
      </w:r>
      <w:r>
        <w:rPr>
          <w:rFonts w:ascii="Times New Roman"/>
          <w:b w:val="false"/>
          <w:i w:val="false"/>
          <w:color w:val="000000"/>
          <w:sz w:val="28"/>
        </w:rPr>
        <w:t>:</w:t>
      </w:r>
    </w:p>
    <w:bookmarkEnd w:id="51"/>
    <w:bookmarkStart w:name="z87" w:id="52"/>
    <w:p>
      <w:pPr>
        <w:spacing w:after="0"/>
        <w:ind w:left="0"/>
        <w:jc w:val="both"/>
      </w:pPr>
      <w:r>
        <w:rPr>
          <w:rFonts w:ascii="Times New Roman"/>
          <w:b w:val="false"/>
          <w:i w:val="false"/>
          <w:color w:val="000000"/>
          <w:sz w:val="28"/>
        </w:rPr>
        <w:t>
      Жобалау-сметалық құжаттаманы (техникалық-экономикалық негіздеме) әзірлеу бойынша жұмыстарды сатып алу туралы үлгілік шартта:</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3.1-тармаққа</w:t>
      </w:r>
      <w:r>
        <w:rPr>
          <w:rFonts w:ascii="Times New Roman"/>
          <w:b w:val="false"/>
          <w:i w:val="false"/>
          <w:color w:val="000000"/>
          <w:sz w:val="28"/>
        </w:rPr>
        <w:t xml:space="preserve"> орыс тілінде өзгерістер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4.1-тармақтың</w:t>
      </w:r>
      <w:r>
        <w:rPr>
          <w:rFonts w:ascii="Times New Roman"/>
          <w:b w:val="false"/>
          <w:i w:val="false"/>
          <w:color w:val="000000"/>
          <w:sz w:val="28"/>
        </w:rPr>
        <w:t xml:space="preserve"> 2) тармақшасының бірінші абзацында орыс тілінде өзгерістер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9.1-тармақ</w:t>
      </w:r>
      <w:r>
        <w:rPr>
          <w:rFonts w:ascii="Times New Roman"/>
          <w:b w:val="false"/>
          <w:i w:val="false"/>
          <w:color w:val="000000"/>
          <w:sz w:val="28"/>
        </w:rPr>
        <w:t xml:space="preserve"> мынадай редакцияда жазылсын:</w:t>
      </w:r>
    </w:p>
    <w:bookmarkStart w:name="z91" w:id="53"/>
    <w:p>
      <w:pPr>
        <w:spacing w:after="0"/>
        <w:ind w:left="0"/>
        <w:jc w:val="both"/>
      </w:pPr>
      <w:r>
        <w:rPr>
          <w:rFonts w:ascii="Times New Roman"/>
          <w:b w:val="false"/>
          <w:i w:val="false"/>
          <w:color w:val="000000"/>
          <w:sz w:val="28"/>
        </w:rPr>
        <w:t>
      "9.1. Шартқа сәйкес бір тарап екінші тарапқа жіберетін кез келген хабарлама төленген тапсырыс хатпен немесе телекс, факс, телефакс не веб-портал арқылы жіберіледі.";</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10.1-тармақ</w:t>
      </w:r>
      <w:r>
        <w:rPr>
          <w:rFonts w:ascii="Times New Roman"/>
          <w:b w:val="false"/>
          <w:i w:val="false"/>
          <w:color w:val="000000"/>
          <w:sz w:val="28"/>
        </w:rPr>
        <w:t xml:space="preserve"> мынадай редакцияда жазылсын:</w:t>
      </w:r>
    </w:p>
    <w:bookmarkStart w:name="z93" w:id="54"/>
    <w:p>
      <w:pPr>
        <w:spacing w:after="0"/>
        <w:ind w:left="0"/>
        <w:jc w:val="both"/>
      </w:pPr>
      <w:r>
        <w:rPr>
          <w:rFonts w:ascii="Times New Roman"/>
          <w:b w:val="false"/>
          <w:i w:val="false"/>
          <w:color w:val="000000"/>
          <w:sz w:val="28"/>
        </w:rPr>
        <w:t>
      "10.1. Дүлей зілзалалар, әскери іс-қимылдар, эпидемиялар, ірі ауқымды ереуілдер, тікелей немесе жанама тыйым салатын, сондай-ақ Тараптардың осы Шарт бойынша міндеттемелерін орындауына кедергі келтіретін заңдардың және үкіметтік актілердің күшіне енуге жататын форс-мажорлық мән-жайлар туындаған жағдайда, олар өзіне алған міндеттемелерді орындамағаны үшін жауапкершіліктен босатылады. Бұл ретте тарап форс-мажордың басталғаны туралы дереу жазбаша хабардар етуге тиіс. Олай болмаған жағдайда Тарап осы жағдайға сілтеме жасауға құқылы емес.";</w:t>
      </w:r>
    </w:p>
    <w:bookmarkEnd w:id="54"/>
    <w:bookmarkStart w:name="z94" w:id="5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25-қосымшада</w:t>
      </w:r>
      <w:r>
        <w:rPr>
          <w:rFonts w:ascii="Times New Roman"/>
          <w:b w:val="false"/>
          <w:i w:val="false"/>
          <w:color w:val="000000"/>
          <w:sz w:val="28"/>
        </w:rPr>
        <w:t>:</w:t>
      </w:r>
    </w:p>
    <w:bookmarkEnd w:id="55"/>
    <w:bookmarkStart w:name="z95" w:id="56"/>
    <w:p>
      <w:pPr>
        <w:spacing w:after="0"/>
        <w:ind w:left="0"/>
        <w:jc w:val="both"/>
      </w:pPr>
      <w:r>
        <w:rPr>
          <w:rFonts w:ascii="Times New Roman"/>
          <w:b w:val="false"/>
          <w:i w:val="false"/>
          <w:color w:val="000000"/>
          <w:sz w:val="28"/>
        </w:rPr>
        <w:t>
      Құрылыспен байланысты емес жұмыстарды сатып алу туралы үлгілік шартта:</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3.1-тармаққа</w:t>
      </w:r>
      <w:r>
        <w:rPr>
          <w:rFonts w:ascii="Times New Roman"/>
          <w:b w:val="false"/>
          <w:i w:val="false"/>
          <w:color w:val="000000"/>
          <w:sz w:val="28"/>
        </w:rPr>
        <w:t xml:space="preserve"> орыс тілінде өзгерістер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4.1-тармақтың</w:t>
      </w:r>
      <w:r>
        <w:rPr>
          <w:rFonts w:ascii="Times New Roman"/>
          <w:b w:val="false"/>
          <w:i w:val="false"/>
          <w:color w:val="000000"/>
          <w:sz w:val="28"/>
        </w:rPr>
        <w:t xml:space="preserve"> 2) тармақшасының бірінші абзацында орыс тілінде өзгерістер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10.1-тармақ</w:t>
      </w:r>
      <w:r>
        <w:rPr>
          <w:rFonts w:ascii="Times New Roman"/>
          <w:b w:val="false"/>
          <w:i w:val="false"/>
          <w:color w:val="000000"/>
          <w:sz w:val="28"/>
        </w:rPr>
        <w:t xml:space="preserve"> мынадай редакцияда жазылсын:</w:t>
      </w:r>
    </w:p>
    <w:bookmarkStart w:name="z99" w:id="57"/>
    <w:p>
      <w:pPr>
        <w:spacing w:after="0"/>
        <w:ind w:left="0"/>
        <w:jc w:val="both"/>
      </w:pPr>
      <w:r>
        <w:rPr>
          <w:rFonts w:ascii="Times New Roman"/>
          <w:b w:val="false"/>
          <w:i w:val="false"/>
          <w:color w:val="000000"/>
          <w:sz w:val="28"/>
        </w:rPr>
        <w:t>
      "10.1. Шартқа сәйкес бір Тарап екінші Тарапқа жіберетін кез келген хабарлама төленген тапсырыс хатымен немесе телекс, факс, телефакс, электрондық пошта не веб-портал арқылы жіберіледі.";</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11.1-тармақ</w:t>
      </w:r>
      <w:r>
        <w:rPr>
          <w:rFonts w:ascii="Times New Roman"/>
          <w:b w:val="false"/>
          <w:i w:val="false"/>
          <w:color w:val="000000"/>
          <w:sz w:val="28"/>
        </w:rPr>
        <w:t xml:space="preserve"> мынадай редакцияда жазылсын:</w:t>
      </w:r>
    </w:p>
    <w:bookmarkStart w:name="z101" w:id="58"/>
    <w:p>
      <w:pPr>
        <w:spacing w:after="0"/>
        <w:ind w:left="0"/>
        <w:jc w:val="both"/>
      </w:pPr>
      <w:r>
        <w:rPr>
          <w:rFonts w:ascii="Times New Roman"/>
          <w:b w:val="false"/>
          <w:i w:val="false"/>
          <w:color w:val="000000"/>
          <w:sz w:val="28"/>
        </w:rPr>
        <w:t>
      "11.1. Дүлей зілзалалар, әскери іс-қимылдар, эпидемиялар, ірі ауқымды ереуілдер, тікелей немесе жанама түрде тыйым салатын, сондай-ақ Тараптардың осы Шарт бойынша міндеттемелерді орындауына кедергі келтіретін заңдардың және үкіметтік актілердің күшіне енуі жататын форс-мажорлық мән-жайлар туындаған жағдайда, олар өздеріне алған міндеттемелерді орындамағаны үшін жауапкершіліктен босатылады. Бұл ретте тарап форс-мажор басталғаны туралы дереу жазбаша хабардар етуге тиіс. Олай болмаған жағдайда, тараптың осы жағдайға сілтеме жасауға құқығы жоқ.";</w:t>
      </w:r>
    </w:p>
    <w:bookmarkEnd w:id="58"/>
    <w:bookmarkStart w:name="z102" w:id="5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26-қосымшада</w:t>
      </w:r>
      <w:r>
        <w:rPr>
          <w:rFonts w:ascii="Times New Roman"/>
          <w:b w:val="false"/>
          <w:i w:val="false"/>
          <w:color w:val="000000"/>
          <w:sz w:val="28"/>
        </w:rPr>
        <w:t>:</w:t>
      </w:r>
    </w:p>
    <w:bookmarkEnd w:id="59"/>
    <w:bookmarkStart w:name="z103" w:id="60"/>
    <w:p>
      <w:pPr>
        <w:spacing w:after="0"/>
        <w:ind w:left="0"/>
        <w:jc w:val="both"/>
      </w:pPr>
      <w:r>
        <w:rPr>
          <w:rFonts w:ascii="Times New Roman"/>
          <w:b w:val="false"/>
          <w:i w:val="false"/>
          <w:color w:val="000000"/>
          <w:sz w:val="28"/>
        </w:rPr>
        <w:t>
      Көрсетілетін қызметтерді сатып алу туралы үлгілік шартта:</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2.1-тармаққа</w:t>
      </w:r>
      <w:r>
        <w:rPr>
          <w:rFonts w:ascii="Times New Roman"/>
          <w:b w:val="false"/>
          <w:i w:val="false"/>
          <w:color w:val="000000"/>
          <w:sz w:val="28"/>
        </w:rPr>
        <w:t xml:space="preserve"> орыс тілінде өзгерістер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3.1-тармақтың</w:t>
      </w:r>
      <w:r>
        <w:rPr>
          <w:rFonts w:ascii="Times New Roman"/>
          <w:b w:val="false"/>
          <w:i w:val="false"/>
          <w:color w:val="000000"/>
          <w:sz w:val="28"/>
        </w:rPr>
        <w:t xml:space="preserve"> 2) тармақшасының бірінші абзацында орыс тілінде өзгерістер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9.1-тармақ</w:t>
      </w:r>
      <w:r>
        <w:rPr>
          <w:rFonts w:ascii="Times New Roman"/>
          <w:b w:val="false"/>
          <w:i w:val="false"/>
          <w:color w:val="000000"/>
          <w:sz w:val="28"/>
        </w:rPr>
        <w:t xml:space="preserve"> мынадай редакцияда жазылсын:</w:t>
      </w:r>
    </w:p>
    <w:bookmarkStart w:name="z107" w:id="61"/>
    <w:p>
      <w:pPr>
        <w:spacing w:after="0"/>
        <w:ind w:left="0"/>
        <w:jc w:val="both"/>
      </w:pPr>
      <w:r>
        <w:rPr>
          <w:rFonts w:ascii="Times New Roman"/>
          <w:b w:val="false"/>
          <w:i w:val="false"/>
          <w:color w:val="000000"/>
          <w:sz w:val="28"/>
        </w:rPr>
        <w:t>
      "9.1. Шартқа сәйкес бір тарап екінші тарапқа жіберетін кез келген хабарлама төленген тапсырыс хатымен немесе телекс, факс, телефакс, электрондық пошта не веб-портал арқылы жіберіледі.";</w:t>
      </w:r>
    </w:p>
    <w:bookmarkEnd w:id="61"/>
    <w:bookmarkStart w:name="z108" w:id="6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27-қосымшада</w:t>
      </w:r>
      <w:r>
        <w:rPr>
          <w:rFonts w:ascii="Times New Roman"/>
          <w:b w:val="false"/>
          <w:i w:val="false"/>
          <w:color w:val="000000"/>
          <w:sz w:val="28"/>
        </w:rPr>
        <w:t xml:space="preserve"> орыс тілінде өзгерістер енгізіледі, қазақ тіліндегі мәтін өзгермейді;</w:t>
      </w:r>
    </w:p>
    <w:bookmarkEnd w:id="62"/>
    <w:bookmarkStart w:name="z109" w:id="6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33-қосымшада</w:t>
      </w:r>
      <w:r>
        <w:rPr>
          <w:rFonts w:ascii="Times New Roman"/>
          <w:b w:val="false"/>
          <w:i w:val="false"/>
          <w:color w:val="000000"/>
          <w:sz w:val="28"/>
        </w:rPr>
        <w:t>:</w:t>
      </w:r>
    </w:p>
    <w:bookmarkEnd w:id="63"/>
    <w:bookmarkStart w:name="z110" w:id="64"/>
    <w:p>
      <w:pPr>
        <w:spacing w:after="0"/>
        <w:ind w:left="0"/>
        <w:jc w:val="both"/>
      </w:pPr>
      <w:r>
        <w:rPr>
          <w:rFonts w:ascii="Times New Roman"/>
          <w:b w:val="false"/>
          <w:i w:val="false"/>
          <w:color w:val="000000"/>
          <w:sz w:val="28"/>
        </w:rPr>
        <w:t>
      Сатып алу бойынша үлгілік тендерлік құжаттамада:</w:t>
      </w:r>
    </w:p>
    <w:bookmarkEnd w:id="64"/>
    <w:bookmarkStart w:name="z111" w:id="65"/>
    <w:p>
      <w:pPr>
        <w:spacing w:after="0"/>
        <w:ind w:left="0"/>
        <w:jc w:val="both"/>
      </w:pPr>
      <w:r>
        <w:rPr>
          <w:rFonts w:ascii="Times New Roman"/>
          <w:b w:val="false"/>
          <w:i w:val="false"/>
          <w:color w:val="000000"/>
          <w:sz w:val="28"/>
        </w:rPr>
        <w:t>
      кіріспеде орыс тілінде өзгерістер енгізіледі, қазақ тіліндегі мәтін өзгермейді;</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2-тармаққа</w:t>
      </w:r>
      <w:r>
        <w:rPr>
          <w:rFonts w:ascii="Times New Roman"/>
          <w:b w:val="false"/>
          <w:i w:val="false"/>
          <w:color w:val="000000"/>
          <w:sz w:val="28"/>
        </w:rPr>
        <w:t xml:space="preserve"> орыс тілінде өзгерістер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36-тармақтың</w:t>
      </w:r>
      <w:r>
        <w:rPr>
          <w:rFonts w:ascii="Times New Roman"/>
          <w:b w:val="false"/>
          <w:i w:val="false"/>
          <w:color w:val="000000"/>
          <w:sz w:val="28"/>
        </w:rPr>
        <w:t xml:space="preserve"> 3) тармақшасында орыс тілінде өзгерістер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41-тармаққа</w:t>
      </w:r>
      <w:r>
        <w:rPr>
          <w:rFonts w:ascii="Times New Roman"/>
          <w:b w:val="false"/>
          <w:i w:val="false"/>
          <w:color w:val="000000"/>
          <w:sz w:val="28"/>
        </w:rPr>
        <w:t xml:space="preserve"> орыс тілінде өзгерістер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 xml:space="preserve"> орыс тілінде өзгерістер енгізіледі, қазақ тіліндегі мәтін өзгермейді;</w:t>
      </w:r>
    </w:p>
    <w:bookmarkStart w:name="z116" w:id="66"/>
    <w:p>
      <w:pPr>
        <w:spacing w:after="0"/>
        <w:ind w:left="0"/>
        <w:jc w:val="both"/>
      </w:pPr>
      <w:r>
        <w:rPr>
          <w:rFonts w:ascii="Times New Roman"/>
          <w:b w:val="false"/>
          <w:i w:val="false"/>
          <w:color w:val="000000"/>
          <w:sz w:val="28"/>
        </w:rPr>
        <w:t xml:space="preserve">
      Үлгілік тендерлік құжаттамаға </w:t>
      </w:r>
      <w:r>
        <w:rPr>
          <w:rFonts w:ascii="Times New Roman"/>
          <w:b w:val="false"/>
          <w:i w:val="false"/>
          <w:color w:val="000000"/>
          <w:sz w:val="28"/>
        </w:rPr>
        <w:t>7-қосымшада</w:t>
      </w:r>
      <w:r>
        <w:rPr>
          <w:rFonts w:ascii="Times New Roman"/>
          <w:b w:val="false"/>
          <w:i w:val="false"/>
          <w:color w:val="000000"/>
          <w:sz w:val="28"/>
        </w:rPr>
        <w:t>:</w:t>
      </w:r>
    </w:p>
    <w:bookmarkEnd w:id="66"/>
    <w:bookmarkStart w:name="z117" w:id="67"/>
    <w:p>
      <w:pPr>
        <w:spacing w:after="0"/>
        <w:ind w:left="0"/>
        <w:jc w:val="both"/>
      </w:pPr>
      <w:r>
        <w:rPr>
          <w:rFonts w:ascii="Times New Roman"/>
          <w:b w:val="false"/>
          <w:i w:val="false"/>
          <w:color w:val="000000"/>
          <w:sz w:val="28"/>
        </w:rPr>
        <w:t>
      Біліктілігі туралы мәліметтерде (әлеуетті өнім беруші жұмыстарды сатып алу кезінде толтырады):</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2-тармаққа</w:t>
      </w:r>
      <w:r>
        <w:rPr>
          <w:rFonts w:ascii="Times New Roman"/>
          <w:b w:val="false"/>
          <w:i w:val="false"/>
          <w:color w:val="000000"/>
          <w:sz w:val="28"/>
        </w:rPr>
        <w:t xml:space="preserve"> орыс тілінде өзгерістер енгізіледі, қазақ тіліндегі мәтін өзгермейді;</w:t>
      </w:r>
    </w:p>
    <w:bookmarkStart w:name="z119" w:id="68"/>
    <w:p>
      <w:pPr>
        <w:spacing w:after="0"/>
        <w:ind w:left="0"/>
        <w:jc w:val="both"/>
      </w:pPr>
      <w:r>
        <w:rPr>
          <w:rFonts w:ascii="Times New Roman"/>
          <w:b w:val="false"/>
          <w:i w:val="false"/>
          <w:color w:val="000000"/>
          <w:sz w:val="28"/>
        </w:rPr>
        <w:t xml:space="preserve">
      Үлгілік тендерлік құжаттамаға </w:t>
      </w:r>
      <w:r>
        <w:rPr>
          <w:rFonts w:ascii="Times New Roman"/>
          <w:b w:val="false"/>
          <w:i w:val="false"/>
          <w:color w:val="000000"/>
          <w:sz w:val="28"/>
        </w:rPr>
        <w:t>8-қосымшада</w:t>
      </w:r>
      <w:r>
        <w:rPr>
          <w:rFonts w:ascii="Times New Roman"/>
          <w:b w:val="false"/>
          <w:i w:val="false"/>
          <w:color w:val="000000"/>
          <w:sz w:val="28"/>
        </w:rPr>
        <w:t>:</w:t>
      </w:r>
    </w:p>
    <w:bookmarkEnd w:id="68"/>
    <w:bookmarkStart w:name="z120" w:id="69"/>
    <w:p>
      <w:pPr>
        <w:spacing w:after="0"/>
        <w:ind w:left="0"/>
        <w:jc w:val="both"/>
      </w:pPr>
      <w:r>
        <w:rPr>
          <w:rFonts w:ascii="Times New Roman"/>
          <w:b w:val="false"/>
          <w:i w:val="false"/>
          <w:color w:val="000000"/>
          <w:sz w:val="28"/>
        </w:rPr>
        <w:t>
      Біліктілік туралы мәліметтерде (әлеуетті өнім беруші көрсетілетін қызметтерді сатып алу кезінде толтырады):</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2-тармаққа</w:t>
      </w:r>
      <w:r>
        <w:rPr>
          <w:rFonts w:ascii="Times New Roman"/>
          <w:b w:val="false"/>
          <w:i w:val="false"/>
          <w:color w:val="000000"/>
          <w:sz w:val="28"/>
        </w:rPr>
        <w:t xml:space="preserve"> орыс тілінде өзгерістер енгізіледі, қазақ тіліндегі мәтін өзгермейді;</w:t>
      </w:r>
    </w:p>
    <w:bookmarkStart w:name="z122" w:id="70"/>
    <w:p>
      <w:pPr>
        <w:spacing w:after="0"/>
        <w:ind w:left="0"/>
        <w:jc w:val="both"/>
      </w:pPr>
      <w:r>
        <w:rPr>
          <w:rFonts w:ascii="Times New Roman"/>
          <w:b w:val="false"/>
          <w:i w:val="false"/>
          <w:color w:val="000000"/>
          <w:sz w:val="28"/>
        </w:rPr>
        <w:t xml:space="preserve">
      Үлгілік тендерлік құжаттамаға </w:t>
      </w:r>
      <w:r>
        <w:rPr>
          <w:rFonts w:ascii="Times New Roman"/>
          <w:b w:val="false"/>
          <w:i w:val="false"/>
          <w:color w:val="000000"/>
          <w:sz w:val="28"/>
        </w:rPr>
        <w:t>9-қосымшада</w:t>
      </w:r>
      <w:r>
        <w:rPr>
          <w:rFonts w:ascii="Times New Roman"/>
          <w:b w:val="false"/>
          <w:i w:val="false"/>
          <w:color w:val="000000"/>
          <w:sz w:val="28"/>
        </w:rPr>
        <w:t>:</w:t>
      </w:r>
    </w:p>
    <w:bookmarkEnd w:id="70"/>
    <w:bookmarkStart w:name="z123" w:id="71"/>
    <w:p>
      <w:pPr>
        <w:spacing w:after="0"/>
        <w:ind w:left="0"/>
        <w:jc w:val="both"/>
      </w:pPr>
      <w:r>
        <w:rPr>
          <w:rFonts w:ascii="Times New Roman"/>
          <w:b w:val="false"/>
          <w:i w:val="false"/>
          <w:color w:val="000000"/>
          <w:sz w:val="28"/>
        </w:rPr>
        <w:t>
      Біліктілік туралы мәліметтерде (тауарларды сатып алу кезінде әлеуетті өнім беруші (бірлесіп орындаушы) толтырады):</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2-тармаққа</w:t>
      </w:r>
      <w:r>
        <w:rPr>
          <w:rFonts w:ascii="Times New Roman"/>
          <w:b w:val="false"/>
          <w:i w:val="false"/>
          <w:color w:val="000000"/>
          <w:sz w:val="28"/>
        </w:rPr>
        <w:t xml:space="preserve"> орыс тілінде өзгерістер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11-қосымшада</w:t>
      </w:r>
      <w:r>
        <w:rPr>
          <w:rFonts w:ascii="Times New Roman"/>
          <w:b w:val="false"/>
          <w:i w:val="false"/>
          <w:color w:val="000000"/>
          <w:sz w:val="28"/>
        </w:rPr>
        <w:t xml:space="preserve"> орыс тілінде өзгерістер енгізіледі, қазақ тіліндегі мәтін өзгермейді;</w:t>
      </w:r>
    </w:p>
    <w:bookmarkStart w:name="z126" w:id="7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36-қосымшада</w:t>
      </w:r>
      <w:r>
        <w:rPr>
          <w:rFonts w:ascii="Times New Roman"/>
          <w:b w:val="false"/>
          <w:i w:val="false"/>
          <w:color w:val="000000"/>
          <w:sz w:val="28"/>
        </w:rPr>
        <w:t xml:space="preserve"> орыс тілінде өзгерістер енгізіледі, қазақ тіліндегі мәтін өзгермейді;</w:t>
      </w:r>
    </w:p>
    <w:bookmarkEnd w:id="72"/>
    <w:bookmarkStart w:name="z127" w:id="7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41-қосымшада</w:t>
      </w:r>
      <w:r>
        <w:rPr>
          <w:rFonts w:ascii="Times New Roman"/>
          <w:b w:val="false"/>
          <w:i w:val="false"/>
          <w:color w:val="000000"/>
          <w:sz w:val="28"/>
        </w:rPr>
        <w:t>:</w:t>
      </w:r>
    </w:p>
    <w:bookmarkEnd w:id="73"/>
    <w:bookmarkStart w:name="z128" w:id="74"/>
    <w:p>
      <w:pPr>
        <w:spacing w:after="0"/>
        <w:ind w:left="0"/>
        <w:jc w:val="both"/>
      </w:pPr>
      <w:r>
        <w:rPr>
          <w:rFonts w:ascii="Times New Roman"/>
          <w:b w:val="false"/>
          <w:i w:val="false"/>
          <w:color w:val="000000"/>
          <w:sz w:val="28"/>
        </w:rPr>
        <w:t>
      Сатып алу бойынша тендер тәсілімен сатып алу қорытындылары туралы хаттамада _____________________________:</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2-тармаққа</w:t>
      </w:r>
      <w:r>
        <w:rPr>
          <w:rFonts w:ascii="Times New Roman"/>
          <w:b w:val="false"/>
          <w:i w:val="false"/>
          <w:color w:val="000000"/>
          <w:sz w:val="28"/>
        </w:rPr>
        <w:t xml:space="preserve"> орыс тілінде өзгерістер енгізіледі, қазақ тіліндегі мәтін өзгермейді;</w:t>
      </w:r>
    </w:p>
    <w:bookmarkStart w:name="z130" w:id="7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42-қосымшада</w:t>
      </w:r>
      <w:r>
        <w:rPr>
          <w:rFonts w:ascii="Times New Roman"/>
          <w:b w:val="false"/>
          <w:i w:val="false"/>
          <w:color w:val="000000"/>
          <w:sz w:val="28"/>
        </w:rPr>
        <w:t>:</w:t>
      </w:r>
    </w:p>
    <w:bookmarkEnd w:id="75"/>
    <w:bookmarkStart w:name="z131" w:id="76"/>
    <w:p>
      <w:pPr>
        <w:spacing w:after="0"/>
        <w:ind w:left="0"/>
        <w:jc w:val="both"/>
      </w:pPr>
      <w:r>
        <w:rPr>
          <w:rFonts w:ascii="Times New Roman"/>
          <w:b w:val="false"/>
          <w:i w:val="false"/>
          <w:color w:val="000000"/>
          <w:sz w:val="28"/>
        </w:rPr>
        <w:t>
      Қорытындылар туралы хаттамада бір көзден алу тәсілімен сатып алу_____________________________________________(сатып алу атауы):</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2-тармаққа</w:t>
      </w:r>
      <w:r>
        <w:rPr>
          <w:rFonts w:ascii="Times New Roman"/>
          <w:b w:val="false"/>
          <w:i w:val="false"/>
          <w:color w:val="000000"/>
          <w:sz w:val="28"/>
        </w:rPr>
        <w:t xml:space="preserve"> орыс тілінде өзгерістер енгізіледі, қазақ тіліндегі мәтін өзгермейді;</w:t>
      </w:r>
    </w:p>
    <w:bookmarkStart w:name="z133" w:id="7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43-қосымшада</w:t>
      </w:r>
      <w:r>
        <w:rPr>
          <w:rFonts w:ascii="Times New Roman"/>
          <w:b w:val="false"/>
          <w:i w:val="false"/>
          <w:color w:val="000000"/>
          <w:sz w:val="28"/>
        </w:rPr>
        <w:t>:</w:t>
      </w:r>
    </w:p>
    <w:bookmarkEnd w:id="77"/>
    <w:bookmarkStart w:name="z134" w:id="78"/>
    <w:p>
      <w:pPr>
        <w:spacing w:after="0"/>
        <w:ind w:left="0"/>
        <w:jc w:val="both"/>
      </w:pPr>
      <w:r>
        <w:rPr>
          <w:rFonts w:ascii="Times New Roman"/>
          <w:b w:val="false"/>
          <w:i w:val="false"/>
          <w:color w:val="000000"/>
          <w:sz w:val="28"/>
        </w:rPr>
        <w:t>
      Тауарларды сатып алу туралы үлгілік шартта:</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22-тармаққа</w:t>
      </w:r>
      <w:r>
        <w:rPr>
          <w:rFonts w:ascii="Times New Roman"/>
          <w:b w:val="false"/>
          <w:i w:val="false"/>
          <w:color w:val="000000"/>
          <w:sz w:val="28"/>
        </w:rPr>
        <w:t xml:space="preserve"> орыс тілінде өзгерістер енгізіледі, қазақ тіліндегі мәтін өзгермейді;</w:t>
      </w:r>
    </w:p>
    <w:bookmarkStart w:name="z136" w:id="7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46-қосымшада</w:t>
      </w:r>
      <w:r>
        <w:rPr>
          <w:rFonts w:ascii="Times New Roman"/>
          <w:b w:val="false"/>
          <w:i w:val="false"/>
          <w:color w:val="000000"/>
          <w:sz w:val="28"/>
        </w:rPr>
        <w:t xml:space="preserve"> орыс тілінде өзгерістер енгізіледі, қазақ тіліндегі мәтін өзгермейді.</w:t>
      </w:r>
    </w:p>
    <w:bookmarkEnd w:id="79"/>
    <w:bookmarkStart w:name="z137" w:id="80"/>
    <w:p>
      <w:pPr>
        <w:spacing w:after="0"/>
        <w:ind w:left="0"/>
        <w:jc w:val="both"/>
      </w:pPr>
      <w:r>
        <w:rPr>
          <w:rFonts w:ascii="Times New Roman"/>
          <w:b w:val="false"/>
          <w:i w:val="false"/>
          <w:color w:val="000000"/>
          <w:sz w:val="28"/>
        </w:rPr>
        <w:t xml:space="preserve">
      3. "Орталықтандырылған мемлекеттік сатып алуды бірыңғай мемлекеттік сатып алуды ұйымдастырушылар жүзеге асыратын тауарлардың, жұмыстардың, көрсетілетін қызметтердің тізбелерін бекіту туралы" Қазақстан Республикасы Қаржы министрінің 2024 жылғы 28 тамыздағы № 589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35003 болып тіркелді) мынадай өзгерістер енгізілсін:</w:t>
      </w:r>
    </w:p>
    <w:bookmarkEnd w:id="80"/>
    <w:bookmarkStart w:name="z138" w:id="81"/>
    <w:p>
      <w:pPr>
        <w:spacing w:after="0"/>
        <w:ind w:left="0"/>
        <w:jc w:val="both"/>
      </w:pPr>
      <w:r>
        <w:rPr>
          <w:rFonts w:ascii="Times New Roman"/>
          <w:b w:val="false"/>
          <w:i w:val="false"/>
          <w:color w:val="000000"/>
          <w:sz w:val="28"/>
        </w:rPr>
        <w:t>
      көрсетілген бұйрықпен бекітілген Орталықтандырылған мемлекеттік сатып алуды бірыңғай мемлекеттік сатып алуды ұйымдастырушылар жүзеге асыратын тауарлардың, жұмыстардың, көрсетілетін қызметтердің тізбелерінде:</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3) тармақшасы мынадай редакцияда жазылсын:</w:t>
      </w:r>
    </w:p>
    <w:bookmarkStart w:name="z140" w:id="82"/>
    <w:p>
      <w:pPr>
        <w:spacing w:after="0"/>
        <w:ind w:left="0"/>
        <w:jc w:val="both"/>
      </w:pPr>
      <w:r>
        <w:rPr>
          <w:rFonts w:ascii="Times New Roman"/>
          <w:b w:val="false"/>
          <w:i w:val="false"/>
          <w:color w:val="000000"/>
          <w:sz w:val="28"/>
        </w:rPr>
        <w:t>
      "3) осы бұйрыққа 3-қосымшаға сәйкес орталықтандырылған мемлекеттік сатып алуды астана мен республикалық маңызы бар қалалардың бірыңғай мемлекеттік сатып алуды ұйымдастырушысы жүзеге асыратын тауарлардың, жұмыстардың, көрсетілетін қызметтердің тізбесі;";</w:t>
      </w:r>
    </w:p>
    <w:bookmarkEnd w:id="82"/>
    <w:bookmarkStart w:name="z141" w:id="83"/>
    <w:p>
      <w:pPr>
        <w:spacing w:after="0"/>
        <w:ind w:left="0"/>
        <w:jc w:val="both"/>
      </w:pPr>
      <w:r>
        <w:rPr>
          <w:rFonts w:ascii="Times New Roman"/>
          <w:b w:val="false"/>
          <w:i w:val="false"/>
          <w:color w:val="000000"/>
          <w:sz w:val="28"/>
        </w:rPr>
        <w:t xml:space="preserve">
      бұйрыққа </w:t>
      </w:r>
      <w:r>
        <w:rPr>
          <w:rFonts w:ascii="Times New Roman"/>
          <w:b w:val="false"/>
          <w:i w:val="false"/>
          <w:color w:val="000000"/>
          <w:sz w:val="28"/>
        </w:rPr>
        <w:t>3-қосымша</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83"/>
    <w:bookmarkStart w:name="z142" w:id="84"/>
    <w:p>
      <w:pPr>
        <w:spacing w:after="0"/>
        <w:ind w:left="0"/>
        <w:jc w:val="both"/>
      </w:pPr>
      <w:r>
        <w:rPr>
          <w:rFonts w:ascii="Times New Roman"/>
          <w:b w:val="false"/>
          <w:i w:val="false"/>
          <w:color w:val="000000"/>
          <w:sz w:val="28"/>
        </w:rPr>
        <w:t xml:space="preserve">
      4. "Мемлекеттік сатып алынуы кезінде әлеуетті өнім берушілерге және өнім берушілерге қосымша талаптар белгіленуі мүмкін жекелеген тауарлардың, жұмыстардың, көрсетілетін қызметтердің тізбесін бекіту туралы" Қазақстан Республикасы Қаржы министрінің 2024 жылғы 10 қыркүйектегі № 613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35054 болып тіркелді) мынадай өзгеріс енгізілсін:</w:t>
      </w:r>
    </w:p>
    <w:bookmarkEnd w:id="84"/>
    <w:bookmarkStart w:name="z143" w:id="85"/>
    <w:p>
      <w:pPr>
        <w:spacing w:after="0"/>
        <w:ind w:left="0"/>
        <w:jc w:val="both"/>
      </w:pPr>
      <w:r>
        <w:rPr>
          <w:rFonts w:ascii="Times New Roman"/>
          <w:b w:val="false"/>
          <w:i w:val="false"/>
          <w:color w:val="000000"/>
          <w:sz w:val="28"/>
        </w:rPr>
        <w:t>
      көрсетілген бұйрықпен бекітілген Мемлекеттік сатып алынуы кезінде әлеуетті өнім берушілерге және өнім берушілерге қосымша талаптар белгіленуі мүмкін жекелеген тауарлардың, жұмыстардың, көрсетілетін қызметтердің тізбесінде:</w:t>
      </w:r>
    </w:p>
    <w:bookmarkEnd w:id="85"/>
    <w:bookmarkStart w:name="z144" w:id="86"/>
    <w:p>
      <w:pPr>
        <w:spacing w:after="0"/>
        <w:ind w:left="0"/>
        <w:jc w:val="both"/>
      </w:pPr>
      <w:r>
        <w:rPr>
          <w:rFonts w:ascii="Times New Roman"/>
          <w:b w:val="false"/>
          <w:i w:val="false"/>
          <w:color w:val="000000"/>
          <w:sz w:val="28"/>
        </w:rPr>
        <w:t xml:space="preserve">
      бұйрыққа </w:t>
      </w:r>
      <w:r>
        <w:rPr>
          <w:rFonts w:ascii="Times New Roman"/>
          <w:b w:val="false"/>
          <w:i w:val="false"/>
          <w:color w:val="000000"/>
          <w:sz w:val="28"/>
        </w:rPr>
        <w:t>1-қосымша</w:t>
      </w:r>
      <w:r>
        <w:rPr>
          <w:rFonts w:ascii="Times New Roman"/>
          <w:b w:val="false"/>
          <w:i w:val="false"/>
          <w:color w:val="000000"/>
          <w:sz w:val="28"/>
        </w:rPr>
        <w:t xml:space="preserve"> осы Тізбеге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86"/>
    <w:bookmarkStart w:name="z145" w:id="87"/>
    <w:p>
      <w:pPr>
        <w:spacing w:after="0"/>
        <w:ind w:left="0"/>
        <w:jc w:val="both"/>
      </w:pPr>
      <w:r>
        <w:rPr>
          <w:rFonts w:ascii="Times New Roman"/>
          <w:b w:val="false"/>
          <w:i w:val="false"/>
          <w:color w:val="000000"/>
          <w:sz w:val="28"/>
        </w:rPr>
        <w:t xml:space="preserve">
      5. "Мемлекеттік сатып алу саласында тізілімдерді қалыптастырудың және жүргізудің қағидаларын бекіту туралы" Қазақстан Республикасы Қаржы министрінің 2024 жылғы 26 қыркүйектегі № 646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35143 болып тіркелді) мынадай өзгеріс енгізілсін:</w:t>
      </w:r>
    </w:p>
    <w:bookmarkEnd w:id="87"/>
    <w:bookmarkStart w:name="z146" w:id="88"/>
    <w:p>
      <w:pPr>
        <w:spacing w:after="0"/>
        <w:ind w:left="0"/>
        <w:jc w:val="both"/>
      </w:pPr>
      <w:r>
        <w:rPr>
          <w:rFonts w:ascii="Times New Roman"/>
          <w:b w:val="false"/>
          <w:i w:val="false"/>
          <w:color w:val="000000"/>
          <w:sz w:val="28"/>
        </w:rPr>
        <w:t xml:space="preserve">
      көрсетілген бұйрықпен бекітілген Мемлекеттік сатып алу саласында тізілімдерді қалыптастырудың және жүргізудің </w:t>
      </w:r>
      <w:r>
        <w:rPr>
          <w:rFonts w:ascii="Times New Roman"/>
          <w:b w:val="false"/>
          <w:i w:val="false"/>
          <w:color w:val="000000"/>
          <w:sz w:val="28"/>
        </w:rPr>
        <w:t>қағидаларында</w:t>
      </w:r>
      <w:r>
        <w:rPr>
          <w:rFonts w:ascii="Times New Roman"/>
          <w:b w:val="false"/>
          <w:i w:val="false"/>
          <w:color w:val="000000"/>
          <w:sz w:val="28"/>
        </w:rPr>
        <w:t>:</w:t>
      </w:r>
    </w:p>
    <w:bookmarkEnd w:id="88"/>
    <w:bookmarkStart w:name="z147" w:id="8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3-қосымшасында</w:t>
      </w:r>
      <w:r>
        <w:rPr>
          <w:rFonts w:ascii="Times New Roman"/>
          <w:b w:val="false"/>
          <w:i w:val="false"/>
          <w:color w:val="000000"/>
          <w:sz w:val="28"/>
        </w:rPr>
        <w:t xml:space="preserve"> орыс тілінде өзгерістер енгізіледі, қазақ тіліндегі мәтін өзгермейді.</w:t>
      </w:r>
    </w:p>
    <w:bookmarkEnd w:id="89"/>
    <w:bookmarkStart w:name="z148" w:id="90"/>
    <w:p>
      <w:pPr>
        <w:spacing w:after="0"/>
        <w:ind w:left="0"/>
        <w:jc w:val="both"/>
      </w:pPr>
      <w:r>
        <w:rPr>
          <w:rFonts w:ascii="Times New Roman"/>
          <w:b w:val="false"/>
          <w:i w:val="false"/>
          <w:color w:val="000000"/>
          <w:sz w:val="28"/>
        </w:rPr>
        <w:t xml:space="preserve">
      6. "Ерекше тәртіп қолданылатын, мемлекеттік сатып алуды жүзеге асыру қағидаларын бекіту туралы" Қазақстан Республикасы Қаржы министрінің 2024 жылғы 7 қазандағы № 671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35220 болып тіркелді) мынадай өзгерістер енгізілсін:</w:t>
      </w:r>
    </w:p>
    <w:bookmarkEnd w:id="90"/>
    <w:bookmarkStart w:name="z149" w:id="91"/>
    <w:p>
      <w:pPr>
        <w:spacing w:after="0"/>
        <w:ind w:left="0"/>
        <w:jc w:val="both"/>
      </w:pPr>
      <w:r>
        <w:rPr>
          <w:rFonts w:ascii="Times New Roman"/>
          <w:b w:val="false"/>
          <w:i w:val="false"/>
          <w:color w:val="000000"/>
          <w:sz w:val="28"/>
        </w:rPr>
        <w:t xml:space="preserve">
      көрсетілген бұйрықпен бекітілген Ерекше тәртіп қолданылатын, мемлекеттік сатып алуды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20-тармақтың</w:t>
      </w:r>
      <w:r>
        <w:rPr>
          <w:rFonts w:ascii="Times New Roman"/>
          <w:b w:val="false"/>
          <w:i w:val="false"/>
          <w:color w:val="000000"/>
          <w:sz w:val="28"/>
        </w:rPr>
        <w:t xml:space="preserve"> 6) тармақшасында орыс тілінде өзгерістер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20-тармақтың</w:t>
      </w:r>
      <w:r>
        <w:rPr>
          <w:rFonts w:ascii="Times New Roman"/>
          <w:b w:val="false"/>
          <w:i w:val="false"/>
          <w:color w:val="000000"/>
          <w:sz w:val="28"/>
        </w:rPr>
        <w:t xml:space="preserve"> 7) тармақшасының бірінші бөлігі мынадай редакцияда жазылсын:</w:t>
      </w:r>
    </w:p>
    <w:bookmarkStart w:name="z152" w:id="92"/>
    <w:p>
      <w:pPr>
        <w:spacing w:after="0"/>
        <w:ind w:left="0"/>
        <w:jc w:val="both"/>
      </w:pPr>
      <w:r>
        <w:rPr>
          <w:rFonts w:ascii="Times New Roman"/>
          <w:b w:val="false"/>
          <w:i w:val="false"/>
          <w:color w:val="000000"/>
          <w:sz w:val="28"/>
        </w:rPr>
        <w:t>
      "7) сатып алынатын тауарлардың, жұмыстардың, көрсетілетін қызметтердің жеткізу орны (Қазақстан Республикасының астанасы, облысы және республикалық маңызы бар қалалары).";</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87-тармақтың</w:t>
      </w:r>
      <w:r>
        <w:rPr>
          <w:rFonts w:ascii="Times New Roman"/>
          <w:b w:val="false"/>
          <w:i w:val="false"/>
          <w:color w:val="000000"/>
          <w:sz w:val="28"/>
        </w:rPr>
        <w:t xml:space="preserve"> екінші бөлігінде орыс тілінде өзгерістер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88-тармақтың</w:t>
      </w:r>
      <w:r>
        <w:rPr>
          <w:rFonts w:ascii="Times New Roman"/>
          <w:b w:val="false"/>
          <w:i w:val="false"/>
          <w:color w:val="000000"/>
          <w:sz w:val="28"/>
        </w:rPr>
        <w:t xml:space="preserve"> 2) тармақшасының он бірінші абзацы мынадай редакцияда жазылсын:</w:t>
      </w:r>
    </w:p>
    <w:bookmarkStart w:name="z155" w:id="93"/>
    <w:p>
      <w:pPr>
        <w:spacing w:after="0"/>
        <w:ind w:left="0"/>
        <w:jc w:val="both"/>
      </w:pPr>
      <w:r>
        <w:rPr>
          <w:rFonts w:ascii="Times New Roman"/>
          <w:b w:val="false"/>
          <w:i w:val="false"/>
          <w:color w:val="000000"/>
          <w:sz w:val="28"/>
        </w:rPr>
        <w:t>
      "Қазақстан Республикасы Ұлттық қауіпсіздік органдарының, Қарулы күштерінің, басқа да әскерлері мен әскери құрылымдарының жеке құрамын тамақтандыруды ұйымдастыру жөніндегі қызметтерді мемлекеттік сатып алуда осындай талап белгіленген кезде астананың, тиісті облыстың, республикалық маңызы бар қаланың аумағында, қызмет көрсету орны бойынша аумақтық әділет органында тіркеудің болмауы;";</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89-тармақтың</w:t>
      </w:r>
      <w:r>
        <w:rPr>
          <w:rFonts w:ascii="Times New Roman"/>
          <w:b w:val="false"/>
          <w:i w:val="false"/>
          <w:color w:val="000000"/>
          <w:sz w:val="28"/>
        </w:rPr>
        <w:t xml:space="preserve"> 2) тармақшасының оныншы абзацы мынадай редакцияда жазылсын:</w:t>
      </w:r>
    </w:p>
    <w:bookmarkStart w:name="z157" w:id="94"/>
    <w:p>
      <w:pPr>
        <w:spacing w:after="0"/>
        <w:ind w:left="0"/>
        <w:jc w:val="both"/>
      </w:pPr>
      <w:r>
        <w:rPr>
          <w:rFonts w:ascii="Times New Roman"/>
          <w:b w:val="false"/>
          <w:i w:val="false"/>
          <w:color w:val="000000"/>
          <w:sz w:val="28"/>
        </w:rPr>
        <w:t>
      "Қазақстан Республикасы Ұлттық қауіпсіздік органдарының, Қарулы күштерінің, басқа да әскерлері мен әскери құрылымдарының жеке құрамын тамақтандыруды ұйымдастыру жөніндегі қызметтерді мемлекеттік сатып алуда осындай талап белгіленген кезде астананың, тиісті облыстың, республикалық маңызы бар қаланың аумағында, қызмет көрсету орны бойынша аумақтық әділет органында тіркеудің болмауы;";</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97-тармақтың</w:t>
      </w:r>
      <w:r>
        <w:rPr>
          <w:rFonts w:ascii="Times New Roman"/>
          <w:b w:val="false"/>
          <w:i w:val="false"/>
          <w:color w:val="000000"/>
          <w:sz w:val="28"/>
        </w:rPr>
        <w:t xml:space="preserve"> екінші бөлігінде орыс тілінде өзгерістер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152-тармақтың</w:t>
      </w:r>
      <w:r>
        <w:rPr>
          <w:rFonts w:ascii="Times New Roman"/>
          <w:b w:val="false"/>
          <w:i w:val="false"/>
          <w:color w:val="000000"/>
          <w:sz w:val="28"/>
        </w:rPr>
        <w:t xml:space="preserve"> төртінші бөлігінде орыс тілінде өзгерістер енгізіледі, қазақ тіліндегі мәтін өзгермейді;</w:t>
      </w:r>
    </w:p>
    <w:bookmarkStart w:name="z160" w:id="9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1-қосымшада</w:t>
      </w:r>
      <w:r>
        <w:rPr>
          <w:rFonts w:ascii="Times New Roman"/>
          <w:b w:val="false"/>
          <w:i w:val="false"/>
          <w:color w:val="000000"/>
          <w:sz w:val="28"/>
        </w:rPr>
        <w:t xml:space="preserve"> орыс тілінде өзгерістер енгізіледі, қазақ тіліндегі мәтін өзгермейді;</w:t>
      </w:r>
    </w:p>
    <w:bookmarkEnd w:id="95"/>
    <w:bookmarkStart w:name="z161" w:id="9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5-қосымшада</w:t>
      </w:r>
      <w:r>
        <w:rPr>
          <w:rFonts w:ascii="Times New Roman"/>
          <w:b w:val="false"/>
          <w:i w:val="false"/>
          <w:color w:val="000000"/>
          <w:sz w:val="28"/>
        </w:rPr>
        <w:t>:</w:t>
      </w:r>
    </w:p>
    <w:bookmarkEnd w:id="96"/>
    <w:bookmarkStart w:name="z162" w:id="97"/>
    <w:p>
      <w:pPr>
        <w:spacing w:after="0"/>
        <w:ind w:left="0"/>
        <w:jc w:val="both"/>
      </w:pPr>
      <w:r>
        <w:rPr>
          <w:rFonts w:ascii="Times New Roman"/>
          <w:b w:val="false"/>
          <w:i w:val="false"/>
          <w:color w:val="000000"/>
          <w:sz w:val="28"/>
        </w:rPr>
        <w:t xml:space="preserve">
      Мемлекеттік сатып алу бойынша үлгілік конкурстық </w:t>
      </w:r>
      <w:r>
        <w:rPr>
          <w:rFonts w:ascii="Times New Roman"/>
          <w:b w:val="false"/>
          <w:i w:val="false"/>
          <w:color w:val="000000"/>
          <w:sz w:val="28"/>
        </w:rPr>
        <w:t>құжаттамада</w:t>
      </w:r>
      <w:r>
        <w:rPr>
          <w:rFonts w:ascii="Times New Roman"/>
          <w:b w:val="false"/>
          <w:i w:val="false"/>
          <w:color w:val="000000"/>
          <w:sz w:val="28"/>
        </w:rPr>
        <w:t>:</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2-тармаққа</w:t>
      </w:r>
      <w:r>
        <w:rPr>
          <w:rFonts w:ascii="Times New Roman"/>
          <w:b w:val="false"/>
          <w:i w:val="false"/>
          <w:color w:val="000000"/>
          <w:sz w:val="28"/>
        </w:rPr>
        <w:t xml:space="preserve"> орыс тілінде өзгерістер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36-тармақтың</w:t>
      </w:r>
      <w:r>
        <w:rPr>
          <w:rFonts w:ascii="Times New Roman"/>
          <w:b w:val="false"/>
          <w:i w:val="false"/>
          <w:color w:val="000000"/>
          <w:sz w:val="28"/>
        </w:rPr>
        <w:t xml:space="preserve"> 3) тармақшасында орыс тілінде өзгерістер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41-тармаққа</w:t>
      </w:r>
      <w:r>
        <w:rPr>
          <w:rFonts w:ascii="Times New Roman"/>
          <w:b w:val="false"/>
          <w:i w:val="false"/>
          <w:color w:val="000000"/>
          <w:sz w:val="28"/>
        </w:rPr>
        <w:t xml:space="preserve"> орыс тілінде өзгерістер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 xml:space="preserve"> орыс тілінде өзгерістер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10-қосымшаларда</w:t>
      </w:r>
      <w:r>
        <w:rPr>
          <w:rFonts w:ascii="Times New Roman"/>
          <w:b w:val="false"/>
          <w:i w:val="false"/>
          <w:color w:val="000000"/>
          <w:sz w:val="28"/>
        </w:rPr>
        <w:t xml:space="preserve"> орыс тілінде өзгерістер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12-қосымшада</w:t>
      </w:r>
      <w:r>
        <w:rPr>
          <w:rFonts w:ascii="Times New Roman"/>
          <w:b w:val="false"/>
          <w:i w:val="false"/>
          <w:color w:val="000000"/>
          <w:sz w:val="28"/>
        </w:rPr>
        <w:t xml:space="preserve"> орыс тілінде өзгерістер енгізіледі, қазақ тіліндегі мәтін өзгермейді;</w:t>
      </w:r>
    </w:p>
    <w:bookmarkStart w:name="z169" w:id="9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10-қосымшада</w:t>
      </w:r>
      <w:r>
        <w:rPr>
          <w:rFonts w:ascii="Times New Roman"/>
          <w:b w:val="false"/>
          <w:i w:val="false"/>
          <w:color w:val="000000"/>
          <w:sz w:val="28"/>
        </w:rPr>
        <w:t>:</w:t>
      </w:r>
    </w:p>
    <w:bookmarkEnd w:id="98"/>
    <w:bookmarkStart w:name="z170" w:id="99"/>
    <w:p>
      <w:pPr>
        <w:spacing w:after="0"/>
        <w:ind w:left="0"/>
        <w:jc w:val="both"/>
      </w:pPr>
      <w:r>
        <w:rPr>
          <w:rFonts w:ascii="Times New Roman"/>
          <w:b w:val="false"/>
          <w:i w:val="false"/>
          <w:color w:val="000000"/>
          <w:sz w:val="28"/>
        </w:rPr>
        <w:t>
      Конкурс тәсілімен өткізілетін мемлекеттік сатып алу қорытындылары туралы хаттамада:</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2-тармаққа</w:t>
      </w:r>
      <w:r>
        <w:rPr>
          <w:rFonts w:ascii="Times New Roman"/>
          <w:b w:val="false"/>
          <w:i w:val="false"/>
          <w:color w:val="000000"/>
          <w:sz w:val="28"/>
        </w:rPr>
        <w:t xml:space="preserve"> орыс тілінде өзгерістер енгізіледі, қазақ тіліндегі мәтін өзгермейді;</w:t>
      </w:r>
    </w:p>
    <w:bookmarkStart w:name="z172" w:id="100"/>
    <w:p>
      <w:pPr>
        <w:spacing w:after="0"/>
        <w:ind w:left="0"/>
        <w:jc w:val="both"/>
      </w:pPr>
      <w:r>
        <w:rPr>
          <w:rFonts w:ascii="Times New Roman"/>
          <w:b w:val="false"/>
          <w:i w:val="false"/>
          <w:color w:val="000000"/>
          <w:sz w:val="28"/>
        </w:rPr>
        <w:t xml:space="preserve">
      осы Тізбеге 4-қосымшаға сәйкес көрсетілген Қағидаларға </w:t>
      </w:r>
      <w:r>
        <w:rPr>
          <w:rFonts w:ascii="Times New Roman"/>
          <w:b w:val="false"/>
          <w:i w:val="false"/>
          <w:color w:val="000000"/>
          <w:sz w:val="28"/>
        </w:rPr>
        <w:t>11-қосымша</w:t>
      </w:r>
      <w:r>
        <w:rPr>
          <w:rFonts w:ascii="Times New Roman"/>
          <w:b w:val="false"/>
          <w:i w:val="false"/>
          <w:color w:val="000000"/>
          <w:sz w:val="28"/>
        </w:rPr>
        <w:t xml:space="preserve"> жаңа редакцияда жазылсын;</w:t>
      </w:r>
    </w:p>
    <w:bookmarkEnd w:id="100"/>
    <w:bookmarkStart w:name="z173" w:id="10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12-қосымшада</w:t>
      </w:r>
      <w:r>
        <w:rPr>
          <w:rFonts w:ascii="Times New Roman"/>
          <w:b w:val="false"/>
          <w:i w:val="false"/>
          <w:color w:val="000000"/>
          <w:sz w:val="28"/>
        </w:rPr>
        <w:t>:</w:t>
      </w:r>
    </w:p>
    <w:bookmarkEnd w:id="101"/>
    <w:bookmarkStart w:name="z174" w:id="102"/>
    <w:p>
      <w:pPr>
        <w:spacing w:after="0"/>
        <w:ind w:left="0"/>
        <w:jc w:val="both"/>
      </w:pPr>
      <w:r>
        <w:rPr>
          <w:rFonts w:ascii="Times New Roman"/>
          <w:b w:val="false"/>
          <w:i w:val="false"/>
          <w:color w:val="000000"/>
          <w:sz w:val="28"/>
        </w:rPr>
        <w:t>
      Қарулы Күштердің қажеттілігі үшін тамақтандыруды ұйымдастыру жөніндегі көрсетілетін қызметтерді мемлекеттік сатып алу бойынша үлгі конкурстық құжаттамада:</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2-тармаққа</w:t>
      </w:r>
      <w:r>
        <w:rPr>
          <w:rFonts w:ascii="Times New Roman"/>
          <w:b w:val="false"/>
          <w:i w:val="false"/>
          <w:color w:val="000000"/>
          <w:sz w:val="28"/>
        </w:rPr>
        <w:t xml:space="preserve"> орыс тілінде өзгерістер енгізіледі, қазақ тіліндегі мәтін өзгермейді;</w:t>
      </w:r>
    </w:p>
    <w:bookmarkStart w:name="z176" w:id="10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13-қосымшада</w:t>
      </w:r>
      <w:r>
        <w:rPr>
          <w:rFonts w:ascii="Times New Roman"/>
          <w:b w:val="false"/>
          <w:i w:val="false"/>
          <w:color w:val="000000"/>
          <w:sz w:val="28"/>
        </w:rPr>
        <w:t>:</w:t>
      </w:r>
    </w:p>
    <w:bookmarkEnd w:id="103"/>
    <w:bookmarkStart w:name="z177" w:id="104"/>
    <w:p>
      <w:pPr>
        <w:spacing w:after="0"/>
        <w:ind w:left="0"/>
        <w:jc w:val="both"/>
      </w:pPr>
      <w:r>
        <w:rPr>
          <w:rFonts w:ascii="Times New Roman"/>
          <w:b w:val="false"/>
          <w:i w:val="false"/>
          <w:color w:val="000000"/>
          <w:sz w:val="28"/>
        </w:rPr>
        <w:t>
      _______________________________________________________________ (конкурстың атауы) сатып алу жөніндегі Қарулы Күштердің жеке құрамын тамақтандыруды ұйымдастыру жөніндегі көрсетілетін қызметтерді конкурс тәсiлiмен мемлекеттік сатып алудың қорытындылары туралы хаттамада:</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2-тармаққа</w:t>
      </w:r>
      <w:r>
        <w:rPr>
          <w:rFonts w:ascii="Times New Roman"/>
          <w:b w:val="false"/>
          <w:i w:val="false"/>
          <w:color w:val="000000"/>
          <w:sz w:val="28"/>
        </w:rPr>
        <w:t xml:space="preserve"> орыс тілінде өзгерістер енгізіледі, қазақ тіліндегі мәтін өзгермейді;</w:t>
      </w:r>
    </w:p>
    <w:bookmarkStart w:name="z179" w:id="105"/>
    <w:p>
      <w:pPr>
        <w:spacing w:after="0"/>
        <w:ind w:left="0"/>
        <w:jc w:val="both"/>
      </w:pPr>
      <w:r>
        <w:rPr>
          <w:rFonts w:ascii="Times New Roman"/>
          <w:b w:val="false"/>
          <w:i w:val="false"/>
          <w:color w:val="000000"/>
          <w:sz w:val="28"/>
        </w:rPr>
        <w:t xml:space="preserve">
      осы Тізбеге 5-қосымшаға сәйкес көрсетілген Қағидаларға </w:t>
      </w:r>
      <w:r>
        <w:rPr>
          <w:rFonts w:ascii="Times New Roman"/>
          <w:b w:val="false"/>
          <w:i w:val="false"/>
          <w:color w:val="000000"/>
          <w:sz w:val="28"/>
        </w:rPr>
        <w:t>14-қосымша</w:t>
      </w:r>
      <w:r>
        <w:rPr>
          <w:rFonts w:ascii="Times New Roman"/>
          <w:b w:val="false"/>
          <w:i w:val="false"/>
          <w:color w:val="000000"/>
          <w:sz w:val="28"/>
        </w:rPr>
        <w:t xml:space="preserve"> жаңа редакцияда жазылсын;</w:t>
      </w:r>
    </w:p>
    <w:bookmarkEnd w:id="105"/>
    <w:bookmarkStart w:name="z180" w:id="10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14-1</w:t>
      </w:r>
      <w:r>
        <w:rPr>
          <w:rFonts w:ascii="Times New Roman"/>
          <w:b w:val="false"/>
          <w:i w:val="false"/>
          <w:color w:val="000000"/>
          <w:sz w:val="28"/>
        </w:rPr>
        <w:t xml:space="preserve"> және </w:t>
      </w:r>
      <w:r>
        <w:rPr>
          <w:rFonts w:ascii="Times New Roman"/>
          <w:b w:val="false"/>
          <w:i w:val="false"/>
          <w:color w:val="000000"/>
          <w:sz w:val="28"/>
        </w:rPr>
        <w:t>14-2-қосымшаларда</w:t>
      </w:r>
      <w:r>
        <w:rPr>
          <w:rFonts w:ascii="Times New Roman"/>
          <w:b w:val="false"/>
          <w:i w:val="false"/>
          <w:color w:val="000000"/>
          <w:sz w:val="28"/>
        </w:rPr>
        <w:t xml:space="preserve"> орыс тілінде өзгерістер енгізіледі, қазақ тіліндегі мәтін өзгермейді;</w:t>
      </w:r>
    </w:p>
    <w:bookmarkEnd w:id="106"/>
    <w:bookmarkStart w:name="z181" w:id="10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15-қосымшада</w:t>
      </w:r>
      <w:r>
        <w:rPr>
          <w:rFonts w:ascii="Times New Roman"/>
          <w:b w:val="false"/>
          <w:i w:val="false"/>
          <w:color w:val="000000"/>
          <w:sz w:val="28"/>
        </w:rPr>
        <w:t>:</w:t>
      </w:r>
    </w:p>
    <w:bookmarkEnd w:id="107"/>
    <w:bookmarkStart w:name="z182" w:id="108"/>
    <w:p>
      <w:pPr>
        <w:spacing w:after="0"/>
        <w:ind w:left="0"/>
        <w:jc w:val="both"/>
      </w:pPr>
      <w:r>
        <w:rPr>
          <w:rFonts w:ascii="Times New Roman"/>
          <w:b w:val="false"/>
          <w:i w:val="false"/>
          <w:color w:val="000000"/>
          <w:sz w:val="28"/>
        </w:rPr>
        <w:t>
      Бір көзден алу тәсілімен өткізілетін мемлекеттік сатып алу қорытындысы туралы хаттамада:</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2-тармаққа</w:t>
      </w:r>
      <w:r>
        <w:rPr>
          <w:rFonts w:ascii="Times New Roman"/>
          <w:b w:val="false"/>
          <w:i w:val="false"/>
          <w:color w:val="000000"/>
          <w:sz w:val="28"/>
        </w:rPr>
        <w:t xml:space="preserve"> орыс тілінде өзгерістер енгізіледі, қазақ тіліндегі мәтін өзгермейді;</w:t>
      </w:r>
    </w:p>
    <w:bookmarkStart w:name="z184" w:id="10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16-қосымшада</w:t>
      </w:r>
      <w:r>
        <w:rPr>
          <w:rFonts w:ascii="Times New Roman"/>
          <w:b w:val="false"/>
          <w:i w:val="false"/>
          <w:color w:val="000000"/>
          <w:sz w:val="28"/>
        </w:rPr>
        <w:t>:</w:t>
      </w:r>
    </w:p>
    <w:bookmarkEnd w:id="109"/>
    <w:bookmarkStart w:name="z185" w:id="110"/>
    <w:p>
      <w:pPr>
        <w:spacing w:after="0"/>
        <w:ind w:left="0"/>
        <w:jc w:val="both"/>
      </w:pPr>
      <w:r>
        <w:rPr>
          <w:rFonts w:ascii="Times New Roman"/>
          <w:b w:val="false"/>
          <w:i w:val="false"/>
          <w:color w:val="000000"/>
          <w:sz w:val="28"/>
        </w:rPr>
        <w:t>
      Тауарларды мемлекеттік сатып алу туралы үлгілік шартта:</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2.1-тармаққа</w:t>
      </w:r>
      <w:r>
        <w:rPr>
          <w:rFonts w:ascii="Times New Roman"/>
          <w:b w:val="false"/>
          <w:i w:val="false"/>
          <w:color w:val="000000"/>
          <w:sz w:val="28"/>
        </w:rPr>
        <w:t xml:space="preserve"> орыс тілінде өзгерістер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3.1-тармақтың</w:t>
      </w:r>
      <w:r>
        <w:rPr>
          <w:rFonts w:ascii="Times New Roman"/>
          <w:b w:val="false"/>
          <w:i w:val="false"/>
          <w:color w:val="000000"/>
          <w:sz w:val="28"/>
        </w:rPr>
        <w:t xml:space="preserve"> 2) тармақшасының бірінші абзацында орыс тілінде өзгерістер енгізіледі, қазақ тіліндегі мәтін өзгермейді;</w:t>
      </w:r>
    </w:p>
    <w:bookmarkStart w:name="z188" w:id="11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17-қосымшада</w:t>
      </w:r>
      <w:r>
        <w:rPr>
          <w:rFonts w:ascii="Times New Roman"/>
          <w:b w:val="false"/>
          <w:i w:val="false"/>
          <w:color w:val="000000"/>
          <w:sz w:val="28"/>
        </w:rPr>
        <w:t>:</w:t>
      </w:r>
    </w:p>
    <w:bookmarkEnd w:id="111"/>
    <w:bookmarkStart w:name="z189" w:id="112"/>
    <w:p>
      <w:pPr>
        <w:spacing w:after="0"/>
        <w:ind w:left="0"/>
        <w:jc w:val="both"/>
      </w:pPr>
      <w:r>
        <w:rPr>
          <w:rFonts w:ascii="Times New Roman"/>
          <w:b w:val="false"/>
          <w:i w:val="false"/>
          <w:color w:val="000000"/>
          <w:sz w:val="28"/>
        </w:rPr>
        <w:t>
      Құрылыс-монтаж жұмыстарын мемлекеттік сатып алу туралы үлгілік шартта:</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3.1-тармаққа</w:t>
      </w:r>
      <w:r>
        <w:rPr>
          <w:rFonts w:ascii="Times New Roman"/>
          <w:b w:val="false"/>
          <w:i w:val="false"/>
          <w:color w:val="000000"/>
          <w:sz w:val="28"/>
        </w:rPr>
        <w:t xml:space="preserve"> орыс тілінде өзгерістер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4.1-тармақтың</w:t>
      </w:r>
      <w:r>
        <w:rPr>
          <w:rFonts w:ascii="Times New Roman"/>
          <w:b w:val="false"/>
          <w:i w:val="false"/>
          <w:color w:val="000000"/>
          <w:sz w:val="28"/>
        </w:rPr>
        <w:t xml:space="preserve"> 2) тармақшасының бірінші абзацында орыс тілінде өзгерістер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10.1-тармақ</w:t>
      </w:r>
      <w:r>
        <w:rPr>
          <w:rFonts w:ascii="Times New Roman"/>
          <w:b w:val="false"/>
          <w:i w:val="false"/>
          <w:color w:val="000000"/>
          <w:sz w:val="28"/>
        </w:rPr>
        <w:t xml:space="preserve"> мынадай редакцияда жазылсын:</w:t>
      </w:r>
    </w:p>
    <w:bookmarkStart w:name="z193" w:id="113"/>
    <w:p>
      <w:pPr>
        <w:spacing w:after="0"/>
        <w:ind w:left="0"/>
        <w:jc w:val="both"/>
      </w:pPr>
      <w:r>
        <w:rPr>
          <w:rFonts w:ascii="Times New Roman"/>
          <w:b w:val="false"/>
          <w:i w:val="false"/>
          <w:color w:val="000000"/>
          <w:sz w:val="28"/>
        </w:rPr>
        <w:t>
      "10.1. Шартқа сәйкес бір тарап екінші тарапқа жіберетін кез келген хабарлама төленген тапсырыс хатпен немесе телекс, факс, телефакс арқылы жіберіледі.";</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11.1-тармақ</w:t>
      </w:r>
      <w:r>
        <w:rPr>
          <w:rFonts w:ascii="Times New Roman"/>
          <w:b w:val="false"/>
          <w:i w:val="false"/>
          <w:color w:val="000000"/>
          <w:sz w:val="28"/>
        </w:rPr>
        <w:t xml:space="preserve"> мынадай редакцияда жазылсын:</w:t>
      </w:r>
    </w:p>
    <w:bookmarkStart w:name="z195" w:id="114"/>
    <w:p>
      <w:pPr>
        <w:spacing w:after="0"/>
        <w:ind w:left="0"/>
        <w:jc w:val="both"/>
      </w:pPr>
      <w:r>
        <w:rPr>
          <w:rFonts w:ascii="Times New Roman"/>
          <w:b w:val="false"/>
          <w:i w:val="false"/>
          <w:color w:val="000000"/>
          <w:sz w:val="28"/>
        </w:rPr>
        <w:t>
      "11.1. Егер дүлей апат, әскери іс-қимылдар, эпидемия, ірі ауқымды ереуілдер, тікелей немесе жанама түрде тыйым салатын, сондай-ақ осы Шарт бойынша тараптардың міндеттемелерін орындауға кедергі болатын заңдардың және үкіметтік актілердің күшіне енуі жататын форс-мажорлық жағдаяттар туындаған жағдайда, өзіне алған міндеттемелерді орындамау үшін жауапкершіліктен босатылады. Бұл ретте, тарап форс-мажор басталғаны туралы жазбаша түрде дереу хабарлауға тиіс. Олай болмаған жағдайда бұл жағдаятқа сілтеме жасауға құқығы жоқ.";</w:t>
      </w:r>
    </w:p>
    <w:bookmarkEnd w:id="114"/>
    <w:bookmarkStart w:name="z196" w:id="11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18-қосымшада</w:t>
      </w:r>
      <w:r>
        <w:rPr>
          <w:rFonts w:ascii="Times New Roman"/>
          <w:b w:val="false"/>
          <w:i w:val="false"/>
          <w:color w:val="000000"/>
          <w:sz w:val="28"/>
        </w:rPr>
        <w:t>:</w:t>
      </w:r>
    </w:p>
    <w:bookmarkEnd w:id="115"/>
    <w:bookmarkStart w:name="z197" w:id="116"/>
    <w:p>
      <w:pPr>
        <w:spacing w:after="0"/>
        <w:ind w:left="0"/>
        <w:jc w:val="both"/>
      </w:pPr>
      <w:r>
        <w:rPr>
          <w:rFonts w:ascii="Times New Roman"/>
          <w:b w:val="false"/>
          <w:i w:val="false"/>
          <w:color w:val="000000"/>
          <w:sz w:val="28"/>
        </w:rPr>
        <w:t>
      Жобалау-сметалық құжаттаманы (техникалық-экономикалық негіздеме) әзірлеу бойынша жұмыстарды мемлекеттік сатып алу туралы үлгілік шартта:</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3.1-тармаққа</w:t>
      </w:r>
      <w:r>
        <w:rPr>
          <w:rFonts w:ascii="Times New Roman"/>
          <w:b w:val="false"/>
          <w:i w:val="false"/>
          <w:color w:val="000000"/>
          <w:sz w:val="28"/>
        </w:rPr>
        <w:t xml:space="preserve"> орыс тілінде өзгерістер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4.1-тармақтың</w:t>
      </w:r>
      <w:r>
        <w:rPr>
          <w:rFonts w:ascii="Times New Roman"/>
          <w:b w:val="false"/>
          <w:i w:val="false"/>
          <w:color w:val="000000"/>
          <w:sz w:val="28"/>
        </w:rPr>
        <w:t xml:space="preserve"> 2) тармақшасының бірінші абзацында орыс тілінде өзгерістер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9.1-тармақ</w:t>
      </w:r>
      <w:r>
        <w:rPr>
          <w:rFonts w:ascii="Times New Roman"/>
          <w:b w:val="false"/>
          <w:i w:val="false"/>
          <w:color w:val="000000"/>
          <w:sz w:val="28"/>
        </w:rPr>
        <w:t xml:space="preserve"> мынадай редакцияда жазылсын:</w:t>
      </w:r>
    </w:p>
    <w:bookmarkStart w:name="z201" w:id="117"/>
    <w:p>
      <w:pPr>
        <w:spacing w:after="0"/>
        <w:ind w:left="0"/>
        <w:jc w:val="both"/>
      </w:pPr>
      <w:r>
        <w:rPr>
          <w:rFonts w:ascii="Times New Roman"/>
          <w:b w:val="false"/>
          <w:i w:val="false"/>
          <w:color w:val="000000"/>
          <w:sz w:val="28"/>
        </w:rPr>
        <w:t>
      "9.1. Шартқа сәйкес бір тарап екінші тарапқа жіберетін кез келген хабарлама төленген тапсырыс хатпен немесе телекс, факс, телефакс арқылы жіберіледі.";</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10.1-тармақ</w:t>
      </w:r>
      <w:r>
        <w:rPr>
          <w:rFonts w:ascii="Times New Roman"/>
          <w:b w:val="false"/>
          <w:i w:val="false"/>
          <w:color w:val="000000"/>
          <w:sz w:val="28"/>
        </w:rPr>
        <w:t xml:space="preserve"> мынадай редакцияда жазылсын:</w:t>
      </w:r>
    </w:p>
    <w:bookmarkStart w:name="z203" w:id="118"/>
    <w:p>
      <w:pPr>
        <w:spacing w:after="0"/>
        <w:ind w:left="0"/>
        <w:jc w:val="both"/>
      </w:pPr>
      <w:r>
        <w:rPr>
          <w:rFonts w:ascii="Times New Roman"/>
          <w:b w:val="false"/>
          <w:i w:val="false"/>
          <w:color w:val="000000"/>
          <w:sz w:val="28"/>
        </w:rPr>
        <w:t>
      "10.1. Дүлей зілзалалар, әскери іс-қимылдар, эпидемиялар, ірі ауқымды ереуілдер, тікелей немесе жанама тыйым салатын, сондай-ақ Тараптардың осы Шарт бойынша міндеттемелерін орындауына кедергі келтіретін заңдардың және үкіметтік актілердің күшіне енуге жататын форс-мажорлық мән-жайлар туындаған жағдайда, олар өзіне алған міндеттемелерді орындамағаны үшін жауапкершіліктен босатылады. Бұл ретте тарап форс-мажордың басталғаны туралы дереу жазбаша хабардар етуге тиіс. Олай болмаған жағдайда Тарап осы жағдайға сілтеме жасауға құқылы емес.";</w:t>
      </w:r>
    </w:p>
    <w:bookmarkEnd w:id="118"/>
    <w:bookmarkStart w:name="z204" w:id="11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19-қосымшада</w:t>
      </w:r>
      <w:r>
        <w:rPr>
          <w:rFonts w:ascii="Times New Roman"/>
          <w:b w:val="false"/>
          <w:i w:val="false"/>
          <w:color w:val="000000"/>
          <w:sz w:val="28"/>
        </w:rPr>
        <w:t>:</w:t>
      </w:r>
    </w:p>
    <w:bookmarkEnd w:id="119"/>
    <w:bookmarkStart w:name="z205" w:id="120"/>
    <w:p>
      <w:pPr>
        <w:spacing w:after="0"/>
        <w:ind w:left="0"/>
        <w:jc w:val="both"/>
      </w:pPr>
      <w:r>
        <w:rPr>
          <w:rFonts w:ascii="Times New Roman"/>
          <w:b w:val="false"/>
          <w:i w:val="false"/>
          <w:color w:val="000000"/>
          <w:sz w:val="28"/>
        </w:rPr>
        <w:t>
      Құрылыспен байланысты емес жұмыстарды мемлекеттік сатып алу туралы үлгілік шартта:</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3.1-тармаққа</w:t>
      </w:r>
      <w:r>
        <w:rPr>
          <w:rFonts w:ascii="Times New Roman"/>
          <w:b w:val="false"/>
          <w:i w:val="false"/>
          <w:color w:val="000000"/>
          <w:sz w:val="28"/>
        </w:rPr>
        <w:t xml:space="preserve"> орыс тілінде өзгерістер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4.1-тармақтың </w:t>
      </w:r>
      <w:r>
        <w:rPr>
          <w:rFonts w:ascii="Times New Roman"/>
          <w:b w:val="false"/>
          <w:i w:val="false"/>
          <w:color w:val="000000"/>
          <w:sz w:val="28"/>
        </w:rPr>
        <w:t xml:space="preserve"> 2) тармақшасының бірінші абзацында орыс тілінде өзгерістер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10.1-тармақ</w:t>
      </w:r>
      <w:r>
        <w:rPr>
          <w:rFonts w:ascii="Times New Roman"/>
          <w:b w:val="false"/>
          <w:i w:val="false"/>
          <w:color w:val="000000"/>
          <w:sz w:val="28"/>
        </w:rPr>
        <w:t xml:space="preserve"> мынадай редакцияда жазылсын:</w:t>
      </w:r>
    </w:p>
    <w:bookmarkStart w:name="z209" w:id="121"/>
    <w:p>
      <w:pPr>
        <w:spacing w:after="0"/>
        <w:ind w:left="0"/>
        <w:jc w:val="both"/>
      </w:pPr>
      <w:r>
        <w:rPr>
          <w:rFonts w:ascii="Times New Roman"/>
          <w:b w:val="false"/>
          <w:i w:val="false"/>
          <w:color w:val="000000"/>
          <w:sz w:val="28"/>
        </w:rPr>
        <w:t>
      "10.1. Шартқа сәйкес бір тарап екінші тарапқа жіберетін кез келген хабарлама төленген тапсырыс хатпен немесе телекс, факс, телефакс арқылы жіберіледі.";</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11.1-тармақ</w:t>
      </w:r>
      <w:r>
        <w:rPr>
          <w:rFonts w:ascii="Times New Roman"/>
          <w:b w:val="false"/>
          <w:i w:val="false"/>
          <w:color w:val="000000"/>
          <w:sz w:val="28"/>
        </w:rPr>
        <w:t xml:space="preserve"> мынадай редакцияда жазылсын:</w:t>
      </w:r>
    </w:p>
    <w:bookmarkStart w:name="z211" w:id="122"/>
    <w:p>
      <w:pPr>
        <w:spacing w:after="0"/>
        <w:ind w:left="0"/>
        <w:jc w:val="both"/>
      </w:pPr>
      <w:r>
        <w:rPr>
          <w:rFonts w:ascii="Times New Roman"/>
          <w:b w:val="false"/>
          <w:i w:val="false"/>
          <w:color w:val="000000"/>
          <w:sz w:val="28"/>
        </w:rPr>
        <w:t>
      "11.1. Егер дүлей апат, әскери іс-қимылдар, эпидемия, ірі ауқымды ереуілдер, тікелей немесе жанама түрде тыйым салатын, сондай-ақ осы Шарт бойынша тараптардың міндеттемелерін орындауға кедергі болатын заңдардың және үкіметтік актілердің күшіне енуі жататын форс-мажорлық жағдаяттар туындаған жағдайда, өзіне алған міндеттемелерді орындамау үшін жауапкершіліктен босатылады. Бұл ретте, тарап форс-мажор басталғаны туралы жазбаша түрде дереу хабарлауға тиіс. Олай болмаған жағдайда бұл жағдаятқа сілтеме жасауға құқығы жоқ.";</w:t>
      </w:r>
    </w:p>
    <w:bookmarkEnd w:id="122"/>
    <w:bookmarkStart w:name="z212" w:id="12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20-қосымшада</w:t>
      </w:r>
      <w:r>
        <w:rPr>
          <w:rFonts w:ascii="Times New Roman"/>
          <w:b w:val="false"/>
          <w:i w:val="false"/>
          <w:color w:val="000000"/>
          <w:sz w:val="28"/>
        </w:rPr>
        <w:t>:</w:t>
      </w:r>
    </w:p>
    <w:bookmarkEnd w:id="123"/>
    <w:bookmarkStart w:name="z213" w:id="124"/>
    <w:p>
      <w:pPr>
        <w:spacing w:after="0"/>
        <w:ind w:left="0"/>
        <w:jc w:val="both"/>
      </w:pPr>
      <w:r>
        <w:rPr>
          <w:rFonts w:ascii="Times New Roman"/>
          <w:b w:val="false"/>
          <w:i w:val="false"/>
          <w:color w:val="000000"/>
          <w:sz w:val="28"/>
        </w:rPr>
        <w:t>
      Көрсетілетін қызметтерді мемлекеттік сатып алу туралы үлгілік шартта:</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2.1-тармаққа</w:t>
      </w:r>
      <w:r>
        <w:rPr>
          <w:rFonts w:ascii="Times New Roman"/>
          <w:b w:val="false"/>
          <w:i w:val="false"/>
          <w:color w:val="000000"/>
          <w:sz w:val="28"/>
        </w:rPr>
        <w:t xml:space="preserve"> орыс тілінде өзгерістер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3.1-тармақтың</w:t>
      </w:r>
      <w:r>
        <w:rPr>
          <w:rFonts w:ascii="Times New Roman"/>
          <w:b w:val="false"/>
          <w:i w:val="false"/>
          <w:color w:val="000000"/>
          <w:sz w:val="28"/>
        </w:rPr>
        <w:t xml:space="preserve"> 2) тармақшасының бірінші абзацында орыс тілінде өзгерістер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9.1-тармақ</w:t>
      </w:r>
      <w:r>
        <w:rPr>
          <w:rFonts w:ascii="Times New Roman"/>
          <w:b w:val="false"/>
          <w:i w:val="false"/>
          <w:color w:val="000000"/>
          <w:sz w:val="28"/>
        </w:rPr>
        <w:t xml:space="preserve"> мынадай редакцияда жазылсын:</w:t>
      </w:r>
    </w:p>
    <w:bookmarkStart w:name="z217" w:id="125"/>
    <w:p>
      <w:pPr>
        <w:spacing w:after="0"/>
        <w:ind w:left="0"/>
        <w:jc w:val="both"/>
      </w:pPr>
      <w:r>
        <w:rPr>
          <w:rFonts w:ascii="Times New Roman"/>
          <w:b w:val="false"/>
          <w:i w:val="false"/>
          <w:color w:val="000000"/>
          <w:sz w:val="28"/>
        </w:rPr>
        <w:t>
      "9.1. Шартқа сәйкес бір тарап екінші тарапқа жіберетін кез келген хабарлама төленген тапсырыс хатпен немесе телекс, факс, телефакс арқылы жіберіледі.";</w:t>
      </w:r>
    </w:p>
    <w:bookmarkEnd w:id="125"/>
    <w:bookmarkStart w:name="z218" w:id="12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21-қосымшада</w:t>
      </w:r>
      <w:r>
        <w:rPr>
          <w:rFonts w:ascii="Times New Roman"/>
          <w:b w:val="false"/>
          <w:i w:val="false"/>
          <w:color w:val="000000"/>
          <w:sz w:val="28"/>
        </w:rPr>
        <w:t xml:space="preserve"> орыс тілінде өзгерістер енгізіледі, қазақ тіліндегі мәтін өзгермейді;</w:t>
      </w:r>
    </w:p>
    <w:bookmarkEnd w:id="126"/>
    <w:bookmarkStart w:name="z219" w:id="12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22-қосымшада</w:t>
      </w:r>
      <w:r>
        <w:rPr>
          <w:rFonts w:ascii="Times New Roman"/>
          <w:b w:val="false"/>
          <w:i w:val="false"/>
          <w:color w:val="000000"/>
          <w:sz w:val="28"/>
        </w:rPr>
        <w:t>:</w:t>
      </w:r>
    </w:p>
    <w:bookmarkEnd w:id="127"/>
    <w:bookmarkStart w:name="z220" w:id="128"/>
    <w:p>
      <w:pPr>
        <w:spacing w:after="0"/>
        <w:ind w:left="0"/>
        <w:jc w:val="both"/>
      </w:pPr>
      <w:r>
        <w:rPr>
          <w:rFonts w:ascii="Times New Roman"/>
          <w:b w:val="false"/>
          <w:i w:val="false"/>
          <w:color w:val="000000"/>
          <w:sz w:val="28"/>
        </w:rPr>
        <w:t>
      Өнім берушінің азаматтық-құқықтық жауапкершілігін сақтандырудың үлгілік шартта:</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4.2-тармақтарға</w:t>
      </w:r>
      <w:r>
        <w:rPr>
          <w:rFonts w:ascii="Times New Roman"/>
          <w:b w:val="false"/>
          <w:i w:val="false"/>
          <w:color w:val="000000"/>
          <w:sz w:val="28"/>
        </w:rPr>
        <w:t xml:space="preserve"> орыс тілінде өзгерістер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10.1-тармақ</w:t>
      </w:r>
      <w:r>
        <w:rPr>
          <w:rFonts w:ascii="Times New Roman"/>
          <w:b w:val="false"/>
          <w:i w:val="false"/>
          <w:color w:val="000000"/>
          <w:sz w:val="28"/>
        </w:rPr>
        <w:t xml:space="preserve"> мынадай редакцияда жазылсын:</w:t>
      </w:r>
    </w:p>
    <w:bookmarkStart w:name="z223" w:id="129"/>
    <w:p>
      <w:pPr>
        <w:spacing w:after="0"/>
        <w:ind w:left="0"/>
        <w:jc w:val="both"/>
      </w:pPr>
      <w:r>
        <w:rPr>
          <w:rFonts w:ascii="Times New Roman"/>
          <w:b w:val="false"/>
          <w:i w:val="false"/>
          <w:color w:val="000000"/>
          <w:sz w:val="28"/>
        </w:rPr>
        <w:t>
      "10.1. Тараптар Қазақстан Республикасының заңдарына және осы Шартқа сәйкес Шарттың талаптарын орындамағаны немесе тиісінше орындамағаны үшін жауапкершілікте болады.";</w:t>
      </w:r>
    </w:p>
    <w:bookmarkEnd w:id="129"/>
    <w:bookmarkStart w:name="z224" w:id="13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23-қосымшада</w:t>
      </w:r>
      <w:r>
        <w:rPr>
          <w:rFonts w:ascii="Times New Roman"/>
          <w:b w:val="false"/>
          <w:i w:val="false"/>
          <w:color w:val="000000"/>
          <w:sz w:val="28"/>
        </w:rPr>
        <w:t xml:space="preserve"> орыс тілінде өзгерістер енгізіледі, қазақ тіліндегі мәтін өзгермейді.</w:t>
      </w:r>
    </w:p>
    <w:bookmarkEnd w:id="130"/>
    <w:bookmarkStart w:name="z225" w:id="131"/>
    <w:p>
      <w:pPr>
        <w:spacing w:after="0"/>
        <w:ind w:left="0"/>
        <w:jc w:val="both"/>
      </w:pPr>
      <w:r>
        <w:rPr>
          <w:rFonts w:ascii="Times New Roman"/>
          <w:b w:val="false"/>
          <w:i w:val="false"/>
          <w:color w:val="000000"/>
          <w:sz w:val="28"/>
        </w:rPr>
        <w:t xml:space="preserve">
      7. "Мемлекеттік сатып алуды жүзеге асыру қағидаларын бекіту туралы" Қазақстан Республикасы Қаржы министрінің 2024 жылғы 9 қазандағы № 687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35238 болып тіркелді) мынадай өзгерістер енгізілсін:</w:t>
      </w:r>
    </w:p>
    <w:bookmarkEnd w:id="131"/>
    <w:bookmarkStart w:name="z226" w:id="132"/>
    <w:p>
      <w:pPr>
        <w:spacing w:after="0"/>
        <w:ind w:left="0"/>
        <w:jc w:val="both"/>
      </w:pPr>
      <w:r>
        <w:rPr>
          <w:rFonts w:ascii="Times New Roman"/>
          <w:b w:val="false"/>
          <w:i w:val="false"/>
          <w:color w:val="000000"/>
          <w:sz w:val="28"/>
        </w:rPr>
        <w:t xml:space="preserve">
      көрсетілген бұйрықпен бекітілген Мемлекеттік сатып алуды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74-тармақтың</w:t>
      </w:r>
      <w:r>
        <w:rPr>
          <w:rFonts w:ascii="Times New Roman"/>
          <w:b w:val="false"/>
          <w:i w:val="false"/>
          <w:color w:val="000000"/>
          <w:sz w:val="28"/>
        </w:rPr>
        <w:t xml:space="preserve"> бірінші бөлігі мынадай редакцияда жазылсын:</w:t>
      </w:r>
    </w:p>
    <w:bookmarkStart w:name="z228" w:id="133"/>
    <w:p>
      <w:pPr>
        <w:spacing w:after="0"/>
        <w:ind w:left="0"/>
        <w:jc w:val="both"/>
      </w:pPr>
      <w:r>
        <w:rPr>
          <w:rFonts w:ascii="Times New Roman"/>
          <w:b w:val="false"/>
          <w:i w:val="false"/>
          <w:color w:val="000000"/>
          <w:sz w:val="28"/>
        </w:rPr>
        <w:t>
      "74. Заңның 11-бабы 1-тармағының 4) тармақшасына сәйкес жұмыстарды, көрсетілетін қызметтерді мемлекеттік сатып алуда тапсырыс беруші әлеуетті өнім берушіден жұмыстарды орындау, көрсетілетін қызметтер орны бойынша астананың, облыстың және республикалық маңызы бар қалалардың шекараларында тиісті әкімшілік-аумақтық бірлікте тіркелген шарт бойынша міндеттемелерді орындау үшін жеткілікті материалдық ресурстарының болуын талап ету қажеттілігі туралы шешім қабылдайды.";</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106-тармаққа</w:t>
      </w:r>
      <w:r>
        <w:rPr>
          <w:rFonts w:ascii="Times New Roman"/>
          <w:b w:val="false"/>
          <w:i w:val="false"/>
          <w:color w:val="000000"/>
          <w:sz w:val="28"/>
        </w:rPr>
        <w:t xml:space="preserve"> орыс тілінде өзгерістер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217-тармақтың</w:t>
      </w:r>
      <w:r>
        <w:rPr>
          <w:rFonts w:ascii="Times New Roman"/>
          <w:b w:val="false"/>
          <w:i w:val="false"/>
          <w:color w:val="000000"/>
          <w:sz w:val="28"/>
        </w:rPr>
        <w:t xml:space="preserve"> 3) тармақшасы мынадай редакцияда жазылсын:</w:t>
      </w:r>
    </w:p>
    <w:bookmarkStart w:name="z231" w:id="134"/>
    <w:p>
      <w:pPr>
        <w:spacing w:after="0"/>
        <w:ind w:left="0"/>
        <w:jc w:val="both"/>
      </w:pPr>
      <w:r>
        <w:rPr>
          <w:rFonts w:ascii="Times New Roman"/>
          <w:b w:val="false"/>
          <w:i w:val="false"/>
          <w:color w:val="000000"/>
          <w:sz w:val="28"/>
        </w:rPr>
        <w:t>
      "3) әлеуетті өнім берушінің жұмыстарды орындау орны бойынша астананың, облыстың және республикалық маңызы бар қалалардың шекараларындағы тиісті әкімшілік-аумақтық бірлікте болуы;";</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20-параграфтың</w:t>
      </w:r>
      <w:r>
        <w:rPr>
          <w:rFonts w:ascii="Times New Roman"/>
          <w:b w:val="false"/>
          <w:i w:val="false"/>
          <w:color w:val="000000"/>
          <w:sz w:val="28"/>
        </w:rPr>
        <w:t xml:space="preserve"> тақырыбы мынадай редакцияда жазылсын:</w:t>
      </w:r>
    </w:p>
    <w:bookmarkStart w:name="z233" w:id="135"/>
    <w:p>
      <w:pPr>
        <w:spacing w:after="0"/>
        <w:ind w:left="0"/>
        <w:jc w:val="both"/>
      </w:pPr>
      <w:r>
        <w:rPr>
          <w:rFonts w:ascii="Times New Roman"/>
          <w:b w:val="false"/>
          <w:i w:val="false"/>
          <w:color w:val="000000"/>
          <w:sz w:val="28"/>
        </w:rPr>
        <w:t>
      "Конкурстық баға ұсынысына әсер ететін өлшем ретінде жұмыстарды орындау, қызметтер көрсету орны бойынша астананың, облыстың және республикалық маңызы бар қалалардың шекараларында тиісті әкімшілік-аумақтық бірлікте әлеуетті өнім берушінің болуын есептеу тәртібі";</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261-тармақ</w:t>
      </w:r>
      <w:r>
        <w:rPr>
          <w:rFonts w:ascii="Times New Roman"/>
          <w:b w:val="false"/>
          <w:i w:val="false"/>
          <w:color w:val="000000"/>
          <w:sz w:val="28"/>
        </w:rPr>
        <w:t xml:space="preserve"> мынадай редакцияда жазылсын:</w:t>
      </w:r>
    </w:p>
    <w:bookmarkStart w:name="z235" w:id="136"/>
    <w:p>
      <w:pPr>
        <w:spacing w:after="0"/>
        <w:ind w:left="0"/>
        <w:jc w:val="both"/>
      </w:pPr>
      <w:r>
        <w:rPr>
          <w:rFonts w:ascii="Times New Roman"/>
          <w:b w:val="false"/>
          <w:i w:val="false"/>
          <w:color w:val="000000"/>
          <w:sz w:val="28"/>
        </w:rPr>
        <w:t>
      "261. Мемлекеттік сатып алуды жүзеге асыру, сондай-ақ шағын және орта кәсіпкерлік субъектілерін қолдау мақсаттары үшін жұмыстарды орындау, қызметтер көрсету орны бойынша астананың, облыстың және республикалық маңызы бар қалалардың шекараларында тиісті әкімшілік-аумақтық бірлікте әлеуетті өнім берушінің болуы түріндегі конкурстық баға ұсынысына әсер ететін өлшемшарт осы Қағидаларға 8-қосымшаға сәйкес қолданылады.</w:t>
      </w:r>
    </w:p>
    <w:bookmarkEnd w:id="136"/>
    <w:bookmarkStart w:name="z236" w:id="137"/>
    <w:p>
      <w:pPr>
        <w:spacing w:after="0"/>
        <w:ind w:left="0"/>
        <w:jc w:val="both"/>
      </w:pPr>
      <w:r>
        <w:rPr>
          <w:rFonts w:ascii="Times New Roman"/>
          <w:b w:val="false"/>
          <w:i w:val="false"/>
          <w:color w:val="000000"/>
          <w:sz w:val="28"/>
        </w:rPr>
        <w:t>
      Егер жұмыстарды, көрсетілетін қызметтерді мемлекеттік сатып алуды жүзеге асыру үшін бөлінген сома осы Қағидалардың 8-қосымшасында көзделген мемлекеттік сатып алу сомасының шегінен аспаған және әлеуетті өнім беруші астананың, облыстың және республикалық маңызы бар қалалардың шекараларында жұмыстарды орындау, көрсетілетін қызметтер орны бойынша тиісті әкімшілік-аумақтық бірлікте болған жағдайда, онда мұндай әлеуетті өнім берушіге екі пайыздық шартты жеңілдік (2 %) тағайындалады.";</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262-тармақтың</w:t>
      </w:r>
      <w:r>
        <w:rPr>
          <w:rFonts w:ascii="Times New Roman"/>
          <w:b w:val="false"/>
          <w:i w:val="false"/>
          <w:color w:val="000000"/>
          <w:sz w:val="28"/>
        </w:rPr>
        <w:t xml:space="preserve"> бірінші бөлігі мынадай редакцияда жазылсын:</w:t>
      </w:r>
    </w:p>
    <w:bookmarkStart w:name="z238" w:id="138"/>
    <w:p>
      <w:pPr>
        <w:spacing w:after="0"/>
        <w:ind w:left="0"/>
        <w:jc w:val="both"/>
      </w:pPr>
      <w:r>
        <w:rPr>
          <w:rFonts w:ascii="Times New Roman"/>
          <w:b w:val="false"/>
          <w:i w:val="false"/>
          <w:color w:val="000000"/>
          <w:sz w:val="28"/>
        </w:rPr>
        <w:t>
      "262. Әлеуетті өнім берушінің тиісті әкімшілік-аумақтық бірлікте жұмыстарды орындау, қызметтер көрсету орны бойынша астананың, облыстың және республикалық маңызы бар қалалардың шекараларында болуын әлеуетті өнім берушінің қаржылық орнықтылығын айқындау мақсаттары үшін осы мәліметтерді қолдану жылының алдындағы 1 қазаннан кешіктірмей ұсынылған үш жылдық кезеңнің соңғы есептелген жылы үшін бастапқы/кезекті салық есептілігін тапсыру орны бойынша мемлекеттік кіріс органдарының мәліметтері негізінде конкурсқа қатысуға өтінім беру сәтінде веб-портал деректерді автоматты түрде айқындайды.";</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481-тармақтың</w:t>
      </w:r>
      <w:r>
        <w:rPr>
          <w:rFonts w:ascii="Times New Roman"/>
          <w:b w:val="false"/>
          <w:i w:val="false"/>
          <w:color w:val="000000"/>
          <w:sz w:val="28"/>
        </w:rPr>
        <w:t xml:space="preserve"> 4) тармақшасында орыс тілінде өзгерістер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487-тармақтың</w:t>
      </w:r>
      <w:r>
        <w:rPr>
          <w:rFonts w:ascii="Times New Roman"/>
          <w:b w:val="false"/>
          <w:i w:val="false"/>
          <w:color w:val="000000"/>
          <w:sz w:val="28"/>
        </w:rPr>
        <w:t xml:space="preserve"> 2) тармақшасында орыс тілінде өзгерістер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549-тармаққа</w:t>
      </w:r>
      <w:r>
        <w:rPr>
          <w:rFonts w:ascii="Times New Roman"/>
          <w:b w:val="false"/>
          <w:i w:val="false"/>
          <w:color w:val="000000"/>
          <w:sz w:val="28"/>
        </w:rPr>
        <w:t xml:space="preserve"> орыс тілінде өзгерістер енгізіледі, қазақ тіліндегі мәтін өзгермейді;</w:t>
      </w:r>
    </w:p>
    <w:bookmarkStart w:name="z242" w:id="139"/>
    <w:p>
      <w:pPr>
        <w:spacing w:after="0"/>
        <w:ind w:left="0"/>
        <w:jc w:val="both"/>
      </w:pPr>
      <w:r>
        <w:rPr>
          <w:rFonts w:ascii="Times New Roman"/>
          <w:b w:val="false"/>
          <w:i w:val="false"/>
          <w:color w:val="000000"/>
          <w:sz w:val="28"/>
        </w:rPr>
        <w:t xml:space="preserve">
      осы Тізбеге 6-қосымшаға сәйкес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жаңа редакцияда жазылсын;</w:t>
      </w:r>
    </w:p>
    <w:bookmarkEnd w:id="139"/>
    <w:bookmarkStart w:name="z243" w:id="14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4-қосымшада</w:t>
      </w:r>
      <w:r>
        <w:rPr>
          <w:rFonts w:ascii="Times New Roman"/>
          <w:b w:val="false"/>
          <w:i w:val="false"/>
          <w:color w:val="000000"/>
          <w:sz w:val="28"/>
        </w:rPr>
        <w:t>:</w:t>
      </w:r>
    </w:p>
    <w:bookmarkEnd w:id="140"/>
    <w:bookmarkStart w:name="z244" w:id="141"/>
    <w:p>
      <w:pPr>
        <w:spacing w:after="0"/>
        <w:ind w:left="0"/>
        <w:jc w:val="both"/>
      </w:pPr>
      <w:r>
        <w:rPr>
          <w:rFonts w:ascii="Times New Roman"/>
          <w:b w:val="false"/>
          <w:i w:val="false"/>
          <w:color w:val="000000"/>
          <w:sz w:val="28"/>
        </w:rPr>
        <w:t>
      Конкурстық құжаттамада:</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3-тармаққа</w:t>
      </w:r>
      <w:r>
        <w:rPr>
          <w:rFonts w:ascii="Times New Roman"/>
          <w:b w:val="false"/>
          <w:i w:val="false"/>
          <w:color w:val="000000"/>
          <w:sz w:val="28"/>
        </w:rPr>
        <w:t xml:space="preserve"> орыс тілінде өзгерістер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26-тармаққа</w:t>
      </w:r>
      <w:r>
        <w:rPr>
          <w:rFonts w:ascii="Times New Roman"/>
          <w:b w:val="false"/>
          <w:i w:val="false"/>
          <w:color w:val="000000"/>
          <w:sz w:val="28"/>
        </w:rPr>
        <w:t xml:space="preserve"> орыс тілінде өзгерістер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40-тармақтың</w:t>
      </w:r>
      <w:r>
        <w:rPr>
          <w:rFonts w:ascii="Times New Roman"/>
          <w:b w:val="false"/>
          <w:i w:val="false"/>
          <w:color w:val="000000"/>
          <w:sz w:val="28"/>
        </w:rPr>
        <w:t xml:space="preserve"> 3) тармақшасының екінші абзацында орыс тілінде өзгерістер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 xml:space="preserve"> орыс тілінде өзгерістер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20-қосымшада</w:t>
      </w:r>
      <w:r>
        <w:rPr>
          <w:rFonts w:ascii="Times New Roman"/>
          <w:b w:val="false"/>
          <w:i w:val="false"/>
          <w:color w:val="000000"/>
          <w:sz w:val="28"/>
        </w:rPr>
        <w:t xml:space="preserve"> орыс тілінде өзгерістер енгізіледі, қазақ тіліндегі мәтін өзгермейді;</w:t>
      </w:r>
    </w:p>
    <w:bookmarkStart w:name="z250" w:id="14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6-қосымшада</w:t>
      </w:r>
      <w:r>
        <w:rPr>
          <w:rFonts w:ascii="Times New Roman"/>
          <w:b w:val="false"/>
          <w:i w:val="false"/>
          <w:color w:val="000000"/>
          <w:sz w:val="28"/>
        </w:rPr>
        <w:t xml:space="preserve"> орыс тілінде өзгерістер енгізіледі, қазақ тіліндегі мәтін өзгермейді;</w:t>
      </w:r>
    </w:p>
    <w:bookmarkEnd w:id="142"/>
    <w:bookmarkStart w:name="z251" w:id="143"/>
    <w:p>
      <w:pPr>
        <w:spacing w:after="0"/>
        <w:ind w:left="0"/>
        <w:jc w:val="both"/>
      </w:pPr>
      <w:r>
        <w:rPr>
          <w:rFonts w:ascii="Times New Roman"/>
          <w:b w:val="false"/>
          <w:i w:val="false"/>
          <w:color w:val="000000"/>
          <w:sz w:val="28"/>
        </w:rPr>
        <w:t xml:space="preserve">
      осы Тізбеге 7-қосымшаға сәйкес көрсетілген Қағидаларға </w:t>
      </w:r>
      <w:r>
        <w:rPr>
          <w:rFonts w:ascii="Times New Roman"/>
          <w:b w:val="false"/>
          <w:i w:val="false"/>
          <w:color w:val="000000"/>
          <w:sz w:val="28"/>
        </w:rPr>
        <w:t>7-қосымша</w:t>
      </w:r>
      <w:r>
        <w:rPr>
          <w:rFonts w:ascii="Times New Roman"/>
          <w:b w:val="false"/>
          <w:i w:val="false"/>
          <w:color w:val="000000"/>
          <w:sz w:val="28"/>
        </w:rPr>
        <w:t xml:space="preserve"> жаңа редакцияда жазылсын;</w:t>
      </w:r>
    </w:p>
    <w:bookmarkEnd w:id="143"/>
    <w:bookmarkStart w:name="z252" w:id="14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7-1-қосымшада</w:t>
      </w:r>
      <w:r>
        <w:rPr>
          <w:rFonts w:ascii="Times New Roman"/>
          <w:b w:val="false"/>
          <w:i w:val="false"/>
          <w:color w:val="000000"/>
          <w:sz w:val="28"/>
        </w:rPr>
        <w:t xml:space="preserve"> орыс тілінде өзгерістер енгізіледі, қазақ тіліндегі мәтін өзгермейді</w:t>
      </w:r>
    </w:p>
    <w:bookmarkEnd w:id="144"/>
    <w:bookmarkStart w:name="z253" w:id="14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8-қосымшаның</w:t>
      </w:r>
      <w:r>
        <w:rPr>
          <w:rFonts w:ascii="Times New Roman"/>
          <w:b w:val="false"/>
          <w:i w:val="false"/>
          <w:color w:val="000000"/>
          <w:sz w:val="28"/>
        </w:rPr>
        <w:t xml:space="preserve"> тақырыбы мынадай редакцияда жазылсын:</w:t>
      </w:r>
    </w:p>
    <w:bookmarkEnd w:id="145"/>
    <w:bookmarkStart w:name="z254" w:id="146"/>
    <w:p>
      <w:pPr>
        <w:spacing w:after="0"/>
        <w:ind w:left="0"/>
        <w:jc w:val="both"/>
      </w:pPr>
      <w:r>
        <w:rPr>
          <w:rFonts w:ascii="Times New Roman"/>
          <w:b w:val="false"/>
          <w:i w:val="false"/>
          <w:color w:val="000000"/>
          <w:sz w:val="28"/>
        </w:rPr>
        <w:t>
      "Әлеуетті өнім берушінің жұмыстарды орындау, қызметтерді көрсету орны бойынша астананың, облыстың және республикалық маңызы бар қалалардың шекараларындағы тиісті әкімшілік-аумақтық бірлікте болуы түріндегі конкурстық баға ұсынысына әсер ететін өлшемшарт қолданылатын жұмыстар мен көрсетілетін қызметтерді мемлекеттік сатып алуды жүзеге асыру кезіндегі тізбесі";</w:t>
      </w:r>
    </w:p>
    <w:bookmarkEnd w:id="146"/>
    <w:bookmarkStart w:name="z255" w:id="147"/>
    <w:p>
      <w:pPr>
        <w:spacing w:after="0"/>
        <w:ind w:left="0"/>
        <w:jc w:val="both"/>
      </w:pPr>
      <w:r>
        <w:rPr>
          <w:rFonts w:ascii="Times New Roman"/>
          <w:b w:val="false"/>
          <w:i w:val="false"/>
          <w:color w:val="000000"/>
          <w:sz w:val="28"/>
        </w:rPr>
        <w:t xml:space="preserve">
      осы Тізбеге 8-қосымшаға сәйкес көрсетілген Қағидаларға </w:t>
      </w:r>
      <w:r>
        <w:rPr>
          <w:rFonts w:ascii="Times New Roman"/>
          <w:b w:val="false"/>
          <w:i w:val="false"/>
          <w:color w:val="000000"/>
          <w:sz w:val="28"/>
        </w:rPr>
        <w:t>17-қосымша</w:t>
      </w:r>
      <w:r>
        <w:rPr>
          <w:rFonts w:ascii="Times New Roman"/>
          <w:b w:val="false"/>
          <w:i w:val="false"/>
          <w:color w:val="000000"/>
          <w:sz w:val="28"/>
        </w:rPr>
        <w:t xml:space="preserve"> жаңа редакцияда жазылсын.</w:t>
      </w:r>
    </w:p>
    <w:bookmarkEnd w:id="147"/>
    <w:bookmarkStart w:name="z256" w:id="14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18-қосымшада</w:t>
      </w:r>
      <w:r>
        <w:rPr>
          <w:rFonts w:ascii="Times New Roman"/>
          <w:b w:val="false"/>
          <w:i w:val="false"/>
          <w:color w:val="000000"/>
          <w:sz w:val="28"/>
        </w:rPr>
        <w:t>:</w:t>
      </w:r>
    </w:p>
    <w:bookmarkEnd w:id="148"/>
    <w:bookmarkStart w:name="z257" w:id="149"/>
    <w:p>
      <w:pPr>
        <w:spacing w:after="0"/>
        <w:ind w:left="0"/>
        <w:jc w:val="both"/>
      </w:pPr>
      <w:r>
        <w:rPr>
          <w:rFonts w:ascii="Times New Roman"/>
          <w:b w:val="false"/>
          <w:i w:val="false"/>
          <w:color w:val="000000"/>
          <w:sz w:val="28"/>
        </w:rPr>
        <w:t>
      Аукциондық құжаттамада:</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3-тармаққа</w:t>
      </w:r>
      <w:r>
        <w:rPr>
          <w:rFonts w:ascii="Times New Roman"/>
          <w:b w:val="false"/>
          <w:i w:val="false"/>
          <w:color w:val="000000"/>
          <w:sz w:val="28"/>
        </w:rPr>
        <w:t xml:space="preserve"> орыс тілінде өзгерістер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25-тармаққа</w:t>
      </w:r>
      <w:r>
        <w:rPr>
          <w:rFonts w:ascii="Times New Roman"/>
          <w:b w:val="false"/>
          <w:i w:val="false"/>
          <w:color w:val="000000"/>
          <w:sz w:val="28"/>
        </w:rPr>
        <w:t xml:space="preserve"> орыс тілінде өзгерістер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35-тармақтың</w:t>
      </w:r>
      <w:r>
        <w:rPr>
          <w:rFonts w:ascii="Times New Roman"/>
          <w:b w:val="false"/>
          <w:i w:val="false"/>
          <w:color w:val="000000"/>
          <w:sz w:val="28"/>
        </w:rPr>
        <w:t xml:space="preserve"> 3) тармақшасында орыс тілінде өзгерістер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 xml:space="preserve"> орыс тілінде өзгерістер енгізіледі, қазақ тіліндегі мәтін өзгермейді;</w:t>
      </w:r>
    </w:p>
    <w:bookmarkStart w:name="z262" w:id="15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22-қосымшаларда</w:t>
      </w:r>
      <w:r>
        <w:rPr>
          <w:rFonts w:ascii="Times New Roman"/>
          <w:b w:val="false"/>
          <w:i w:val="false"/>
          <w:color w:val="000000"/>
          <w:sz w:val="28"/>
        </w:rPr>
        <w:t xml:space="preserve"> орыс тілінде өзгерістер енгізіледі, қазақ тіліндегі мәтін өзгермейді;</w:t>
      </w:r>
    </w:p>
    <w:bookmarkEnd w:id="150"/>
    <w:bookmarkStart w:name="z263" w:id="15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26-1</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28-қосымшаларда</w:t>
      </w:r>
      <w:r>
        <w:rPr>
          <w:rFonts w:ascii="Times New Roman"/>
          <w:b w:val="false"/>
          <w:i w:val="false"/>
          <w:color w:val="000000"/>
          <w:sz w:val="28"/>
        </w:rPr>
        <w:t xml:space="preserve"> орыс тілінде өзгерістер енгізіледі, қазақ тіліндегі мәтін өзгермейді;</w:t>
      </w:r>
    </w:p>
    <w:bookmarkEnd w:id="151"/>
    <w:bookmarkStart w:name="z264" w:id="15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30</w:t>
      </w:r>
      <w:r>
        <w:rPr>
          <w:rFonts w:ascii="Times New Roman"/>
          <w:b w:val="false"/>
          <w:i w:val="false"/>
          <w:color w:val="000000"/>
          <w:sz w:val="28"/>
        </w:rPr>
        <w:t xml:space="preserve"> және </w:t>
      </w:r>
      <w:r>
        <w:rPr>
          <w:rFonts w:ascii="Times New Roman"/>
          <w:b w:val="false"/>
          <w:i w:val="false"/>
          <w:color w:val="000000"/>
          <w:sz w:val="28"/>
        </w:rPr>
        <w:t>31-қосымшаларда</w:t>
      </w:r>
      <w:r>
        <w:rPr>
          <w:rFonts w:ascii="Times New Roman"/>
          <w:b w:val="false"/>
          <w:i w:val="false"/>
          <w:color w:val="000000"/>
          <w:sz w:val="28"/>
        </w:rPr>
        <w:t xml:space="preserve"> орыс тілінде өзгерістер енгізіледі, қазақ тіліндегі мәтін өзгермейді;</w:t>
      </w:r>
    </w:p>
    <w:bookmarkEnd w:id="152"/>
    <w:bookmarkStart w:name="z265" w:id="153"/>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33-қосымшада</w:t>
      </w:r>
      <w:r>
        <w:rPr>
          <w:rFonts w:ascii="Times New Roman"/>
          <w:b w:val="false"/>
          <w:i w:val="false"/>
          <w:color w:val="000000"/>
          <w:sz w:val="28"/>
        </w:rPr>
        <w:t xml:space="preserve"> орыс тілінде өзгерістер енгізіледі, қазақ тіліндегі мәтін өзгермейді;</w:t>
      </w:r>
    </w:p>
    <w:bookmarkEnd w:id="153"/>
    <w:bookmarkStart w:name="z266" w:id="15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38-қосымшада</w:t>
      </w:r>
      <w:r>
        <w:rPr>
          <w:rFonts w:ascii="Times New Roman"/>
          <w:b w:val="false"/>
          <w:i w:val="false"/>
          <w:color w:val="000000"/>
          <w:sz w:val="28"/>
        </w:rPr>
        <w:t>:</w:t>
      </w:r>
    </w:p>
    <w:bookmarkEnd w:id="154"/>
    <w:bookmarkStart w:name="z267" w:id="155"/>
    <w:p>
      <w:pPr>
        <w:spacing w:after="0"/>
        <w:ind w:left="0"/>
        <w:jc w:val="both"/>
      </w:pPr>
      <w:r>
        <w:rPr>
          <w:rFonts w:ascii="Times New Roman"/>
          <w:b w:val="false"/>
          <w:i w:val="false"/>
          <w:color w:val="000000"/>
          <w:sz w:val="28"/>
        </w:rPr>
        <w:t>
      Тауарларды мемлекеттік сатып алу туралы үлгілік шартта:</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2.1-тармаққа</w:t>
      </w:r>
      <w:r>
        <w:rPr>
          <w:rFonts w:ascii="Times New Roman"/>
          <w:b w:val="false"/>
          <w:i w:val="false"/>
          <w:color w:val="000000"/>
          <w:sz w:val="28"/>
        </w:rPr>
        <w:t xml:space="preserve"> орыс тілінде өзгерістер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3.1-тармақтың</w:t>
      </w:r>
      <w:r>
        <w:rPr>
          <w:rFonts w:ascii="Times New Roman"/>
          <w:b w:val="false"/>
          <w:i w:val="false"/>
          <w:color w:val="000000"/>
          <w:sz w:val="28"/>
        </w:rPr>
        <w:t xml:space="preserve"> 2) тармақшасының бірінші абзацында орыс тілінде өзгерістер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9.1-тармақ</w:t>
      </w:r>
      <w:r>
        <w:rPr>
          <w:rFonts w:ascii="Times New Roman"/>
          <w:b w:val="false"/>
          <w:i w:val="false"/>
          <w:color w:val="000000"/>
          <w:sz w:val="28"/>
        </w:rPr>
        <w:t xml:space="preserve"> мынадай редакцияда жазылсын:</w:t>
      </w:r>
    </w:p>
    <w:bookmarkStart w:name="z271" w:id="156"/>
    <w:p>
      <w:pPr>
        <w:spacing w:after="0"/>
        <w:ind w:left="0"/>
        <w:jc w:val="both"/>
      </w:pPr>
      <w:r>
        <w:rPr>
          <w:rFonts w:ascii="Times New Roman"/>
          <w:b w:val="false"/>
          <w:i w:val="false"/>
          <w:color w:val="000000"/>
          <w:sz w:val="28"/>
        </w:rPr>
        <w:t>
      "9.1. Шартқа сәйкес бір тарап екінші тарапқа жіберетін кез келген хабарлама төленген тапсырыс хатпен немесе телекс, факс, телефакс не веб-портал арқылы жіберіледі.";</w:t>
      </w:r>
    </w:p>
    <w:bookmarkEnd w:id="156"/>
    <w:bookmarkStart w:name="z272" w:id="15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39-қосымшада</w:t>
      </w:r>
      <w:r>
        <w:rPr>
          <w:rFonts w:ascii="Times New Roman"/>
          <w:b w:val="false"/>
          <w:i w:val="false"/>
          <w:color w:val="000000"/>
          <w:sz w:val="28"/>
        </w:rPr>
        <w:t>:</w:t>
      </w:r>
    </w:p>
    <w:bookmarkEnd w:id="157"/>
    <w:bookmarkStart w:name="z273" w:id="158"/>
    <w:p>
      <w:pPr>
        <w:spacing w:after="0"/>
        <w:ind w:left="0"/>
        <w:jc w:val="both"/>
      </w:pPr>
      <w:r>
        <w:rPr>
          <w:rFonts w:ascii="Times New Roman"/>
          <w:b w:val="false"/>
          <w:i w:val="false"/>
          <w:color w:val="000000"/>
          <w:sz w:val="28"/>
        </w:rPr>
        <w:t>
      Құрылыс-монтаж жұмыстарын мемлекеттік сатып алу туралы үлгілік шартта:</w:t>
      </w:r>
    </w:p>
    <w:bookmarkEnd w:id="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3.2-тармақтарға</w:t>
      </w:r>
      <w:r>
        <w:rPr>
          <w:rFonts w:ascii="Times New Roman"/>
          <w:b w:val="false"/>
          <w:i w:val="false"/>
          <w:color w:val="000000"/>
          <w:sz w:val="28"/>
        </w:rPr>
        <w:t xml:space="preserve"> орыс тілінде өзгерістер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4.1-тармақтың</w:t>
      </w:r>
      <w:r>
        <w:rPr>
          <w:rFonts w:ascii="Times New Roman"/>
          <w:b w:val="false"/>
          <w:i w:val="false"/>
          <w:color w:val="000000"/>
          <w:sz w:val="28"/>
        </w:rPr>
        <w:t xml:space="preserve"> 2) тармақшасының бірінші абзацында орыс тілінде өзгерістер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10.1-тармақ</w:t>
      </w:r>
      <w:r>
        <w:rPr>
          <w:rFonts w:ascii="Times New Roman"/>
          <w:b w:val="false"/>
          <w:i w:val="false"/>
          <w:color w:val="000000"/>
          <w:sz w:val="28"/>
        </w:rPr>
        <w:t xml:space="preserve"> мынадай редакцияда жазылсын:</w:t>
      </w:r>
    </w:p>
    <w:bookmarkStart w:name="z277" w:id="159"/>
    <w:p>
      <w:pPr>
        <w:spacing w:after="0"/>
        <w:ind w:left="0"/>
        <w:jc w:val="both"/>
      </w:pPr>
      <w:r>
        <w:rPr>
          <w:rFonts w:ascii="Times New Roman"/>
          <w:b w:val="false"/>
          <w:i w:val="false"/>
          <w:color w:val="000000"/>
          <w:sz w:val="28"/>
        </w:rPr>
        <w:t>
      "10.1. Шартқа сәйкес бір тарап екінші тарапқа жіберетін кез келген хабарлама төленген тапсырыс хатпен немесе телекс, факс, телефакс не веб-портал арқылы жіберіледі.";</w:t>
      </w:r>
    </w:p>
    <w:bookmarkEnd w:id="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11.1-тармақ</w:t>
      </w:r>
      <w:r>
        <w:rPr>
          <w:rFonts w:ascii="Times New Roman"/>
          <w:b w:val="false"/>
          <w:i w:val="false"/>
          <w:color w:val="000000"/>
          <w:sz w:val="28"/>
        </w:rPr>
        <w:t xml:space="preserve"> мынадай редакцияда жазылсын:</w:t>
      </w:r>
    </w:p>
    <w:bookmarkStart w:name="z279" w:id="160"/>
    <w:p>
      <w:pPr>
        <w:spacing w:after="0"/>
        <w:ind w:left="0"/>
        <w:jc w:val="both"/>
      </w:pPr>
      <w:r>
        <w:rPr>
          <w:rFonts w:ascii="Times New Roman"/>
          <w:b w:val="false"/>
          <w:i w:val="false"/>
          <w:color w:val="000000"/>
          <w:sz w:val="28"/>
        </w:rPr>
        <w:t>
      "11.1. Егер дүлей апат, әскери іс-қимылдар, эпидемия, ірі ауқымды ереуілдер, тікелей немесе жанама түрде тыйым салатын, сондай-ақ осы Шарт бойынша тараптардың міндеттемелерін орындауға кедергі болатын заңдардың және үкіметтік актілердің күшіне енуі жататын форс-мажорлық жағдаяттар туындаған жағдайда, өзіне алған міндеттемелерді орындамау үшін жауапкершіліктен босатылады. Бұл ретте, тарап форс-мажор басталғаны туралы жазбаша түрде дереу хабарлауға тиіс. Олай болмаған жағдайда бұл жағдаятқа сілтеме жасауға құқығы жоқ.";</w:t>
      </w:r>
    </w:p>
    <w:bookmarkEnd w:id="160"/>
    <w:bookmarkStart w:name="z280" w:id="16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39-1-қосымшада</w:t>
      </w:r>
      <w:r>
        <w:rPr>
          <w:rFonts w:ascii="Times New Roman"/>
          <w:b w:val="false"/>
          <w:i w:val="false"/>
          <w:color w:val="000000"/>
          <w:sz w:val="28"/>
        </w:rPr>
        <w:t>:</w:t>
      </w:r>
    </w:p>
    <w:bookmarkEnd w:id="161"/>
    <w:bookmarkStart w:name="z281" w:id="162"/>
    <w:p>
      <w:pPr>
        <w:spacing w:after="0"/>
        <w:ind w:left="0"/>
        <w:jc w:val="both"/>
      </w:pPr>
      <w:r>
        <w:rPr>
          <w:rFonts w:ascii="Times New Roman"/>
          <w:b w:val="false"/>
          <w:i w:val="false"/>
          <w:color w:val="000000"/>
          <w:sz w:val="28"/>
        </w:rPr>
        <w:t>
      "Толық бітіріп берілетін құрылыс" бойынша мемлекеттік сатып алудың үлгілік шартта:</w:t>
      </w:r>
    </w:p>
    <w:bookmarkEnd w:id="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3.2-тармақтарға</w:t>
      </w:r>
      <w:r>
        <w:rPr>
          <w:rFonts w:ascii="Times New Roman"/>
          <w:b w:val="false"/>
          <w:i w:val="false"/>
          <w:color w:val="000000"/>
          <w:sz w:val="28"/>
        </w:rPr>
        <w:t xml:space="preserve"> орыс тілінде өзгерістер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4.1-тармақтың</w:t>
      </w:r>
      <w:r>
        <w:rPr>
          <w:rFonts w:ascii="Times New Roman"/>
          <w:b w:val="false"/>
          <w:i w:val="false"/>
          <w:color w:val="000000"/>
          <w:sz w:val="28"/>
        </w:rPr>
        <w:t xml:space="preserve"> 2) тармақшасының бірінші абзацында орыс тілінде өзгерістер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6.3.-тармақтың</w:t>
      </w:r>
      <w:r>
        <w:rPr>
          <w:rFonts w:ascii="Times New Roman"/>
          <w:b w:val="false"/>
          <w:i w:val="false"/>
          <w:color w:val="000000"/>
          <w:sz w:val="28"/>
        </w:rPr>
        <w:t xml:space="preserve"> бірінші бөлігі мынадай редакцияда жазылсын:</w:t>
      </w:r>
    </w:p>
    <w:bookmarkStart w:name="z285" w:id="163"/>
    <w:p>
      <w:pPr>
        <w:spacing w:after="0"/>
        <w:ind w:left="0"/>
        <w:jc w:val="both"/>
      </w:pPr>
      <w:r>
        <w:rPr>
          <w:rFonts w:ascii="Times New Roman"/>
          <w:b w:val="false"/>
          <w:i w:val="false"/>
          <w:color w:val="000000"/>
          <w:sz w:val="28"/>
        </w:rPr>
        <w:t>
      "6.3. Жобалау (жобалау-сметалық) құжаттамасын әзірлеу жөніндегі жұмыстарды қабылдау Тапсырыс беруші бекіткен жобалау тапсырмасына, жер учаскесін (алаңды, трассаны) таңдау және бөлу (пайдалануға рұқсат беру) жөніндегі материалдарға, объектіні инженерлік және коммуналдық қамтамасыз етудің техникалық шарттарына, инженерлік іздестіру нәтижелеріне, жобалау алдындағы нәтижелерді қоса алғанда, өзге де бастапқы деректерге толық сәйкес келген кезде жүзеге асырылады Тапсырыс берушінің қызметі, сондай-ақ астананың, республикалық маңызы бар қалалардың, аудандардың (облыстық маңызы бар қалалардың) жергілікті атқарушы органдарының сәулет-жоспарлау тапсырмасымен.";</w:t>
      </w:r>
    </w:p>
    <w:bookmarkEnd w:id="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10.1-тармақ</w:t>
      </w:r>
      <w:r>
        <w:rPr>
          <w:rFonts w:ascii="Times New Roman"/>
          <w:b w:val="false"/>
          <w:i w:val="false"/>
          <w:color w:val="000000"/>
          <w:sz w:val="28"/>
        </w:rPr>
        <w:t xml:space="preserve"> мынадай редакцияда жазылсын:</w:t>
      </w:r>
    </w:p>
    <w:bookmarkStart w:name="z287" w:id="164"/>
    <w:p>
      <w:pPr>
        <w:spacing w:after="0"/>
        <w:ind w:left="0"/>
        <w:jc w:val="both"/>
      </w:pPr>
      <w:r>
        <w:rPr>
          <w:rFonts w:ascii="Times New Roman"/>
          <w:b w:val="false"/>
          <w:i w:val="false"/>
          <w:color w:val="000000"/>
          <w:sz w:val="28"/>
        </w:rPr>
        <w:t>
      "10.1. Шартқа сәйкес бір тарап екінші тарапқа жіберетін кез келген хабарлама төленген тапсырыс хатпен немесе телекс, факс, телефакс не веб-портал арқылы жіберіледі.";</w:t>
      </w:r>
    </w:p>
    <w:bookmarkEnd w:id="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11.1-тармақ</w:t>
      </w:r>
      <w:r>
        <w:rPr>
          <w:rFonts w:ascii="Times New Roman"/>
          <w:b w:val="false"/>
          <w:i w:val="false"/>
          <w:color w:val="000000"/>
          <w:sz w:val="28"/>
        </w:rPr>
        <w:t xml:space="preserve"> мынадай редакцияда жазылсын:</w:t>
      </w:r>
    </w:p>
    <w:bookmarkStart w:name="z289" w:id="165"/>
    <w:p>
      <w:pPr>
        <w:spacing w:after="0"/>
        <w:ind w:left="0"/>
        <w:jc w:val="both"/>
      </w:pPr>
      <w:r>
        <w:rPr>
          <w:rFonts w:ascii="Times New Roman"/>
          <w:b w:val="false"/>
          <w:i w:val="false"/>
          <w:color w:val="000000"/>
          <w:sz w:val="28"/>
        </w:rPr>
        <w:t>
      "11.1. Егер дүлей апат, әскери іс-қимылдар, эпидемия, ірі ауқымды ереуілдер, тікелей немесе жанама түрде тыйым салатын, сондай-ақ осы Шарт бойынша тараптардың міндеттемелерін орындауға кедергі болатын заңдардың және үкіметтік актілердің күшіне енуі жататын форс-мажорлық жағдаяттар туындаған жағдайда, өзіне алған міндеттемелерді орындамау үшін жауапкершіліктен босатылады. Бұл ретте, тарап форс-мажор басталғаны туралы жазбаша түрде дереу хабарлауға тиіс. Олай болмаған жағдайда бұл жағдаятқа сілтеме жасауға құқығы жоқ.";</w:t>
      </w:r>
    </w:p>
    <w:bookmarkEnd w:id="165"/>
    <w:bookmarkStart w:name="z290" w:id="16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40-қосымшада</w:t>
      </w:r>
      <w:r>
        <w:rPr>
          <w:rFonts w:ascii="Times New Roman"/>
          <w:b w:val="false"/>
          <w:i w:val="false"/>
          <w:color w:val="000000"/>
          <w:sz w:val="28"/>
        </w:rPr>
        <w:t>:</w:t>
      </w:r>
    </w:p>
    <w:bookmarkEnd w:id="166"/>
    <w:bookmarkStart w:name="z291" w:id="167"/>
    <w:p>
      <w:pPr>
        <w:spacing w:after="0"/>
        <w:ind w:left="0"/>
        <w:jc w:val="both"/>
      </w:pPr>
      <w:r>
        <w:rPr>
          <w:rFonts w:ascii="Times New Roman"/>
          <w:b w:val="false"/>
          <w:i w:val="false"/>
          <w:color w:val="000000"/>
          <w:sz w:val="28"/>
        </w:rPr>
        <w:t>
      Жобалау (жобалау-сметалық) құжаттамасын әзірлеу жөніндегі жұмыстарды мемлекеттік сатып алу туралы үлгілік шартта:</w:t>
      </w:r>
    </w:p>
    <w:bookmarkEnd w:id="1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3.2-тармақтарға</w:t>
      </w:r>
      <w:r>
        <w:rPr>
          <w:rFonts w:ascii="Times New Roman"/>
          <w:b w:val="false"/>
          <w:i w:val="false"/>
          <w:color w:val="000000"/>
          <w:sz w:val="28"/>
        </w:rPr>
        <w:t xml:space="preserve"> орыс тілінде өзгерістер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4.1-тармақтың</w:t>
      </w:r>
      <w:r>
        <w:rPr>
          <w:rFonts w:ascii="Times New Roman"/>
          <w:b w:val="false"/>
          <w:i w:val="false"/>
          <w:color w:val="000000"/>
          <w:sz w:val="28"/>
        </w:rPr>
        <w:t xml:space="preserve"> 2) тармақшасының бірінші абзацында орыс тілінде өзгерістер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9.1-тармақ</w:t>
      </w:r>
      <w:r>
        <w:rPr>
          <w:rFonts w:ascii="Times New Roman"/>
          <w:b w:val="false"/>
          <w:i w:val="false"/>
          <w:color w:val="000000"/>
          <w:sz w:val="28"/>
        </w:rPr>
        <w:t xml:space="preserve"> мынадай редакцияда жазылсын:</w:t>
      </w:r>
    </w:p>
    <w:bookmarkStart w:name="z295" w:id="168"/>
    <w:p>
      <w:pPr>
        <w:spacing w:after="0"/>
        <w:ind w:left="0"/>
        <w:jc w:val="both"/>
      </w:pPr>
      <w:r>
        <w:rPr>
          <w:rFonts w:ascii="Times New Roman"/>
          <w:b w:val="false"/>
          <w:i w:val="false"/>
          <w:color w:val="000000"/>
          <w:sz w:val="28"/>
        </w:rPr>
        <w:t>
      "9.1. Шартқа сәйкес бір тарап екінші тарапқа жіберетін кез келген хабарлама төленген тапсырыс хатпен немесе телекс, факс, телефакс не веб-портал арқылы жіберіледі.";</w:t>
      </w:r>
    </w:p>
    <w:bookmarkEnd w:id="1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10.1-тармақ</w:t>
      </w:r>
      <w:r>
        <w:rPr>
          <w:rFonts w:ascii="Times New Roman"/>
          <w:b w:val="false"/>
          <w:i w:val="false"/>
          <w:color w:val="000000"/>
          <w:sz w:val="28"/>
        </w:rPr>
        <w:t xml:space="preserve"> мынадай редакцияда жазылсын:</w:t>
      </w:r>
    </w:p>
    <w:bookmarkStart w:name="z297" w:id="169"/>
    <w:p>
      <w:pPr>
        <w:spacing w:after="0"/>
        <w:ind w:left="0"/>
        <w:jc w:val="both"/>
      </w:pPr>
      <w:r>
        <w:rPr>
          <w:rFonts w:ascii="Times New Roman"/>
          <w:b w:val="false"/>
          <w:i w:val="false"/>
          <w:color w:val="000000"/>
          <w:sz w:val="28"/>
        </w:rPr>
        <w:t>
      "10.1. Дүлей зілзалалар, әскери іс-қимылдар, эпидемиялар, ірі ауқымды ереуілдер, тікелей немесе жанама тыйым салатын, сондай-ақ Тараптардың осы Шарт бойынша міндеттемелерін орындауына кедергі келтіретін заңдардың және үкіметтік актілердің күшіне енуге жататын форс-мажорлық мән-жайлар туындаған жағдайда, олар өзіне алған міндеттемелерді орындамағаны үшін жауапкершіліктен босатылады. Бұл ретте тарап форс-мажордың басталғаны туралы дереу жазбаша хабардар етуге тиіс. Олай болмаған жағдайда Тарап осы жағдайға сілтеме жасауға құқылы емес.";</w:t>
      </w:r>
    </w:p>
    <w:bookmarkEnd w:id="169"/>
    <w:bookmarkStart w:name="z298" w:id="17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41-қосымшада</w:t>
      </w:r>
      <w:r>
        <w:rPr>
          <w:rFonts w:ascii="Times New Roman"/>
          <w:b w:val="false"/>
          <w:i w:val="false"/>
          <w:color w:val="000000"/>
          <w:sz w:val="28"/>
        </w:rPr>
        <w:t>:</w:t>
      </w:r>
    </w:p>
    <w:bookmarkEnd w:id="170"/>
    <w:bookmarkStart w:name="z299" w:id="171"/>
    <w:p>
      <w:pPr>
        <w:spacing w:after="0"/>
        <w:ind w:left="0"/>
        <w:jc w:val="both"/>
      </w:pPr>
      <w:r>
        <w:rPr>
          <w:rFonts w:ascii="Times New Roman"/>
          <w:b w:val="false"/>
          <w:i w:val="false"/>
          <w:color w:val="000000"/>
          <w:sz w:val="28"/>
        </w:rPr>
        <w:t>
      Құрылыспен байланысты емес жұмыстарды мемлекеттік сатып алу туралы үлгілік шартта:</w:t>
      </w:r>
    </w:p>
    <w:bookmarkEnd w:id="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3.2-тармақтарға</w:t>
      </w:r>
      <w:r>
        <w:rPr>
          <w:rFonts w:ascii="Times New Roman"/>
          <w:b w:val="false"/>
          <w:i w:val="false"/>
          <w:color w:val="000000"/>
          <w:sz w:val="28"/>
        </w:rPr>
        <w:t xml:space="preserve"> орыс тілінде өзгерістер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4.1-тармақтың</w:t>
      </w:r>
      <w:r>
        <w:rPr>
          <w:rFonts w:ascii="Times New Roman"/>
          <w:b w:val="false"/>
          <w:i w:val="false"/>
          <w:color w:val="000000"/>
          <w:sz w:val="28"/>
        </w:rPr>
        <w:t xml:space="preserve"> 2) тармақшасының бірінші абзацында орыс тілінде өзгерістер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10.1-тармақ</w:t>
      </w:r>
      <w:r>
        <w:rPr>
          <w:rFonts w:ascii="Times New Roman"/>
          <w:b w:val="false"/>
          <w:i w:val="false"/>
          <w:color w:val="000000"/>
          <w:sz w:val="28"/>
        </w:rPr>
        <w:t xml:space="preserve"> мынадай редакцияда жазылсын:</w:t>
      </w:r>
    </w:p>
    <w:bookmarkStart w:name="z303" w:id="172"/>
    <w:p>
      <w:pPr>
        <w:spacing w:after="0"/>
        <w:ind w:left="0"/>
        <w:jc w:val="both"/>
      </w:pPr>
      <w:r>
        <w:rPr>
          <w:rFonts w:ascii="Times New Roman"/>
          <w:b w:val="false"/>
          <w:i w:val="false"/>
          <w:color w:val="000000"/>
          <w:sz w:val="28"/>
        </w:rPr>
        <w:t>
      "10.1. Шартқа сәйкес бір тарап екінші тарапқа жіберетін кез келген хабарлама төленген тапсырыс хатпен немесе телекс, факс, телефакс не веб-портал арқылы жіберіледі.";</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11.1-тармақ</w:t>
      </w:r>
      <w:r>
        <w:rPr>
          <w:rFonts w:ascii="Times New Roman"/>
          <w:b w:val="false"/>
          <w:i w:val="false"/>
          <w:color w:val="000000"/>
          <w:sz w:val="28"/>
        </w:rPr>
        <w:t xml:space="preserve"> мынадай редакцияда жазылсын:</w:t>
      </w:r>
    </w:p>
    <w:bookmarkStart w:name="z305" w:id="173"/>
    <w:p>
      <w:pPr>
        <w:spacing w:after="0"/>
        <w:ind w:left="0"/>
        <w:jc w:val="both"/>
      </w:pPr>
      <w:r>
        <w:rPr>
          <w:rFonts w:ascii="Times New Roman"/>
          <w:b w:val="false"/>
          <w:i w:val="false"/>
          <w:color w:val="000000"/>
          <w:sz w:val="28"/>
        </w:rPr>
        <w:t>
      "11.1. Егер дүлей апат, әскери іс-қимылдар, эпидемия, ірі ауқымды ереуілдер, тікелей немесе жанама түрде тыйым салатын, сондай-ақ осы Шарт бойынша тараптардың міндеттемелерін орындауға кедергі болатын заңдардың және үкіметтік актілердің күшіне енуі жататын форс-мажорлық жағдаяттар туындаған жағдайда, өзіне алған міндеттемелерді орындамау үшін жауапкершіліктен босатылады. Бұл ретте, тарап форс-мажор басталғаны туралы жазбаша түрде дереу хабарлауға тиіс. Олай болмаған жағдайда бұл жағдаятқа сілтеме жасауға құқығы жоқ.";</w:t>
      </w:r>
    </w:p>
    <w:bookmarkEnd w:id="173"/>
    <w:bookmarkStart w:name="z306" w:id="17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42-қосымшада</w:t>
      </w:r>
      <w:r>
        <w:rPr>
          <w:rFonts w:ascii="Times New Roman"/>
          <w:b w:val="false"/>
          <w:i w:val="false"/>
          <w:color w:val="000000"/>
          <w:sz w:val="28"/>
        </w:rPr>
        <w:t>:</w:t>
      </w:r>
    </w:p>
    <w:bookmarkEnd w:id="174"/>
    <w:bookmarkStart w:name="z307" w:id="175"/>
    <w:p>
      <w:pPr>
        <w:spacing w:after="0"/>
        <w:ind w:left="0"/>
        <w:jc w:val="both"/>
      </w:pPr>
      <w:r>
        <w:rPr>
          <w:rFonts w:ascii="Times New Roman"/>
          <w:b w:val="false"/>
          <w:i w:val="false"/>
          <w:color w:val="000000"/>
          <w:sz w:val="28"/>
        </w:rPr>
        <w:t>
      Көрсетілетін қызметтерді мемлекеттік сатып алу туралы үлгілік шартта:</w:t>
      </w:r>
    </w:p>
    <w:bookmarkEnd w:id="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2.1 </w:t>
      </w:r>
      <w:r>
        <w:rPr>
          <w:rFonts w:ascii="Times New Roman"/>
          <w:b w:val="false"/>
          <w:i w:val="false"/>
          <w:color w:val="000000"/>
          <w:sz w:val="28"/>
        </w:rPr>
        <w:t xml:space="preserve"> және </w:t>
      </w:r>
      <w:r>
        <w:rPr>
          <w:rFonts w:ascii="Times New Roman"/>
          <w:b w:val="false"/>
          <w:i w:val="false"/>
          <w:color w:val="000000"/>
          <w:sz w:val="28"/>
        </w:rPr>
        <w:t>2.2-тармақтарға</w:t>
      </w:r>
      <w:r>
        <w:rPr>
          <w:rFonts w:ascii="Times New Roman"/>
          <w:b w:val="false"/>
          <w:i w:val="false"/>
          <w:color w:val="000000"/>
          <w:sz w:val="28"/>
        </w:rPr>
        <w:t xml:space="preserve"> орыс тілінде өзгерістер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3.1-тармақтың</w:t>
      </w:r>
      <w:r>
        <w:rPr>
          <w:rFonts w:ascii="Times New Roman"/>
          <w:b w:val="false"/>
          <w:i w:val="false"/>
          <w:color w:val="000000"/>
          <w:sz w:val="28"/>
        </w:rPr>
        <w:t xml:space="preserve"> 2) тармақшасының бірінші абзацында орыс тілінде өзгерістер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9.1-тармақ</w:t>
      </w:r>
      <w:r>
        <w:rPr>
          <w:rFonts w:ascii="Times New Roman"/>
          <w:b w:val="false"/>
          <w:i w:val="false"/>
          <w:color w:val="000000"/>
          <w:sz w:val="28"/>
        </w:rPr>
        <w:t xml:space="preserve"> мынадай редакцияда жазылсын:</w:t>
      </w:r>
    </w:p>
    <w:bookmarkStart w:name="z311" w:id="176"/>
    <w:p>
      <w:pPr>
        <w:spacing w:after="0"/>
        <w:ind w:left="0"/>
        <w:jc w:val="both"/>
      </w:pPr>
      <w:r>
        <w:rPr>
          <w:rFonts w:ascii="Times New Roman"/>
          <w:b w:val="false"/>
          <w:i w:val="false"/>
          <w:color w:val="000000"/>
          <w:sz w:val="28"/>
        </w:rPr>
        <w:t>
      "9.1. Шартқа сәйкес бір тарап екінші тарапқа жіберетін кез келген хабарлама төленген тапсырыс хатпен немесе телекс, факс, телефакс не веб-портал арқылы жіберіледі.";</w:t>
      </w:r>
    </w:p>
    <w:bookmarkEnd w:id="176"/>
    <w:bookmarkStart w:name="z312" w:id="17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43-қосымшада</w:t>
      </w:r>
      <w:r>
        <w:rPr>
          <w:rFonts w:ascii="Times New Roman"/>
          <w:b w:val="false"/>
          <w:i w:val="false"/>
          <w:color w:val="000000"/>
          <w:sz w:val="28"/>
        </w:rPr>
        <w:t>:</w:t>
      </w:r>
    </w:p>
    <w:bookmarkEnd w:id="177"/>
    <w:bookmarkStart w:name="z313" w:id="178"/>
    <w:p>
      <w:pPr>
        <w:spacing w:after="0"/>
        <w:ind w:left="0"/>
        <w:jc w:val="both"/>
      </w:pPr>
      <w:r>
        <w:rPr>
          <w:rFonts w:ascii="Times New Roman"/>
          <w:b w:val="false"/>
          <w:i w:val="false"/>
          <w:color w:val="000000"/>
          <w:sz w:val="28"/>
        </w:rPr>
        <w:t>
      Мемлекеттік әлеуметтік тапсырыспен көзделген көрсетілетін қызметтерді мемлекеттік сатып алу туралы үлгілік шартта:</w:t>
      </w:r>
    </w:p>
    <w:bookmarkEnd w:id="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2.2-тармақтарға</w:t>
      </w:r>
      <w:r>
        <w:rPr>
          <w:rFonts w:ascii="Times New Roman"/>
          <w:b w:val="false"/>
          <w:i w:val="false"/>
          <w:color w:val="000000"/>
          <w:sz w:val="28"/>
        </w:rPr>
        <w:t xml:space="preserve"> орыс тілінде өзгерістер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9.1-тармақ</w:t>
      </w:r>
      <w:r>
        <w:rPr>
          <w:rFonts w:ascii="Times New Roman"/>
          <w:b w:val="false"/>
          <w:i w:val="false"/>
          <w:color w:val="000000"/>
          <w:sz w:val="28"/>
        </w:rPr>
        <w:t xml:space="preserve"> мынадай редакцияда жазылсын:</w:t>
      </w:r>
    </w:p>
    <w:bookmarkStart w:name="z316" w:id="179"/>
    <w:p>
      <w:pPr>
        <w:spacing w:after="0"/>
        <w:ind w:left="0"/>
        <w:jc w:val="both"/>
      </w:pPr>
      <w:r>
        <w:rPr>
          <w:rFonts w:ascii="Times New Roman"/>
          <w:b w:val="false"/>
          <w:i w:val="false"/>
          <w:color w:val="000000"/>
          <w:sz w:val="28"/>
        </w:rPr>
        <w:t>
      "9.1. Шартқа сәйкес бір тарап екінші тарапқа жіберетін кез келген хабарлама төленген тапсырыс хатпен немесе телекс, факс, телефакс не веб-портал арқылы жіберіледі.";</w:t>
      </w:r>
    </w:p>
    <w:bookmarkEnd w:id="179"/>
    <w:bookmarkStart w:name="z317" w:id="18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44-қосымшада</w:t>
      </w:r>
      <w:r>
        <w:rPr>
          <w:rFonts w:ascii="Times New Roman"/>
          <w:b w:val="false"/>
          <w:i w:val="false"/>
          <w:color w:val="000000"/>
          <w:sz w:val="28"/>
        </w:rPr>
        <w:t xml:space="preserve"> орыс тілінде өзгерістер енгізіледі, қазақ тіліндегі мәтін өзгермейді;</w:t>
      </w:r>
    </w:p>
    <w:bookmarkEnd w:id="180"/>
    <w:bookmarkStart w:name="z318" w:id="18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45-қосымшада</w:t>
      </w:r>
      <w:r>
        <w:rPr>
          <w:rFonts w:ascii="Times New Roman"/>
          <w:b w:val="false"/>
          <w:i w:val="false"/>
          <w:color w:val="000000"/>
          <w:sz w:val="28"/>
        </w:rPr>
        <w:t>:</w:t>
      </w:r>
    </w:p>
    <w:bookmarkEnd w:id="181"/>
    <w:bookmarkStart w:name="z319" w:id="182"/>
    <w:p>
      <w:pPr>
        <w:spacing w:after="0"/>
        <w:ind w:left="0"/>
        <w:jc w:val="both"/>
      </w:pPr>
      <w:r>
        <w:rPr>
          <w:rFonts w:ascii="Times New Roman"/>
          <w:b w:val="false"/>
          <w:i w:val="false"/>
          <w:color w:val="000000"/>
          <w:sz w:val="28"/>
        </w:rPr>
        <w:t>
      Өнім берушінің азаматтық-құқықтық жауапкершілігін сақтандырудың шартында:</w:t>
      </w:r>
    </w:p>
    <w:bookmarkEnd w:id="1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4.2-тармақтарға</w:t>
      </w:r>
      <w:r>
        <w:rPr>
          <w:rFonts w:ascii="Times New Roman"/>
          <w:b w:val="false"/>
          <w:i w:val="false"/>
          <w:color w:val="000000"/>
          <w:sz w:val="28"/>
        </w:rPr>
        <w:t xml:space="preserve"> орыс тілінде өзгерістер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10.1-тармақ</w:t>
      </w:r>
      <w:r>
        <w:rPr>
          <w:rFonts w:ascii="Times New Roman"/>
          <w:b w:val="false"/>
          <w:i w:val="false"/>
          <w:color w:val="000000"/>
          <w:sz w:val="28"/>
        </w:rPr>
        <w:t xml:space="preserve"> мынадай редакцияда жазылсын:</w:t>
      </w:r>
    </w:p>
    <w:bookmarkStart w:name="z322" w:id="183"/>
    <w:p>
      <w:pPr>
        <w:spacing w:after="0"/>
        <w:ind w:left="0"/>
        <w:jc w:val="both"/>
      </w:pPr>
      <w:r>
        <w:rPr>
          <w:rFonts w:ascii="Times New Roman"/>
          <w:b w:val="false"/>
          <w:i w:val="false"/>
          <w:color w:val="000000"/>
          <w:sz w:val="28"/>
        </w:rPr>
        <w:t>
      "10.1. Тараптар Қазақстан Республикасының заңдарына және осы Шартқа сәйкес Шарттың талаптарын орындамағаны немесе тиісінше орындамағаны үшін жауапкершілікте болады.";</w:t>
      </w:r>
    </w:p>
    <w:bookmarkEnd w:id="183"/>
    <w:bookmarkStart w:name="z323" w:id="18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47</w:t>
      </w:r>
      <w:r>
        <w:rPr>
          <w:rFonts w:ascii="Times New Roman"/>
          <w:b w:val="false"/>
          <w:i w:val="false"/>
          <w:color w:val="000000"/>
          <w:sz w:val="28"/>
        </w:rPr>
        <w:t xml:space="preserve"> және </w:t>
      </w:r>
      <w:r>
        <w:rPr>
          <w:rFonts w:ascii="Times New Roman"/>
          <w:b w:val="false"/>
          <w:i w:val="false"/>
          <w:color w:val="000000"/>
          <w:sz w:val="28"/>
        </w:rPr>
        <w:t>48-қосымшаларда</w:t>
      </w:r>
      <w:r>
        <w:rPr>
          <w:rFonts w:ascii="Times New Roman"/>
          <w:b w:val="false"/>
          <w:i w:val="false"/>
          <w:color w:val="000000"/>
          <w:sz w:val="28"/>
        </w:rPr>
        <w:t xml:space="preserve"> орыс тілінде өзгерістер енгізіледі, қазақ тіліндегі мәтін өзгермейді;</w:t>
      </w:r>
    </w:p>
    <w:bookmarkEnd w:id="184"/>
    <w:bookmarkStart w:name="z324" w:id="18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50</w:t>
      </w:r>
      <w:r>
        <w:rPr>
          <w:rFonts w:ascii="Times New Roman"/>
          <w:b w:val="false"/>
          <w:i w:val="false"/>
          <w:color w:val="000000"/>
          <w:sz w:val="28"/>
        </w:rPr>
        <w:t xml:space="preserve"> және </w:t>
      </w:r>
      <w:r>
        <w:rPr>
          <w:rFonts w:ascii="Times New Roman"/>
          <w:b w:val="false"/>
          <w:i w:val="false"/>
          <w:color w:val="000000"/>
          <w:sz w:val="28"/>
        </w:rPr>
        <w:t>51-қосымшаларда</w:t>
      </w:r>
      <w:r>
        <w:rPr>
          <w:rFonts w:ascii="Times New Roman"/>
          <w:b w:val="false"/>
          <w:i w:val="false"/>
          <w:color w:val="000000"/>
          <w:sz w:val="28"/>
        </w:rPr>
        <w:t xml:space="preserve"> орыс тілінде өзгерістер енгізіледі, қазақ тіліндегі мәтін өзгермейді.</w:t>
      </w:r>
    </w:p>
    <w:bookmarkEnd w:id="1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w:t>
            </w:r>
            <w:r>
              <w:br/>
            </w:r>
            <w:r>
              <w:rPr>
                <w:rFonts w:ascii="Times New Roman"/>
                <w:b w:val="false"/>
                <w:i w:val="false"/>
                <w:color w:val="000000"/>
                <w:sz w:val="20"/>
              </w:rPr>
              <w:t>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әл-ауқат қоры мен</w:t>
            </w:r>
            <w:r>
              <w:br/>
            </w:r>
            <w:r>
              <w:rPr>
                <w:rFonts w:ascii="Times New Roman"/>
                <w:b w:val="false"/>
                <w:i w:val="false"/>
                <w:color w:val="000000"/>
                <w:sz w:val="20"/>
              </w:rPr>
              <w:t>Ұлттық әл-ауқат қорының</w:t>
            </w:r>
            <w:r>
              <w:br/>
            </w:r>
            <w:r>
              <w:rPr>
                <w:rFonts w:ascii="Times New Roman"/>
                <w:b w:val="false"/>
                <w:i w:val="false"/>
                <w:color w:val="000000"/>
                <w:sz w:val="20"/>
              </w:rPr>
              <w:t>ұйымдарын қоспағанда,</w:t>
            </w:r>
            <w:r>
              <w:br/>
            </w:r>
            <w:r>
              <w:rPr>
                <w:rFonts w:ascii="Times New Roman"/>
                <w:b w:val="false"/>
                <w:i w:val="false"/>
                <w:color w:val="000000"/>
                <w:sz w:val="20"/>
              </w:rPr>
              <w:t>квазимемлекеттік сектордың</w:t>
            </w:r>
            <w:r>
              <w:br/>
            </w:r>
            <w:r>
              <w:rPr>
                <w:rFonts w:ascii="Times New Roman"/>
                <w:b w:val="false"/>
                <w:i w:val="false"/>
                <w:color w:val="000000"/>
                <w:sz w:val="20"/>
              </w:rPr>
              <w:t>жекелеген субъектілерінің</w:t>
            </w:r>
            <w:r>
              <w:br/>
            </w:r>
            <w:r>
              <w:rPr>
                <w:rFonts w:ascii="Times New Roman"/>
                <w:b w:val="false"/>
                <w:i w:val="false"/>
                <w:color w:val="000000"/>
                <w:sz w:val="20"/>
              </w:rPr>
              <w:t>сатып алуын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7-қосымша</w:t>
            </w:r>
          </w:p>
        </w:tc>
      </w:tr>
    </w:tbl>
    <w:bookmarkStart w:name="z340" w:id="186"/>
    <w:p>
      <w:pPr>
        <w:spacing w:after="0"/>
        <w:ind w:left="0"/>
        <w:jc w:val="left"/>
      </w:pPr>
      <w:r>
        <w:rPr>
          <w:rFonts w:ascii="Times New Roman"/>
          <w:b/>
          <w:i w:val="false"/>
          <w:color w:val="000000"/>
        </w:rPr>
        <w:t xml:space="preserve"> Қорытындылар туралы хаттама (тендер нөмірі) бұл ретте нөмір сатып алудың тәсілі мен нөміріне байланыстырылады (әрбір лотқа жеке қалыптастырылады) Күні мен уақыты</w:t>
      </w:r>
    </w:p>
    <w:bookmarkEnd w:id="186"/>
    <w:bookmarkStart w:name="z341" w:id="187"/>
    <w:p>
      <w:pPr>
        <w:spacing w:after="0"/>
        <w:ind w:left="0"/>
        <w:jc w:val="both"/>
      </w:pPr>
      <w:r>
        <w:rPr>
          <w:rFonts w:ascii="Times New Roman"/>
          <w:b w:val="false"/>
          <w:i w:val="false"/>
          <w:color w:val="000000"/>
          <w:sz w:val="28"/>
        </w:rPr>
        <w:t>
      Тапсырыс беруші* ______________________________________________</w:t>
      </w:r>
    </w:p>
    <w:bookmarkEnd w:id="187"/>
    <w:bookmarkStart w:name="z342" w:id="188"/>
    <w:p>
      <w:pPr>
        <w:spacing w:after="0"/>
        <w:ind w:left="0"/>
        <w:jc w:val="both"/>
      </w:pPr>
      <w:r>
        <w:rPr>
          <w:rFonts w:ascii="Times New Roman"/>
          <w:b w:val="false"/>
          <w:i w:val="false"/>
          <w:color w:val="000000"/>
          <w:sz w:val="28"/>
        </w:rPr>
        <w:t>
      Тендердің № ___________________________________________________</w:t>
      </w:r>
    </w:p>
    <w:bookmarkEnd w:id="188"/>
    <w:bookmarkStart w:name="z343" w:id="189"/>
    <w:p>
      <w:pPr>
        <w:spacing w:after="0"/>
        <w:ind w:left="0"/>
        <w:jc w:val="both"/>
      </w:pPr>
      <w:r>
        <w:rPr>
          <w:rFonts w:ascii="Times New Roman"/>
          <w:b w:val="false"/>
          <w:i w:val="false"/>
          <w:color w:val="000000"/>
          <w:sz w:val="28"/>
        </w:rPr>
        <w:t>
      Тендердің атауы ________________________________________________</w:t>
      </w:r>
    </w:p>
    <w:bookmarkEnd w:id="189"/>
    <w:bookmarkStart w:name="z344" w:id="190"/>
    <w:p>
      <w:pPr>
        <w:spacing w:after="0"/>
        <w:ind w:left="0"/>
        <w:jc w:val="both"/>
      </w:pPr>
      <w:r>
        <w:rPr>
          <w:rFonts w:ascii="Times New Roman"/>
          <w:b w:val="false"/>
          <w:i w:val="false"/>
          <w:color w:val="000000"/>
          <w:sz w:val="28"/>
        </w:rPr>
        <w:t>
      Ұйымдастырушының атауы ______________________________________</w:t>
      </w:r>
    </w:p>
    <w:bookmarkEnd w:id="190"/>
    <w:bookmarkStart w:name="z345" w:id="191"/>
    <w:p>
      <w:pPr>
        <w:spacing w:after="0"/>
        <w:ind w:left="0"/>
        <w:jc w:val="both"/>
      </w:pPr>
      <w:r>
        <w:rPr>
          <w:rFonts w:ascii="Times New Roman"/>
          <w:b w:val="false"/>
          <w:i w:val="false"/>
          <w:color w:val="000000"/>
          <w:sz w:val="28"/>
        </w:rPr>
        <w:t>
      Ұйымдастырушының мекенжайы _________________________________</w:t>
      </w:r>
    </w:p>
    <w:bookmarkEnd w:id="191"/>
    <w:bookmarkStart w:name="z346" w:id="192"/>
    <w:p>
      <w:pPr>
        <w:spacing w:after="0"/>
        <w:ind w:left="0"/>
        <w:jc w:val="both"/>
      </w:pPr>
      <w:r>
        <w:rPr>
          <w:rFonts w:ascii="Times New Roman"/>
          <w:b w:val="false"/>
          <w:i w:val="false"/>
          <w:color w:val="000000"/>
          <w:sz w:val="28"/>
        </w:rPr>
        <w:t>
      Тендерлік комиссияның құрамы</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Комиссиядағы рөлі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7" w:id="193"/>
    <w:p>
      <w:pPr>
        <w:spacing w:after="0"/>
        <w:ind w:left="0"/>
        <w:jc w:val="both"/>
      </w:pPr>
      <w:r>
        <w:rPr>
          <w:rFonts w:ascii="Times New Roman"/>
          <w:b w:val="false"/>
          <w:i w:val="false"/>
          <w:color w:val="000000"/>
          <w:sz w:val="28"/>
        </w:rPr>
        <w:t>
      Жалпы сомасын көрсете отырып, сатып алынатын тауарлардың, жұмыстардың, қызметтердің тізбесі ___________</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үшін бөлінген сома,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8" w:id="194"/>
    <w:p>
      <w:pPr>
        <w:spacing w:after="0"/>
        <w:ind w:left="0"/>
        <w:jc w:val="both"/>
      </w:pPr>
      <w:r>
        <w:rPr>
          <w:rFonts w:ascii="Times New Roman"/>
          <w:b w:val="false"/>
          <w:i w:val="false"/>
          <w:color w:val="000000"/>
          <w:sz w:val="28"/>
        </w:rPr>
        <w:t>
      Лот № ________________________________________________________</w:t>
      </w:r>
    </w:p>
    <w:bookmarkEnd w:id="194"/>
    <w:bookmarkStart w:name="z349" w:id="195"/>
    <w:p>
      <w:pPr>
        <w:spacing w:after="0"/>
        <w:ind w:left="0"/>
        <w:jc w:val="both"/>
      </w:pPr>
      <w:r>
        <w:rPr>
          <w:rFonts w:ascii="Times New Roman"/>
          <w:b w:val="false"/>
          <w:i w:val="false"/>
          <w:color w:val="000000"/>
          <w:sz w:val="28"/>
        </w:rPr>
        <w:t>
      Лот атауы _____________________________________________________</w:t>
      </w:r>
    </w:p>
    <w:bookmarkEnd w:id="195"/>
    <w:bookmarkStart w:name="z350" w:id="196"/>
    <w:p>
      <w:pPr>
        <w:spacing w:after="0"/>
        <w:ind w:left="0"/>
        <w:jc w:val="both"/>
      </w:pPr>
      <w:r>
        <w:rPr>
          <w:rFonts w:ascii="Times New Roman"/>
          <w:b w:val="false"/>
          <w:i w:val="false"/>
          <w:color w:val="000000"/>
          <w:sz w:val="28"/>
        </w:rPr>
        <w:t>
      Тендерге (лотқа) қатысуға берілген өтінімдер туралы ақпарат: (хронология бойынша) (өтінімдер саны)</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 (ол болған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ССН/ТЕН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берілген күні мен уақыты (хронология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1" w:id="197"/>
    <w:p>
      <w:pPr>
        <w:spacing w:after="0"/>
        <w:ind w:left="0"/>
        <w:jc w:val="both"/>
      </w:pPr>
      <w:r>
        <w:rPr>
          <w:rFonts w:ascii="Times New Roman"/>
          <w:b w:val="false"/>
          <w:i w:val="false"/>
          <w:color w:val="000000"/>
          <w:sz w:val="28"/>
        </w:rPr>
        <w:t>
      Тендерге қатысуға өтінімдерді қарау кезінде мынадай құжаттар сұралды (тендерлік комиссия сұрау салуды жүзеге асырған жағдайда толтырылады):</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жіберілген ұйымның/тұлғаның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жіберілген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қысқаша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салуға жауап беру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2" w:id="198"/>
    <w:p>
      <w:pPr>
        <w:spacing w:after="0"/>
        <w:ind w:left="0"/>
        <w:jc w:val="both"/>
      </w:pPr>
      <w:r>
        <w:rPr>
          <w:rFonts w:ascii="Times New Roman"/>
          <w:b w:val="false"/>
          <w:i w:val="false"/>
          <w:color w:val="000000"/>
          <w:sz w:val="28"/>
        </w:rPr>
        <w:t>
      Тендерлік комиссия мүшелерінің дауыс беру нәтижелері:</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 (әлеуетті өнім берушілердің тізбесі), БСН (ЖСН)/ ССН / ТЕН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Т.А.Ә.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жеңілдік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шешімі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және тендерлік құжаттама талаптарына сәйкес еместігін растайтын мәліметтер мен құжаттарды көрсете отырып, қабылдамау себептерінің егжей-тегжейлі сипаттамасы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3" w:id="199"/>
    <w:p>
      <w:pPr>
        <w:spacing w:after="0"/>
        <w:ind w:left="0"/>
        <w:jc w:val="both"/>
      </w:pPr>
      <w:r>
        <w:rPr>
          <w:rFonts w:ascii="Times New Roman"/>
          <w:b w:val="false"/>
          <w:i w:val="false"/>
          <w:color w:val="000000"/>
          <w:sz w:val="28"/>
        </w:rPr>
        <w:t>
      Бас тартылған тендерге қатысуға өтінімдер (өтінімдер саны):</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ССН/ТЕН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Қабылдамаудың себебі1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4" w:id="200"/>
    <w:p>
      <w:pPr>
        <w:spacing w:after="0"/>
        <w:ind w:left="0"/>
        <w:jc w:val="both"/>
      </w:pPr>
      <w:r>
        <w:rPr>
          <w:rFonts w:ascii="Times New Roman"/>
          <w:b w:val="false"/>
          <w:i w:val="false"/>
          <w:color w:val="000000"/>
          <w:sz w:val="28"/>
        </w:rPr>
        <w:t>
      ______________________________________________________________</w:t>
      </w:r>
    </w:p>
    <w:bookmarkEnd w:id="200"/>
    <w:bookmarkStart w:name="z355" w:id="201"/>
    <w:p>
      <w:pPr>
        <w:spacing w:after="0"/>
        <w:ind w:left="0"/>
        <w:jc w:val="both"/>
      </w:pPr>
      <w:r>
        <w:rPr>
          <w:rFonts w:ascii="Times New Roman"/>
          <w:b w:val="false"/>
          <w:i w:val="false"/>
          <w:color w:val="000000"/>
          <w:sz w:val="28"/>
        </w:rPr>
        <w:t>
      1 үш мәтіндік мәннен тұратын анықтамалық: (біліктілік талаптарына сәйкес келмеу, тендерлік құжаттама талаптарына сәйкес келмеу, "Квазимемлекеттік сектордың жекелеген субъектілерінің сатып алуы туралы" Қазақстан Республикасы Заңының 7-бабының талаптарын бұзу)</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ССН/ТЕН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6" w:id="202"/>
    <w:p>
      <w:pPr>
        <w:spacing w:after="0"/>
        <w:ind w:left="0"/>
        <w:jc w:val="both"/>
      </w:pPr>
      <w:r>
        <w:rPr>
          <w:rFonts w:ascii="Times New Roman"/>
          <w:b w:val="false"/>
          <w:i w:val="false"/>
          <w:color w:val="000000"/>
          <w:sz w:val="28"/>
        </w:rPr>
        <w:t>
      Осы тендерге қатысуға ұсынылған барлық тендерге қатысуға өтінімдерге осы Қағидаларда көзделген өлшемшарттардың салыстырмалы мәнін қолдану нәтижелері туралы ақпарат:</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ССН / ТЕН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жеңілдіктер,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алдындағы соңғы он жылдағы жұмыс тәжірибесі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салықтардың көрсеткіші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функционалдық сипаттамалары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техникалық сипаттамалары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сапалық сипаттамалары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пайдалану сипаттамалары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тапсырыс беруші тіркелген астананың, облыстың және республикалық маңызы бар қалалардың шекараларында тиісті әкімшілік-аумақтық бірлікте болуы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мәндер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шартты жеңілдік,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7" w:id="203"/>
    <w:p>
      <w:pPr>
        <w:spacing w:after="0"/>
        <w:ind w:left="0"/>
        <w:jc w:val="both"/>
      </w:pPr>
      <w:r>
        <w:rPr>
          <w:rFonts w:ascii="Times New Roman"/>
          <w:b w:val="false"/>
          <w:i w:val="false"/>
          <w:color w:val="000000"/>
          <w:sz w:val="28"/>
        </w:rPr>
        <w:t>
      Тендер қатысушыларының шартты бағаларын есептеу:</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ССН/ТЕН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сома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бағасы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Антидемпинг шараларына сәйкес сома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жеңілдік мөлшері,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жеңілдік ескерілген баға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тұрақтылық көрсеткіші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беру күні мен уақыты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8" w:id="204"/>
    <w:p>
      <w:pPr>
        <w:spacing w:after="0"/>
        <w:ind w:left="0"/>
        <w:jc w:val="both"/>
      </w:pPr>
      <w:r>
        <w:rPr>
          <w:rFonts w:ascii="Times New Roman"/>
          <w:b w:val="false"/>
          <w:i w:val="false"/>
          <w:color w:val="000000"/>
          <w:sz w:val="28"/>
        </w:rPr>
        <w:t>
      Тендерлік комиссияның шешімі:</w:t>
      </w:r>
    </w:p>
    <w:bookmarkEnd w:id="204"/>
    <w:bookmarkStart w:name="z359" w:id="205"/>
    <w:p>
      <w:pPr>
        <w:spacing w:after="0"/>
        <w:ind w:left="0"/>
        <w:jc w:val="both"/>
      </w:pPr>
      <w:r>
        <w:rPr>
          <w:rFonts w:ascii="Times New Roman"/>
          <w:b w:val="false"/>
          <w:i w:val="false"/>
          <w:color w:val="000000"/>
          <w:sz w:val="28"/>
        </w:rPr>
        <w:t>
      1. № ___ лот бойынша жеңімпаз болып анықталсын: (жеңімпаз әлеуетті өнім берушінің БСН/ЖСН, атауы), екінші орын алған әлеуетті өнім беруші (екінші орын алған әлеуетті өнім берушінің БСН/ЖСН, атауы).</w:t>
      </w:r>
    </w:p>
    <w:bookmarkEnd w:id="205"/>
    <w:bookmarkStart w:name="z360" w:id="206"/>
    <w:p>
      <w:pPr>
        <w:spacing w:after="0"/>
        <w:ind w:left="0"/>
        <w:jc w:val="both"/>
      </w:pPr>
      <w:r>
        <w:rPr>
          <w:rFonts w:ascii="Times New Roman"/>
          <w:b w:val="false"/>
          <w:i w:val="false"/>
          <w:color w:val="000000"/>
          <w:sz w:val="28"/>
        </w:rPr>
        <w:t>
      2. Тапсырыс беруші (тапсырыс берушінің атауы) осы Қағидаларда белгіленген мерзімде (жеңімпаз әлеуетті өнім берушінің БСН/ЖСН, атауы) сатып алу туралы шартты жасассын.</w:t>
      </w:r>
    </w:p>
    <w:bookmarkEnd w:id="206"/>
    <w:bookmarkStart w:name="z361" w:id="207"/>
    <w:p>
      <w:pPr>
        <w:spacing w:after="0"/>
        <w:ind w:left="0"/>
        <w:jc w:val="both"/>
      </w:pPr>
      <w:r>
        <w:rPr>
          <w:rFonts w:ascii="Times New Roman"/>
          <w:b w:val="false"/>
          <w:i w:val="false"/>
          <w:color w:val="000000"/>
          <w:sz w:val="28"/>
        </w:rPr>
        <w:t>
      Не:</w:t>
      </w:r>
    </w:p>
    <w:bookmarkEnd w:id="207"/>
    <w:bookmarkStart w:name="z362" w:id="208"/>
    <w:p>
      <w:pPr>
        <w:spacing w:after="0"/>
        <w:ind w:left="0"/>
        <w:jc w:val="both"/>
      </w:pPr>
      <w:r>
        <w:rPr>
          <w:rFonts w:ascii="Times New Roman"/>
          <w:b w:val="false"/>
          <w:i w:val="false"/>
          <w:color w:val="000000"/>
          <w:sz w:val="28"/>
        </w:rPr>
        <w:t>
      №___ лот бойынша сатып алу (сатып алудың атауы): _____________________ **байланысты өткізілмеді деп танылсын.</w:t>
      </w:r>
    </w:p>
    <w:bookmarkEnd w:id="208"/>
    <w:bookmarkStart w:name="z363" w:id="209"/>
    <w:p>
      <w:pPr>
        <w:spacing w:after="0"/>
        <w:ind w:left="0"/>
        <w:jc w:val="both"/>
      </w:pPr>
      <w:r>
        <w:rPr>
          <w:rFonts w:ascii="Times New Roman"/>
          <w:b w:val="false"/>
          <w:i w:val="false"/>
          <w:color w:val="000000"/>
          <w:sz w:val="28"/>
        </w:rPr>
        <w:t>
      Ескертпе:</w:t>
      </w:r>
    </w:p>
    <w:bookmarkEnd w:id="209"/>
    <w:bookmarkStart w:name="z364" w:id="210"/>
    <w:p>
      <w:pPr>
        <w:spacing w:after="0"/>
        <w:ind w:left="0"/>
        <w:jc w:val="both"/>
      </w:pPr>
      <w:r>
        <w:rPr>
          <w:rFonts w:ascii="Times New Roman"/>
          <w:b w:val="false"/>
          <w:i w:val="false"/>
          <w:color w:val="000000"/>
          <w:sz w:val="28"/>
        </w:rPr>
        <w:t>
      * Егер бірнеше тапсырыс беруші болса, тапсырыс беруші туралы мәліметтер көрсетілмейді.</w:t>
      </w:r>
    </w:p>
    <w:bookmarkEnd w:id="210"/>
    <w:bookmarkStart w:name="z365" w:id="211"/>
    <w:p>
      <w:pPr>
        <w:spacing w:after="0"/>
        <w:ind w:left="0"/>
        <w:jc w:val="both"/>
      </w:pPr>
      <w:r>
        <w:rPr>
          <w:rFonts w:ascii="Times New Roman"/>
          <w:b w:val="false"/>
          <w:i w:val="false"/>
          <w:color w:val="000000"/>
          <w:sz w:val="28"/>
        </w:rPr>
        <w:t>
      **Мынадай мәндердің бірі: "берілген өтінімдердің болмауы", "тендерге қатысуға бір де бір әлеуетті өнім беруші жіберілмеді", "Тендерге қатысуға бір әлеуетті өнім беруші жіберілді".</w:t>
      </w:r>
    </w:p>
    <w:bookmarkEnd w:id="211"/>
    <w:bookmarkStart w:name="z366" w:id="212"/>
    <w:p>
      <w:pPr>
        <w:spacing w:after="0"/>
        <w:ind w:left="0"/>
        <w:jc w:val="both"/>
      </w:pPr>
      <w:r>
        <w:rPr>
          <w:rFonts w:ascii="Times New Roman"/>
          <w:b w:val="false"/>
          <w:i w:val="false"/>
          <w:color w:val="000000"/>
          <w:sz w:val="28"/>
        </w:rPr>
        <w:t>
      Не:</w:t>
      </w:r>
    </w:p>
    <w:bookmarkEnd w:id="212"/>
    <w:bookmarkStart w:name="z367" w:id="213"/>
    <w:p>
      <w:pPr>
        <w:spacing w:after="0"/>
        <w:ind w:left="0"/>
        <w:jc w:val="both"/>
      </w:pPr>
      <w:r>
        <w:rPr>
          <w:rFonts w:ascii="Times New Roman"/>
          <w:b w:val="false"/>
          <w:i w:val="false"/>
          <w:color w:val="000000"/>
          <w:sz w:val="28"/>
        </w:rPr>
        <w:t>
      Сатып алудың күшін жою жүргізілген, оған мыналар негіз болып табылады: Тиісті органдардың ___жылғы ___айдағы ___ күнгі № __актілері (нұсқама, хабарлама, ұсыныс, шешім).</w:t>
      </w:r>
    </w:p>
    <w:bookmarkEnd w:id="213"/>
    <w:bookmarkStart w:name="z368" w:id="214"/>
    <w:p>
      <w:pPr>
        <w:spacing w:after="0"/>
        <w:ind w:left="0"/>
        <w:jc w:val="both"/>
      </w:pPr>
      <w:r>
        <w:rPr>
          <w:rFonts w:ascii="Times New Roman"/>
          <w:b w:val="false"/>
          <w:i w:val="false"/>
          <w:color w:val="000000"/>
          <w:sz w:val="28"/>
        </w:rPr>
        <w:t>
      Күшін жою туралы шешім қабылдаған орган: (_______________________).</w:t>
      </w:r>
    </w:p>
    <w:bookmarkEnd w:id="214"/>
    <w:bookmarkStart w:name="z369" w:id="215"/>
    <w:p>
      <w:pPr>
        <w:spacing w:after="0"/>
        <w:ind w:left="0"/>
        <w:jc w:val="both"/>
      </w:pPr>
      <w:r>
        <w:rPr>
          <w:rFonts w:ascii="Times New Roman"/>
          <w:b w:val="false"/>
          <w:i w:val="false"/>
          <w:color w:val="000000"/>
          <w:sz w:val="28"/>
        </w:rPr>
        <w:t>
      Не:</w:t>
      </w:r>
    </w:p>
    <w:bookmarkEnd w:id="215"/>
    <w:bookmarkStart w:name="z370" w:id="216"/>
    <w:p>
      <w:pPr>
        <w:spacing w:after="0"/>
        <w:ind w:left="0"/>
        <w:jc w:val="both"/>
      </w:pPr>
      <w:r>
        <w:rPr>
          <w:rFonts w:ascii="Times New Roman"/>
          <w:b w:val="false"/>
          <w:i w:val="false"/>
          <w:color w:val="000000"/>
          <w:sz w:val="28"/>
        </w:rPr>
        <w:t>
      Қағидалардың 16-тармағының _____ тармақшасына сәйкес сатып алудан бас тартылды.</w:t>
      </w:r>
    </w:p>
    <w:bookmarkEnd w:id="216"/>
    <w:bookmarkStart w:name="z371" w:id="217"/>
    <w:p>
      <w:pPr>
        <w:spacing w:after="0"/>
        <w:ind w:left="0"/>
        <w:jc w:val="both"/>
      </w:pPr>
      <w:r>
        <w:rPr>
          <w:rFonts w:ascii="Times New Roman"/>
          <w:b w:val="false"/>
          <w:i w:val="false"/>
          <w:color w:val="000000"/>
          <w:sz w:val="28"/>
        </w:rPr>
        <w:t>
      Аббревиатуралардың толық жазылуы:</w:t>
      </w:r>
    </w:p>
    <w:bookmarkEnd w:id="217"/>
    <w:bookmarkStart w:name="z372" w:id="218"/>
    <w:p>
      <w:pPr>
        <w:spacing w:after="0"/>
        <w:ind w:left="0"/>
        <w:jc w:val="both"/>
      </w:pPr>
      <w:r>
        <w:rPr>
          <w:rFonts w:ascii="Times New Roman"/>
          <w:b w:val="false"/>
          <w:i w:val="false"/>
          <w:color w:val="000000"/>
          <w:sz w:val="28"/>
        </w:rPr>
        <w:t>
      БСН – бизнес-сәйкестендіру нөмірі;</w:t>
      </w:r>
    </w:p>
    <w:bookmarkEnd w:id="218"/>
    <w:bookmarkStart w:name="z373" w:id="219"/>
    <w:p>
      <w:pPr>
        <w:spacing w:after="0"/>
        <w:ind w:left="0"/>
        <w:jc w:val="both"/>
      </w:pPr>
      <w:r>
        <w:rPr>
          <w:rFonts w:ascii="Times New Roman"/>
          <w:b w:val="false"/>
          <w:i w:val="false"/>
          <w:color w:val="000000"/>
          <w:sz w:val="28"/>
        </w:rPr>
        <w:t>
      ЖСН – жеке сәйкестендіру нөмірі;</w:t>
      </w:r>
    </w:p>
    <w:bookmarkEnd w:id="219"/>
    <w:bookmarkStart w:name="z374" w:id="220"/>
    <w:p>
      <w:pPr>
        <w:spacing w:after="0"/>
        <w:ind w:left="0"/>
        <w:jc w:val="both"/>
      </w:pPr>
      <w:r>
        <w:rPr>
          <w:rFonts w:ascii="Times New Roman"/>
          <w:b w:val="false"/>
          <w:i w:val="false"/>
          <w:color w:val="000000"/>
          <w:sz w:val="28"/>
        </w:rPr>
        <w:t>
      ССН – салық төлеушінің сәйкестендіру нөмірі;</w:t>
      </w:r>
    </w:p>
    <w:bookmarkEnd w:id="220"/>
    <w:bookmarkStart w:name="z375" w:id="221"/>
    <w:p>
      <w:pPr>
        <w:spacing w:after="0"/>
        <w:ind w:left="0"/>
        <w:jc w:val="both"/>
      </w:pPr>
      <w:r>
        <w:rPr>
          <w:rFonts w:ascii="Times New Roman"/>
          <w:b w:val="false"/>
          <w:i w:val="false"/>
          <w:color w:val="000000"/>
          <w:sz w:val="28"/>
        </w:rPr>
        <w:t>
      ТЕН – төлеушінің есепке алу нөмірі;</w:t>
      </w:r>
    </w:p>
    <w:bookmarkEnd w:id="221"/>
    <w:bookmarkStart w:name="z376" w:id="222"/>
    <w:p>
      <w:pPr>
        <w:spacing w:after="0"/>
        <w:ind w:left="0"/>
        <w:jc w:val="both"/>
      </w:pPr>
      <w:r>
        <w:rPr>
          <w:rFonts w:ascii="Times New Roman"/>
          <w:b w:val="false"/>
          <w:i w:val="false"/>
          <w:color w:val="000000"/>
          <w:sz w:val="28"/>
        </w:rPr>
        <w:t>
      Т.А.Ә. – тегі, аты, әкесінің аты (егер ол жеке басты куәландыратын құжатта көрсетілсе).</w:t>
      </w:r>
    </w:p>
    <w:bookmarkEnd w:id="2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2024 жылғы 28 тамыздағы</w:t>
            </w:r>
            <w:r>
              <w:br/>
            </w:r>
            <w:r>
              <w:rPr>
                <w:rFonts w:ascii="Times New Roman"/>
                <w:b w:val="false"/>
                <w:i w:val="false"/>
                <w:color w:val="000000"/>
                <w:sz w:val="20"/>
              </w:rPr>
              <w:t>№ 589 бұйрығына</w:t>
            </w:r>
            <w:r>
              <w:br/>
            </w:r>
            <w:r>
              <w:rPr>
                <w:rFonts w:ascii="Times New Roman"/>
                <w:b w:val="false"/>
                <w:i w:val="false"/>
                <w:color w:val="000000"/>
                <w:sz w:val="20"/>
              </w:rPr>
              <w:t>3-қосымша</w:t>
            </w:r>
          </w:p>
        </w:tc>
      </w:tr>
    </w:tbl>
    <w:bookmarkStart w:name="z387" w:id="223"/>
    <w:p>
      <w:pPr>
        <w:spacing w:after="0"/>
        <w:ind w:left="0"/>
        <w:jc w:val="left"/>
      </w:pPr>
      <w:r>
        <w:rPr>
          <w:rFonts w:ascii="Times New Roman"/>
          <w:b/>
          <w:i w:val="false"/>
          <w:color w:val="000000"/>
        </w:rPr>
        <w:t xml:space="preserve"> Орталықтандырылған мемлекеттік сатып алуды астана мен республикалық маңызы бар қалалардың бірыңғай мемлекеттік сатып алуды ұйымдастырушысы жүзеге асыратын тауарлардың, жұмыстардың, көрсетілетін қызметтердің тізбесі*</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туралы заңда тиісті қаржы жылына белгіленген айлық есептік көрсеткіштің жиырма мың еселенген мөлшерінен конкурс/аукцион өткізуге бөлінген лот сомасы асқан кездегі тауарлар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туралы заңда тиісті қаржы жылына белгіленген айлық есептік көрсеткіштің жиырма мың еселенген мөлшерінен конкурс өткізуге бөлінген лот сомасы асқан кездегі жұмыстар (2.2-тармақта көзделген жұмыстарды қоспағанда)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көлемі құндық шамада республикалық бюджет туралы заңда тиісті қаржы жылына белгіленген айлық есептік көрсеткіштің он мың еселенген мөлшерінен конкурс өткізуге бөлінген лот сомасы асқан кездегі жобалау-сметалық құжаттаманы және (немесе) техникалық-экономикалық негіздемені әзірлеу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туралы заңда тиісті қаржы жылына белгіленген айлық есептік көрсеткіштің жиырма мың еселенген мөлшерінен конкурс өткізуге бөлінген лот сомасы асқан кездегі көрсетілетін қызметтер (3.2-тармақта көзделген көрсетілетін қызметтерді қоспағанда)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туралы заңда тиісті қаржы жылына белгіленген айлық есептік көрсеткіштің екі мың еселенген мөлшерінен конкурс өткізуге бөлінген лот сомасы асатын инжинирингтік қызметтер (техникалық қадағалау және жобаларды басқару жөніндегі қызметтер)</w:t>
            </w:r>
          </w:p>
        </w:tc>
      </w:tr>
    </w:tbl>
    <w:bookmarkStart w:name="z388" w:id="224"/>
    <w:p>
      <w:pPr>
        <w:spacing w:after="0"/>
        <w:ind w:left="0"/>
        <w:jc w:val="both"/>
      </w:pPr>
      <w:r>
        <w:rPr>
          <w:rFonts w:ascii="Times New Roman"/>
          <w:b w:val="false"/>
          <w:i w:val="false"/>
          <w:color w:val="000000"/>
          <w:sz w:val="28"/>
        </w:rPr>
        <w:t>
      Ескертпе: * Осы Тізбеде көрсетілген тауарларды, жұмыстар мен көрсетілетін қызметтерді мемлекеттік сатып алуды ұйымдастыруды және өткізуді астана мен республикалық маңызы бар қаланың тиісті әкімдігіне ведомстволық бағынысты тапсырыс берушілер үшін мемлекеттік сатып алуды бірыңғай ұйымдастырушылар жүзеге асырады (оның ішінде коммуналдық заңды тұлғалар, сондай-ақ дауыс беретін акцияларының (жарғылық капиталға қатысу үлестерінің) елу және одан да көп пайызы мемлекетке тиесілі заңды тұлғалар және олармен үлестес заңды тұлғалар).</w:t>
      </w:r>
    </w:p>
    <w:bookmarkEnd w:id="2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2024 жылғы 10 қыркүйектегі</w:t>
            </w:r>
            <w:r>
              <w:br/>
            </w:r>
            <w:r>
              <w:rPr>
                <w:rFonts w:ascii="Times New Roman"/>
                <w:b w:val="false"/>
                <w:i w:val="false"/>
                <w:color w:val="000000"/>
                <w:sz w:val="20"/>
              </w:rPr>
              <w:t>№ 613 бұйрығына</w:t>
            </w:r>
            <w:r>
              <w:br/>
            </w:r>
            <w:r>
              <w:rPr>
                <w:rFonts w:ascii="Times New Roman"/>
                <w:b w:val="false"/>
                <w:i w:val="false"/>
                <w:color w:val="000000"/>
                <w:sz w:val="20"/>
              </w:rPr>
              <w:t>1-қосымша</w:t>
            </w:r>
          </w:p>
        </w:tc>
      </w:tr>
    </w:tbl>
    <w:bookmarkStart w:name="z399" w:id="225"/>
    <w:p>
      <w:pPr>
        <w:spacing w:after="0"/>
        <w:ind w:left="0"/>
        <w:jc w:val="left"/>
      </w:pPr>
      <w:r>
        <w:rPr>
          <w:rFonts w:ascii="Times New Roman"/>
          <w:b/>
          <w:i w:val="false"/>
          <w:color w:val="000000"/>
        </w:rPr>
        <w:t xml:space="preserve"> Мемлекеттік сатып алынуы кезінде әлеуетті өнім берушілерге және өнім берушілерге қосымша талаптар белгіленуі мүмкін жекелеген тауарлардың, жұмыстардың, көрсетілетін қызметтердің тізбесі</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талап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қарап тексеру жөніндегі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қарап тексеру жөніндегі қызметтерді көрсететін әлеуетті өнім берушілер және өнім берушілер көрсетілген қызметтерді сатып алу жоспарланатын тиісті әкімшілік-аумақтық бірліктің (астананың, облыстың және республикалық маңызы бар қаланың) аумағында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Тамақтануды ұйымдастыру жөніндегі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Тамақтануды ұйымдастыру жөніндегі қызметтерді көрсететін әлеуетті өнім берушілер және өнім берушілер көрсетілген қызметтерді сатып алу жоспарланатын тиісті әкімшілік-аумақтық бірліктің (астананың, облыстың және республикалық маңызы бар қаланың) аумағында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кәдеге жарату жөніндегі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кәдеге жарату жөніндегі қызметтерді көрсететін әлеуетті өнім берушілер мен өнім берушілер көрсетілген қызметтерді сатып алу жоспарланып отырған тиісті әкімшілік-аумақтық бірліктің (астананың, облыстың және республикалық маңызы бар қаланың) аумағында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басқаруға тәуелсіз бағалау жүргізу жөніндегі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басқаруға тәуелсіз бағалау жүргізу жөніндегі қызметтерді көрсететін әлеуетті өнім берушілер мен өнім берушілер корпоративтік басқару жүйелерін бағалау бойынша кемінде бес жыл немесе Қазақстан Республикасында да, сондай-ақ Қазақстан Республикасынан тыс жерлерде де он ірі компанияда тәжірибенің болуы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Гүлдерді отырғызу және оларды күтіп ұстау бойынша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Гүлдерді отырғызу және оларды күтіп ұстау бойынша қызметтерді көрсететін әлеуетті өнім берушілер мен өнім берушілер қызметтерді сатып алу жоспарланған тиісті әкімшілік-аумақтық бірліктің (астананың, облыстың және республикалық маңызы бар қаланың) аумағында орналасуы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 күтіп ұстау жөніндегі жұмыстар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автомобиль жолдары мен көшелерін күтіп ұстау жөніндегі жұмыстарды орындайтын әлеуетті өнім берушілер мен өнім берушілер көрсетілген жұмыстарды сатып алу жоспарланып отырған тиісті әкімшілік-аумақтық бірліктің (астананың, облыстың және республикалық маңызы бар қаланың) аумағында болуға тиіс</w:t>
            </w:r>
          </w:p>
        </w:tc>
      </w:tr>
    </w:tbl>
    <w:bookmarkStart w:name="z400" w:id="226"/>
    <w:p>
      <w:pPr>
        <w:spacing w:after="0"/>
        <w:ind w:left="0"/>
        <w:jc w:val="both"/>
      </w:pPr>
      <w:r>
        <w:rPr>
          <w:rFonts w:ascii="Times New Roman"/>
          <w:b w:val="false"/>
          <w:i w:val="false"/>
          <w:color w:val="000000"/>
          <w:sz w:val="28"/>
        </w:rPr>
        <w:t>
      Ескерту:</w:t>
      </w:r>
    </w:p>
    <w:bookmarkEnd w:id="226"/>
    <w:bookmarkStart w:name="z401" w:id="227"/>
    <w:p>
      <w:pPr>
        <w:spacing w:after="0"/>
        <w:ind w:left="0"/>
        <w:jc w:val="both"/>
      </w:pPr>
      <w:r>
        <w:rPr>
          <w:rFonts w:ascii="Times New Roman"/>
          <w:b w:val="false"/>
          <w:i w:val="false"/>
          <w:color w:val="000000"/>
          <w:sz w:val="28"/>
        </w:rPr>
        <w:t xml:space="preserve">
      Әлеуетті өнім берушінің көрсетілген жұмыстар мен көрсетілетін қызметтерді сатып алу жоспарланып отырған тиісті әкімшілік-аумақтық бірліктің (астананың, облыстың және республикалық маңызы бар қаланың) аумағында орналасуын Қаржы министрінің 2024 жылғы 9 қазандағы № 687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35238 болып тіркелді) Мемлекеттік сатып алуды жүзеге асыру қағидаларының 20-параграфына сәйкес конкурсқа қатысуға өтінім берілген сәтте веб-портал автоматты түрде айқындайды.</w:t>
      </w:r>
    </w:p>
    <w:bookmarkEnd w:id="2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Қаржы министрлігінің </w:t>
            </w:r>
            <w:r>
              <w:br/>
            </w:r>
            <w:r>
              <w:rPr>
                <w:rFonts w:ascii="Times New Roman"/>
                <w:b w:val="false"/>
                <w:i w:val="false"/>
                <w:color w:val="000000"/>
                <w:sz w:val="20"/>
              </w:rPr>
              <w:t>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Ерекше тәртіп қолданылатын,</w:t>
            </w:r>
            <w:r>
              <w:br/>
            </w: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11-қосымша</w:t>
            </w:r>
          </w:p>
        </w:tc>
      </w:tr>
    </w:tbl>
    <w:bookmarkStart w:name="z411" w:id="228"/>
    <w:p>
      <w:pPr>
        <w:spacing w:after="0"/>
        <w:ind w:left="0"/>
        <w:jc w:val="left"/>
      </w:pPr>
      <w:r>
        <w:rPr>
          <w:rFonts w:ascii="Times New Roman"/>
          <w:b/>
          <w:i w:val="false"/>
          <w:color w:val="000000"/>
        </w:rPr>
        <w:t xml:space="preserve"> Тамақтандыру қызметтерін жеткізушілерді таңдау өлшемшарттары</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тағамдарын (1 санаттағы сиыр еті, 1 санаттағы құс еті (тауық, күркетауық), жоғары сортты жартылай ысталған шұжық) сериялық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(0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бір өнім - 1 балл - өнімнің екі түрі - 2 балл - өнімнің үш түрі - 3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нормада қолданылатын тауарларды (өнімдерді) сериялық өндіруге берілген Қазақстандық тауар өндірушілер тізілімінен қолданыстағы үзіндік көшірме.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тағамдарын (1 санаттағы сиыр еті, 1 санаттағы құс еті (тауық, күркетауық), жоғары сортты жартылай ысталған шұжық) партиясын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(0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бір өнім - 0,5 балл. - өнімнің екі түрі - 1 балл - өнімнің үш түрі - 1,5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нормада қолданылатын тауарларды (өнімдерді) партияға берілген Қазақстандық тауар өндірушілер тізілімінен қолданыстағы үзіндік көшірме.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өнімдерін сериялық өндіру (сиыр сүті, майлылығы 2,5% - дан кем емес, айран, майлылығы 2,5% - дан кем емес, қаймақ, майлылығы 15% - дан кем емес, сүзбе, майлылығы 9% - дан кем емес, сарыша ірімшігі, сиыр майы, жануарлар майының үлесі 72,5% - 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(0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бір өнім - 0,5 балл. - өнімнің екі түрі - 1 балл - өнімнің үш түрі - 1,5 балл - өнімнің төрт түрі - 2 балл - өнімнің бес түрі - 2,5 балл - өнімнің алты түрі - 3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нормада қолданылатын тауарларды (өнімдерді) сериялық өндіруге берілген Қазақстандық тауар өндірушілер тізілімінен қолданыстағы үзіндік көшірме.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өнімдерін партиясын өндіру (сиыр сүті, майлылығы 2,5% - дан кем емес, айран, майлылығы 2,5% - дан кем емес, қаймақ, майлылығы 15% - дан кем емес, сүзбе, майлылығы 9% - дан кем емес, сарыша ірімшігі, сиыр майы, жануарлар майының үлесі 72,5% - 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(0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бір өнім - 0,25 балл - өнімнің екі түрі - 0,5 балл - өнімнің үш түрі - 0,75 балл - өнімнің төрт түрі - 1 балл - өнімнің бес түрі - 1,25 балл - өнімнің алты түрі - 1,5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нормада қолданылатын тауарларды (өнімдерді) партияға берілген Қазақстандық тауар өндірушілер тізілімінен қолданыстағы үзіндік көшірме.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Нан-тоқаш өнімдерін сериялық өндіру (2-сұрыпты ұннан бидай наны, 1-сұрыпты байытылған ұннан бидай наны)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(0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бір өнім - 1 балл - өнімнің екі түрі - 2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нормада қолданылатын тауарларды (өнімдерді) сериялық өндіруге берілген Қазақстандық тауар өндірушілер тізілімінен қолданыстағы үзіндік көшірме.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Нан-тоқаш өнімдерін партиясын өндіру (2-сұрыпты ұннан бидай наны, 1-сұрыпты байытылған ұннан бидай наны)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(0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бір өнім-0,5 балл - өнімнің екі түрі-1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нормада қолданылатын тауарларды (өнімдерді) партияға берілген Қазақстандық тауар өндірушілер тізілімінен қолданыстағы үзіндік көшірме.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тиісті облыстың, республикалық маңызы бар қаланың, аумағында, қызмет көрсету орны бойынша әлеуетті өнім берушінің аумақтық әділет органында тіркелуінің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(0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(3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мемлекеттік тіркеу (қайта тіркеу) туралы анықтама немесе жеке куәліктің көшірмесі (жеке тұлға үшін). Бұл ретте, жеке кәсіпкер ретінде тіркеудің болуы туралы ақпаратты тапсырыс беруші қажет болған жағдайда www.​kgd.​gov.​kz сайтындағы "Электрондық сервистер/Салық төлеушілерді іздеу" бөлімінен алады.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 бойынша қызмет көрсету нарығындағы жұмыс тәжірибесі соңғы 10 (он) жыл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(0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(әр жұмыс жылы үшін 1 балл, бірақ 10 балдан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Көрсетілген қызметтер актісінің көшірмесі (әрбір жыл үшін осы шартты орындаудың соңғы айы үшін). 2. Шот-фактураның көшірмесі (әрбір жыл үшін осы шартты орындаудың соңғы айы үшін). 3. Шарттың көшірмесі.</w:t>
            </w:r>
          </w:p>
        </w:tc>
      </w:tr>
    </w:tbl>
    <w:bookmarkStart w:name="z412" w:id="229"/>
    <w:p>
      <w:pPr>
        <w:spacing w:after="0"/>
        <w:ind w:left="0"/>
        <w:jc w:val="both"/>
      </w:pPr>
      <w:r>
        <w:rPr>
          <w:rFonts w:ascii="Times New Roman"/>
          <w:b w:val="false"/>
          <w:i w:val="false"/>
          <w:color w:val="000000"/>
          <w:sz w:val="28"/>
        </w:rPr>
        <w:t>
      Ескертпе:</w:t>
      </w:r>
    </w:p>
    <w:bookmarkEnd w:id="229"/>
    <w:bookmarkStart w:name="z413" w:id="230"/>
    <w:p>
      <w:pPr>
        <w:spacing w:after="0"/>
        <w:ind w:left="0"/>
        <w:jc w:val="both"/>
      </w:pPr>
      <w:r>
        <w:rPr>
          <w:rFonts w:ascii="Times New Roman"/>
          <w:b w:val="false"/>
          <w:i w:val="false"/>
          <w:color w:val="000000"/>
          <w:sz w:val="28"/>
        </w:rPr>
        <w:t>
      * Қызмет көрсету мерзімі бір жылдан асатын жұмыс тәжірибесін есептеу кезінде мұндай әулетті өнім берушіге көрсетілген қызметтердің әрбір жылы үшін балл беріледі.</w:t>
      </w:r>
    </w:p>
    <w:bookmarkEnd w:id="2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Қаржы министрлігінің </w:t>
            </w:r>
            <w:r>
              <w:br/>
            </w:r>
            <w:r>
              <w:rPr>
                <w:rFonts w:ascii="Times New Roman"/>
                <w:b w:val="false"/>
                <w:i w:val="false"/>
                <w:color w:val="000000"/>
                <w:sz w:val="20"/>
              </w:rPr>
              <w:t>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Ерекше тәртіп қолданылатын,</w:t>
            </w:r>
            <w:r>
              <w:br/>
            </w: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14-қосымша</w:t>
            </w:r>
          </w:p>
        </w:tc>
      </w:tr>
    </w:tbl>
    <w:bookmarkStart w:name="z423" w:id="231"/>
    <w:p>
      <w:pPr>
        <w:spacing w:after="0"/>
        <w:ind w:left="0"/>
        <w:jc w:val="left"/>
      </w:pPr>
      <w:r>
        <w:rPr>
          <w:rFonts w:ascii="Times New Roman"/>
          <w:b/>
          <w:i w:val="false"/>
          <w:color w:val="000000"/>
        </w:rPr>
        <w:t xml:space="preserve"> Конкурсқа қатысушы өнім берушіні таңдау өлшемшарттары бойынша балдар кестесі</w:t>
      </w:r>
    </w:p>
    <w:bookmarkEnd w:id="231"/>
    <w:bookmarkStart w:name="z424" w:id="232"/>
    <w:p>
      <w:pPr>
        <w:spacing w:after="0"/>
        <w:ind w:left="0"/>
        <w:jc w:val="left"/>
      </w:pPr>
      <w:r>
        <w:rPr>
          <w:rFonts w:ascii="Times New Roman"/>
          <w:b/>
          <w:i w:val="false"/>
          <w:color w:val="000000"/>
        </w:rPr>
        <w:t xml:space="preserve"> ____________________</w:t>
      </w:r>
    </w:p>
    <w:bookmarkEnd w:id="232"/>
    <w:bookmarkStart w:name="z425" w:id="233"/>
    <w:p>
      <w:pPr>
        <w:spacing w:after="0"/>
        <w:ind w:left="0"/>
        <w:jc w:val="left"/>
      </w:pPr>
      <w:r>
        <w:rPr>
          <w:rFonts w:ascii="Times New Roman"/>
          <w:b/>
          <w:i w:val="false"/>
          <w:color w:val="000000"/>
        </w:rPr>
        <w:t xml:space="preserve"> (конкурстың атауы)</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берушілердің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11-қосымшаның өлшемшарттары бойынша балдар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тағамдарын (1 санаттағы сиыр еті, 1 санаттағы құс еті (тауық, күркетауық), жоғары сортты жартылай ысталған шұжық) сериялық өндіру немесе партиясын өндіру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өнімдерін сериялық өндіру немесе партиясын өндіру (сиыр сүті, майлылығы 2,5% - дан кем емес, айран, майлылығы 2,5% - дан кем емес, қаймақ, майлылығы 15% - дан кем емес, сүзбе, майлылығы 9% - дан кем емес, сарыша ірімшігі, сиыр майы, жануарлар майының үлесі 72,5% - дан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Нан-тоқаш өнімдерін (2-сұрыпты ұннан бидай наны, 1-сұрыпты байытылған ұннан бидай наны) сериялық өндіру немесе партиясын өндіру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тиісті облыстың, республикалық маңызы бар қаланың, аумағында, қызмет көрсету орны бойынша әлеуетті өнім берушінің аумақтық әділет органында тіркелуінің болуы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алдындағы соңғы 10 (он) жыл ішінде тамақтандыруды ұйымдастыру бойынша қызмет көрсету нарығындағы жұмыс тәжірибесі</w:t>
            </w:r>
          </w:p>
        </w:tc>
      </w:tr>
    </w:tbl>
    <w:bookmarkStart w:name="z426" w:id="234"/>
    <w:p>
      <w:pPr>
        <w:spacing w:after="0"/>
        <w:ind w:left="0"/>
        <w:jc w:val="both"/>
      </w:pPr>
      <w:r>
        <w:rPr>
          <w:rFonts w:ascii="Times New Roman"/>
          <w:b w:val="false"/>
          <w:i w:val="false"/>
          <w:color w:val="000000"/>
          <w:sz w:val="28"/>
        </w:rPr>
        <w:t>
      Конкурстық комиссия төрағасының, мүшелерінің және хатшысының қолдары.</w:t>
      </w:r>
    </w:p>
    <w:bookmarkEnd w:id="2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1-қосымша</w:t>
            </w:r>
          </w:p>
        </w:tc>
      </w:tr>
    </w:tbl>
    <w:bookmarkStart w:name="z435" w:id="235"/>
    <w:p>
      <w:pPr>
        <w:spacing w:after="0"/>
        <w:ind w:left="0"/>
        <w:jc w:val="left"/>
      </w:pPr>
      <w:r>
        <w:rPr>
          <w:rFonts w:ascii="Times New Roman"/>
          <w:b/>
          <w:i w:val="false"/>
          <w:color w:val="000000"/>
        </w:rPr>
        <w:t xml:space="preserve"> ____ жылға мемлекеттік сатып алудың жылдық жоспары/ ____ жылға мемлекеттік сатып алудың алдын ала жылдық жоспары (көрсетілген мәндердің бірін таңдаңыз)</w:t>
      </w:r>
    </w:p>
    <w:bookmarkEnd w:id="235"/>
    <w:bookmarkStart w:name="z436" w:id="236"/>
    <w:p>
      <w:pPr>
        <w:spacing w:after="0"/>
        <w:ind w:left="0"/>
        <w:jc w:val="both"/>
      </w:pPr>
      <w:r>
        <w:rPr>
          <w:rFonts w:ascii="Times New Roman"/>
          <w:b w:val="false"/>
          <w:i w:val="false"/>
          <w:color w:val="000000"/>
          <w:sz w:val="28"/>
        </w:rPr>
        <w:t>
      Жалпы мәліметтер</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БСН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 үшін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түрі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7" w:id="237"/>
    <w:p>
      <w:pPr>
        <w:spacing w:after="0"/>
        <w:ind w:left="0"/>
        <w:jc w:val="both"/>
      </w:pPr>
      <w:r>
        <w:rPr>
          <w:rFonts w:ascii="Times New Roman"/>
          <w:b w:val="false"/>
          <w:i w:val="false"/>
          <w:color w:val="000000"/>
          <w:sz w:val="28"/>
        </w:rPr>
        <w:t>
      Мемлекеттік сатып алу жоспары</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4"/>
        <w:gridCol w:w="474"/>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тармағының түрі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 үшін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мәнінің түрі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жұмыстың, көрсетілетін қызметтің коды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тауарлардың, жұмыстардың, көрсетілетін қызметтердің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қысқаша сипаттамасы (сипаттауы)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сипаттамасы (қазақ тілінде)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сипаттамасы (орыс тілінде)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тәсілі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бірлігі үшін баға,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үшін бекітілген жалпы сома,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жылдық кезеңнің бірінші жылына бекітілген сома,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жылдық кезеңнің екінші жылына арналған болжамды сома,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жылдық кезеңнің үшінші жылына арналған болжамды сома, теңге</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 хабарлаудың жоспарланған мерзімі (ай)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жұмыстарды орындау, қызметтерді көрсету мерзімі(қазақ тілінде)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жұмыстарды орындау, қызметтерді көрсету мерзімі(орыс тілінде)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жұмыстарды орындау, қызметтерді көрсету орны (қазақ тілінде)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жұмыстарды орындау, қызметтерді көрсету орны (орыс тілінде)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төлемнің мөлшері,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белгісі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8" w:id="238"/>
    <w:p>
      <w:pPr>
        <w:spacing w:after="0"/>
        <w:ind w:left="0"/>
        <w:jc w:val="both"/>
      </w:pPr>
      <w:r>
        <w:rPr>
          <w:rFonts w:ascii="Times New Roman"/>
          <w:b w:val="false"/>
          <w:i w:val="false"/>
          <w:color w:val="000000"/>
          <w:sz w:val="28"/>
        </w:rPr>
        <w:t xml:space="preserve">
      Жалпы мәліметтер: </w:t>
      </w:r>
    </w:p>
    <w:bookmarkEnd w:id="238"/>
    <w:bookmarkStart w:name="z439" w:id="239"/>
    <w:p>
      <w:pPr>
        <w:spacing w:after="0"/>
        <w:ind w:left="0"/>
        <w:jc w:val="both"/>
      </w:pPr>
      <w:r>
        <w:rPr>
          <w:rFonts w:ascii="Times New Roman"/>
          <w:b w:val="false"/>
          <w:i w:val="false"/>
          <w:color w:val="000000"/>
          <w:sz w:val="28"/>
        </w:rPr>
        <w:t>
      1) "Тапсырыс берушінің БСН" деген жолақта – заңды тұлғаны мемлекеттік тіркеу (қайта тіркеу) туралы куәлікте көрсетілген ұйымның бизнес сәйкестендіру нөмірі (он екі мәндегі код);</w:t>
      </w:r>
    </w:p>
    <w:bookmarkEnd w:id="239"/>
    <w:bookmarkStart w:name="z440" w:id="240"/>
    <w:p>
      <w:pPr>
        <w:spacing w:after="0"/>
        <w:ind w:left="0"/>
        <w:jc w:val="both"/>
      </w:pPr>
      <w:r>
        <w:rPr>
          <w:rFonts w:ascii="Times New Roman"/>
          <w:b w:val="false"/>
          <w:i w:val="false"/>
          <w:color w:val="000000"/>
          <w:sz w:val="28"/>
        </w:rPr>
        <w:t>
      2) "ММ коды" деген жолақта – бюджетті атқару жөніндегі орталық уәкілетті орган беретін мемлекеттік мекеменің коды (жеті мәндегі код) көрсетіледі;</w:t>
      </w:r>
    </w:p>
    <w:bookmarkEnd w:id="240"/>
    <w:bookmarkStart w:name="z441" w:id="241"/>
    <w:p>
      <w:pPr>
        <w:spacing w:after="0"/>
        <w:ind w:left="0"/>
        <w:jc w:val="both"/>
      </w:pPr>
      <w:r>
        <w:rPr>
          <w:rFonts w:ascii="Times New Roman"/>
          <w:b w:val="false"/>
          <w:i w:val="false"/>
          <w:color w:val="000000"/>
          <w:sz w:val="28"/>
        </w:rPr>
        <w:t xml:space="preserve">
      3) "Бюджеттің түрі" деген жолақта – оның қаражаты есебінен мемлекеттік мекеме ұсталатын бюджеттің түрін білдіретін мән көрсетіледі (республикалық бюджет; астана бюджеті, облыстық бюджет, республикалық маңызы бар қала, аудандық бюджет, облыстық маңызы бар қала бюджеті); </w:t>
      </w:r>
    </w:p>
    <w:bookmarkEnd w:id="241"/>
    <w:bookmarkStart w:name="z442" w:id="242"/>
    <w:p>
      <w:pPr>
        <w:spacing w:after="0"/>
        <w:ind w:left="0"/>
        <w:jc w:val="both"/>
      </w:pPr>
      <w:r>
        <w:rPr>
          <w:rFonts w:ascii="Times New Roman"/>
          <w:b w:val="false"/>
          <w:i w:val="false"/>
          <w:color w:val="000000"/>
          <w:sz w:val="28"/>
        </w:rPr>
        <w:t>
      4) "Тапсырыс берушінің атауы" деген жолақта – ұйымның толық атауы көрсетіледі;</w:t>
      </w:r>
    </w:p>
    <w:bookmarkEnd w:id="242"/>
    <w:bookmarkStart w:name="z443" w:id="243"/>
    <w:p>
      <w:pPr>
        <w:spacing w:after="0"/>
        <w:ind w:left="0"/>
        <w:jc w:val="both"/>
      </w:pPr>
      <w:r>
        <w:rPr>
          <w:rFonts w:ascii="Times New Roman"/>
          <w:b w:val="false"/>
          <w:i w:val="false"/>
          <w:color w:val="000000"/>
          <w:sz w:val="28"/>
        </w:rPr>
        <w:t>
      5) "Қаржы жылы" деген жолақта – мемлекеттік сатып алу жоспары жасалатын қаржы жылы.</w:t>
      </w:r>
    </w:p>
    <w:bookmarkEnd w:id="243"/>
    <w:bookmarkStart w:name="z444" w:id="244"/>
    <w:p>
      <w:pPr>
        <w:spacing w:after="0"/>
        <w:ind w:left="0"/>
        <w:jc w:val="both"/>
      </w:pPr>
      <w:r>
        <w:rPr>
          <w:rFonts w:ascii="Times New Roman"/>
          <w:b w:val="false"/>
          <w:i w:val="false"/>
          <w:color w:val="000000"/>
          <w:sz w:val="28"/>
        </w:rPr>
        <w:t>
      Мемлекеттік сатып алу жоспары:</w:t>
      </w:r>
    </w:p>
    <w:bookmarkEnd w:id="244"/>
    <w:bookmarkStart w:name="z445" w:id="245"/>
    <w:p>
      <w:pPr>
        <w:spacing w:after="0"/>
        <w:ind w:left="0"/>
        <w:jc w:val="both"/>
      </w:pPr>
      <w:r>
        <w:rPr>
          <w:rFonts w:ascii="Times New Roman"/>
          <w:b w:val="false"/>
          <w:i w:val="false"/>
          <w:color w:val="000000"/>
          <w:sz w:val="28"/>
        </w:rPr>
        <w:t>
      1) "№" деген жолақта – веб-портал айқындайтын мемлекеттік сатып алудың сәйкестендіру коды;</w:t>
      </w:r>
    </w:p>
    <w:bookmarkEnd w:id="245"/>
    <w:bookmarkStart w:name="z446" w:id="246"/>
    <w:p>
      <w:pPr>
        <w:spacing w:after="0"/>
        <w:ind w:left="0"/>
        <w:jc w:val="both"/>
      </w:pPr>
      <w:r>
        <w:rPr>
          <w:rFonts w:ascii="Times New Roman"/>
          <w:b w:val="false"/>
          <w:i w:val="false"/>
          <w:color w:val="000000"/>
          <w:sz w:val="28"/>
        </w:rPr>
        <w:t>
      2) "Жоспар тармағының түрі" деген жолақта – жоспар тармағы түрлерінің мынадай мәндерінің бірі көрсетіледі:</w:t>
      </w:r>
    </w:p>
    <w:bookmarkEnd w:id="246"/>
    <w:bookmarkStart w:name="z447" w:id="247"/>
    <w:p>
      <w:pPr>
        <w:spacing w:after="0"/>
        <w:ind w:left="0"/>
        <w:jc w:val="both"/>
      </w:pPr>
      <w:r>
        <w:rPr>
          <w:rFonts w:ascii="Times New Roman"/>
          <w:b w:val="false"/>
          <w:i w:val="false"/>
          <w:color w:val="000000"/>
          <w:sz w:val="28"/>
        </w:rPr>
        <w:t>
      Қаржы жылынан асып кетпейтін сатып алу;</w:t>
      </w:r>
    </w:p>
    <w:bookmarkEnd w:id="247"/>
    <w:bookmarkStart w:name="z448" w:id="248"/>
    <w:p>
      <w:pPr>
        <w:spacing w:after="0"/>
        <w:ind w:left="0"/>
        <w:jc w:val="both"/>
      </w:pPr>
      <w:r>
        <w:rPr>
          <w:rFonts w:ascii="Times New Roman"/>
          <w:b w:val="false"/>
          <w:i w:val="false"/>
          <w:color w:val="000000"/>
          <w:sz w:val="28"/>
        </w:rPr>
        <w:t>
      Қаржы жылынан асып кететін сатып алу;</w:t>
      </w:r>
    </w:p>
    <w:bookmarkEnd w:id="248"/>
    <w:bookmarkStart w:name="z449" w:id="249"/>
    <w:p>
      <w:pPr>
        <w:spacing w:after="0"/>
        <w:ind w:left="0"/>
        <w:jc w:val="both"/>
      </w:pPr>
      <w:r>
        <w:rPr>
          <w:rFonts w:ascii="Times New Roman"/>
          <w:b w:val="false"/>
          <w:i w:val="false"/>
          <w:color w:val="000000"/>
          <w:sz w:val="28"/>
        </w:rPr>
        <w:t>
      Шартты үнемдеу есебінен сатып алу;</w:t>
      </w:r>
    </w:p>
    <w:bookmarkEnd w:id="249"/>
    <w:bookmarkStart w:name="z450" w:id="250"/>
    <w:p>
      <w:pPr>
        <w:spacing w:after="0"/>
        <w:ind w:left="0"/>
        <w:jc w:val="both"/>
      </w:pPr>
      <w:r>
        <w:rPr>
          <w:rFonts w:ascii="Times New Roman"/>
          <w:b w:val="false"/>
          <w:i w:val="false"/>
          <w:color w:val="000000"/>
          <w:sz w:val="28"/>
        </w:rPr>
        <w:t>
      3) "Әкімшінің коды" деген жолақта – бюджеттік жоспарлау жөніндегі орталық уәкілетті орган беретін Бюджеттік бағдарлама әкімшісінің коды көрсетіледі;</w:t>
      </w:r>
    </w:p>
    <w:bookmarkEnd w:id="250"/>
    <w:bookmarkStart w:name="z451" w:id="251"/>
    <w:p>
      <w:pPr>
        <w:spacing w:after="0"/>
        <w:ind w:left="0"/>
        <w:jc w:val="both"/>
      </w:pPr>
      <w:r>
        <w:rPr>
          <w:rFonts w:ascii="Times New Roman"/>
          <w:b w:val="false"/>
          <w:i w:val="false"/>
          <w:color w:val="000000"/>
          <w:sz w:val="28"/>
        </w:rPr>
        <w:t>
      4) "Бағдарлама" деген жолақта – оның шеңберінде мемлекеттік сатып алу жүзеге асырылатын шығыстарды функционалдық жіктеудің бюджеттік бағдарламасының коды;</w:t>
      </w:r>
    </w:p>
    <w:bookmarkEnd w:id="251"/>
    <w:bookmarkStart w:name="z452" w:id="252"/>
    <w:p>
      <w:pPr>
        <w:spacing w:after="0"/>
        <w:ind w:left="0"/>
        <w:jc w:val="both"/>
      </w:pPr>
      <w:r>
        <w:rPr>
          <w:rFonts w:ascii="Times New Roman"/>
          <w:b w:val="false"/>
          <w:i w:val="false"/>
          <w:color w:val="000000"/>
          <w:sz w:val="28"/>
        </w:rPr>
        <w:t>
      5) "Кіші бағдарлама" деген жолақта – оның шеңберінде мемлекеттік сатып алу жүзеге асырылатын шығыстарды функционалдық жіктеудің бюджеттік кіші бағдарламасының коды;</w:t>
      </w:r>
    </w:p>
    <w:bookmarkEnd w:id="252"/>
    <w:bookmarkStart w:name="z453" w:id="253"/>
    <w:p>
      <w:pPr>
        <w:spacing w:after="0"/>
        <w:ind w:left="0"/>
        <w:jc w:val="both"/>
      </w:pPr>
      <w:r>
        <w:rPr>
          <w:rFonts w:ascii="Times New Roman"/>
          <w:b w:val="false"/>
          <w:i w:val="false"/>
          <w:color w:val="000000"/>
          <w:sz w:val="28"/>
        </w:rPr>
        <w:t>
      6) "Ерекшелік" деген жолақта – оның шеңберінде мемлекеттік сатып алу жүзеге асырылатын шығыстарды экономикалық жіктеудің ерекшелігі коды;</w:t>
      </w:r>
    </w:p>
    <w:bookmarkEnd w:id="253"/>
    <w:bookmarkStart w:name="z454" w:id="254"/>
    <w:p>
      <w:pPr>
        <w:spacing w:after="0"/>
        <w:ind w:left="0"/>
        <w:jc w:val="both"/>
      </w:pPr>
      <w:r>
        <w:rPr>
          <w:rFonts w:ascii="Times New Roman"/>
          <w:b w:val="false"/>
          <w:i w:val="false"/>
          <w:color w:val="000000"/>
          <w:sz w:val="28"/>
        </w:rPr>
        <w:t>
      7) "Қаржыландыру көзі" деген жолақта – түскен тізімнен мемлекеттік сатып алуды қаржыландыру көзін көрсету қажет:</w:t>
      </w:r>
    </w:p>
    <w:bookmarkEnd w:id="254"/>
    <w:bookmarkStart w:name="z455" w:id="255"/>
    <w:p>
      <w:pPr>
        <w:spacing w:after="0"/>
        <w:ind w:left="0"/>
        <w:jc w:val="both"/>
      </w:pPr>
      <w:r>
        <w:rPr>
          <w:rFonts w:ascii="Times New Roman"/>
          <w:b w:val="false"/>
          <w:i w:val="false"/>
          <w:color w:val="000000"/>
          <w:sz w:val="28"/>
        </w:rPr>
        <w:t>
      үкіметтік сыртқы қарыздар немесе байланысты гранттар бойынша бірлесіп қаржыландыру қаражатын қоспағанда, бюджет қаражаты есебінен;</w:t>
      </w:r>
    </w:p>
    <w:bookmarkEnd w:id="255"/>
    <w:bookmarkStart w:name="z456" w:id="256"/>
    <w:p>
      <w:pPr>
        <w:spacing w:after="0"/>
        <w:ind w:left="0"/>
        <w:jc w:val="both"/>
      </w:pPr>
      <w:r>
        <w:rPr>
          <w:rFonts w:ascii="Times New Roman"/>
          <w:b w:val="false"/>
          <w:i w:val="false"/>
          <w:color w:val="000000"/>
          <w:sz w:val="28"/>
        </w:rPr>
        <w:t>
      үкіметтік сыртқы қарыздар немесе байланысты гранттар бойынша бірлесіп қаржыландыру қаражаты есебінен;</w:t>
      </w:r>
    </w:p>
    <w:bookmarkEnd w:id="256"/>
    <w:bookmarkStart w:name="z457" w:id="257"/>
    <w:p>
      <w:pPr>
        <w:spacing w:after="0"/>
        <w:ind w:left="0"/>
        <w:jc w:val="both"/>
      </w:pPr>
      <w:r>
        <w:rPr>
          <w:rFonts w:ascii="Times New Roman"/>
          <w:b w:val="false"/>
          <w:i w:val="false"/>
          <w:color w:val="000000"/>
          <w:sz w:val="28"/>
        </w:rPr>
        <w:t>
      мемлекеттік мекемелердің иелігінде қалған тауарларды (жұмыстарды, көрсетілетін қызметтерді) өткізуінен түскен ақша есебінен;</w:t>
      </w:r>
    </w:p>
    <w:bookmarkEnd w:id="257"/>
    <w:bookmarkStart w:name="z458" w:id="258"/>
    <w:p>
      <w:pPr>
        <w:spacing w:after="0"/>
        <w:ind w:left="0"/>
        <w:jc w:val="both"/>
      </w:pPr>
      <w:r>
        <w:rPr>
          <w:rFonts w:ascii="Times New Roman"/>
          <w:b w:val="false"/>
          <w:i w:val="false"/>
          <w:color w:val="000000"/>
          <w:sz w:val="28"/>
        </w:rPr>
        <w:t>
      демеушілік және қайырымдылық көмек қаражаты есебінен;</w:t>
      </w:r>
    </w:p>
    <w:bookmarkEnd w:id="258"/>
    <w:bookmarkStart w:name="z459" w:id="259"/>
    <w:p>
      <w:pPr>
        <w:spacing w:after="0"/>
        <w:ind w:left="0"/>
        <w:jc w:val="both"/>
      </w:pPr>
      <w:r>
        <w:rPr>
          <w:rFonts w:ascii="Times New Roman"/>
          <w:b w:val="false"/>
          <w:i w:val="false"/>
          <w:color w:val="000000"/>
          <w:sz w:val="28"/>
        </w:rPr>
        <w:t>
      жергілікті өзін-өзі басқару органдарына берілетін трансферттер есебінен;</w:t>
      </w:r>
    </w:p>
    <w:bookmarkEnd w:id="259"/>
    <w:bookmarkStart w:name="z460" w:id="260"/>
    <w:p>
      <w:pPr>
        <w:spacing w:after="0"/>
        <w:ind w:left="0"/>
        <w:jc w:val="both"/>
      </w:pPr>
      <w:r>
        <w:rPr>
          <w:rFonts w:ascii="Times New Roman"/>
          <w:b w:val="false"/>
          <w:i w:val="false"/>
          <w:color w:val="000000"/>
          <w:sz w:val="28"/>
        </w:rPr>
        <w:t>
      8) "Сатып алу мәнінің түрі" деген жолақта – мемлекеттік сатып алу мәнінің түрі көрсетіледі (тауар, жұмыс, көрсетілетін қызмет);</w:t>
      </w:r>
    </w:p>
    <w:bookmarkEnd w:id="260"/>
    <w:bookmarkStart w:name="z461" w:id="261"/>
    <w:p>
      <w:pPr>
        <w:spacing w:after="0"/>
        <w:ind w:left="0"/>
        <w:jc w:val="both"/>
      </w:pPr>
      <w:r>
        <w:rPr>
          <w:rFonts w:ascii="Times New Roman"/>
          <w:b w:val="false"/>
          <w:i w:val="false"/>
          <w:color w:val="000000"/>
          <w:sz w:val="28"/>
        </w:rPr>
        <w:t>
      9) "Тауардың, жұмыстың, көрсетілетін қызметтің коды" деген жолақта – тауарлардың, жұмыстардың, көрсетілетін қызметтердің анықтамалығына сәйкес тауардың, жұмыстың, көрсетілетін қызметтің коды көрсетіледі;</w:t>
      </w:r>
    </w:p>
    <w:bookmarkEnd w:id="261"/>
    <w:bookmarkStart w:name="z462" w:id="262"/>
    <w:p>
      <w:pPr>
        <w:spacing w:after="0"/>
        <w:ind w:left="0"/>
        <w:jc w:val="both"/>
      </w:pPr>
      <w:r>
        <w:rPr>
          <w:rFonts w:ascii="Times New Roman"/>
          <w:b w:val="false"/>
          <w:i w:val="false"/>
          <w:color w:val="000000"/>
          <w:sz w:val="28"/>
        </w:rPr>
        <w:t>
      10) "Сатып алынатын тауарлардың, жұмыстардың, көрсетілетін қызметтердің атауы" деген жолақта – "Тауардың, жұмыстың, көрсетілетін қызметтің коды" деген жолаққа енгізілген мәнге сәйкес сатып алынатын тауарлардың, жұмыстардың, көрсетілетін қызметтердің атауы көрсетіледі;</w:t>
      </w:r>
    </w:p>
    <w:bookmarkEnd w:id="262"/>
    <w:bookmarkStart w:name="z463" w:id="263"/>
    <w:p>
      <w:pPr>
        <w:spacing w:after="0"/>
        <w:ind w:left="0"/>
        <w:jc w:val="both"/>
      </w:pPr>
      <w:r>
        <w:rPr>
          <w:rFonts w:ascii="Times New Roman"/>
          <w:b w:val="false"/>
          <w:i w:val="false"/>
          <w:color w:val="000000"/>
          <w:sz w:val="28"/>
        </w:rPr>
        <w:t>
      11) "Тауарлардың, жұмыстардың, көрсетілетін қызметтердің қысқаша сипаттамасы (сипаттауы)" деген жолақта – "Тауардың, жұмыстың, көрсетілетін қызметтің коды" деген жолаққа енгізілген мәнге сәйкес тауарлардың, жұмыстардың, көрсетілетін қызметтердің қысқаша сипаттамасы (сипаттауы) көрсетіледі;</w:t>
      </w:r>
    </w:p>
    <w:bookmarkEnd w:id="263"/>
    <w:bookmarkStart w:name="z464" w:id="264"/>
    <w:p>
      <w:pPr>
        <w:spacing w:after="0"/>
        <w:ind w:left="0"/>
        <w:jc w:val="both"/>
      </w:pPr>
      <w:r>
        <w:rPr>
          <w:rFonts w:ascii="Times New Roman"/>
          <w:b w:val="false"/>
          <w:i w:val="false"/>
          <w:color w:val="000000"/>
          <w:sz w:val="28"/>
        </w:rPr>
        <w:t>
      12) "Қосымша сипаттамасы (қазақ тілінде)" деген жолақта – сатып алу мәнінің қазақ тіліндегі қосымша сипаттамасы көрсетіледі (міндетті емес жол);</w:t>
      </w:r>
    </w:p>
    <w:bookmarkEnd w:id="264"/>
    <w:bookmarkStart w:name="z465" w:id="265"/>
    <w:p>
      <w:pPr>
        <w:spacing w:after="0"/>
        <w:ind w:left="0"/>
        <w:jc w:val="both"/>
      </w:pPr>
      <w:r>
        <w:rPr>
          <w:rFonts w:ascii="Times New Roman"/>
          <w:b w:val="false"/>
          <w:i w:val="false"/>
          <w:color w:val="000000"/>
          <w:sz w:val="28"/>
        </w:rPr>
        <w:t>
      13) "Қосымша сипаттамасы (орыс тілінде)" деген жолақта – сатып алу мәнінің орыс тіліндегі қосымша сипаттамасы көрсетіледі (міндетті емес жол);</w:t>
      </w:r>
    </w:p>
    <w:bookmarkEnd w:id="265"/>
    <w:bookmarkStart w:name="z466" w:id="266"/>
    <w:p>
      <w:pPr>
        <w:spacing w:after="0"/>
        <w:ind w:left="0"/>
        <w:jc w:val="both"/>
      </w:pPr>
      <w:r>
        <w:rPr>
          <w:rFonts w:ascii="Times New Roman"/>
          <w:b w:val="false"/>
          <w:i w:val="false"/>
          <w:color w:val="000000"/>
          <w:sz w:val="28"/>
        </w:rPr>
        <w:t>
      14) "Сатып алу тәсілі" деген жолақта – мемлекеттік сатып алу өткізу тәсілі көрсетіледі;</w:t>
      </w:r>
    </w:p>
    <w:bookmarkEnd w:id="266"/>
    <w:bookmarkStart w:name="z467" w:id="267"/>
    <w:p>
      <w:pPr>
        <w:spacing w:after="0"/>
        <w:ind w:left="0"/>
        <w:jc w:val="both"/>
      </w:pPr>
      <w:r>
        <w:rPr>
          <w:rFonts w:ascii="Times New Roman"/>
          <w:b w:val="false"/>
          <w:i w:val="false"/>
          <w:color w:val="000000"/>
          <w:sz w:val="28"/>
        </w:rPr>
        <w:t>
      15) "Өлшем бірлігі" деген жолақта – "Тауардың, жұмыстың, көрсетілетін қызметтің коды" деген жолаққа енгізілген мәнге сәйкес мемлекеттік сатып алу мәнінің өлшем бірлігі көрсетіледі;</w:t>
      </w:r>
    </w:p>
    <w:bookmarkEnd w:id="267"/>
    <w:bookmarkStart w:name="z468" w:id="268"/>
    <w:p>
      <w:pPr>
        <w:spacing w:after="0"/>
        <w:ind w:left="0"/>
        <w:jc w:val="both"/>
      </w:pPr>
      <w:r>
        <w:rPr>
          <w:rFonts w:ascii="Times New Roman"/>
          <w:b w:val="false"/>
          <w:i w:val="false"/>
          <w:color w:val="000000"/>
          <w:sz w:val="28"/>
        </w:rPr>
        <w:t>
      16) "Саны, көлемі" деген жолақта – сатып алынатын тауарлардың, жұмыстардың немесе көрсетілетін қызметтердің саны немесе көлемі көрсетіледі;</w:t>
      </w:r>
    </w:p>
    <w:bookmarkEnd w:id="268"/>
    <w:bookmarkStart w:name="z469" w:id="269"/>
    <w:p>
      <w:pPr>
        <w:spacing w:after="0"/>
        <w:ind w:left="0"/>
        <w:jc w:val="both"/>
      </w:pPr>
      <w:r>
        <w:rPr>
          <w:rFonts w:ascii="Times New Roman"/>
          <w:b w:val="false"/>
          <w:i w:val="false"/>
          <w:color w:val="000000"/>
          <w:sz w:val="28"/>
        </w:rPr>
        <w:t>
      17) "Бір бірлігі үшін баға, теңге" деген жолақта – теңгеде мемлекеттік сатып алу мәнінің бірлігі үшін баға көрсетіледі;</w:t>
      </w:r>
    </w:p>
    <w:bookmarkEnd w:id="269"/>
    <w:bookmarkStart w:name="z470" w:id="270"/>
    <w:p>
      <w:pPr>
        <w:spacing w:after="0"/>
        <w:ind w:left="0"/>
        <w:jc w:val="both"/>
      </w:pPr>
      <w:r>
        <w:rPr>
          <w:rFonts w:ascii="Times New Roman"/>
          <w:b w:val="false"/>
          <w:i w:val="false"/>
          <w:color w:val="000000"/>
          <w:sz w:val="28"/>
        </w:rPr>
        <w:t>
      18) "Сатып алу үшін бекітілген жалпы сома, теңге" деген жолақта – "Саны, көлемі" деген жолақты "Бір бірлігі үшін баға, теңге" деген жолаққа көбейту арқылы есептеледі және сатып алуды жүргізу жоспарланатын соманы білдіреді;</w:t>
      </w:r>
    </w:p>
    <w:bookmarkEnd w:id="270"/>
    <w:bookmarkStart w:name="z471" w:id="271"/>
    <w:p>
      <w:pPr>
        <w:spacing w:after="0"/>
        <w:ind w:left="0"/>
        <w:jc w:val="both"/>
      </w:pPr>
      <w:r>
        <w:rPr>
          <w:rFonts w:ascii="Times New Roman"/>
          <w:b w:val="false"/>
          <w:i w:val="false"/>
          <w:color w:val="000000"/>
          <w:sz w:val="28"/>
        </w:rPr>
        <w:t>
      19) "Үш жылдық кезеңнің бірінші жылына бекітілген сома, теңге" деген жолақта – теңгеде үш жылдық кезеңнің бірінші жылына жоспарланған сома көрсетіледі;</w:t>
      </w:r>
    </w:p>
    <w:bookmarkEnd w:id="271"/>
    <w:bookmarkStart w:name="z472" w:id="272"/>
    <w:p>
      <w:pPr>
        <w:spacing w:after="0"/>
        <w:ind w:left="0"/>
        <w:jc w:val="both"/>
      </w:pPr>
      <w:r>
        <w:rPr>
          <w:rFonts w:ascii="Times New Roman"/>
          <w:b w:val="false"/>
          <w:i w:val="false"/>
          <w:color w:val="000000"/>
          <w:sz w:val="28"/>
        </w:rPr>
        <w:t>
      20) "Үш жылдық кезеңнің екінші жылына арналған болжамды сома, теңге" деген жолақта – теңгеде үш жылдық кезеңнің екінші жылына арналған болжамды сома көрсетіледі;</w:t>
      </w:r>
    </w:p>
    <w:bookmarkEnd w:id="272"/>
    <w:bookmarkStart w:name="z473" w:id="273"/>
    <w:p>
      <w:pPr>
        <w:spacing w:after="0"/>
        <w:ind w:left="0"/>
        <w:jc w:val="both"/>
      </w:pPr>
      <w:r>
        <w:rPr>
          <w:rFonts w:ascii="Times New Roman"/>
          <w:b w:val="false"/>
          <w:i w:val="false"/>
          <w:color w:val="000000"/>
          <w:sz w:val="28"/>
        </w:rPr>
        <w:t>
      21) "Үш жылдық кезеңнің үшінші жылына арналған болжамды сома, теңге" деген жолақта – теңгеде үш жылдық кезеңнің үшінші жылына арналған болжамды сома көрсетіледі;</w:t>
      </w:r>
    </w:p>
    <w:bookmarkEnd w:id="273"/>
    <w:bookmarkStart w:name="z474" w:id="274"/>
    <w:p>
      <w:pPr>
        <w:spacing w:after="0"/>
        <w:ind w:left="0"/>
        <w:jc w:val="both"/>
      </w:pPr>
      <w:r>
        <w:rPr>
          <w:rFonts w:ascii="Times New Roman"/>
          <w:b w:val="false"/>
          <w:i w:val="false"/>
          <w:color w:val="000000"/>
          <w:sz w:val="28"/>
        </w:rPr>
        <w:t>
      22) "Сатып алуды хабарлаудың жоспарланған мерзімі (ай)" деген жолақта – мемлекеттік сатып алуды жүргізу жоспарланған ай көрсетіледі;</w:t>
      </w:r>
    </w:p>
    <w:bookmarkEnd w:id="274"/>
    <w:bookmarkStart w:name="z475" w:id="275"/>
    <w:p>
      <w:pPr>
        <w:spacing w:after="0"/>
        <w:ind w:left="0"/>
        <w:jc w:val="both"/>
      </w:pPr>
      <w:r>
        <w:rPr>
          <w:rFonts w:ascii="Times New Roman"/>
          <w:b w:val="false"/>
          <w:i w:val="false"/>
          <w:color w:val="000000"/>
          <w:sz w:val="28"/>
        </w:rPr>
        <w:t>
      23) "Тауарды жеткізу, жұмыстарды орындау, қызметтерді көрсету мерзімі (қазақ тілінде)" деген жолақта – қазақ тілінде тауарды жеткізу, жұмыстарды орындау, қызметтерді көрсету мерзімі көрсетіледі;</w:t>
      </w:r>
    </w:p>
    <w:bookmarkEnd w:id="275"/>
    <w:bookmarkStart w:name="z476" w:id="276"/>
    <w:p>
      <w:pPr>
        <w:spacing w:after="0"/>
        <w:ind w:left="0"/>
        <w:jc w:val="both"/>
      </w:pPr>
      <w:r>
        <w:rPr>
          <w:rFonts w:ascii="Times New Roman"/>
          <w:b w:val="false"/>
          <w:i w:val="false"/>
          <w:color w:val="000000"/>
          <w:sz w:val="28"/>
        </w:rPr>
        <w:t>
      24) "Тауарды жеткізу, жұмыстарды орындау, қызметтерді көрсету мерзімі (орыс тілінде)" деген жолақта – орыс тілінде тауарды жеткізу, жұмыстарды орындау, қызметтерді көрсету мерзімі көрсетіледі;</w:t>
      </w:r>
    </w:p>
    <w:bookmarkEnd w:id="276"/>
    <w:bookmarkStart w:name="z477" w:id="277"/>
    <w:p>
      <w:pPr>
        <w:spacing w:after="0"/>
        <w:ind w:left="0"/>
        <w:jc w:val="both"/>
      </w:pPr>
      <w:r>
        <w:rPr>
          <w:rFonts w:ascii="Times New Roman"/>
          <w:b w:val="false"/>
          <w:i w:val="false"/>
          <w:color w:val="000000"/>
          <w:sz w:val="28"/>
        </w:rPr>
        <w:t>
      25) "ӘАОС" деген жолақта – "Әкімшілік-аумақтық объектілер сыныптауышы" анықтамалығына сәйкес сандық мәнде елді мекеннің коды көрсетіледі;</w:t>
      </w:r>
    </w:p>
    <w:bookmarkEnd w:id="277"/>
    <w:bookmarkStart w:name="z478" w:id="278"/>
    <w:p>
      <w:pPr>
        <w:spacing w:after="0"/>
        <w:ind w:left="0"/>
        <w:jc w:val="both"/>
      </w:pPr>
      <w:r>
        <w:rPr>
          <w:rFonts w:ascii="Times New Roman"/>
          <w:b w:val="false"/>
          <w:i w:val="false"/>
          <w:color w:val="000000"/>
          <w:sz w:val="28"/>
        </w:rPr>
        <w:t>
      26) "Тауарды жеткізу, жұмыстарды орындау, қызметтерді көрсету орны (қазақ тілінде)" деген жолақта – қазақ тілінде тауарды жеткізу, жұмыстарды орындау, қызметтерді көрсету орны көрсетіледі;</w:t>
      </w:r>
    </w:p>
    <w:bookmarkEnd w:id="278"/>
    <w:bookmarkStart w:name="z479" w:id="279"/>
    <w:p>
      <w:pPr>
        <w:spacing w:after="0"/>
        <w:ind w:left="0"/>
        <w:jc w:val="both"/>
      </w:pPr>
      <w:r>
        <w:rPr>
          <w:rFonts w:ascii="Times New Roman"/>
          <w:b w:val="false"/>
          <w:i w:val="false"/>
          <w:color w:val="000000"/>
          <w:sz w:val="28"/>
        </w:rPr>
        <w:t>
      27) "Тауарды жеткізу, жұмыстарды орындау, қызметтерді көрсету орны (орыс тілінде)" деген жолақта – орыс тілінде тауарды жеткізу, жұмыстарды орындау, қызметтерді көрсету орны көрсетіледі;</w:t>
      </w:r>
    </w:p>
    <w:bookmarkEnd w:id="279"/>
    <w:bookmarkStart w:name="z480" w:id="280"/>
    <w:p>
      <w:pPr>
        <w:spacing w:after="0"/>
        <w:ind w:left="0"/>
        <w:jc w:val="both"/>
      </w:pPr>
      <w:r>
        <w:rPr>
          <w:rFonts w:ascii="Times New Roman"/>
          <w:b w:val="false"/>
          <w:i w:val="false"/>
          <w:color w:val="000000"/>
          <w:sz w:val="28"/>
        </w:rPr>
        <w:t>
      28) "Аванстық төлемнің мөлшері, %" деген жолақта – жоспарланған аванстық төлем мөлшері көрсетіледі;</w:t>
      </w:r>
    </w:p>
    <w:bookmarkEnd w:id="280"/>
    <w:bookmarkStart w:name="z481" w:id="281"/>
    <w:p>
      <w:pPr>
        <w:spacing w:after="0"/>
        <w:ind w:left="0"/>
        <w:jc w:val="both"/>
      </w:pPr>
      <w:r>
        <w:rPr>
          <w:rFonts w:ascii="Times New Roman"/>
          <w:b w:val="false"/>
          <w:i w:val="false"/>
          <w:color w:val="000000"/>
          <w:sz w:val="28"/>
        </w:rPr>
        <w:t>
      29) "Өнім берушінің белгісі" деген жолақта – әлеуетті өнім берушілердің жекелеген санаттарында сатып алуды жүргізу белгісі көрсетіледі.</w:t>
      </w:r>
    </w:p>
    <w:bookmarkEnd w:id="2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7-қосымша</w:t>
            </w:r>
          </w:p>
        </w:tc>
      </w:tr>
    </w:tbl>
    <w:bookmarkStart w:name="z490" w:id="282"/>
    <w:p>
      <w:pPr>
        <w:spacing w:after="0"/>
        <w:ind w:left="0"/>
        <w:jc w:val="left"/>
      </w:pPr>
      <w:r>
        <w:rPr>
          <w:rFonts w:ascii="Times New Roman"/>
          <w:b/>
          <w:i w:val="false"/>
          <w:color w:val="000000"/>
        </w:rPr>
        <w:t xml:space="preserve"> Конкурс тәсілімен мемлекеттік сатып алудың қорытындысы туралы хаттама (конкурс нөмірі) (әрбір лотқа жеке қалыптастырылады)</w:t>
      </w:r>
    </w:p>
    <w:bookmarkEnd w:id="282"/>
    <w:bookmarkStart w:name="z491" w:id="283"/>
    <w:p>
      <w:pPr>
        <w:spacing w:after="0"/>
        <w:ind w:left="0"/>
        <w:jc w:val="both"/>
      </w:pPr>
      <w:r>
        <w:rPr>
          <w:rFonts w:ascii="Times New Roman"/>
          <w:b w:val="false"/>
          <w:i w:val="false"/>
          <w:color w:val="000000"/>
          <w:sz w:val="28"/>
        </w:rPr>
        <w:t>
      Күні мен уақыты</w:t>
      </w:r>
    </w:p>
    <w:bookmarkEnd w:id="283"/>
    <w:bookmarkStart w:name="z492" w:id="284"/>
    <w:p>
      <w:pPr>
        <w:spacing w:after="0"/>
        <w:ind w:left="0"/>
        <w:jc w:val="both"/>
      </w:pPr>
      <w:r>
        <w:rPr>
          <w:rFonts w:ascii="Times New Roman"/>
          <w:b w:val="false"/>
          <w:i w:val="false"/>
          <w:color w:val="000000"/>
          <w:sz w:val="28"/>
        </w:rPr>
        <w:t>
      Тапсырыс беруші* _______________________________________________</w:t>
      </w:r>
    </w:p>
    <w:bookmarkEnd w:id="284"/>
    <w:bookmarkStart w:name="z493" w:id="285"/>
    <w:p>
      <w:pPr>
        <w:spacing w:after="0"/>
        <w:ind w:left="0"/>
        <w:jc w:val="both"/>
      </w:pPr>
      <w:r>
        <w:rPr>
          <w:rFonts w:ascii="Times New Roman"/>
          <w:b w:val="false"/>
          <w:i w:val="false"/>
          <w:color w:val="000000"/>
          <w:sz w:val="28"/>
        </w:rPr>
        <w:t>
      Конкурстың № __________________________________________________</w:t>
      </w:r>
    </w:p>
    <w:bookmarkEnd w:id="285"/>
    <w:bookmarkStart w:name="z494" w:id="286"/>
    <w:p>
      <w:pPr>
        <w:spacing w:after="0"/>
        <w:ind w:left="0"/>
        <w:jc w:val="both"/>
      </w:pPr>
      <w:r>
        <w:rPr>
          <w:rFonts w:ascii="Times New Roman"/>
          <w:b w:val="false"/>
          <w:i w:val="false"/>
          <w:color w:val="000000"/>
          <w:sz w:val="28"/>
        </w:rPr>
        <w:t>
      Конкурстың атауы _______________________________________________</w:t>
      </w:r>
    </w:p>
    <w:bookmarkEnd w:id="286"/>
    <w:bookmarkStart w:name="z495" w:id="287"/>
    <w:p>
      <w:pPr>
        <w:spacing w:after="0"/>
        <w:ind w:left="0"/>
        <w:jc w:val="both"/>
      </w:pPr>
      <w:r>
        <w:rPr>
          <w:rFonts w:ascii="Times New Roman"/>
          <w:b w:val="false"/>
          <w:i w:val="false"/>
          <w:color w:val="000000"/>
          <w:sz w:val="28"/>
        </w:rPr>
        <w:t>
      Ұйымдастырушының атауы _______________________________________</w:t>
      </w:r>
    </w:p>
    <w:bookmarkEnd w:id="287"/>
    <w:bookmarkStart w:name="z496" w:id="288"/>
    <w:p>
      <w:pPr>
        <w:spacing w:after="0"/>
        <w:ind w:left="0"/>
        <w:jc w:val="both"/>
      </w:pPr>
      <w:r>
        <w:rPr>
          <w:rFonts w:ascii="Times New Roman"/>
          <w:b w:val="false"/>
          <w:i w:val="false"/>
          <w:color w:val="000000"/>
          <w:sz w:val="28"/>
        </w:rPr>
        <w:t>
      Ұйымдастырушының мекенжайы __________________________________</w:t>
      </w:r>
    </w:p>
    <w:bookmarkEnd w:id="288"/>
    <w:bookmarkStart w:name="z497" w:id="289"/>
    <w:p>
      <w:pPr>
        <w:spacing w:after="0"/>
        <w:ind w:left="0"/>
        <w:jc w:val="both"/>
      </w:pPr>
      <w:r>
        <w:rPr>
          <w:rFonts w:ascii="Times New Roman"/>
          <w:b w:val="false"/>
          <w:i w:val="false"/>
          <w:color w:val="000000"/>
          <w:sz w:val="28"/>
        </w:rPr>
        <w:t>
      Конкурстық комиссияның құрамы:</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(ол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Комиссиядағы рөлі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8" w:id="290"/>
    <w:p>
      <w:pPr>
        <w:spacing w:after="0"/>
        <w:ind w:left="0"/>
        <w:jc w:val="both"/>
      </w:pPr>
      <w:r>
        <w:rPr>
          <w:rFonts w:ascii="Times New Roman"/>
          <w:b w:val="false"/>
          <w:i w:val="false"/>
          <w:color w:val="000000"/>
          <w:sz w:val="28"/>
        </w:rPr>
        <w:t>
      Жалпы сомасын көрсете отырып, сатып алынатын тауарлардың, жұмыстардың, қызметтердің тізбесі ______</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үшін бөлінген сома,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9" w:id="291"/>
    <w:p>
      <w:pPr>
        <w:spacing w:after="0"/>
        <w:ind w:left="0"/>
        <w:jc w:val="both"/>
      </w:pPr>
      <w:r>
        <w:rPr>
          <w:rFonts w:ascii="Times New Roman"/>
          <w:b w:val="false"/>
          <w:i w:val="false"/>
          <w:color w:val="000000"/>
          <w:sz w:val="28"/>
        </w:rPr>
        <w:t>
      Лот № _________________________________________________________</w:t>
      </w:r>
    </w:p>
    <w:bookmarkEnd w:id="291"/>
    <w:bookmarkStart w:name="z500" w:id="292"/>
    <w:p>
      <w:pPr>
        <w:spacing w:after="0"/>
        <w:ind w:left="0"/>
        <w:jc w:val="both"/>
      </w:pPr>
      <w:r>
        <w:rPr>
          <w:rFonts w:ascii="Times New Roman"/>
          <w:b w:val="false"/>
          <w:i w:val="false"/>
          <w:color w:val="000000"/>
          <w:sz w:val="28"/>
        </w:rPr>
        <w:t>
      Лот атауы __________________________________________________</w:t>
      </w:r>
    </w:p>
    <w:bookmarkEnd w:id="292"/>
    <w:bookmarkStart w:name="z501" w:id="293"/>
    <w:p>
      <w:pPr>
        <w:spacing w:after="0"/>
        <w:ind w:left="0"/>
        <w:jc w:val="both"/>
      </w:pPr>
      <w:r>
        <w:rPr>
          <w:rFonts w:ascii="Times New Roman"/>
          <w:b w:val="false"/>
          <w:i w:val="false"/>
          <w:color w:val="000000"/>
          <w:sz w:val="28"/>
        </w:rPr>
        <w:t>
      Конкурсқа (лотқа) қатысуға берілген өтінімдер туралы ақпарат:</w:t>
      </w:r>
    </w:p>
    <w:bookmarkEnd w:id="293"/>
    <w:bookmarkStart w:name="z502" w:id="294"/>
    <w:p>
      <w:pPr>
        <w:spacing w:after="0"/>
        <w:ind w:left="0"/>
        <w:jc w:val="both"/>
      </w:pPr>
      <w:r>
        <w:rPr>
          <w:rFonts w:ascii="Times New Roman"/>
          <w:b w:val="false"/>
          <w:i w:val="false"/>
          <w:color w:val="000000"/>
          <w:sz w:val="28"/>
        </w:rPr>
        <w:t>
      (хронология бойынша) (өтінімдер саны)</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СЖН/СЕН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берілген күні мен уақыты (хронология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3" w:id="295"/>
    <w:p>
      <w:pPr>
        <w:spacing w:after="0"/>
        <w:ind w:left="0"/>
        <w:jc w:val="both"/>
      </w:pPr>
      <w:r>
        <w:rPr>
          <w:rFonts w:ascii="Times New Roman"/>
          <w:b w:val="false"/>
          <w:i w:val="false"/>
          <w:color w:val="000000"/>
          <w:sz w:val="28"/>
        </w:rPr>
        <w:t>
      Біліктілік талаптарына және конкурстық құжаттама талаптарына сәйкес келтірілген конкурсқа қатысуға өтінімдер туралы ақпарат (осы ақпарат конкурсқа қатысуға алдын ала рұқсат беру хаттамасы болған кезде орналастырылады) (өтінімдер саны):</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СЖН/СЕН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қайтадан беру күні мен уақыты (хронология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4" w:id="296"/>
    <w:p>
      <w:pPr>
        <w:spacing w:after="0"/>
        <w:ind w:left="0"/>
        <w:jc w:val="both"/>
      </w:pPr>
      <w:r>
        <w:rPr>
          <w:rFonts w:ascii="Times New Roman"/>
          <w:b w:val="false"/>
          <w:i w:val="false"/>
          <w:color w:val="000000"/>
          <w:sz w:val="28"/>
        </w:rPr>
        <w:t>
      Конкурсқа қатысуға өтінімдерді қарау кезінде мынадай құжаттар сұралды (сұрау салу жүзеге асырылған жағдайда толтырылады):</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жіберілген ұйымның/тұлғаның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жіберілген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қысқаша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салуға жауап беру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5" w:id="297"/>
    <w:p>
      <w:pPr>
        <w:spacing w:after="0"/>
        <w:ind w:left="0"/>
        <w:jc w:val="both"/>
      </w:pPr>
      <w:r>
        <w:rPr>
          <w:rFonts w:ascii="Times New Roman"/>
          <w:b w:val="false"/>
          <w:i w:val="false"/>
          <w:color w:val="000000"/>
          <w:sz w:val="28"/>
        </w:rPr>
        <w:t>
      Конкурстық комиссия мүшелерінің дауыс беру нәтижелері:</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 (әлеуетті өнім берушілердің тізбесі), БСН (ЖСН)/ ССН / ТЕН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Т.А.Ә (ол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жеңілдік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шешімі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және конкурстық құжаттама талаптарына сәйкес еместігін растайтын мәліметтер мен құжаттарды көрсете отырып, қабылдамау себептерінің егжей-тегжейлі сипаттамасы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6" w:id="298"/>
    <w:p>
      <w:pPr>
        <w:spacing w:after="0"/>
        <w:ind w:left="0"/>
        <w:jc w:val="both"/>
      </w:pPr>
      <w:r>
        <w:rPr>
          <w:rFonts w:ascii="Times New Roman"/>
          <w:b w:val="false"/>
          <w:i w:val="false"/>
          <w:color w:val="000000"/>
          <w:sz w:val="28"/>
        </w:rPr>
        <w:t>
      Конкурсқа қатысуға қабылданбаған өтінімдер (өтінімдер саны):</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ССН/ТЕН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Қабылдамаудың себебі1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7" w:id="299"/>
    <w:p>
      <w:pPr>
        <w:spacing w:after="0"/>
        <w:ind w:left="0"/>
        <w:jc w:val="both"/>
      </w:pPr>
      <w:r>
        <w:rPr>
          <w:rFonts w:ascii="Times New Roman"/>
          <w:b w:val="false"/>
          <w:i w:val="false"/>
          <w:color w:val="000000"/>
          <w:sz w:val="28"/>
        </w:rPr>
        <w:t>
      1мәтіндік мәннен тұратын анықтамалық: (біліктілік талаптарына сәйкес еместігі, конкурстық құжаттама талаптарына сәйкес еместігі, Заңның 7-бабының талаптарын бұзушылық).</w:t>
      </w:r>
    </w:p>
    <w:bookmarkEnd w:id="299"/>
    <w:bookmarkStart w:name="z508" w:id="300"/>
    <w:p>
      <w:pPr>
        <w:spacing w:after="0"/>
        <w:ind w:left="0"/>
        <w:jc w:val="both"/>
      </w:pPr>
      <w:r>
        <w:rPr>
          <w:rFonts w:ascii="Times New Roman"/>
          <w:b w:val="false"/>
          <w:i w:val="false"/>
          <w:color w:val="000000"/>
          <w:sz w:val="28"/>
        </w:rPr>
        <w:t>
      Конкурсқа қатысуға келесі өтінімдер жіберілді (өтінімдер саны):</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ССН/ТЕН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9" w:id="301"/>
    <w:p>
      <w:pPr>
        <w:spacing w:after="0"/>
        <w:ind w:left="0"/>
        <w:jc w:val="both"/>
      </w:pPr>
      <w:r>
        <w:rPr>
          <w:rFonts w:ascii="Times New Roman"/>
          <w:b w:val="false"/>
          <w:i w:val="false"/>
          <w:color w:val="000000"/>
          <w:sz w:val="28"/>
        </w:rPr>
        <w:t>
      Осы конкурсқа қатысуға ұсынылған конкурсқа қатысуға барлық өтінімдер тең болған кезде көзделген өлшемшарттардың салыстырмалы мәнін қолдану нәтижелері туралы ақпарат:</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ССН / НП</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жеңілдіктер,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алдындағы соңғы он жылдағы жұмыс тәжірибесі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салықтардың көрсеткіші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функционалдық сипаттамалары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техникалық сипаттамалары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сапалық сипаттамалары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пайдалану сипаттамалары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жұмыстарды орындау орны бойынша астананың,облыстың және республикалық маңызы бар қалалардың шекараларындағы тиісті әкімшілік-аумақтық бірлікте болуы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Аудиттелген жылдық қаржылық есептілікті қаржылық есептілік депозитарийіне орналастыру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шарттар бойынша теріс мәндер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ЖҚТ бойынша теріс мәндер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шартты жеңілдік,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0" w:id="302"/>
    <w:p>
      <w:pPr>
        <w:spacing w:after="0"/>
        <w:ind w:left="0"/>
        <w:jc w:val="both"/>
      </w:pPr>
      <w:r>
        <w:rPr>
          <w:rFonts w:ascii="Times New Roman"/>
          <w:b w:val="false"/>
          <w:i w:val="false"/>
          <w:color w:val="000000"/>
          <w:sz w:val="28"/>
        </w:rPr>
        <w:t>
      Конкурсқа қатысушылардың шартты бағаларын есептеу:</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ССН/ТЕН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сома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бағасы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13-бабына сәйкес сома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жеңілдік мөлшері,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жеңілдік ескерілген баға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орнықтылық көрсеткіші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қаржы жылында жасалған өткізілетін мемлекеттік сатып алу мәніне сәйкес келетін мемлекеттік сатып алу туралы шарттардың жалпы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Өткізілетін мемлекеттік сатып алу нысанасына сәйкес келетін мемлекеттік сатып алу туралы қолданыстағы шарттардың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беру күні мен уақыты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1" w:id="303"/>
    <w:p>
      <w:pPr>
        <w:spacing w:after="0"/>
        <w:ind w:left="0"/>
        <w:jc w:val="both"/>
      </w:pPr>
      <w:r>
        <w:rPr>
          <w:rFonts w:ascii="Times New Roman"/>
          <w:b w:val="false"/>
          <w:i w:val="false"/>
          <w:color w:val="000000"/>
          <w:sz w:val="28"/>
        </w:rPr>
        <w:t>
      Конкурстық комиссияның шешімі:</w:t>
      </w:r>
    </w:p>
    <w:bookmarkEnd w:id="303"/>
    <w:bookmarkStart w:name="z512" w:id="304"/>
    <w:p>
      <w:pPr>
        <w:spacing w:after="0"/>
        <w:ind w:left="0"/>
        <w:jc w:val="both"/>
      </w:pPr>
      <w:r>
        <w:rPr>
          <w:rFonts w:ascii="Times New Roman"/>
          <w:b w:val="false"/>
          <w:i w:val="false"/>
          <w:color w:val="000000"/>
          <w:sz w:val="28"/>
        </w:rPr>
        <w:t>
      1 № ___ лот бойынша жеңімпаз болып анықталсын:</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Жеңімпаздың әлеуетті өнім берушінің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Жеңімпаздың әлеуетті өнім берушінің БСН/ЖСН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Бенефициарлық иесінің Т. А. Ә.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Бенефициарлық иесінің жеке басын куәландыратын құжат (құжаттың нөмірі мен берілген күнін, азаматтығын, тұратын елін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Акциялардың 25% немесе одан көп бөлігін (жарғылық капиталға қатысу үлестерін)тікелей немесе жанама иелену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беретін акциялардың (жарғылық капиталға қатысу үлестерінің) 25% немесе одан көбін тікелей немесе жанама иелену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Директорлар кеңесінің немесе соған ұқсас басқарушы органның көптеген мүшелерін тағайындауға тікелей немесе жанама құқығы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Бірде-бір бенефициар иесі алдыңғы шарттардың біріне немесе бірнешеуіне сәйкес келмейді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Бенефициарлық иеленушіні анықтау мүмкін еместігі туралы ақпарат (құжаттың қосымшасы)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3" w:id="305"/>
    <w:p>
      <w:pPr>
        <w:spacing w:after="0"/>
        <w:ind w:left="0"/>
        <w:jc w:val="both"/>
      </w:pPr>
      <w:r>
        <w:rPr>
          <w:rFonts w:ascii="Times New Roman"/>
          <w:b w:val="false"/>
          <w:i w:val="false"/>
          <w:color w:val="000000"/>
          <w:sz w:val="28"/>
        </w:rPr>
        <w:t>
      Екінші орын алаған әлеуетті өнім беруші:</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орын алған әлеуетті өнім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4" w:id="306"/>
    <w:p>
      <w:pPr>
        <w:spacing w:after="0"/>
        <w:ind w:left="0"/>
        <w:jc w:val="both"/>
      </w:pPr>
      <w:r>
        <w:rPr>
          <w:rFonts w:ascii="Times New Roman"/>
          <w:b w:val="false"/>
          <w:i w:val="false"/>
          <w:color w:val="000000"/>
          <w:sz w:val="28"/>
        </w:rPr>
        <w:t>
      2. Тапсырыс беруші (тапсырыс берушінің атауы) Заңда белгіленген мерзімде (жеңімпаз әлеуетті өнім берушінің БСН/ЖСН, атауы) мемлекеттік сатып алу туралы шартты жасассын.</w:t>
      </w:r>
    </w:p>
    <w:bookmarkEnd w:id="306"/>
    <w:bookmarkStart w:name="z515" w:id="307"/>
    <w:p>
      <w:pPr>
        <w:spacing w:after="0"/>
        <w:ind w:left="0"/>
        <w:jc w:val="both"/>
      </w:pPr>
      <w:r>
        <w:rPr>
          <w:rFonts w:ascii="Times New Roman"/>
          <w:b w:val="false"/>
          <w:i w:val="false"/>
          <w:color w:val="000000"/>
          <w:sz w:val="28"/>
        </w:rPr>
        <w:t>
      Не:</w:t>
      </w:r>
    </w:p>
    <w:bookmarkEnd w:id="307"/>
    <w:bookmarkStart w:name="z516" w:id="308"/>
    <w:p>
      <w:pPr>
        <w:spacing w:after="0"/>
        <w:ind w:left="0"/>
        <w:jc w:val="both"/>
      </w:pPr>
      <w:r>
        <w:rPr>
          <w:rFonts w:ascii="Times New Roman"/>
          <w:b w:val="false"/>
          <w:i w:val="false"/>
          <w:color w:val="000000"/>
          <w:sz w:val="28"/>
        </w:rPr>
        <w:t>
      №___ лот бойынша мемлекеттік сатып алу (сатып алудың атауы): _____________________ *байланысты өткізілмеді деп танылсын.</w:t>
      </w:r>
    </w:p>
    <w:bookmarkEnd w:id="308"/>
    <w:bookmarkStart w:name="z517" w:id="309"/>
    <w:p>
      <w:pPr>
        <w:spacing w:after="0"/>
        <w:ind w:left="0"/>
        <w:jc w:val="both"/>
      </w:pPr>
      <w:r>
        <w:rPr>
          <w:rFonts w:ascii="Times New Roman"/>
          <w:b w:val="false"/>
          <w:i w:val="false"/>
          <w:color w:val="000000"/>
          <w:sz w:val="28"/>
        </w:rPr>
        <w:t>
      Ескертпе:</w:t>
      </w:r>
    </w:p>
    <w:bookmarkEnd w:id="309"/>
    <w:bookmarkStart w:name="z518" w:id="310"/>
    <w:p>
      <w:pPr>
        <w:spacing w:after="0"/>
        <w:ind w:left="0"/>
        <w:jc w:val="both"/>
      </w:pPr>
      <w:r>
        <w:rPr>
          <w:rFonts w:ascii="Times New Roman"/>
          <w:b w:val="false"/>
          <w:i w:val="false"/>
          <w:color w:val="000000"/>
          <w:sz w:val="28"/>
        </w:rPr>
        <w:t>
      *Мынадай мәндердің бірі: "берілген өтінімдердің болмауы", "конкурсқа қатысуға бірде-бір әлеуетті өнім беруші жіберілмеді", "конкурсқа қатысуға бір әлеуетті өнім беруші жіберілді".</w:t>
      </w:r>
    </w:p>
    <w:bookmarkEnd w:id="310"/>
    <w:bookmarkStart w:name="z519" w:id="311"/>
    <w:p>
      <w:pPr>
        <w:spacing w:after="0"/>
        <w:ind w:left="0"/>
        <w:jc w:val="both"/>
      </w:pPr>
      <w:r>
        <w:rPr>
          <w:rFonts w:ascii="Times New Roman"/>
          <w:b w:val="false"/>
          <w:i w:val="false"/>
          <w:color w:val="000000"/>
          <w:sz w:val="28"/>
        </w:rPr>
        <w:t>
      Не:</w:t>
      </w:r>
    </w:p>
    <w:bookmarkEnd w:id="311"/>
    <w:bookmarkStart w:name="z520" w:id="312"/>
    <w:p>
      <w:pPr>
        <w:spacing w:after="0"/>
        <w:ind w:left="0"/>
        <w:jc w:val="both"/>
      </w:pPr>
      <w:r>
        <w:rPr>
          <w:rFonts w:ascii="Times New Roman"/>
          <w:b w:val="false"/>
          <w:i w:val="false"/>
          <w:color w:val="000000"/>
          <w:sz w:val="28"/>
        </w:rPr>
        <w:t>
      Сатып алудың күшін жою жүргізілген, оған мыналар негіз болып табылады: Уәкілетті мемлекеттік органдардың актілері _________№ _______ (нұсқама, хабарлама, ұсыныс, шешім).</w:t>
      </w:r>
    </w:p>
    <w:bookmarkEnd w:id="312"/>
    <w:bookmarkStart w:name="z521" w:id="313"/>
    <w:p>
      <w:pPr>
        <w:spacing w:after="0"/>
        <w:ind w:left="0"/>
        <w:jc w:val="both"/>
      </w:pPr>
      <w:r>
        <w:rPr>
          <w:rFonts w:ascii="Times New Roman"/>
          <w:b w:val="false"/>
          <w:i w:val="false"/>
          <w:color w:val="000000"/>
          <w:sz w:val="28"/>
        </w:rPr>
        <w:t>
      Күшін жою туралы шешім қабылдаған орган: (_____________________).</w:t>
      </w:r>
    </w:p>
    <w:bookmarkEnd w:id="313"/>
    <w:bookmarkStart w:name="z522" w:id="314"/>
    <w:p>
      <w:pPr>
        <w:spacing w:after="0"/>
        <w:ind w:left="0"/>
        <w:jc w:val="both"/>
      </w:pPr>
      <w:r>
        <w:rPr>
          <w:rFonts w:ascii="Times New Roman"/>
          <w:b w:val="false"/>
          <w:i w:val="false"/>
          <w:color w:val="000000"/>
          <w:sz w:val="28"/>
        </w:rPr>
        <w:t>
      Не:</w:t>
      </w:r>
    </w:p>
    <w:bookmarkEnd w:id="314"/>
    <w:bookmarkStart w:name="z523" w:id="315"/>
    <w:p>
      <w:pPr>
        <w:spacing w:after="0"/>
        <w:ind w:left="0"/>
        <w:jc w:val="both"/>
      </w:pPr>
      <w:r>
        <w:rPr>
          <w:rFonts w:ascii="Times New Roman"/>
          <w:b w:val="false"/>
          <w:i w:val="false"/>
          <w:color w:val="000000"/>
          <w:sz w:val="28"/>
        </w:rPr>
        <w:t>
      Заңның 6-бабы 10-тармағының _______ тармақшасына сәйкес сатып алудан бас тартылды.</w:t>
      </w:r>
    </w:p>
    <w:bookmarkEnd w:id="315"/>
    <w:bookmarkStart w:name="z524" w:id="316"/>
    <w:p>
      <w:pPr>
        <w:spacing w:after="0"/>
        <w:ind w:left="0"/>
        <w:jc w:val="both"/>
      </w:pPr>
      <w:r>
        <w:rPr>
          <w:rFonts w:ascii="Times New Roman"/>
          <w:b w:val="false"/>
          <w:i w:val="false"/>
          <w:color w:val="000000"/>
          <w:sz w:val="28"/>
        </w:rPr>
        <w:t>
      Ескертпе:</w:t>
      </w:r>
    </w:p>
    <w:bookmarkEnd w:id="316"/>
    <w:bookmarkStart w:name="z525" w:id="317"/>
    <w:p>
      <w:pPr>
        <w:spacing w:after="0"/>
        <w:ind w:left="0"/>
        <w:jc w:val="both"/>
      </w:pPr>
      <w:r>
        <w:rPr>
          <w:rFonts w:ascii="Times New Roman"/>
          <w:b w:val="false"/>
          <w:i w:val="false"/>
          <w:color w:val="000000"/>
          <w:sz w:val="28"/>
        </w:rPr>
        <w:t>
      * Егер тапсырыс беруші бірнеше болса, тапсырыс беруші туралы ақпарат көрсетілмейді.</w:t>
      </w:r>
    </w:p>
    <w:bookmarkEnd w:id="317"/>
    <w:bookmarkStart w:name="z526" w:id="318"/>
    <w:p>
      <w:pPr>
        <w:spacing w:after="0"/>
        <w:ind w:left="0"/>
        <w:jc w:val="both"/>
      </w:pPr>
      <w:r>
        <w:rPr>
          <w:rFonts w:ascii="Times New Roman"/>
          <w:b w:val="false"/>
          <w:i w:val="false"/>
          <w:color w:val="000000"/>
          <w:sz w:val="28"/>
        </w:rPr>
        <w:t>
      Аббревиатуралардың толық жазылуы:</w:t>
      </w:r>
    </w:p>
    <w:bookmarkEnd w:id="318"/>
    <w:bookmarkStart w:name="z527" w:id="319"/>
    <w:p>
      <w:pPr>
        <w:spacing w:after="0"/>
        <w:ind w:left="0"/>
        <w:jc w:val="both"/>
      </w:pPr>
      <w:r>
        <w:rPr>
          <w:rFonts w:ascii="Times New Roman"/>
          <w:b w:val="false"/>
          <w:i w:val="false"/>
          <w:color w:val="000000"/>
          <w:sz w:val="28"/>
        </w:rPr>
        <w:t>
      БСН – бизнес-сәйкестендіру нөмірі;</w:t>
      </w:r>
    </w:p>
    <w:bookmarkEnd w:id="319"/>
    <w:bookmarkStart w:name="z528" w:id="320"/>
    <w:p>
      <w:pPr>
        <w:spacing w:after="0"/>
        <w:ind w:left="0"/>
        <w:jc w:val="both"/>
      </w:pPr>
      <w:r>
        <w:rPr>
          <w:rFonts w:ascii="Times New Roman"/>
          <w:b w:val="false"/>
          <w:i w:val="false"/>
          <w:color w:val="000000"/>
          <w:sz w:val="28"/>
        </w:rPr>
        <w:t>
      ЖСН – жеке сәйкестендіру нөмірі;</w:t>
      </w:r>
    </w:p>
    <w:bookmarkEnd w:id="320"/>
    <w:bookmarkStart w:name="z529" w:id="321"/>
    <w:p>
      <w:pPr>
        <w:spacing w:after="0"/>
        <w:ind w:left="0"/>
        <w:jc w:val="both"/>
      </w:pPr>
      <w:r>
        <w:rPr>
          <w:rFonts w:ascii="Times New Roman"/>
          <w:b w:val="false"/>
          <w:i w:val="false"/>
          <w:color w:val="000000"/>
          <w:sz w:val="28"/>
        </w:rPr>
        <w:t>
      ССН – салық төлеушінің сәйкестендіру нөмірі;</w:t>
      </w:r>
    </w:p>
    <w:bookmarkEnd w:id="321"/>
    <w:bookmarkStart w:name="z530" w:id="322"/>
    <w:p>
      <w:pPr>
        <w:spacing w:after="0"/>
        <w:ind w:left="0"/>
        <w:jc w:val="both"/>
      </w:pPr>
      <w:r>
        <w:rPr>
          <w:rFonts w:ascii="Times New Roman"/>
          <w:b w:val="false"/>
          <w:i w:val="false"/>
          <w:color w:val="000000"/>
          <w:sz w:val="28"/>
        </w:rPr>
        <w:t>
      ТЕН – төлеушінің есептік нөмірі;</w:t>
      </w:r>
    </w:p>
    <w:bookmarkEnd w:id="322"/>
    <w:bookmarkStart w:name="z531" w:id="323"/>
    <w:p>
      <w:pPr>
        <w:spacing w:after="0"/>
        <w:ind w:left="0"/>
        <w:jc w:val="both"/>
      </w:pPr>
      <w:r>
        <w:rPr>
          <w:rFonts w:ascii="Times New Roman"/>
          <w:b w:val="false"/>
          <w:i w:val="false"/>
          <w:color w:val="000000"/>
          <w:sz w:val="28"/>
        </w:rPr>
        <w:t>
      Т.А.Ә. – тегі, аты, әкесінің аты (ол бар болса).</w:t>
      </w:r>
    </w:p>
    <w:bookmarkEnd w:id="3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17-қосымша</w:t>
            </w:r>
          </w:p>
        </w:tc>
      </w:tr>
    </w:tbl>
    <w:bookmarkStart w:name="z540" w:id="324"/>
    <w:p>
      <w:pPr>
        <w:spacing w:after="0"/>
        <w:ind w:left="0"/>
        <w:jc w:val="left"/>
      </w:pPr>
      <w:r>
        <w:rPr>
          <w:rFonts w:ascii="Times New Roman"/>
          <w:b/>
          <w:i w:val="false"/>
          <w:color w:val="000000"/>
        </w:rPr>
        <w:t xml:space="preserve"> Рейтингтік-баллдық жүйе пайдаланылатын конкурс тәсілімен мемлекеттік сатып алу қорытындылары туралы хаттама (конкурс нөмірі) (әрбір лотқа жеке қалыптастырылады)</w:t>
      </w:r>
    </w:p>
    <w:bookmarkEnd w:id="324"/>
    <w:bookmarkStart w:name="z541" w:id="325"/>
    <w:p>
      <w:pPr>
        <w:spacing w:after="0"/>
        <w:ind w:left="0"/>
        <w:jc w:val="both"/>
      </w:pPr>
      <w:r>
        <w:rPr>
          <w:rFonts w:ascii="Times New Roman"/>
          <w:b w:val="false"/>
          <w:i w:val="false"/>
          <w:color w:val="000000"/>
          <w:sz w:val="28"/>
        </w:rPr>
        <w:t>
      Күні мен уақыты</w:t>
      </w:r>
    </w:p>
    <w:bookmarkEnd w:id="325"/>
    <w:bookmarkStart w:name="z542" w:id="326"/>
    <w:p>
      <w:pPr>
        <w:spacing w:after="0"/>
        <w:ind w:left="0"/>
        <w:jc w:val="both"/>
      </w:pPr>
      <w:r>
        <w:rPr>
          <w:rFonts w:ascii="Times New Roman"/>
          <w:b w:val="false"/>
          <w:i w:val="false"/>
          <w:color w:val="000000"/>
          <w:sz w:val="28"/>
        </w:rPr>
        <w:t>
      Тапсырыс беруші* _______________________________________________</w:t>
      </w:r>
    </w:p>
    <w:bookmarkEnd w:id="326"/>
    <w:bookmarkStart w:name="z543" w:id="327"/>
    <w:p>
      <w:pPr>
        <w:spacing w:after="0"/>
        <w:ind w:left="0"/>
        <w:jc w:val="both"/>
      </w:pPr>
      <w:r>
        <w:rPr>
          <w:rFonts w:ascii="Times New Roman"/>
          <w:b w:val="false"/>
          <w:i w:val="false"/>
          <w:color w:val="000000"/>
          <w:sz w:val="28"/>
        </w:rPr>
        <w:t>
      Конкурстың № __________________________________________________</w:t>
      </w:r>
    </w:p>
    <w:bookmarkEnd w:id="327"/>
    <w:bookmarkStart w:name="z544" w:id="328"/>
    <w:p>
      <w:pPr>
        <w:spacing w:after="0"/>
        <w:ind w:left="0"/>
        <w:jc w:val="both"/>
      </w:pPr>
      <w:r>
        <w:rPr>
          <w:rFonts w:ascii="Times New Roman"/>
          <w:b w:val="false"/>
          <w:i w:val="false"/>
          <w:color w:val="000000"/>
          <w:sz w:val="28"/>
        </w:rPr>
        <w:t>
      Конкурстың атауы _______________________________________________</w:t>
      </w:r>
    </w:p>
    <w:bookmarkEnd w:id="328"/>
    <w:bookmarkStart w:name="z545" w:id="329"/>
    <w:p>
      <w:pPr>
        <w:spacing w:after="0"/>
        <w:ind w:left="0"/>
        <w:jc w:val="both"/>
      </w:pPr>
      <w:r>
        <w:rPr>
          <w:rFonts w:ascii="Times New Roman"/>
          <w:b w:val="false"/>
          <w:i w:val="false"/>
          <w:color w:val="000000"/>
          <w:sz w:val="28"/>
        </w:rPr>
        <w:t>
      Ұйымдастырушының атауы _______________________________________</w:t>
      </w:r>
    </w:p>
    <w:bookmarkEnd w:id="329"/>
    <w:bookmarkStart w:name="z546" w:id="330"/>
    <w:p>
      <w:pPr>
        <w:spacing w:after="0"/>
        <w:ind w:left="0"/>
        <w:jc w:val="both"/>
      </w:pPr>
      <w:r>
        <w:rPr>
          <w:rFonts w:ascii="Times New Roman"/>
          <w:b w:val="false"/>
          <w:i w:val="false"/>
          <w:color w:val="000000"/>
          <w:sz w:val="28"/>
        </w:rPr>
        <w:t>
      Ұйымдастырушының мекенжайы __________________________________</w:t>
      </w:r>
    </w:p>
    <w:bookmarkEnd w:id="330"/>
    <w:bookmarkStart w:name="z547" w:id="331"/>
    <w:p>
      <w:pPr>
        <w:spacing w:after="0"/>
        <w:ind w:left="0"/>
        <w:jc w:val="both"/>
      </w:pPr>
      <w:r>
        <w:rPr>
          <w:rFonts w:ascii="Times New Roman"/>
          <w:b w:val="false"/>
          <w:i w:val="false"/>
          <w:color w:val="000000"/>
          <w:sz w:val="28"/>
        </w:rPr>
        <w:t>
      Жалпы сомасын көрсете отырып, сатып алынатын тауарлардың, жұмыстардың, қызметтердің тізбесі ___________</w:t>
      </w:r>
    </w:p>
    <w:bookmarkEnd w:id="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үшін бөлінген сома,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8" w:id="332"/>
    <w:p>
      <w:pPr>
        <w:spacing w:after="0"/>
        <w:ind w:left="0"/>
        <w:jc w:val="both"/>
      </w:pPr>
      <w:r>
        <w:rPr>
          <w:rFonts w:ascii="Times New Roman"/>
          <w:b w:val="false"/>
          <w:i w:val="false"/>
          <w:color w:val="000000"/>
          <w:sz w:val="28"/>
        </w:rPr>
        <w:t>
      Лот № ________________________________________________________</w:t>
      </w:r>
    </w:p>
    <w:bookmarkEnd w:id="332"/>
    <w:bookmarkStart w:name="z549" w:id="333"/>
    <w:p>
      <w:pPr>
        <w:spacing w:after="0"/>
        <w:ind w:left="0"/>
        <w:jc w:val="both"/>
      </w:pPr>
      <w:r>
        <w:rPr>
          <w:rFonts w:ascii="Times New Roman"/>
          <w:b w:val="false"/>
          <w:i w:val="false"/>
          <w:color w:val="000000"/>
          <w:sz w:val="28"/>
        </w:rPr>
        <w:t>
      Лот атауы _____________________________________________________</w:t>
      </w:r>
    </w:p>
    <w:bookmarkEnd w:id="333"/>
    <w:bookmarkStart w:name="z550" w:id="334"/>
    <w:p>
      <w:pPr>
        <w:spacing w:after="0"/>
        <w:ind w:left="0"/>
        <w:jc w:val="both"/>
      </w:pPr>
      <w:r>
        <w:rPr>
          <w:rFonts w:ascii="Times New Roman"/>
          <w:b w:val="false"/>
          <w:i w:val="false"/>
          <w:color w:val="000000"/>
          <w:sz w:val="28"/>
        </w:rPr>
        <w:t>
      Конкурсқа (лотқа) қатысуға берілген өтінімдер туралы ақпарат:</w:t>
      </w:r>
    </w:p>
    <w:bookmarkEnd w:id="334"/>
    <w:bookmarkStart w:name="z551" w:id="335"/>
    <w:p>
      <w:pPr>
        <w:spacing w:after="0"/>
        <w:ind w:left="0"/>
        <w:jc w:val="both"/>
      </w:pPr>
      <w:r>
        <w:rPr>
          <w:rFonts w:ascii="Times New Roman"/>
          <w:b w:val="false"/>
          <w:i w:val="false"/>
          <w:color w:val="000000"/>
          <w:sz w:val="28"/>
        </w:rPr>
        <w:t>
      (хронология бойынша) (өтінімдер саны)</w:t>
      </w:r>
    </w:p>
    <w:bookmarkEnd w:id="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СЖН/СЕН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берілген күні мен уақыты (хронология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2" w:id="336"/>
    <w:p>
      <w:pPr>
        <w:spacing w:after="0"/>
        <w:ind w:left="0"/>
        <w:jc w:val="both"/>
      </w:pPr>
      <w:r>
        <w:rPr>
          <w:rFonts w:ascii="Times New Roman"/>
          <w:b w:val="false"/>
          <w:i w:val="false"/>
          <w:color w:val="000000"/>
          <w:sz w:val="28"/>
        </w:rPr>
        <w:t>
      Осы конкурсқа қатысуға ұсынылған конкурсқа қатысуға барлық өтінімдерге осы Қағидалардың 217-тармағында тең болған кезде көзделген өлшемшарттардың салыстырмалы мәнін қолдану нәтижелері туралы ақпарат:</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ССН / НП</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жеңілдіктер,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алдындағы соңғы он жылдағы жұмыс тәжірибесі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салықтардың көрсеткіші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функционалдық сипаттамалары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техникалық сипаттамалары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сапалық сипаттамалары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пайдалану сипаттамалары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жұмыстарды орындау орны бойынша астананың, облыстың, және республикалық маңызы бар қалалардың шекараларындағы тиісті әкімшілік-аумақтық бірлікте болуы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Аудиттелген жылдық қаржылық есептілікті қаржылық есептілік депозитарийіне орналастыру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мәндер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шартты жеңілдік,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3" w:id="337"/>
    <w:p>
      <w:pPr>
        <w:spacing w:after="0"/>
        <w:ind w:left="0"/>
        <w:jc w:val="both"/>
      </w:pPr>
      <w:r>
        <w:rPr>
          <w:rFonts w:ascii="Times New Roman"/>
          <w:b w:val="false"/>
          <w:i w:val="false"/>
          <w:color w:val="000000"/>
          <w:sz w:val="28"/>
        </w:rPr>
        <w:t>
      Конкурсқа қатысушылардың шартты бағаларын есептеу:</w:t>
      </w:r>
    </w:p>
    <w:bookmarkEnd w:id="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ССН/ТЕН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сома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бағасы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13-бабына сәйкес сома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жеңілдік мөлшері,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жеңілдік ескерілген баға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орнықтылық көрсеткіші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қаржы жылында жасалған өткізілетін мемлекеттік сатып алу мәніне сәйкес келетін мемлекеттік сатып алу туралы шарттардың жалпы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Өткізілетін мемлекеттік сатып алу нысанасына сәйкес келетін мемлекеттік сатып алу туралы қолданыстағы шарттардың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беру күні мен уақыты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4" w:id="338"/>
    <w:p>
      <w:pPr>
        <w:spacing w:after="0"/>
        <w:ind w:left="0"/>
        <w:jc w:val="both"/>
      </w:pPr>
      <w:r>
        <w:rPr>
          <w:rFonts w:ascii="Times New Roman"/>
          <w:b w:val="false"/>
          <w:i w:val="false"/>
          <w:color w:val="000000"/>
          <w:sz w:val="28"/>
        </w:rPr>
        <w:t>
      Автоматты түрде конкурстық баға ұсынысына әсер ететін өлшемшарттарды салыстыру және жеңімпазды анықтау:</w:t>
      </w:r>
    </w:p>
    <w:bookmarkEnd w:id="338"/>
    <w:bookmarkStart w:name="z555" w:id="339"/>
    <w:p>
      <w:pPr>
        <w:spacing w:after="0"/>
        <w:ind w:left="0"/>
        <w:jc w:val="both"/>
      </w:pPr>
      <w:r>
        <w:rPr>
          <w:rFonts w:ascii="Times New Roman"/>
          <w:b w:val="false"/>
          <w:i w:val="false"/>
          <w:color w:val="000000"/>
          <w:sz w:val="28"/>
        </w:rPr>
        <w:t>
      1. № ___ лот бойынша жеңімпаз болып анықталсын: (жеңімпаз әлеуетті өнім берушінің БСН/ЖСН, атауы), екінші орын алған әлеуетті өнім беруші (екінші орын алған әлеуетті өнім берушінің БСН/ЖСН, атауы).</w:t>
      </w:r>
    </w:p>
    <w:bookmarkEnd w:id="339"/>
    <w:bookmarkStart w:name="z556" w:id="340"/>
    <w:p>
      <w:pPr>
        <w:spacing w:after="0"/>
        <w:ind w:left="0"/>
        <w:jc w:val="both"/>
      </w:pPr>
      <w:r>
        <w:rPr>
          <w:rFonts w:ascii="Times New Roman"/>
          <w:b w:val="false"/>
          <w:i w:val="false"/>
          <w:color w:val="000000"/>
          <w:sz w:val="28"/>
        </w:rPr>
        <w:t>
      2. Тапсырыс беруші (тапсырыс берушінің атауы) "Мемлекеттік сатып алу туралы" Қазақстан Республикасының Заңында (бұдан әрі – Заң) белгіленген мерзімде (жеңімпаз әлеуетті өнім берушінің БСН/ЖСН, атауы) мемлекеттік сатып алу туралы шартты жасассын.</w:t>
      </w:r>
    </w:p>
    <w:bookmarkEnd w:id="340"/>
    <w:bookmarkStart w:name="z557" w:id="341"/>
    <w:p>
      <w:pPr>
        <w:spacing w:after="0"/>
        <w:ind w:left="0"/>
        <w:jc w:val="both"/>
      </w:pPr>
      <w:r>
        <w:rPr>
          <w:rFonts w:ascii="Times New Roman"/>
          <w:b w:val="false"/>
          <w:i w:val="false"/>
          <w:color w:val="000000"/>
          <w:sz w:val="28"/>
        </w:rPr>
        <w:t xml:space="preserve">
      Не: </w:t>
      </w:r>
    </w:p>
    <w:bookmarkEnd w:id="341"/>
    <w:bookmarkStart w:name="z558" w:id="342"/>
    <w:p>
      <w:pPr>
        <w:spacing w:after="0"/>
        <w:ind w:left="0"/>
        <w:jc w:val="both"/>
      </w:pPr>
      <w:r>
        <w:rPr>
          <w:rFonts w:ascii="Times New Roman"/>
          <w:b w:val="false"/>
          <w:i w:val="false"/>
          <w:color w:val="000000"/>
          <w:sz w:val="28"/>
        </w:rPr>
        <w:t>
      №___ лот бойынша мемлекеттік сатып алу (сатып алудың атауы): _____________________ *байланысты өткізілмеді деп танылсын.</w:t>
      </w:r>
    </w:p>
    <w:bookmarkEnd w:id="342"/>
    <w:bookmarkStart w:name="z559" w:id="343"/>
    <w:p>
      <w:pPr>
        <w:spacing w:after="0"/>
        <w:ind w:left="0"/>
        <w:jc w:val="both"/>
      </w:pPr>
      <w:r>
        <w:rPr>
          <w:rFonts w:ascii="Times New Roman"/>
          <w:b w:val="false"/>
          <w:i w:val="false"/>
          <w:color w:val="000000"/>
          <w:sz w:val="28"/>
        </w:rPr>
        <w:t>
      Ескертпе:</w:t>
      </w:r>
    </w:p>
    <w:bookmarkEnd w:id="343"/>
    <w:bookmarkStart w:name="z560" w:id="344"/>
    <w:p>
      <w:pPr>
        <w:spacing w:after="0"/>
        <w:ind w:left="0"/>
        <w:jc w:val="both"/>
      </w:pPr>
      <w:r>
        <w:rPr>
          <w:rFonts w:ascii="Times New Roman"/>
          <w:b w:val="false"/>
          <w:i w:val="false"/>
          <w:color w:val="000000"/>
          <w:sz w:val="28"/>
        </w:rPr>
        <w:t>
      *Мынадай мәндердің бірі: "берілген өтінімдердің болмауы.</w:t>
      </w:r>
    </w:p>
    <w:bookmarkEnd w:id="344"/>
    <w:bookmarkStart w:name="z561" w:id="345"/>
    <w:p>
      <w:pPr>
        <w:spacing w:after="0"/>
        <w:ind w:left="0"/>
        <w:jc w:val="both"/>
      </w:pPr>
      <w:r>
        <w:rPr>
          <w:rFonts w:ascii="Times New Roman"/>
          <w:b w:val="false"/>
          <w:i w:val="false"/>
          <w:color w:val="000000"/>
          <w:sz w:val="28"/>
        </w:rPr>
        <w:t>
      Не:</w:t>
      </w:r>
    </w:p>
    <w:bookmarkEnd w:id="345"/>
    <w:bookmarkStart w:name="z562" w:id="346"/>
    <w:p>
      <w:pPr>
        <w:spacing w:after="0"/>
        <w:ind w:left="0"/>
        <w:jc w:val="both"/>
      </w:pPr>
      <w:r>
        <w:rPr>
          <w:rFonts w:ascii="Times New Roman"/>
          <w:b w:val="false"/>
          <w:i w:val="false"/>
          <w:color w:val="000000"/>
          <w:sz w:val="28"/>
        </w:rPr>
        <w:t xml:space="preserve">
      Сатып алудың күшін жою жүргізілген, оған мыналар негіз болып табылады: Уәкілетті мемлекеттік органдардың актілері _______ № _______ (нұсқама, хабарлама, ұсыныс, шешім). </w:t>
      </w:r>
    </w:p>
    <w:bookmarkEnd w:id="346"/>
    <w:bookmarkStart w:name="z563" w:id="347"/>
    <w:p>
      <w:pPr>
        <w:spacing w:after="0"/>
        <w:ind w:left="0"/>
        <w:jc w:val="both"/>
      </w:pPr>
      <w:r>
        <w:rPr>
          <w:rFonts w:ascii="Times New Roman"/>
          <w:b w:val="false"/>
          <w:i w:val="false"/>
          <w:color w:val="000000"/>
          <w:sz w:val="28"/>
        </w:rPr>
        <w:t>
      Күшін жою туралы шешім қабылдаған орган: (_____________________).</w:t>
      </w:r>
    </w:p>
    <w:bookmarkEnd w:id="347"/>
    <w:bookmarkStart w:name="z564" w:id="348"/>
    <w:p>
      <w:pPr>
        <w:spacing w:after="0"/>
        <w:ind w:left="0"/>
        <w:jc w:val="both"/>
      </w:pPr>
      <w:r>
        <w:rPr>
          <w:rFonts w:ascii="Times New Roman"/>
          <w:b w:val="false"/>
          <w:i w:val="false"/>
          <w:color w:val="000000"/>
          <w:sz w:val="28"/>
        </w:rPr>
        <w:t>
      Не:</w:t>
      </w:r>
    </w:p>
    <w:bookmarkEnd w:id="348"/>
    <w:bookmarkStart w:name="z565" w:id="349"/>
    <w:p>
      <w:pPr>
        <w:spacing w:after="0"/>
        <w:ind w:left="0"/>
        <w:jc w:val="both"/>
      </w:pPr>
      <w:r>
        <w:rPr>
          <w:rFonts w:ascii="Times New Roman"/>
          <w:b w:val="false"/>
          <w:i w:val="false"/>
          <w:color w:val="000000"/>
          <w:sz w:val="28"/>
        </w:rPr>
        <w:t>
      Заңның 6-бабы 10-тармағының ___ _ тармақшасына сәйкес сатып алудан бас тартылды.</w:t>
      </w:r>
    </w:p>
    <w:bookmarkEnd w:id="349"/>
    <w:bookmarkStart w:name="z566" w:id="350"/>
    <w:p>
      <w:pPr>
        <w:spacing w:after="0"/>
        <w:ind w:left="0"/>
        <w:jc w:val="both"/>
      </w:pPr>
      <w:r>
        <w:rPr>
          <w:rFonts w:ascii="Times New Roman"/>
          <w:b w:val="false"/>
          <w:i w:val="false"/>
          <w:color w:val="000000"/>
          <w:sz w:val="28"/>
        </w:rPr>
        <w:t>
      Ескертпе:</w:t>
      </w:r>
    </w:p>
    <w:bookmarkEnd w:id="350"/>
    <w:bookmarkStart w:name="z567" w:id="351"/>
    <w:p>
      <w:pPr>
        <w:spacing w:after="0"/>
        <w:ind w:left="0"/>
        <w:jc w:val="both"/>
      </w:pPr>
      <w:r>
        <w:rPr>
          <w:rFonts w:ascii="Times New Roman"/>
          <w:b w:val="false"/>
          <w:i w:val="false"/>
          <w:color w:val="000000"/>
          <w:sz w:val="28"/>
        </w:rPr>
        <w:t>
      * Егер тапсырыс беруші бірнеше болса, тапсырыс беруші туралы ақпарат көрсетілмейді.</w:t>
      </w:r>
    </w:p>
    <w:bookmarkEnd w:id="351"/>
    <w:bookmarkStart w:name="z568" w:id="352"/>
    <w:p>
      <w:pPr>
        <w:spacing w:after="0"/>
        <w:ind w:left="0"/>
        <w:jc w:val="both"/>
      </w:pPr>
      <w:r>
        <w:rPr>
          <w:rFonts w:ascii="Times New Roman"/>
          <w:b w:val="false"/>
          <w:i w:val="false"/>
          <w:color w:val="000000"/>
          <w:sz w:val="28"/>
        </w:rPr>
        <w:t>
      Аббревиатуралардың толық жазылуы:</w:t>
      </w:r>
    </w:p>
    <w:bookmarkEnd w:id="352"/>
    <w:bookmarkStart w:name="z569" w:id="353"/>
    <w:p>
      <w:pPr>
        <w:spacing w:after="0"/>
        <w:ind w:left="0"/>
        <w:jc w:val="both"/>
      </w:pPr>
      <w:r>
        <w:rPr>
          <w:rFonts w:ascii="Times New Roman"/>
          <w:b w:val="false"/>
          <w:i w:val="false"/>
          <w:color w:val="000000"/>
          <w:sz w:val="28"/>
        </w:rPr>
        <w:t>
      БСН – бизнес-сәйкестендіру нөмірі;</w:t>
      </w:r>
    </w:p>
    <w:bookmarkEnd w:id="353"/>
    <w:bookmarkStart w:name="z570" w:id="354"/>
    <w:p>
      <w:pPr>
        <w:spacing w:after="0"/>
        <w:ind w:left="0"/>
        <w:jc w:val="both"/>
      </w:pPr>
      <w:r>
        <w:rPr>
          <w:rFonts w:ascii="Times New Roman"/>
          <w:b w:val="false"/>
          <w:i w:val="false"/>
          <w:color w:val="000000"/>
          <w:sz w:val="28"/>
        </w:rPr>
        <w:t>
      ЖСН – жеке сәйкестендіру нөмірі;</w:t>
      </w:r>
    </w:p>
    <w:bookmarkEnd w:id="354"/>
    <w:bookmarkStart w:name="z571" w:id="355"/>
    <w:p>
      <w:pPr>
        <w:spacing w:after="0"/>
        <w:ind w:left="0"/>
        <w:jc w:val="both"/>
      </w:pPr>
      <w:r>
        <w:rPr>
          <w:rFonts w:ascii="Times New Roman"/>
          <w:b w:val="false"/>
          <w:i w:val="false"/>
          <w:color w:val="000000"/>
          <w:sz w:val="28"/>
        </w:rPr>
        <w:t>
      ССН – салық төлеушінің сәйкестендіру нөмірі;</w:t>
      </w:r>
    </w:p>
    <w:bookmarkEnd w:id="355"/>
    <w:bookmarkStart w:name="z572" w:id="356"/>
    <w:p>
      <w:pPr>
        <w:spacing w:after="0"/>
        <w:ind w:left="0"/>
        <w:jc w:val="both"/>
      </w:pPr>
      <w:r>
        <w:rPr>
          <w:rFonts w:ascii="Times New Roman"/>
          <w:b w:val="false"/>
          <w:i w:val="false"/>
          <w:color w:val="000000"/>
          <w:sz w:val="28"/>
        </w:rPr>
        <w:t>
      ТЕН – төлеушінің есептік нөмірі.</w:t>
      </w:r>
    </w:p>
    <w:bookmarkEnd w:id="3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