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336d" w14:textId="b633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бұйрықтарының және кейбір бұйрықтарының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13 шiлдедегi № 275 бұйрығы. Қазақстан Республикасының Әділет министрлігінде 2026 жылғы 15 шiлдеде № 39304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Осы бұйрыққа қосымшаға сәйкес тізбе бойынша Қазақстан Республикасы Ауыл шаруашылығы министрлігінің кейбір бұйрықтарының және кейбір бұйрықтарының құрылымдық элементтерінің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13 шілдедегі</w:t>
            </w:r>
            <w:r>
              <w:br/>
            </w:r>
            <w:r>
              <w:rPr>
                <w:rFonts w:ascii="Times New Roman"/>
                <w:b w:val="false"/>
                <w:i w:val="false"/>
                <w:color w:val="000000"/>
                <w:sz w:val="20"/>
              </w:rPr>
              <w:t>№ 275</w:t>
            </w:r>
            <w:r>
              <w:br/>
            </w:r>
            <w:r>
              <w:rPr>
                <w:rFonts w:ascii="Times New Roman"/>
                <w:b w:val="false"/>
                <w:i w:val="false"/>
                <w:color w:val="000000"/>
                <w:sz w:val="20"/>
              </w:rPr>
              <w:t>бұйрығына қосымша</w:t>
            </w:r>
          </w:p>
        </w:tc>
      </w:tr>
    </w:tbl>
    <w:bookmarkStart w:name="z18" w:id="7"/>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бұйрықтарының және кейбір бұйрықтарының құрылымдық элементтерінің тізбесі</w:t>
      </w:r>
    </w:p>
    <w:bookmarkEnd w:id="7"/>
    <w:bookmarkStart w:name="z19" w:id="8"/>
    <w:p>
      <w:pPr>
        <w:spacing w:after="0"/>
        <w:ind w:left="0"/>
        <w:jc w:val="both"/>
      </w:pPr>
      <w:r>
        <w:rPr>
          <w:rFonts w:ascii="Times New Roman"/>
          <w:b w:val="false"/>
          <w:i w:val="false"/>
          <w:color w:val="000000"/>
          <w:sz w:val="28"/>
        </w:rPr>
        <w:t xml:space="preserve">
      1.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5759 болып тіркелген).</w:t>
      </w:r>
    </w:p>
    <w:bookmarkEnd w:id="8"/>
    <w:bookmarkStart w:name="z20" w:id="9"/>
    <w:p>
      <w:pPr>
        <w:spacing w:after="0"/>
        <w:ind w:left="0"/>
        <w:jc w:val="both"/>
      </w:pPr>
      <w:r>
        <w:rPr>
          <w:rFonts w:ascii="Times New Roman"/>
          <w:b w:val="false"/>
          <w:i w:val="false"/>
          <w:color w:val="000000"/>
          <w:sz w:val="28"/>
        </w:rPr>
        <w:t xml:space="preserve">
      2. "Қазақстан Республикасында пайдалануға рұқсат етілген Селекциялық жетістіктердің мемлекеттік тізілімін және ауыл шаруашылық өсімдіктерінің перспективалы сорттарының тізбесін бекіту туралы" Қазақстан Республикасы Ауыл шаруашылығы министрінің 2009 жылғы 30 шілдедегі № 434 бұйрығына өзгерістер енгізу туралы" Қазақстан Республикасы Ауыл шаруашылығы министрінің м.а. 2009 жылғы 22 қыркүйектегі № 528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5819 болып тіркелген).</w:t>
      </w:r>
    </w:p>
    <w:bookmarkEnd w:id="9"/>
    <w:bookmarkStart w:name="z21" w:id="10"/>
    <w:p>
      <w:pPr>
        <w:spacing w:after="0"/>
        <w:ind w:left="0"/>
        <w:jc w:val="both"/>
      </w:pPr>
      <w:r>
        <w:rPr>
          <w:rFonts w:ascii="Times New Roman"/>
          <w:b w:val="false"/>
          <w:i w:val="false"/>
          <w:color w:val="000000"/>
          <w:sz w:val="28"/>
        </w:rPr>
        <w:t xml:space="preserve">
      3. "Қазақстан Республикасы Ауыл шаруашылығы министрінің 2009 жылғы 30 шілдедегі № 434 "Қазақстан Республикасында пайдалануға рұқсат етілген селекциялық жетістіктердің мемлекеттік тізілімін және ауыл шаруашылық өсімдіктерінің перспективалы сорттарының тізбесін бекіту туралы" бұйрығына толықтырулар мен өзгертулер енгізу туралы" Қазақстан Республикасы Ауыл шаруашылығы министрінің 2010 жылғы 26 сәуірдегі № 291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6262 болып тіркелген).</w:t>
      </w:r>
    </w:p>
    <w:bookmarkEnd w:id="10"/>
    <w:bookmarkStart w:name="z22" w:id="11"/>
    <w:p>
      <w:pPr>
        <w:spacing w:after="0"/>
        <w:ind w:left="0"/>
        <w:jc w:val="both"/>
      </w:pPr>
      <w:r>
        <w:rPr>
          <w:rFonts w:ascii="Times New Roman"/>
          <w:b w:val="false"/>
          <w:i w:val="false"/>
          <w:color w:val="000000"/>
          <w:sz w:val="28"/>
        </w:rPr>
        <w:t xml:space="preserve">
      4. "Қазақстан Республикасында пайдалануға рұқсат етілген Селекциялық жетістіктердің мемлекеттік тізілімін және ауыл шаруашылық өсімдіктерінің перспективалы сорттарының тізбесін бекіту туралы" Қазақстан Республикасы Ауыл шаруашылығы министрінің 2009 жылғы 30 шілдедегі № 434 бұйрығына өзгерістер мен толықтырулар енгізу туралы" Қазақстан Республикасы Ауыл шаруашылығы министрінің 2011 жылғы 31 наурыздағы № 06-2/153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6930 болып тіркелген).</w:t>
      </w:r>
    </w:p>
    <w:bookmarkEnd w:id="11"/>
    <w:bookmarkStart w:name="z23" w:id="12"/>
    <w:p>
      <w:pPr>
        <w:spacing w:after="0"/>
        <w:ind w:left="0"/>
        <w:jc w:val="both"/>
      </w:pPr>
      <w:r>
        <w:rPr>
          <w:rFonts w:ascii="Times New Roman"/>
          <w:b w:val="false"/>
          <w:i w:val="false"/>
          <w:color w:val="000000"/>
          <w:sz w:val="28"/>
        </w:rPr>
        <w:t xml:space="preserve">
      5. "Қазақстан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бұйрығына өзгерістер мен толықтырулар енгізу туралы" Қазақстан Республикасы Ауыл шаруашылығы министрінің 2012 жылғы 18 қаңтардағы № 06-2/20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7423 болып тіркелген).</w:t>
      </w:r>
    </w:p>
    <w:bookmarkEnd w:id="12"/>
    <w:bookmarkStart w:name="z24" w:id="13"/>
    <w:p>
      <w:pPr>
        <w:spacing w:after="0"/>
        <w:ind w:left="0"/>
        <w:jc w:val="both"/>
      </w:pPr>
      <w:r>
        <w:rPr>
          <w:rFonts w:ascii="Times New Roman"/>
          <w:b w:val="false"/>
          <w:i w:val="false"/>
          <w:color w:val="000000"/>
          <w:sz w:val="28"/>
        </w:rPr>
        <w:t xml:space="preserve">
      6. "Қазақстан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бұйрығына өзгерістер мен толықтырулар енгізу туралы" Қазақстан Республикасы Ауыл шаруашылығы министрінің м.а. 2012 жылғы 6 маусымдағы № 4-1/301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7749 болып тіркелген).</w:t>
      </w:r>
    </w:p>
    <w:bookmarkEnd w:id="13"/>
    <w:bookmarkStart w:name="z25" w:id="14"/>
    <w:p>
      <w:pPr>
        <w:spacing w:after="0"/>
        <w:ind w:left="0"/>
        <w:jc w:val="both"/>
      </w:pPr>
      <w:r>
        <w:rPr>
          <w:rFonts w:ascii="Times New Roman"/>
          <w:b w:val="false"/>
          <w:i w:val="false"/>
          <w:color w:val="000000"/>
          <w:sz w:val="28"/>
        </w:rPr>
        <w:t xml:space="preserve">
      7. "Қазақстан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бұйрығына өзгерістер мен толықтырулар енгізу туралы" Қазақстан Республикасы Ауыл шаруашылығы министрінің 2013 жылғы 11 сәуірдегі № 4-2/164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8455 болып тіркелген).</w:t>
      </w:r>
    </w:p>
    <w:bookmarkEnd w:id="14"/>
    <w:bookmarkStart w:name="z26" w:id="15"/>
    <w:p>
      <w:pPr>
        <w:spacing w:after="0"/>
        <w:ind w:left="0"/>
        <w:jc w:val="both"/>
      </w:pPr>
      <w:r>
        <w:rPr>
          <w:rFonts w:ascii="Times New Roman"/>
          <w:b w:val="false"/>
          <w:i w:val="false"/>
          <w:color w:val="000000"/>
          <w:sz w:val="28"/>
        </w:rPr>
        <w:t xml:space="preserve">
      8. "Қазақстан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бұйрығына өзгерістер мен толықтырулар енгізу туралы" Қазақстан Республикасы Ауыл шаруашылығы министрінің 2014 жылғы 17 ақпандағы № 4-2/102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9243 болып тіркелген).</w:t>
      </w:r>
    </w:p>
    <w:bookmarkEnd w:id="15"/>
    <w:bookmarkStart w:name="z27" w:id="16"/>
    <w:p>
      <w:pPr>
        <w:spacing w:after="0"/>
        <w:ind w:left="0"/>
        <w:jc w:val="both"/>
      </w:pPr>
      <w:r>
        <w:rPr>
          <w:rFonts w:ascii="Times New Roman"/>
          <w:b w:val="false"/>
          <w:i w:val="false"/>
          <w:color w:val="000000"/>
          <w:sz w:val="28"/>
        </w:rPr>
        <w:t xml:space="preserve">
      9. "Қазақстан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бұйрығына өзгерістер мен толықтырулар енгізу туралы" Қазақстан Республикасы Ауыл шаруашылығы министрінің 2015 жылғы 13 ақпандағы № 4-2/102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10472 болып тіркелген).</w:t>
      </w:r>
    </w:p>
    <w:bookmarkEnd w:id="16"/>
    <w:bookmarkStart w:name="z28" w:id="17"/>
    <w:p>
      <w:pPr>
        <w:spacing w:after="0"/>
        <w:ind w:left="0"/>
        <w:jc w:val="both"/>
      </w:pPr>
      <w:r>
        <w:rPr>
          <w:rFonts w:ascii="Times New Roman"/>
          <w:b w:val="false"/>
          <w:i w:val="false"/>
          <w:color w:val="000000"/>
          <w:sz w:val="28"/>
        </w:rPr>
        <w:t xml:space="preserve">
      10. "Қазақстан Республикасы Ауыл шаруашылығы Министрінің кейбір бұйрықтарына өзгерістер енгізу туралы" Қазақстан Республикасы Ауыл шаруашылығы министрінің 2015 жылғы 31 желтоқсандағы № 4-6/1154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Ауыл шаруашылығы Министрінің өзгерістер енгізілетін бұйрықтарының тізбесінің 1-тармағы (Нормативтік құқықтық актілерді мемлекеттік тіркеу тізілімінде № 13379 болып тіркелген).</w:t>
      </w:r>
    </w:p>
    <w:bookmarkEnd w:id="17"/>
    <w:bookmarkStart w:name="z29" w:id="18"/>
    <w:p>
      <w:pPr>
        <w:spacing w:after="0"/>
        <w:ind w:left="0"/>
        <w:jc w:val="both"/>
      </w:pPr>
      <w:r>
        <w:rPr>
          <w:rFonts w:ascii="Times New Roman"/>
          <w:b w:val="false"/>
          <w:i w:val="false"/>
          <w:color w:val="000000"/>
          <w:sz w:val="28"/>
        </w:rPr>
        <w:t xml:space="preserve">
      11. "Қазақстан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бұйрығына өзгерістер енгізу туралы" Қазақстан Республикасы Ауыл шаруашылығы министрінің 2016 жылғы 19 қаңтардағы № 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13099 болып тіркелген).</w:t>
      </w:r>
    </w:p>
    <w:bookmarkEnd w:id="18"/>
    <w:bookmarkStart w:name="z30" w:id="19"/>
    <w:p>
      <w:pPr>
        <w:spacing w:after="0"/>
        <w:ind w:left="0"/>
        <w:jc w:val="both"/>
      </w:pPr>
      <w:r>
        <w:rPr>
          <w:rFonts w:ascii="Times New Roman"/>
          <w:b w:val="false"/>
          <w:i w:val="false"/>
          <w:color w:val="000000"/>
          <w:sz w:val="28"/>
        </w:rPr>
        <w:t xml:space="preserve">
      12. "Қазақстан Республикасы Ауыл шаруашылығы Министрінің кейбір бұйрықтарына өзгерістер енгізу туралы" Қазақстан Республикасы Ауыл шаруашылығы министрінің 2015 жылғы 31 желтоқсандағы № 4-6/1154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Ауыл шаруашылығы Министрінің өзгерістер енгізілетін бұйрықтарының тізбесінің 1-тармағы (Нормативтік құқықтық актілерді мемлекеттік тіркеу тізілімінде № 13379 болып тіркелген).</w:t>
      </w:r>
    </w:p>
    <w:bookmarkEnd w:id="19"/>
    <w:bookmarkStart w:name="z31" w:id="20"/>
    <w:p>
      <w:pPr>
        <w:spacing w:after="0"/>
        <w:ind w:left="0"/>
        <w:jc w:val="both"/>
      </w:pPr>
      <w:r>
        <w:rPr>
          <w:rFonts w:ascii="Times New Roman"/>
          <w:b w:val="false"/>
          <w:i w:val="false"/>
          <w:color w:val="000000"/>
          <w:sz w:val="28"/>
        </w:rPr>
        <w:t xml:space="preserve">
      13.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бұйрығына өзгерістер мен толықтырулар енгізу туралы" Қазақстан Республикасы Премьер-Министрінің орынбасары – Қазақстан Республикасы Ауыл шаруашылығы министрінің 2017 жылғы 20 қаңтардағы № 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14839 болып тіркелген).</w:t>
      </w:r>
    </w:p>
    <w:bookmarkEnd w:id="20"/>
    <w:bookmarkStart w:name="z32" w:id="21"/>
    <w:p>
      <w:pPr>
        <w:spacing w:after="0"/>
        <w:ind w:left="0"/>
        <w:jc w:val="both"/>
      </w:pPr>
      <w:r>
        <w:rPr>
          <w:rFonts w:ascii="Times New Roman"/>
          <w:b w:val="false"/>
          <w:i w:val="false"/>
          <w:color w:val="000000"/>
          <w:sz w:val="28"/>
        </w:rPr>
        <w:t xml:space="preserve">
      14. "Қазақстан Республикасы Ауыл шаруашылығы Министрінің кейбір бұйрықтарына өзгерістер мен толықтырулар енгізу туралы" Қазақстан Республикасы Премьер-Министрінің орынбасары – Қазақстан Республикасы Ауыл шаруашылығы министрінің 2017 жылғы 9 маусымдағы № 233 бұйрығымен бекітілген Қазақстан Республикасы Ауыл шаруашылығы Министрінің өзгерістер мен толықтырулар енгізілетін </w:t>
      </w:r>
      <w:r>
        <w:rPr>
          <w:rFonts w:ascii="Times New Roman"/>
          <w:b w:val="false"/>
          <w:i w:val="false"/>
          <w:color w:val="000000"/>
          <w:sz w:val="28"/>
        </w:rPr>
        <w:t>бұйрықтарының</w:t>
      </w:r>
      <w:r>
        <w:rPr>
          <w:rFonts w:ascii="Times New Roman"/>
          <w:b w:val="false"/>
          <w:i w:val="false"/>
          <w:color w:val="000000"/>
          <w:sz w:val="28"/>
        </w:rPr>
        <w:t xml:space="preserve"> тізбесінің 1-тармағы (Нормативтік құқықтық актілерді мемлекеттік тіркеу тізілімінде № 15838 болып тіркелген).</w:t>
      </w:r>
    </w:p>
    <w:bookmarkEnd w:id="21"/>
    <w:bookmarkStart w:name="z33" w:id="22"/>
    <w:p>
      <w:pPr>
        <w:spacing w:after="0"/>
        <w:ind w:left="0"/>
        <w:jc w:val="both"/>
      </w:pPr>
      <w:r>
        <w:rPr>
          <w:rFonts w:ascii="Times New Roman"/>
          <w:b w:val="false"/>
          <w:i w:val="false"/>
          <w:color w:val="000000"/>
          <w:sz w:val="28"/>
        </w:rPr>
        <w:t xml:space="preserve">
      15.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бұйрығына өзгерістер мен толықтырулар енгізу туралы" Қазақстан Республикасы Премьер-Министрінің орынбасары – Қазақстан Республикасы Ауыл шаруашылығы министрінің 2018 жылғы 28 ақпандағы № 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16634 болып тіркелген).</w:t>
      </w:r>
    </w:p>
    <w:bookmarkEnd w:id="22"/>
    <w:bookmarkStart w:name="z34" w:id="23"/>
    <w:p>
      <w:pPr>
        <w:spacing w:after="0"/>
        <w:ind w:left="0"/>
        <w:jc w:val="both"/>
      </w:pPr>
      <w:r>
        <w:rPr>
          <w:rFonts w:ascii="Times New Roman"/>
          <w:b w:val="false"/>
          <w:i w:val="false"/>
          <w:color w:val="000000"/>
          <w:sz w:val="28"/>
        </w:rPr>
        <w:t xml:space="preserve">
      16.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бұйрығына өзгерістер енгізу туралы" Қазақстан Республикасы Ауыл шаруашылығы министрінің 2019 жылғы 20 наурыздағы № 115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18439 болып тіркелген).</w:t>
      </w:r>
    </w:p>
    <w:bookmarkEnd w:id="23"/>
    <w:bookmarkStart w:name="z35" w:id="24"/>
    <w:p>
      <w:pPr>
        <w:spacing w:after="0"/>
        <w:ind w:left="0"/>
        <w:jc w:val="both"/>
      </w:pPr>
      <w:r>
        <w:rPr>
          <w:rFonts w:ascii="Times New Roman"/>
          <w:b w:val="false"/>
          <w:i w:val="false"/>
          <w:color w:val="000000"/>
          <w:sz w:val="28"/>
        </w:rPr>
        <w:t xml:space="preserve">
      17.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бұйрығына өзгерістер енгізу туралы" Қазақстан Республикасы Ауыл шаруашылығы министрінің 2020 жылғы 3 сәуірдегі № 112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20337 болып тіркелген).</w:t>
      </w:r>
    </w:p>
    <w:bookmarkEnd w:id="24"/>
    <w:bookmarkStart w:name="z36" w:id="25"/>
    <w:p>
      <w:pPr>
        <w:spacing w:after="0"/>
        <w:ind w:left="0"/>
        <w:jc w:val="both"/>
      </w:pPr>
      <w:r>
        <w:rPr>
          <w:rFonts w:ascii="Times New Roman"/>
          <w:b w:val="false"/>
          <w:i w:val="false"/>
          <w:color w:val="000000"/>
          <w:sz w:val="28"/>
        </w:rPr>
        <w:t xml:space="preserve">
      18.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бұйрығына өзгерістер енгізу туралы" Қазақстан Республикасы Ауыл шаруашылығы министрінің 2021 жылғы 5 сәуірдегі № 109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22503 болып тіркелген).</w:t>
      </w:r>
    </w:p>
    <w:bookmarkEnd w:id="25"/>
    <w:bookmarkStart w:name="z37" w:id="26"/>
    <w:p>
      <w:pPr>
        <w:spacing w:after="0"/>
        <w:ind w:left="0"/>
        <w:jc w:val="both"/>
      </w:pPr>
      <w:r>
        <w:rPr>
          <w:rFonts w:ascii="Times New Roman"/>
          <w:b w:val="false"/>
          <w:i w:val="false"/>
          <w:color w:val="000000"/>
          <w:sz w:val="28"/>
        </w:rPr>
        <w:t xml:space="preserve">
      19.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бұйрығына өзгерістер енгізу туралы" Қазақстан Республикасы Ауыл шаруашылығы министрінің 2022 жылғы 31 наурыздағы № 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27390 болып тіркелген).</w:t>
      </w:r>
    </w:p>
    <w:bookmarkEnd w:id="26"/>
    <w:bookmarkStart w:name="z38" w:id="27"/>
    <w:p>
      <w:pPr>
        <w:spacing w:after="0"/>
        <w:ind w:left="0"/>
        <w:jc w:val="both"/>
      </w:pPr>
      <w:r>
        <w:rPr>
          <w:rFonts w:ascii="Times New Roman"/>
          <w:b w:val="false"/>
          <w:i w:val="false"/>
          <w:color w:val="000000"/>
          <w:sz w:val="28"/>
        </w:rPr>
        <w:t xml:space="preserve">
      20.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бұйрығына өзгерістер енгізу туралы" Қазақстан Республикасы Ауыл шаруашылығы министрінің 2023 жылғы 10 сәуірдегі № 130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32281 болып тіркелген).</w:t>
      </w:r>
    </w:p>
    <w:bookmarkEnd w:id="27"/>
    <w:bookmarkStart w:name="z39" w:id="28"/>
    <w:p>
      <w:pPr>
        <w:spacing w:after="0"/>
        <w:ind w:left="0"/>
        <w:jc w:val="both"/>
      </w:pPr>
      <w:r>
        <w:rPr>
          <w:rFonts w:ascii="Times New Roman"/>
          <w:b w:val="false"/>
          <w:i w:val="false"/>
          <w:color w:val="000000"/>
          <w:sz w:val="28"/>
        </w:rPr>
        <w:t xml:space="preserve">
      21.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бұйрығына өзгеріс енгізу туралы" Қазақстан Республикасы Ауыл шаруашылығы министрінің 2024 жылғы 4 мамырдағы № 148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34351 болып тіркелген).</w:t>
      </w:r>
    </w:p>
    <w:bookmarkEnd w:id="28"/>
    <w:bookmarkStart w:name="z40" w:id="29"/>
    <w:p>
      <w:pPr>
        <w:spacing w:after="0"/>
        <w:ind w:left="0"/>
        <w:jc w:val="both"/>
      </w:pPr>
      <w:r>
        <w:rPr>
          <w:rFonts w:ascii="Times New Roman"/>
          <w:b w:val="false"/>
          <w:i w:val="false"/>
          <w:color w:val="000000"/>
          <w:sz w:val="28"/>
        </w:rPr>
        <w:t xml:space="preserve">
      22.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сұрыптарының тізбесін бекіту туралы" Қазақстан Республикасы Ауыл шаруашылығы министрінің 2009 жылғы 30 шілдедегі № 434 бұйрығына өзгеріс енгізу туралы" Қазақстан Республикасы Ауыл шаруашылығы министрінің 2025 жылғы 3 сәуірдегі № 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35937 болып тіркелген).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