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9f016da" w14:textId="9f016da">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Қазақстан Республикасының Қаржы нарығын реттеу және дамыту агенттігі Басқармасының кейбір қаулыларына микроқаржылық және коллекторлық қызмет мәселелері бойынша өзгерістер мен толықтырулар енгізу туралы</w:t>
      </w:r>
    </w:p>
    <w:p>
      <w:pPr>
        <w:spacing w:after="0"/>
        <w:ind w:left="0"/>
        <w:jc w:val="both"/>
      </w:pPr>
      <w:r>
        <w:rPr>
          <w:rFonts w:ascii="Times New Roman"/>
          <w:b w:val="false"/>
          <w:i w:val="false"/>
          <w:color w:val="000000"/>
          <w:sz w:val="28"/>
        </w:rPr>
        <w:t>Қазақстан Республикасы Қаржы нарығын реттеу және дамыту агенттігі Басқармасының 2026 жылғы 13 шiлдедегi № 104 қаулысы. Қазақстан Республикасының Әділет министрлігінде 2026 жылғы 14 шiлдеде № 39298 болып тіркелді</w:t>
      </w:r>
    </w:p>
    <w:p>
      <w:pPr>
        <w:spacing w:after="0"/>
        <w:ind w:left="0"/>
        <w:jc w:val="both"/>
      </w:pPr>
      <w:bookmarkStart w:name="z4" w:id="0"/>
      <w:r>
        <w:rPr>
          <w:rFonts w:ascii="Times New Roman"/>
          <w:b w:val="false"/>
          <w:i w:val="false"/>
          <w:color w:val="000000"/>
          <w:sz w:val="28"/>
        </w:rPr>
        <w:t xml:space="preserve">
      Қазақстан Республикасы Қаржы нарығын реттеу және дамыту агенттігінің Басқармасы ҚАУЛЫ ЕТЕДІ: </w:t>
      </w:r>
    </w:p>
    <w:bookmarkEnd w:id="0"/>
    <w:bookmarkStart w:name="z5" w:id="1"/>
    <w:p>
      <w:pPr>
        <w:spacing w:after="0"/>
        <w:ind w:left="0"/>
        <w:jc w:val="both"/>
      </w:pPr>
      <w:r>
        <w:rPr>
          <w:rFonts w:ascii="Times New Roman"/>
          <w:b w:val="false"/>
          <w:i w:val="false"/>
          <w:color w:val="000000"/>
          <w:sz w:val="28"/>
        </w:rPr>
        <w:t xml:space="preserve">
      1. "Есептік тіркеуден өту және коллекторлық агенттіктердің тізілімін жүргізу қағидаларын бекіту туралы" Қазақстан Республикасының Қаржы нарығын реттеу және дамыту агенттігі Басқармасының 2020 жылғы 30 наурыздағы № 49 </w:t>
      </w:r>
      <w:r>
        <w:rPr>
          <w:rFonts w:ascii="Times New Roman"/>
          <w:b w:val="false"/>
          <w:i w:val="false"/>
          <w:color w:val="000000"/>
          <w:sz w:val="28"/>
        </w:rPr>
        <w:t>қаулысына</w:t>
      </w:r>
      <w:r>
        <w:rPr>
          <w:rFonts w:ascii="Times New Roman"/>
          <w:b w:val="false"/>
          <w:i w:val="false"/>
          <w:color w:val="000000"/>
          <w:sz w:val="28"/>
        </w:rPr>
        <w:t xml:space="preserve"> (Нормативтік құқықтық актілерді мемлекеттік тіркеу тізілімінде № 20269 болып тіркелген) мынадай өзгерістер енгізілсін:</w:t>
      </w:r>
    </w:p>
    <w:bookmarkEnd w:id="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кіріспесі</w:t>
      </w:r>
      <w:r>
        <w:rPr>
          <w:rFonts w:ascii="Times New Roman"/>
          <w:b w:val="false"/>
          <w:i w:val="false"/>
          <w:color w:val="000000"/>
          <w:sz w:val="28"/>
        </w:rPr>
        <w:t xml:space="preserve"> мынадай редакцияда жазылсын: </w:t>
      </w:r>
    </w:p>
    <w:bookmarkStart w:name="z7" w:id="2"/>
    <w:p>
      <w:pPr>
        <w:spacing w:after="0"/>
        <w:ind w:left="0"/>
        <w:jc w:val="both"/>
      </w:pPr>
      <w:r>
        <w:rPr>
          <w:rFonts w:ascii="Times New Roman"/>
          <w:b w:val="false"/>
          <w:i w:val="false"/>
          <w:color w:val="000000"/>
          <w:sz w:val="28"/>
        </w:rPr>
        <w:t xml:space="preserve">
      "Қаржы нарығы мен қаржы ұйымдарын мемлекеттік реттеу, бақылау және қадағалау туралы" Қазақстан Республикасы Заңының 9-бабы 1-тармағының </w:t>
      </w:r>
      <w:r>
        <w:rPr>
          <w:rFonts w:ascii="Times New Roman"/>
          <w:b w:val="false"/>
          <w:i w:val="false"/>
          <w:color w:val="000000"/>
          <w:sz w:val="28"/>
        </w:rPr>
        <w:t>3-2) тармақшасына</w:t>
      </w:r>
      <w:r>
        <w:rPr>
          <w:rFonts w:ascii="Times New Roman"/>
          <w:b w:val="false"/>
          <w:i w:val="false"/>
          <w:color w:val="000000"/>
          <w:sz w:val="28"/>
        </w:rPr>
        <w:t xml:space="preserve">, "Мемлекеттік жəне əлеуметтік жауапкершілігі бар көрсетілетін қызметтер туралы" Қазақстан Республикасы Заңының 10-бабы </w:t>
      </w:r>
      <w:r>
        <w:rPr>
          <w:rFonts w:ascii="Times New Roman"/>
          <w:b w:val="false"/>
          <w:i w:val="false"/>
          <w:color w:val="000000"/>
          <w:sz w:val="28"/>
        </w:rPr>
        <w:t>1) тармақшасына</w:t>
      </w:r>
      <w:r>
        <w:rPr>
          <w:rFonts w:ascii="Times New Roman"/>
          <w:b w:val="false"/>
          <w:i w:val="false"/>
          <w:color w:val="000000"/>
          <w:sz w:val="28"/>
        </w:rPr>
        <w:t xml:space="preserve">, "Рұқсаттар және хабарламалар туралы" Қазақстан Республикасы Заңының 12-бабы </w:t>
      </w:r>
      <w:r>
        <w:rPr>
          <w:rFonts w:ascii="Times New Roman"/>
          <w:b w:val="false"/>
          <w:i w:val="false"/>
          <w:color w:val="000000"/>
          <w:sz w:val="28"/>
        </w:rPr>
        <w:t>2-тармағына</w:t>
      </w:r>
      <w:r>
        <w:rPr>
          <w:rFonts w:ascii="Times New Roman"/>
          <w:b w:val="false"/>
          <w:i w:val="false"/>
          <w:color w:val="000000"/>
          <w:sz w:val="28"/>
        </w:rPr>
        <w:t xml:space="preserve"> және "Коллекторлық қызмет туралы" Қазақстан Республикасы Заңының 17-бабы </w:t>
      </w:r>
      <w:r>
        <w:rPr>
          <w:rFonts w:ascii="Times New Roman"/>
          <w:b w:val="false"/>
          <w:i w:val="false"/>
          <w:color w:val="000000"/>
          <w:sz w:val="28"/>
        </w:rPr>
        <w:t>2-тармағының</w:t>
      </w:r>
      <w:r>
        <w:rPr>
          <w:rFonts w:ascii="Times New Roman"/>
          <w:b w:val="false"/>
          <w:i w:val="false"/>
          <w:color w:val="000000"/>
          <w:sz w:val="28"/>
        </w:rPr>
        <w:t xml:space="preserve"> 1) және 5-1) тармақшаларына сәйкес Қазақстан Республикасы Қаржы нарығын реттеу және дамыту агенттігінің Басқармасы </w:t>
      </w:r>
      <w:r>
        <w:rPr>
          <w:rFonts w:ascii="Times New Roman"/>
          <w:b/>
          <w:i w:val="false"/>
          <w:color w:val="000000"/>
          <w:sz w:val="28"/>
        </w:rPr>
        <w:t>ҚАУЛЫ ЕТЕДІ</w:t>
      </w:r>
      <w:r>
        <w:rPr>
          <w:rFonts w:ascii="Times New Roman"/>
          <w:b w:val="false"/>
          <w:i w:val="false"/>
          <w:color w:val="000000"/>
          <w:sz w:val="28"/>
        </w:rPr>
        <w:t>:";</w:t>
      </w:r>
    </w:p>
    <w:bookmarkEnd w:id="2"/>
    <w:bookmarkStart w:name="z8" w:id="3"/>
    <w:p>
      <w:pPr>
        <w:spacing w:after="0"/>
        <w:ind w:left="0"/>
        <w:jc w:val="both"/>
      </w:pPr>
      <w:r>
        <w:rPr>
          <w:rFonts w:ascii="Times New Roman"/>
          <w:b w:val="false"/>
          <w:i w:val="false"/>
          <w:color w:val="000000"/>
          <w:sz w:val="28"/>
        </w:rPr>
        <w:t xml:space="preserve">
      көрсетілген қаулымен бекітілген Есептік тіркеуден өту және коллекторлық агенттіктердің тізілімін жүргізу </w:t>
      </w:r>
      <w:r>
        <w:rPr>
          <w:rFonts w:ascii="Times New Roman"/>
          <w:b w:val="false"/>
          <w:i w:val="false"/>
          <w:color w:val="000000"/>
          <w:sz w:val="28"/>
        </w:rPr>
        <w:t>қағидаларында</w:t>
      </w:r>
      <w:r>
        <w:rPr>
          <w:rFonts w:ascii="Times New Roman"/>
          <w:b w:val="false"/>
          <w:i w:val="false"/>
          <w:color w:val="000000"/>
          <w:sz w:val="28"/>
        </w:rPr>
        <w:t>:</w:t>
      </w:r>
    </w:p>
    <w:bookmarkEnd w:id="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1-тармақтың</w:t>
      </w:r>
      <w:r>
        <w:rPr>
          <w:rFonts w:ascii="Times New Roman"/>
          <w:b w:val="false"/>
          <w:i w:val="false"/>
          <w:color w:val="000000"/>
          <w:sz w:val="28"/>
        </w:rPr>
        <w:t xml:space="preserve"> екінші бөлігі мынадай редакцияда жазылсын:</w:t>
      </w:r>
    </w:p>
    <w:bookmarkStart w:name="z10" w:id="4"/>
    <w:p>
      <w:pPr>
        <w:spacing w:after="0"/>
        <w:ind w:left="0"/>
        <w:jc w:val="both"/>
      </w:pPr>
      <w:r>
        <w:rPr>
          <w:rFonts w:ascii="Times New Roman"/>
          <w:b w:val="false"/>
          <w:i w:val="false"/>
          <w:color w:val="000000"/>
          <w:sz w:val="28"/>
        </w:rPr>
        <w:t>
      "Қағидаларға енгізілген өзгерістер және (немесе) толықтырулар туралы ақпарат уәкілетті органның ресми интернет – ресурсында орналастырылады, тиісті нормативтік құқықтық актіні бекіткен немесе өзгерткен күннен бастап 3 (үш) жұмыс күні ішінде "цифрлық үкіметтің" операторына және Бірыңғай байланыс орталығына жіберіледі.";</w:t>
      </w:r>
    </w:p>
    <w:bookmarkEnd w:id="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4-тармақтың</w:t>
      </w:r>
      <w:r>
        <w:rPr>
          <w:rFonts w:ascii="Times New Roman"/>
          <w:b w:val="false"/>
          <w:i w:val="false"/>
          <w:color w:val="000000"/>
          <w:sz w:val="28"/>
        </w:rPr>
        <w:t xml:space="preserve"> екінші және бесінші бөліктері мынадай редакцияда жазылсын:</w:t>
      </w:r>
    </w:p>
    <w:bookmarkStart w:name="z12" w:id="5"/>
    <w:p>
      <w:pPr>
        <w:spacing w:after="0"/>
        <w:ind w:left="0"/>
        <w:jc w:val="both"/>
      </w:pPr>
      <w:r>
        <w:rPr>
          <w:rFonts w:ascii="Times New Roman"/>
          <w:b w:val="false"/>
          <w:i w:val="false"/>
          <w:color w:val="000000"/>
          <w:sz w:val="28"/>
        </w:rPr>
        <w:t>
      "Осы тармақтың бірінші бөлігінің 2) және 3) тармақшаларында көзделген құжаттар қоса берілген өтініш өтінішті беруге уәкілетті адамның электрондық цифрлық қолтаңбасымен (бұдан әрі – ЭЦҚ) куәландырылады және "цифрлық үкімет" веб-порталы (бұдан әрі – портал) арқылы жіберіледі.";</w:t>
      </w:r>
    </w:p>
    <w:bookmarkEnd w:id="5"/>
    <w:bookmarkStart w:name="z13" w:id="6"/>
    <w:p>
      <w:pPr>
        <w:spacing w:after="0"/>
        <w:ind w:left="0"/>
        <w:jc w:val="both"/>
      </w:pPr>
      <w:r>
        <w:rPr>
          <w:rFonts w:ascii="Times New Roman"/>
          <w:b w:val="false"/>
          <w:i w:val="false"/>
          <w:color w:val="000000"/>
          <w:sz w:val="28"/>
        </w:rPr>
        <w:t xml:space="preserve">
      "Көрсетілетін қызметті беруші мемлекеттік қызметтерді көрсету үшін пайдаланылатын цифрлық жүйелерден немесе цифрлық құжаттар сервисінен мынадай: </w:t>
      </w:r>
    </w:p>
    <w:bookmarkEnd w:id="6"/>
    <w:bookmarkStart w:name="z14" w:id="7"/>
    <w:p>
      <w:pPr>
        <w:spacing w:after="0"/>
        <w:ind w:left="0"/>
        <w:jc w:val="both"/>
      </w:pPr>
      <w:r>
        <w:rPr>
          <w:rFonts w:ascii="Times New Roman"/>
          <w:b w:val="false"/>
          <w:i w:val="false"/>
          <w:color w:val="000000"/>
          <w:sz w:val="28"/>
        </w:rPr>
        <w:t xml:space="preserve">
      Қазақстан Республикасының резиденті – жеке тұлғаның жеке басын куәландыратын; </w:t>
      </w:r>
    </w:p>
    <w:bookmarkEnd w:id="7"/>
    <w:bookmarkStart w:name="z15" w:id="8"/>
    <w:p>
      <w:pPr>
        <w:spacing w:after="0"/>
        <w:ind w:left="0"/>
        <w:jc w:val="both"/>
      </w:pPr>
      <w:r>
        <w:rPr>
          <w:rFonts w:ascii="Times New Roman"/>
          <w:b w:val="false"/>
          <w:i w:val="false"/>
          <w:color w:val="000000"/>
          <w:sz w:val="28"/>
        </w:rPr>
        <w:t xml:space="preserve">
      Қазақстан Республикасының резиденті – жеке тұлғада алынбаған немесе өтелмеген соттылықтың болмауын растайтын; </w:t>
      </w:r>
    </w:p>
    <w:bookmarkEnd w:id="8"/>
    <w:bookmarkStart w:name="z16" w:id="9"/>
    <w:p>
      <w:pPr>
        <w:spacing w:after="0"/>
        <w:ind w:left="0"/>
        <w:jc w:val="both"/>
      </w:pPr>
      <w:r>
        <w:rPr>
          <w:rFonts w:ascii="Times New Roman"/>
          <w:b w:val="false"/>
          <w:i w:val="false"/>
          <w:color w:val="000000"/>
          <w:sz w:val="28"/>
        </w:rPr>
        <w:t>
      Қазақстан Республикасының резиденті – заңды тұлғаны мемлекеттік тіркеу (қайта тіркеу) туралы құжаттарда көрсетілген мәліметтерді алады.";</w:t>
      </w:r>
    </w:p>
    <w:bookmarkEnd w:id="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5-тармақтың</w:t>
      </w:r>
      <w:r>
        <w:rPr>
          <w:rFonts w:ascii="Times New Roman"/>
          <w:b w:val="false"/>
          <w:i w:val="false"/>
          <w:color w:val="000000"/>
          <w:sz w:val="28"/>
        </w:rPr>
        <w:t xml:space="preserve"> екінші бөлігі мынадай редакцияда жазылсын:</w:t>
      </w:r>
    </w:p>
    <w:bookmarkStart w:name="z18" w:id="10"/>
    <w:p>
      <w:pPr>
        <w:spacing w:after="0"/>
        <w:ind w:left="0"/>
        <w:jc w:val="both"/>
      </w:pPr>
      <w:r>
        <w:rPr>
          <w:rFonts w:ascii="Times New Roman"/>
          <w:b w:val="false"/>
          <w:i w:val="false"/>
          <w:color w:val="000000"/>
          <w:sz w:val="28"/>
        </w:rPr>
        <w:t xml:space="preserve">
      "Көрсетілетін қызметті алушы Қазақстан Республикасының Еңбек </w:t>
      </w:r>
      <w:r>
        <w:rPr>
          <w:rFonts w:ascii="Times New Roman"/>
          <w:b w:val="false"/>
          <w:i w:val="false"/>
          <w:color w:val="000000"/>
          <w:sz w:val="28"/>
        </w:rPr>
        <w:t>кодексіне</w:t>
      </w:r>
      <w:r>
        <w:rPr>
          <w:rFonts w:ascii="Times New Roman"/>
          <w:b w:val="false"/>
          <w:i w:val="false"/>
          <w:color w:val="000000"/>
          <w:sz w:val="28"/>
        </w:rPr>
        <w:t xml:space="preserve"> сәйкес жұмыс уақыты аяқталғаннан кейін, демалыс және мереке күндері өтініш берген жағдайда өтініштерді қабылдау келесі жұмыс күні жүзеге асырылады.";</w:t>
      </w:r>
    </w:p>
    <w:bookmarkEnd w:id="1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8-тармақ</w:t>
      </w:r>
      <w:r>
        <w:rPr>
          <w:rFonts w:ascii="Times New Roman"/>
          <w:b w:val="false"/>
          <w:i w:val="false"/>
          <w:color w:val="000000"/>
          <w:sz w:val="28"/>
        </w:rPr>
        <w:t xml:space="preserve"> мынадай редакцияда жазылсын: </w:t>
      </w:r>
    </w:p>
    <w:bookmarkStart w:name="z20" w:id="11"/>
    <w:p>
      <w:pPr>
        <w:spacing w:after="0"/>
        <w:ind w:left="0"/>
        <w:jc w:val="both"/>
      </w:pPr>
      <w:r>
        <w:rPr>
          <w:rFonts w:ascii="Times New Roman"/>
          <w:b w:val="false"/>
          <w:i w:val="false"/>
          <w:color w:val="000000"/>
          <w:sz w:val="28"/>
        </w:rPr>
        <w:t>
      "8. Мемлекеттік қызмет көрсету сатысы туралы ақпарат цифрландыру саласындағы уәкілетті орган белгілеген тәртіппен мемлекеттік қызметтер көрсету мониторингінің цифрлық жүйесінде автоматты режимде жаңартылады.";</w:t>
      </w:r>
    </w:p>
    <w:bookmarkEnd w:id="1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1-қосымшада</w:t>
      </w:r>
      <w:r>
        <w:rPr>
          <w:rFonts w:ascii="Times New Roman"/>
          <w:b w:val="false"/>
          <w:i w:val="false"/>
          <w:color w:val="000000"/>
          <w:sz w:val="28"/>
        </w:rPr>
        <w:t>:</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Өтініште</w:t>
      </w:r>
      <w:r>
        <w:rPr>
          <w:rFonts w:ascii="Times New Roman"/>
          <w:b w:val="false"/>
          <w:i w:val="false"/>
          <w:color w:val="000000"/>
          <w:sz w:val="28"/>
        </w:rPr>
        <w:t xml:space="preserve">: </w:t>
      </w:r>
    </w:p>
    <w:bookmarkStart w:name="z23" w:id="12"/>
    <w:p>
      <w:pPr>
        <w:spacing w:after="0"/>
        <w:ind w:left="0"/>
        <w:jc w:val="both"/>
      </w:pPr>
      <w:r>
        <w:rPr>
          <w:rFonts w:ascii="Times New Roman"/>
          <w:b w:val="false"/>
          <w:i w:val="false"/>
          <w:color w:val="000000"/>
          <w:sz w:val="28"/>
        </w:rPr>
        <w:t>
      2-тармақтың 11) тармақшасы мынадай редакцияда жазылсын:</w:t>
      </w:r>
    </w:p>
    <w:bookmarkEnd w:id="12"/>
    <w:p>
      <w:pPr>
        <w:spacing w:after="0"/>
        <w:ind w:left="0"/>
        <w:jc w:val="both"/>
      </w:pPr>
      <w:r>
        <w:rPr>
          <w:rFonts w:ascii="Times New Roman"/>
          <w:b w:val="false"/>
          <w:i w:val="false"/>
          <w:color w:val="000000"/>
          <w:sz w:val="28"/>
        </w:rPr>
        <w:t>
      "11) өтініш беруші құрылтайшысының (қатысушысының) басшысы туралы мәліметтер</w:t>
      </w:r>
    </w:p>
    <w:p>
      <w:pPr>
        <w:spacing w:after="0"/>
        <w:ind w:left="0"/>
        <w:jc w:val="both"/>
      </w:pPr>
      <w:r>
        <w:rPr>
          <w:rFonts w:ascii="Times New Roman"/>
          <w:b w:val="false"/>
          <w:i w:val="false"/>
          <w:color w:val="000000"/>
          <w:sz w:val="28"/>
        </w:rPr>
        <w:t>
      ___________________________________________________.</w:t>
      </w:r>
    </w:p>
    <w:p>
      <w:pPr>
        <w:spacing w:after="0"/>
        <w:ind w:left="0"/>
        <w:jc w:val="both"/>
      </w:pPr>
      <w:r>
        <w:rPr>
          <w:rFonts w:ascii="Times New Roman"/>
          <w:b w:val="false"/>
          <w:i w:val="false"/>
          <w:color w:val="000000"/>
          <w:sz w:val="28"/>
        </w:rPr>
        <w:t xml:space="preserve">             (тегі, аты, әкесінің аты (ол болған жағдайда)";</w:t>
      </w:r>
    </w:p>
    <w:p>
      <w:pPr>
        <w:spacing w:after="0"/>
        <w:ind w:left="0"/>
        <w:jc w:val="both"/>
      </w:pPr>
      <w:r>
        <w:rPr>
          <w:rFonts w:ascii="Times New Roman"/>
          <w:b w:val="false"/>
          <w:i w:val="false"/>
          <w:color w:val="000000"/>
          <w:sz w:val="28"/>
        </w:rPr>
        <w:t>
      3-тармақта:</w:t>
      </w:r>
    </w:p>
    <w:p>
      <w:pPr>
        <w:spacing w:after="0"/>
        <w:ind w:left="0"/>
        <w:jc w:val="both"/>
      </w:pPr>
      <w:r>
        <w:rPr>
          <w:rFonts w:ascii="Times New Roman"/>
          <w:b w:val="false"/>
          <w:i w:val="false"/>
          <w:color w:val="000000"/>
          <w:sz w:val="28"/>
        </w:rPr>
        <w:t>
      1) тармақша мынадай редакцияда жазылсын:</w:t>
      </w:r>
    </w:p>
    <w:p>
      <w:pPr>
        <w:spacing w:after="0"/>
        <w:ind w:left="0"/>
        <w:jc w:val="both"/>
      </w:pPr>
      <w:r>
        <w:rPr>
          <w:rFonts w:ascii="Times New Roman"/>
          <w:b w:val="false"/>
          <w:i w:val="false"/>
          <w:color w:val="000000"/>
          <w:sz w:val="28"/>
        </w:rPr>
        <w:t>
      "1) өтініш берушінің құрылтайшысы (қатысушысы)</w:t>
      </w:r>
    </w:p>
    <w:p>
      <w:pPr>
        <w:spacing w:after="0"/>
        <w:ind w:left="0"/>
        <w:jc w:val="both"/>
      </w:pPr>
      <w:r>
        <w:rPr>
          <w:rFonts w:ascii="Times New Roman"/>
          <w:b w:val="false"/>
          <w:i w:val="false"/>
          <w:color w:val="000000"/>
          <w:sz w:val="28"/>
        </w:rPr>
        <w:t>
      __________________________________________________________</w:t>
      </w:r>
    </w:p>
    <w:p>
      <w:pPr>
        <w:spacing w:after="0"/>
        <w:ind w:left="0"/>
        <w:jc w:val="both"/>
      </w:pPr>
      <w:r>
        <w:rPr>
          <w:rFonts w:ascii="Times New Roman"/>
          <w:b w:val="false"/>
          <w:i w:val="false"/>
          <w:color w:val="000000"/>
          <w:sz w:val="28"/>
        </w:rPr>
        <w:t xml:space="preserve">                    (тегі, аты, әкесінің аты (ол болған жағдайда)";</w:t>
      </w:r>
    </w:p>
    <w:p>
      <w:pPr>
        <w:spacing w:after="0"/>
        <w:ind w:left="0"/>
        <w:jc w:val="both"/>
      </w:pPr>
      <w:r>
        <w:rPr>
          <w:rFonts w:ascii="Times New Roman"/>
          <w:b w:val="false"/>
          <w:i w:val="false"/>
          <w:color w:val="000000"/>
          <w:sz w:val="28"/>
        </w:rPr>
        <w:t>
      9) тармақша мынадай редакцияда жазылсын:</w:t>
      </w:r>
    </w:p>
    <w:p>
      <w:pPr>
        <w:spacing w:after="0"/>
        <w:ind w:left="0"/>
        <w:jc w:val="both"/>
      </w:pPr>
      <w:r>
        <w:rPr>
          <w:rFonts w:ascii="Times New Roman"/>
          <w:b w:val="false"/>
          <w:i w:val="false"/>
          <w:color w:val="000000"/>
          <w:sz w:val="28"/>
        </w:rPr>
        <w:t>
      "9) өтелмеген немесе алынбаған соттылығының болуы туралы мәліметтер</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xml:space="preserve">                   иә (жоқ)";</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4-тармақта</w:t>
      </w:r>
      <w:r>
        <w:rPr>
          <w:rFonts w:ascii="Times New Roman"/>
          <w:b w:val="false"/>
          <w:i w:val="false"/>
          <w:color w:val="000000"/>
          <w:sz w:val="28"/>
        </w:rPr>
        <w:t>:</w:t>
      </w:r>
    </w:p>
    <w:bookmarkStart w:name="z24" w:id="13"/>
    <w:p>
      <w:pPr>
        <w:spacing w:after="0"/>
        <w:ind w:left="0"/>
        <w:jc w:val="both"/>
      </w:pPr>
      <w:r>
        <w:rPr>
          <w:rFonts w:ascii="Times New Roman"/>
          <w:b w:val="false"/>
          <w:i w:val="false"/>
          <w:color w:val="000000"/>
          <w:sz w:val="28"/>
        </w:rPr>
        <w:t>
      "Қатысушы (иеленуші) туралы мәліметтер" 1-кестесінің 9, 12, 15 және 18-бағандарында орыс тіліндегі мәтінге өзгерістер енгізіледі, қазақ тіліндегі мәтін өзгеріссіз қалады;</w:t>
      </w:r>
    </w:p>
    <w:bookmarkEnd w:id="13"/>
    <w:bookmarkStart w:name="z25" w:id="14"/>
    <w:p>
      <w:pPr>
        <w:spacing w:after="0"/>
        <w:ind w:left="0"/>
        <w:jc w:val="both"/>
      </w:pPr>
      <w:r>
        <w:rPr>
          <w:rFonts w:ascii="Times New Roman"/>
          <w:b w:val="false"/>
          <w:i w:val="false"/>
          <w:color w:val="000000"/>
          <w:sz w:val="28"/>
        </w:rPr>
        <w:t>
      "Коллекторлық агенттікке бақылауды жүзеге асыратын тұлғалардың тізбесі" 2-кестесінің 3-бағаны мынадай редакцияда жазылсын:</w:t>
      </w:r>
    </w:p>
    <w:bookmarkEnd w:id="14"/>
    <w:bookmarkStart w:name="z26" w:id="15"/>
    <w:p>
      <w:pPr>
        <w:spacing w:after="0"/>
        <w:ind w:left="0"/>
        <w:jc w:val="both"/>
      </w:pPr>
      <w:r>
        <w:rPr>
          <w:rFonts w:ascii="Times New Roman"/>
          <w:b w:val="false"/>
          <w:i w:val="false"/>
          <w:color w:val="000000"/>
          <w:sz w:val="28"/>
        </w:rPr>
        <w:t>
      "</w:t>
      </w:r>
    </w:p>
    <w:bookmarkEnd w:id="1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0"/>
      </w:tblGrid>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Занды тұлғаның атауы немесе</w:t>
            </w:r>
            <w:r>
              <w:rPr>
                <w:rFonts w:ascii="Times New Roman"/>
                <w:b/>
                <w:i w:val="false"/>
                <w:color w:val="000000"/>
                <w:sz w:val="20"/>
              </w:rPr>
              <w:t xml:space="preserve"> жеке тұлғаның тегі, аты, әкесінің аты </w:t>
            </w:r>
            <w:r>
              <w:rPr>
                <w:rFonts w:ascii="Times New Roman"/>
                <w:b/>
                <w:i w:val="false"/>
                <w:color w:val="000000"/>
                <w:sz w:val="20"/>
              </w:rPr>
              <w:t>(</w:t>
            </w:r>
            <w:r>
              <w:rPr>
                <w:rFonts w:ascii="Times New Roman"/>
                <w:b/>
                <w:i w:val="false"/>
                <w:color w:val="000000"/>
                <w:sz w:val="20"/>
              </w:rPr>
              <w:t>ол болған жағдайда)</w:t>
            </w:r>
          </w:p>
          <w:p>
            <w:pPr>
              <w:spacing w:after="20"/>
              <w:ind w:left="20"/>
              <w:jc w:val="both"/>
            </w:pPr>
            <w:r>
              <w:rPr>
                <w:rFonts w:ascii="Times New Roman"/>
                <w:b/>
                <w:i w:val="false"/>
                <w:color w:val="000000"/>
                <w:sz w:val="20"/>
              </w:rPr>
              <w:t>(алынба</w:t>
            </w:r>
            <w:r>
              <w:rPr>
                <w:rFonts w:ascii="Times New Roman"/>
                <w:b/>
                <w:i w:val="false"/>
                <w:color w:val="000000"/>
                <w:sz w:val="20"/>
              </w:rPr>
              <w:t>ған немесе өтелмеген соттылығының болуы туралы мәліметтер</w:t>
            </w:r>
            <w:r>
              <w:rPr>
                <w:rFonts w:ascii="Times New Roman"/>
                <w:b/>
                <w:i w:val="false"/>
                <w:color w:val="000000"/>
                <w:sz w:val="20"/>
              </w:rPr>
              <w:t>)</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7" w:id="16"/>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ескертпе мынадай редакцияда жазылсын:</w:t>
      </w:r>
    </w:p>
    <w:bookmarkEnd w:id="16"/>
    <w:bookmarkStart w:name="z29" w:id="17"/>
    <w:p>
      <w:pPr>
        <w:spacing w:after="0"/>
        <w:ind w:left="0"/>
        <w:jc w:val="both"/>
      </w:pPr>
      <w:r>
        <w:rPr>
          <w:rFonts w:ascii="Times New Roman"/>
          <w:b w:val="false"/>
          <w:i w:val="false"/>
          <w:color w:val="000000"/>
          <w:sz w:val="28"/>
        </w:rPr>
        <w:t>
      "Ескертпе:</w:t>
      </w:r>
    </w:p>
    <w:bookmarkEnd w:id="17"/>
    <w:bookmarkStart w:name="z30" w:id="18"/>
    <w:p>
      <w:pPr>
        <w:spacing w:after="0"/>
        <w:ind w:left="0"/>
        <w:jc w:val="both"/>
      </w:pPr>
      <w:r>
        <w:rPr>
          <w:rFonts w:ascii="Times New Roman"/>
          <w:b w:val="false"/>
          <w:i w:val="false"/>
          <w:color w:val="000000"/>
          <w:sz w:val="28"/>
        </w:rPr>
        <w:t xml:space="preserve">
      3-бағанда жеке адамға, отбасыға және кәмелетке толмағандарға, адамның және азаматтың конституциялық және өзге де құқықтары мен бостандықтарына, мемлекеттің конституциялық құрылысының негіздеріне және қауіпсіздігіне, меншікке, қоғамдық қауіпсіздік пен қоғамдық тәртіпке, халық денсаулығына және имандылыққа, бейбітшілік пен адамзаттың қауіпсіздігіне, коммерциялық және өзге де ұйымдардағы қызмет мүдделеріне, мемлекеттік қызмет пен мемлекеттік басқару мүдделеріне, сот төрелігіне және жазалардың орындалу тәртібіне, басқару тәртібіне қарсы, экономикалық қызмет, ақпараттандыру және байланыс салаларындағы қылмыстық құқық бұзушылықтар үшін, сондай-ақ әскери қылмыстық құқық бұзушылықтар үшін өтелмеген немесе алынбаған соттылығы бар екендігі немесе қылмыстық қудалауға ұшырайтын немесе ұшыраған (өздеріне қатысты қылмыстық қудалау Қазақстан Республикасы Қылмыстық-процестік кодексінің </w:t>
      </w:r>
      <w:r>
        <w:rPr>
          <w:rFonts w:ascii="Times New Roman"/>
          <w:b w:val="false"/>
          <w:i w:val="false"/>
          <w:color w:val="000000"/>
          <w:sz w:val="28"/>
        </w:rPr>
        <w:t>35-бабы</w:t>
      </w:r>
      <w:r>
        <w:rPr>
          <w:rFonts w:ascii="Times New Roman"/>
          <w:b w:val="false"/>
          <w:i w:val="false"/>
          <w:color w:val="000000"/>
          <w:sz w:val="28"/>
        </w:rPr>
        <w:t xml:space="preserve"> бірінші бөлігінің 1) және 2) тармақшалары негізінде тоқтатылған адамдарды қоспағанда) туралы ақпарат көрсетіледі.</w:t>
      </w:r>
    </w:p>
    <w:bookmarkEnd w:id="18"/>
    <w:bookmarkStart w:name="z31" w:id="19"/>
    <w:p>
      <w:pPr>
        <w:spacing w:after="0"/>
        <w:ind w:left="0"/>
        <w:jc w:val="both"/>
      </w:pPr>
      <w:r>
        <w:rPr>
          <w:rFonts w:ascii="Times New Roman"/>
          <w:b w:val="false"/>
          <w:i w:val="false"/>
          <w:color w:val="000000"/>
          <w:sz w:val="28"/>
        </w:rPr>
        <w:t xml:space="preserve">
      Егер солай болса, онда қылмыстық жауапкершілікке тарту туралы үкімнің күнін және нөмірін, Қазақстан Республикасының </w:t>
      </w:r>
      <w:r>
        <w:rPr>
          <w:rFonts w:ascii="Times New Roman"/>
          <w:b w:val="false"/>
          <w:i w:val="false"/>
          <w:color w:val="000000"/>
          <w:sz w:val="28"/>
        </w:rPr>
        <w:t>Қылмыстық кодексінің</w:t>
      </w:r>
      <w:r>
        <w:rPr>
          <w:rFonts w:ascii="Times New Roman"/>
          <w:b w:val="false"/>
          <w:i w:val="false"/>
          <w:color w:val="000000"/>
          <w:sz w:val="28"/>
        </w:rPr>
        <w:t xml:space="preserve"> бабын көрсету қажет.";</w:t>
      </w:r>
    </w:p>
    <w:bookmarkEnd w:id="1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5-тармақта</w:t>
      </w:r>
      <w:r>
        <w:rPr>
          <w:rFonts w:ascii="Times New Roman"/>
          <w:b w:val="false"/>
          <w:i w:val="false"/>
          <w:color w:val="000000"/>
          <w:sz w:val="28"/>
        </w:rPr>
        <w:t>:</w:t>
      </w:r>
    </w:p>
    <w:bookmarkStart w:name="z33" w:id="20"/>
    <w:p>
      <w:pPr>
        <w:spacing w:after="0"/>
        <w:ind w:left="0"/>
        <w:jc w:val="both"/>
      </w:pPr>
      <w:r>
        <w:rPr>
          <w:rFonts w:ascii="Times New Roman"/>
          <w:b w:val="false"/>
          <w:i w:val="false"/>
          <w:color w:val="000000"/>
          <w:sz w:val="28"/>
        </w:rPr>
        <w:t>
      1) тармақша мынадай редакцияда жазылсын:</w:t>
      </w:r>
    </w:p>
    <w:bookmarkEnd w:id="20"/>
    <w:bookmarkStart w:name="z34" w:id="21"/>
    <w:p>
      <w:pPr>
        <w:spacing w:after="0"/>
        <w:ind w:left="0"/>
        <w:jc w:val="both"/>
      </w:pPr>
      <w:r>
        <w:rPr>
          <w:rFonts w:ascii="Times New Roman"/>
          <w:b w:val="false"/>
          <w:i w:val="false"/>
          <w:color w:val="000000"/>
          <w:sz w:val="28"/>
        </w:rPr>
        <w:t>
      "1) жалпы мәліметтер:</w:t>
      </w:r>
    </w:p>
    <w:bookmarkEnd w:id="2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 аты, әкесінің аты (ол болған жағдайда)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5" w:id="22"/>
          <w:p>
            <w:pPr>
              <w:spacing w:after="20"/>
              <w:ind w:left="20"/>
              <w:jc w:val="both"/>
            </w:pPr>
            <w:r>
              <w:rPr>
                <w:rFonts w:ascii="Times New Roman"/>
                <w:b w:val="false"/>
                <w:i w:val="false"/>
                <w:color w:val="000000"/>
                <w:sz w:val="20"/>
              </w:rPr>
              <w:t>
____________________________________________________</w:t>
            </w:r>
          </w:p>
          <w:bookmarkEnd w:id="22"/>
          <w:p>
            <w:pPr>
              <w:spacing w:after="20"/>
              <w:ind w:left="20"/>
              <w:jc w:val="both"/>
            </w:pPr>
            <w:r>
              <w:rPr>
                <w:rFonts w:ascii="Times New Roman"/>
                <w:b w:val="false"/>
                <w:i w:val="false"/>
                <w:color w:val="000000"/>
                <w:sz w:val="20"/>
              </w:rPr>
              <w:t>
____________________________________________________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(жеке басын куәландыратын құжатқа толық сәйкестікпен,</w:t>
            </w:r>
          </w:p>
          <w:p>
            <w:pPr>
              <w:spacing w:after="20"/>
              <w:ind w:left="20"/>
              <w:jc w:val="both"/>
            </w:pPr>
            <w:r>
              <w:rPr>
                <w:rFonts w:ascii="Times New Roman"/>
                <w:b w:val="false"/>
                <w:i w:val="false"/>
                <w:color w:val="000000"/>
                <w:sz w:val="20"/>
              </w:rPr>
              <w:t>
</w:t>
            </w:r>
            <w:r>
              <w:rPr>
                <w:rFonts w:ascii="Times New Roman"/>
                <w:b w:val="false"/>
                <w:i w:val="false"/>
                <w:color w:val="000000"/>
                <w:sz w:val="20"/>
              </w:rPr>
              <w:t>тегін, атын, әкесінің атын (ол болған жағдайда) өзгерткен</w:t>
            </w:r>
          </w:p>
          <w:p>
            <w:pPr>
              <w:spacing w:after="20"/>
              <w:ind w:left="20"/>
              <w:jc w:val="both"/>
            </w:pPr>
            <w:r>
              <w:rPr>
                <w:rFonts w:ascii="Times New Roman"/>
                <w:b w:val="false"/>
                <w:i w:val="false"/>
                <w:color w:val="000000"/>
                <w:sz w:val="20"/>
              </w:rPr>
              <w:t>
</w:t>
            </w:r>
            <w:r>
              <w:rPr>
                <w:rFonts w:ascii="Times New Roman"/>
                <w:b w:val="false"/>
                <w:i w:val="false"/>
                <w:color w:val="000000"/>
                <w:sz w:val="20"/>
              </w:rPr>
              <w:t>жағдайда, олардың қашан және қандай себептермен</w:t>
            </w:r>
          </w:p>
          <w:p>
            <w:pPr>
              <w:spacing w:after="20"/>
              <w:ind w:left="20"/>
              <w:jc w:val="both"/>
            </w:pPr>
            <w:r>
              <w:rPr>
                <w:rFonts w:ascii="Times New Roman"/>
                <w:b w:val="false"/>
                <w:i w:val="false"/>
                <w:color w:val="000000"/>
                <w:sz w:val="20"/>
              </w:rPr>
              <w:t>
өзгертілгенін көрсету)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Туған күні және туған жері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0" w:id="23"/>
          <w:p>
            <w:pPr>
              <w:spacing w:after="20"/>
              <w:ind w:left="20"/>
              <w:jc w:val="both"/>
            </w:pPr>
            <w:r>
              <w:rPr>
                <w:rFonts w:ascii="Times New Roman"/>
                <w:b w:val="false"/>
                <w:i w:val="false"/>
                <w:color w:val="000000"/>
                <w:sz w:val="20"/>
              </w:rPr>
              <w:t>
____________________________________________________</w:t>
            </w:r>
          </w:p>
          <w:bookmarkEnd w:id="23"/>
          <w:p>
            <w:pPr>
              <w:spacing w:after="20"/>
              <w:ind w:left="20"/>
              <w:jc w:val="both"/>
            </w:pPr>
            <w:r>
              <w:rPr>
                <w:rFonts w:ascii="Times New Roman"/>
                <w:b w:val="false"/>
                <w:i w:val="false"/>
                <w:color w:val="000000"/>
                <w:sz w:val="20"/>
              </w:rPr>
              <w:t>
____________________________________________________</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Тұрақты тұратын жері, телефон нөмірлері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1" w:id="24"/>
          <w:p>
            <w:pPr>
              <w:spacing w:after="20"/>
              <w:ind w:left="20"/>
              <w:jc w:val="both"/>
            </w:pPr>
            <w:r>
              <w:rPr>
                <w:rFonts w:ascii="Times New Roman"/>
                <w:b w:val="false"/>
                <w:i w:val="false"/>
                <w:color w:val="000000"/>
                <w:sz w:val="20"/>
              </w:rPr>
              <w:t>
____________________________________________________</w:t>
            </w:r>
          </w:p>
          <w:bookmarkEnd w:id="24"/>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____________________________________________________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(елді мекеннің кодын қосқанда, толық мекенжайын, қызмет,</w:t>
            </w:r>
          </w:p>
          <w:p>
            <w:pPr>
              <w:spacing w:after="20"/>
              <w:ind w:left="20"/>
              <w:jc w:val="both"/>
            </w:pPr>
            <w:r>
              <w:rPr>
                <w:rFonts w:ascii="Times New Roman"/>
                <w:b w:val="false"/>
                <w:i w:val="false"/>
                <w:color w:val="000000"/>
                <w:sz w:val="20"/>
              </w:rPr>
              <w:t>
үй, байланыс телефондарының нөмірлерін көрсету)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Азаматтығы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____________________________________________________</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басын куәландыратын құжаттың толық деректемелері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4" w:id="25"/>
          <w:p>
            <w:pPr>
              <w:spacing w:after="20"/>
              <w:ind w:left="20"/>
              <w:jc w:val="both"/>
            </w:pPr>
            <w:r>
              <w:rPr>
                <w:rFonts w:ascii="Times New Roman"/>
                <w:b w:val="false"/>
                <w:i w:val="false"/>
                <w:color w:val="000000"/>
                <w:sz w:val="20"/>
              </w:rPr>
              <w:t>
____________________________________________________</w:t>
            </w:r>
          </w:p>
          <w:bookmarkEnd w:id="25"/>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____________________________________________________</w:t>
            </w:r>
          </w:p>
          <w:p>
            <w:pPr>
              <w:spacing w:after="20"/>
              <w:ind w:left="20"/>
              <w:jc w:val="both"/>
            </w:pPr>
            <w:r>
              <w:rPr>
                <w:rFonts w:ascii="Times New Roman"/>
                <w:b w:val="false"/>
                <w:i w:val="false"/>
                <w:color w:val="000000"/>
                <w:sz w:val="20"/>
              </w:rPr>
              <w:t>
____________________________________________________</w:t>
            </w:r>
          </w:p>
        </w:tc>
      </w:tr>
    </w:tbl>
    <w:bookmarkStart w:name="z46" w:id="26"/>
    <w:p>
      <w:pPr>
        <w:spacing w:after="0"/>
        <w:ind w:left="0"/>
        <w:jc w:val="both"/>
      </w:pPr>
      <w:r>
        <w:rPr>
          <w:rFonts w:ascii="Times New Roman"/>
          <w:b w:val="false"/>
          <w:i w:val="false"/>
          <w:color w:val="000000"/>
          <w:sz w:val="28"/>
        </w:rPr>
        <w:t>
      ";</w:t>
      </w:r>
    </w:p>
    <w:bookmarkEnd w:id="2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 тармақша</w:t>
      </w:r>
      <w:r>
        <w:rPr>
          <w:rFonts w:ascii="Times New Roman"/>
          <w:b w:val="false"/>
          <w:i w:val="false"/>
          <w:color w:val="000000"/>
          <w:sz w:val="28"/>
        </w:rPr>
        <w:t xml:space="preserve"> мынадай редакцияда жазылсын:</w:t>
      </w:r>
    </w:p>
    <w:bookmarkStart w:name="z48" w:id="27"/>
    <w:p>
      <w:pPr>
        <w:spacing w:after="0"/>
        <w:ind w:left="0"/>
        <w:jc w:val="both"/>
      </w:pPr>
      <w:r>
        <w:rPr>
          <w:rFonts w:ascii="Times New Roman"/>
          <w:b w:val="false"/>
          <w:i w:val="false"/>
          <w:color w:val="000000"/>
          <w:sz w:val="28"/>
        </w:rPr>
        <w:t>
      "4) Еңбек қызметі туралы мәліметтер:</w:t>
      </w:r>
    </w:p>
    <w:bookmarkEnd w:id="27"/>
    <w:bookmarkStart w:name="z49" w:id="28"/>
    <w:p>
      <w:pPr>
        <w:spacing w:after="0"/>
        <w:ind w:left="0"/>
        <w:jc w:val="both"/>
      </w:pPr>
      <w:r>
        <w:rPr>
          <w:rFonts w:ascii="Times New Roman"/>
          <w:b w:val="false"/>
          <w:i w:val="false"/>
          <w:color w:val="000000"/>
          <w:sz w:val="28"/>
        </w:rPr>
        <w:t>
      Бұл тармақта ұйымдарда қаржы, сақтандыру қызметі, білім беру, мемлекеттік басқару және қорғаныс, міндетті әлеуметтік қамсыздандыру салаларында, құқық және бухгалтерлік есеп саласында, сондай-ақ төлемдерді жинау жөніндегі агенттіктер мен кредиттік бюроларда лауазымын көрсете отырып, басшы қызметкердің жоғары оқу орнын аяқтаған күннен бастап барлық еңбек қызметі (сондай-ақ басқару органындағы мүшелігі) туралы мәліметтер, сондай-ақ кандидат еңбек қызметін жүзеге асырмаған кезең көрсетіледі.</w:t>
      </w:r>
    </w:p>
    <w:bookmarkEnd w:id="2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кезеңі (күні, айы, жылы)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орны (ұйымның қаржы, сақтандыру қызметі, білім беру, мемлекеттік басқару және қорғаныс, міндетті әлеуметтік қамсыздандыру салаларында, құқық және бухгалтерлік есеп саласындағы тіркелген елін, сондай-ақ төлемдерді жинау жөніндегі агенттіктердің және кредиттік бюролардың қызметін көрсетумен).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Лауазымы (келісу күнін көрсете отырып, егер талап етілсе)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Тәртіптік жазаның болуы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Жұмыстан шығару, лауазымнан босату себептері</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50" w:id="29"/>
    <w:p>
      <w:pPr>
        <w:spacing w:after="0"/>
        <w:ind w:left="0"/>
        <w:jc w:val="both"/>
      </w:pPr>
      <w:r>
        <w:rPr>
          <w:rFonts w:ascii="Times New Roman"/>
          <w:b w:val="false"/>
          <w:i w:val="false"/>
          <w:color w:val="000000"/>
          <w:sz w:val="28"/>
        </w:rPr>
        <w:t>
      ";</w:t>
      </w:r>
    </w:p>
    <w:bookmarkEnd w:id="2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8-тармақтың</w:t>
      </w:r>
      <w:r>
        <w:rPr>
          <w:rFonts w:ascii="Times New Roman"/>
          <w:b w:val="false"/>
          <w:i w:val="false"/>
          <w:color w:val="000000"/>
          <w:sz w:val="28"/>
        </w:rPr>
        <w:t xml:space="preserve"> төртінші және бесінші бөліктері мынадай редакцияда жазылсын:</w:t>
      </w:r>
    </w:p>
    <w:bookmarkStart w:name="z52" w:id="30"/>
    <w:p>
      <w:pPr>
        <w:spacing w:after="0"/>
        <w:ind w:left="0"/>
        <w:jc w:val="both"/>
      </w:pPr>
      <w:r>
        <w:rPr>
          <w:rFonts w:ascii="Times New Roman"/>
          <w:b w:val="false"/>
          <w:i w:val="false"/>
          <w:color w:val="000000"/>
          <w:sz w:val="28"/>
        </w:rPr>
        <w:t>
      "Мемлекеттік қызмет көрсетуге қажетті дербес деректерді жинауға және өңдеуге және цифрлық жүйелердегі заңмен қорғалатын құпияны құрайтын мәліметтерді пайдалануға келісім беремін.</w:t>
      </w:r>
    </w:p>
    <w:bookmarkEnd w:id="30"/>
    <w:bookmarkStart w:name="z53" w:id="31"/>
    <w:p>
      <w:pPr>
        <w:spacing w:after="0"/>
        <w:ind w:left="0"/>
        <w:jc w:val="both"/>
      </w:pPr>
      <w:r>
        <w:rPr>
          <w:rFonts w:ascii="Times New Roman"/>
          <w:b w:val="false"/>
          <w:i w:val="false"/>
          <w:color w:val="000000"/>
          <w:sz w:val="28"/>
        </w:rPr>
        <w:t>
      Өтініш беруге уәкілетті адамның тегі, аты, әкесінің аты (ол болған жағдайда)</w:t>
      </w:r>
    </w:p>
    <w:bookmarkEnd w:id="31"/>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bookmarkStart w:name="z54" w:id="32"/>
      <w:r>
        <w:rPr>
          <w:rFonts w:ascii="Times New Roman"/>
          <w:b w:val="false"/>
          <w:i w:val="false"/>
          <w:color w:val="000000"/>
          <w:sz w:val="28"/>
        </w:rPr>
        <w:t>
      _______________________________________________________________</w:t>
      </w:r>
    </w:p>
    <w:bookmarkEnd w:id="32"/>
    <w:p>
      <w:pPr>
        <w:spacing w:after="0"/>
        <w:ind w:left="0"/>
        <w:jc w:val="both"/>
      </w:pPr>
      <w:r>
        <w:rPr>
          <w:rFonts w:ascii="Times New Roman"/>
          <w:b w:val="false"/>
          <w:i w:val="false"/>
          <w:color w:val="000000"/>
          <w:sz w:val="28"/>
        </w:rPr>
        <w:t xml:space="preserve">                               (қолы)</w:t>
      </w:r>
    </w:p>
    <w:p>
      <w:pPr>
        <w:spacing w:after="0"/>
        <w:ind w:left="0"/>
        <w:jc w:val="both"/>
      </w:pPr>
      <w:r>
        <w:rPr>
          <w:rFonts w:ascii="Times New Roman"/>
          <w:b w:val="false"/>
          <w:i w:val="false"/>
          <w:color w:val="000000"/>
          <w:sz w:val="28"/>
        </w:rPr>
        <w:t>
      Бірінші басшы немесе қол қоюға уәкілетті адам</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xml:space="preserve">                   тегі, аты, әкесінің аты (ол болған жағдайда)</w:t>
      </w:r>
    </w:p>
    <w:p>
      <w:pPr>
        <w:spacing w:after="0"/>
        <w:ind w:left="0"/>
        <w:jc w:val="both"/>
      </w:pPr>
      <w:r>
        <w:rPr>
          <w:rFonts w:ascii="Times New Roman"/>
          <w:b w:val="false"/>
          <w:i w:val="false"/>
          <w:color w:val="000000"/>
          <w:sz w:val="28"/>
        </w:rPr>
        <w:t xml:space="preserve">
      _______________ </w:t>
      </w:r>
    </w:p>
    <w:p>
      <w:pPr>
        <w:spacing w:after="0"/>
        <w:ind w:left="0"/>
        <w:jc w:val="both"/>
      </w:pPr>
      <w:r>
        <w:rPr>
          <w:rFonts w:ascii="Times New Roman"/>
          <w:b w:val="false"/>
          <w:i w:val="false"/>
          <w:color w:val="000000"/>
          <w:sz w:val="28"/>
        </w:rPr>
        <w:t xml:space="preserve">             қолы</w:t>
      </w:r>
    </w:p>
    <w:bookmarkStart w:name="z55" w:id="33"/>
    <w:p>
      <w:pPr>
        <w:spacing w:after="0"/>
        <w:ind w:left="0"/>
        <w:jc w:val="both"/>
      </w:pPr>
      <w:r>
        <w:rPr>
          <w:rFonts w:ascii="Times New Roman"/>
          <w:b w:val="false"/>
          <w:i w:val="false"/>
          <w:color w:val="000000"/>
          <w:sz w:val="28"/>
        </w:rPr>
        <w:t>
      Қол қойылған күні: 20_____ жылғы "__"_________";</w:t>
      </w:r>
    </w:p>
    <w:bookmarkEnd w:id="33"/>
    <w:bookmarkStart w:name="z56" w:id="34"/>
    <w:p>
      <w:pPr>
        <w:spacing w:after="0"/>
        <w:ind w:left="0"/>
        <w:jc w:val="both"/>
      </w:pPr>
      <w:r>
        <w:rPr>
          <w:rFonts w:ascii="Times New Roman"/>
          <w:b w:val="false"/>
          <w:i w:val="false"/>
          <w:color w:val="000000"/>
          <w:sz w:val="28"/>
        </w:rPr>
        <w:t>
      2 қосымшада:</w:t>
      </w:r>
    </w:p>
    <w:bookmarkEnd w:id="34"/>
    <w:bookmarkStart w:name="z57" w:id="35"/>
    <w:p>
      <w:pPr>
        <w:spacing w:after="0"/>
        <w:ind w:left="0"/>
        <w:jc w:val="both"/>
      </w:pPr>
      <w:r>
        <w:rPr>
          <w:rFonts w:ascii="Times New Roman"/>
          <w:b w:val="false"/>
          <w:i w:val="false"/>
          <w:color w:val="000000"/>
          <w:sz w:val="28"/>
        </w:rPr>
        <w:t>
      2 және 15-бағандар мынадай редакцияда жазылсын:</w:t>
      </w:r>
    </w:p>
    <w:bookmarkEnd w:id="35"/>
    <w:p>
      <w:pPr>
        <w:spacing w:after="0"/>
        <w:ind w:left="0"/>
        <w:jc w:val="both"/>
      </w:pP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0"/>
      </w:tblGrid>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"Қызметкердің тегі, аты, әкесінің аты (ол болған жағдайда)</w:t>
            </w:r>
            <w:r>
              <w:rPr>
                <w:rFonts w:ascii="Times New Roman"/>
                <w:b w:val="false"/>
                <w:i w:val="false"/>
                <w:color w:val="000000"/>
                <w:sz w:val="20"/>
              </w:rPr>
              <w:t xml:space="preserve"> </w:t>
            </w:r>
            <w:r>
              <w:rPr>
                <w:rFonts w:ascii="Times New Roman"/>
                <w:b/>
                <w:i w:val="false"/>
                <w:color w:val="000000"/>
                <w:sz w:val="20"/>
              </w:rPr>
              <w:t>(жеке басын куәландыратын құжатқа толық сәйкестікпен, тегі, аты, әкесінің аты (ол болған жағдайда) өзгерген жағдайда олар – қашан және қандай себепке байланысты өзгергенін көрсету)</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w:t>
            </w:r>
          </w:p>
        </w:tc>
      </w:tr>
    </w:tbl>
    <w:p>
      <w:pPr>
        <w:spacing w:after="0"/>
        <w:ind w:left="0"/>
        <w:jc w:val="both"/>
      </w:pP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0"/>
      </w:tblGrid>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Осы ақпаратты өзім </w:t>
            </w:r>
            <w:r>
              <w:rPr>
                <w:rFonts w:ascii="Times New Roman"/>
                <w:b/>
                <w:i w:val="false"/>
                <w:color w:val="000000"/>
                <w:sz w:val="20"/>
              </w:rPr>
              <w:t>тексергенімді және оның дұрыс және толық екендігін растаймын, сондай-ақ дербес деректерді жинауға және өңдеуге және цифрлық жүйелердегі заңмен қорғалатын құпияны құрайтын мәліметтерді пайдалануға келісім</w:t>
            </w:r>
            <w:r>
              <w:rPr>
                <w:rFonts w:ascii="Times New Roman"/>
                <w:b w:val="false"/>
                <w:i w:val="false"/>
                <w:color w:val="000000"/>
                <w:sz w:val="20"/>
              </w:rPr>
              <w:t xml:space="preserve"> </w:t>
            </w:r>
            <w:r>
              <w:rPr>
                <w:rFonts w:ascii="Times New Roman"/>
                <w:b/>
                <w:i w:val="false"/>
                <w:color w:val="000000"/>
                <w:sz w:val="20"/>
              </w:rPr>
              <w:t>беремін (қызметкердің қолы)</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w:t>
      </w:r>
    </w:p>
    <w:bookmarkStart w:name="z58" w:id="36"/>
    <w:p>
      <w:pPr>
        <w:spacing w:after="0"/>
        <w:ind w:left="0"/>
        <w:jc w:val="both"/>
      </w:pPr>
      <w:r>
        <w:rPr>
          <w:rFonts w:ascii="Times New Roman"/>
          <w:b w:val="false"/>
          <w:i w:val="false"/>
          <w:color w:val="000000"/>
          <w:sz w:val="28"/>
        </w:rPr>
        <w:t xml:space="preserve">
      ескертпеде: </w:t>
      </w:r>
    </w:p>
    <w:bookmarkEnd w:id="3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2-тармақ</w:t>
      </w:r>
      <w:r>
        <w:rPr>
          <w:rFonts w:ascii="Times New Roman"/>
          <w:b w:val="false"/>
          <w:i w:val="false"/>
          <w:color w:val="000000"/>
          <w:sz w:val="28"/>
        </w:rPr>
        <w:t xml:space="preserve"> мынадай редакцияда жазылсын:</w:t>
      </w:r>
    </w:p>
    <w:bookmarkStart w:name="z60" w:id="37"/>
    <w:p>
      <w:pPr>
        <w:spacing w:after="0"/>
        <w:ind w:left="0"/>
        <w:jc w:val="both"/>
      </w:pPr>
      <w:r>
        <w:rPr>
          <w:rFonts w:ascii="Times New Roman"/>
          <w:b w:val="false"/>
          <w:i w:val="false"/>
          <w:color w:val="000000"/>
          <w:sz w:val="28"/>
        </w:rPr>
        <w:t xml:space="preserve">
      "2. 9-бағанда жеке адамға, отбасыға және кәмелетке толмағандарға, адамның және азаматтың конституциялық және өзге де құқықтары мен бостандықтарына, мемлекеттің конституциялық құрылысының негіздеріне және қауіпсіздігіне, меншікке, қоғамдық қауіпсіздік пен қоғамдық тәртіпке, халық денсаулығына және имандылыққа, бейбітшілік пен адамзаттың қауіпсіздігіне, коммерциялық және өзге де ұйымдардағы қызмет мүдделеріне, мемлекеттік қызмет пен мемлекеттік басқару мүдделеріне, сот төрелігіне және жазалардың орындалу тәртібіне, басқару тәртібіне қарсы, экономикалық қызмет, ақпараттандыру және байланыс салаларындағы қылмыстық құқық бұзушылықтар үшін, сондай-ақ әскери қылмыстық құқық бұзушылықтар үшін өтелмеген немесе алынбаған соттылығы бар екендігі немесе қылмыстық қудалауға ұшырайтын немесе ұшыраған (өздеріне қатысты қылмыстық қудалау Қазақстан Республикасы Қылмыстық-процестік кодексінің 35-бабы бірінші бөлігінің </w:t>
      </w:r>
      <w:r>
        <w:rPr>
          <w:rFonts w:ascii="Times New Roman"/>
          <w:b w:val="false"/>
          <w:i w:val="false"/>
          <w:color w:val="000000"/>
          <w:sz w:val="28"/>
        </w:rPr>
        <w:t>1)</w:t>
      </w:r>
      <w:r>
        <w:rPr>
          <w:rFonts w:ascii="Times New Roman"/>
          <w:b w:val="false"/>
          <w:i w:val="false"/>
          <w:color w:val="000000"/>
          <w:sz w:val="28"/>
        </w:rPr>
        <w:t xml:space="preserve"> және </w:t>
      </w:r>
      <w:r>
        <w:rPr>
          <w:rFonts w:ascii="Times New Roman"/>
          <w:b w:val="false"/>
          <w:i w:val="false"/>
          <w:color w:val="000000"/>
          <w:sz w:val="28"/>
        </w:rPr>
        <w:t>2) тармақшалары</w:t>
      </w:r>
      <w:r>
        <w:rPr>
          <w:rFonts w:ascii="Times New Roman"/>
          <w:b w:val="false"/>
          <w:i w:val="false"/>
          <w:color w:val="000000"/>
          <w:sz w:val="28"/>
        </w:rPr>
        <w:t xml:space="preserve"> негізінде тоқтатылған адамдарды қоспағанда) туралы ақпарат көрсетіледі.</w:t>
      </w:r>
    </w:p>
    <w:bookmarkEnd w:id="37"/>
    <w:bookmarkStart w:name="z61" w:id="38"/>
    <w:p>
      <w:pPr>
        <w:spacing w:after="0"/>
        <w:ind w:left="0"/>
        <w:jc w:val="both"/>
      </w:pPr>
      <w:r>
        <w:rPr>
          <w:rFonts w:ascii="Times New Roman"/>
          <w:b w:val="false"/>
          <w:i w:val="false"/>
          <w:color w:val="000000"/>
          <w:sz w:val="28"/>
        </w:rPr>
        <w:t xml:space="preserve">
      Егер солай болса, онда қылмыстық жауапкершілікке тарту туралы үкімнің күнін және нөмірін, Қазақстан Республикасының Қылмыстық </w:t>
      </w:r>
      <w:r>
        <w:rPr>
          <w:rFonts w:ascii="Times New Roman"/>
          <w:b w:val="false"/>
          <w:i w:val="false"/>
          <w:color w:val="000000"/>
          <w:sz w:val="28"/>
        </w:rPr>
        <w:t>кодексінің</w:t>
      </w:r>
      <w:r>
        <w:rPr>
          <w:rFonts w:ascii="Times New Roman"/>
          <w:b w:val="false"/>
          <w:i w:val="false"/>
          <w:color w:val="000000"/>
          <w:sz w:val="28"/>
        </w:rPr>
        <w:t xml:space="preserve"> бабын көрсету қажет.";</w:t>
      </w:r>
    </w:p>
    <w:bookmarkEnd w:id="3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7-тармақтың</w:t>
      </w:r>
      <w:r>
        <w:rPr>
          <w:rFonts w:ascii="Times New Roman"/>
          <w:b w:val="false"/>
          <w:i w:val="false"/>
          <w:color w:val="000000"/>
          <w:sz w:val="28"/>
        </w:rPr>
        <w:t xml:space="preserve"> екінші бөлігі мынадай редакцияда жазылсын:</w:t>
      </w:r>
    </w:p>
    <w:bookmarkStart w:name="z63" w:id="39"/>
    <w:p>
      <w:pPr>
        <w:spacing w:after="0"/>
        <w:ind w:left="0"/>
        <w:jc w:val="both"/>
      </w:pPr>
      <w:r>
        <w:rPr>
          <w:rFonts w:ascii="Times New Roman"/>
          <w:b w:val="false"/>
          <w:i w:val="false"/>
          <w:color w:val="000000"/>
          <w:sz w:val="28"/>
        </w:rPr>
        <w:t>
      "Бірінші басшы немесе қол қоюға уәкілетті адам</w:t>
      </w:r>
    </w:p>
    <w:bookmarkEnd w:id="39"/>
    <w:bookmarkStart w:name="z64" w:id="40"/>
    <w:p>
      <w:pPr>
        <w:spacing w:after="0"/>
        <w:ind w:left="0"/>
        <w:jc w:val="both"/>
      </w:pPr>
      <w:r>
        <w:rPr>
          <w:rFonts w:ascii="Times New Roman"/>
          <w:b w:val="false"/>
          <w:i w:val="false"/>
          <w:color w:val="000000"/>
          <w:sz w:val="28"/>
        </w:rPr>
        <w:t>
      ______________________________________</w:t>
      </w:r>
    </w:p>
    <w:bookmarkEnd w:id="40"/>
    <w:bookmarkStart w:name="z65" w:id="41"/>
    <w:p>
      <w:pPr>
        <w:spacing w:after="0"/>
        <w:ind w:left="0"/>
        <w:jc w:val="both"/>
      </w:pPr>
      <w:r>
        <w:rPr>
          <w:rFonts w:ascii="Times New Roman"/>
          <w:b w:val="false"/>
          <w:i w:val="false"/>
          <w:color w:val="000000"/>
          <w:sz w:val="28"/>
        </w:rPr>
        <w:t>
      тегі, аты, әкесінің аты (ол болған жағдайда)</w:t>
      </w:r>
    </w:p>
    <w:bookmarkEnd w:id="41"/>
    <w:bookmarkStart w:name="z66" w:id="42"/>
    <w:p>
      <w:pPr>
        <w:spacing w:after="0"/>
        <w:ind w:left="0"/>
        <w:jc w:val="both"/>
      </w:pPr>
      <w:r>
        <w:rPr>
          <w:rFonts w:ascii="Times New Roman"/>
          <w:b w:val="false"/>
          <w:i w:val="false"/>
          <w:color w:val="000000"/>
          <w:sz w:val="28"/>
        </w:rPr>
        <w:t>
      ________________қолы</w:t>
      </w:r>
    </w:p>
    <w:bookmarkEnd w:id="42"/>
    <w:bookmarkStart w:name="z67" w:id="43"/>
    <w:p>
      <w:pPr>
        <w:spacing w:after="0"/>
        <w:ind w:left="0"/>
        <w:jc w:val="both"/>
      </w:pPr>
      <w:r>
        <w:rPr>
          <w:rFonts w:ascii="Times New Roman"/>
          <w:b w:val="false"/>
          <w:i w:val="false"/>
          <w:color w:val="000000"/>
          <w:sz w:val="28"/>
        </w:rPr>
        <w:t>
      Қол қойылған күн 20_____ жылғы "_____" __________";</w:t>
      </w:r>
    </w:p>
    <w:bookmarkEnd w:id="4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4-қосымшада</w:t>
      </w:r>
      <w:r>
        <w:rPr>
          <w:rFonts w:ascii="Times New Roman"/>
          <w:b w:val="false"/>
          <w:i w:val="false"/>
          <w:color w:val="000000"/>
          <w:sz w:val="28"/>
        </w:rPr>
        <w:t xml:space="preserve"> кестенің 2 және 4-жолдары мынадай редакцияда жазылсын:</w:t>
      </w:r>
    </w:p>
    <w:bookmarkStart w:name="z69" w:id="44"/>
    <w:p>
      <w:pPr>
        <w:spacing w:after="0"/>
        <w:ind w:left="0"/>
        <w:jc w:val="both"/>
      </w:pPr>
      <w:r>
        <w:rPr>
          <w:rFonts w:ascii="Times New Roman"/>
          <w:b w:val="false"/>
          <w:i w:val="false"/>
          <w:color w:val="000000"/>
          <w:sz w:val="28"/>
        </w:rPr>
        <w:t>
      "</w:t>
      </w:r>
    </w:p>
    <w:bookmarkEnd w:id="4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Мемлекеттік қызмет көрсету тәсілдері (қол жеткізу арналары)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www.egov.kz "цифрлық үкіметтің" веб-порталы</w:t>
            </w:r>
          </w:p>
        </w:tc>
      </w:tr>
    </w:tbl>
    <w:bookmarkStart w:name="z70" w:id="45"/>
    <w:p>
      <w:pPr>
        <w:spacing w:after="0"/>
        <w:ind w:left="0"/>
        <w:jc w:val="both"/>
      </w:pPr>
      <w:r>
        <w:rPr>
          <w:rFonts w:ascii="Times New Roman"/>
          <w:b w:val="false"/>
          <w:i w:val="false"/>
          <w:color w:val="000000"/>
          <w:sz w:val="28"/>
        </w:rPr>
        <w:t>
      ";</w:t>
      </w:r>
    </w:p>
    <w:bookmarkEnd w:id="45"/>
    <w:bookmarkStart w:name="z71" w:id="46"/>
    <w:p>
      <w:pPr>
        <w:spacing w:after="0"/>
        <w:ind w:left="0"/>
        <w:jc w:val="both"/>
      </w:pPr>
      <w:r>
        <w:rPr>
          <w:rFonts w:ascii="Times New Roman"/>
          <w:b w:val="false"/>
          <w:i w:val="false"/>
          <w:color w:val="000000"/>
          <w:sz w:val="28"/>
        </w:rPr>
        <w:t>
      "</w:t>
      </w:r>
    </w:p>
    <w:bookmarkEnd w:id="4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(ішінара цифрландырылған)</w:t>
            </w:r>
          </w:p>
        </w:tc>
      </w:tr>
    </w:tbl>
    <w:bookmarkStart w:name="z72" w:id="47"/>
    <w:p>
      <w:pPr>
        <w:spacing w:after="0"/>
        <w:ind w:left="0"/>
        <w:jc w:val="both"/>
      </w:pPr>
      <w:r>
        <w:rPr>
          <w:rFonts w:ascii="Times New Roman"/>
          <w:b w:val="false"/>
          <w:i w:val="false"/>
          <w:color w:val="000000"/>
          <w:sz w:val="28"/>
        </w:rPr>
        <w:t>
      ";</w:t>
      </w:r>
    </w:p>
    <w:bookmarkEnd w:id="47"/>
    <w:bookmarkStart w:name="z73" w:id="48"/>
    <w:p>
      <w:pPr>
        <w:spacing w:after="0"/>
        <w:ind w:left="0"/>
        <w:jc w:val="both"/>
      </w:pPr>
      <w:r>
        <w:rPr>
          <w:rFonts w:ascii="Times New Roman"/>
          <w:b w:val="false"/>
          <w:i w:val="false"/>
          <w:color w:val="000000"/>
          <w:sz w:val="28"/>
        </w:rPr>
        <w:t>
      5-қосымшаның 5-бағаны мынадай редакцияда жазылсын:</w:t>
      </w:r>
    </w:p>
    <w:bookmarkEnd w:id="48"/>
    <w:p>
      <w:pPr>
        <w:spacing w:after="0"/>
        <w:ind w:left="0"/>
        <w:jc w:val="both"/>
      </w:pPr>
      <w:r>
        <w:rPr>
          <w:rFonts w:ascii="Times New Roman"/>
          <w:b w:val="false"/>
          <w:i w:val="false"/>
          <w:color w:val="000000"/>
          <w:sz w:val="28"/>
        </w:rPr>
        <w:t xml:space="preserve">
      "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0"/>
      </w:tblGrid>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Бірінші басшының тегі, аты, әкесінің аты (ол болған жағдайда)</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w:t>
            </w:r>
            <w:r>
              <w:rPr>
                <w:rFonts w:ascii="Times New Roman"/>
                <w:b w:val="false"/>
                <w:i w:val="false"/>
                <w:color w:val="000000"/>
                <w:sz w:val="20"/>
              </w:rPr>
              <w:t>.</w:t>
            </w:r>
          </w:p>
        </w:tc>
      </w:tr>
    </w:tbl>
    <w:bookmarkStart w:name="z75" w:id="49"/>
    <w:p>
      <w:pPr>
        <w:spacing w:after="0"/>
        <w:ind w:left="0"/>
        <w:jc w:val="both"/>
      </w:pPr>
      <w:r>
        <w:rPr>
          <w:rFonts w:ascii="Times New Roman"/>
          <w:b w:val="false"/>
          <w:i w:val="false"/>
          <w:color w:val="000000"/>
          <w:sz w:val="28"/>
        </w:rPr>
        <w:t xml:space="preserve">
      2. "Микроқаржылық қызметті лицензиялау қағидаларын, микроқаржылық қызметті жүзеге асыруға арналған біліктілік талаптарын және оларға сәйкестікті растайтын құжаттардың тізбесін бекіту туралы" Қазақстан Республикасының Қаржы нарығын реттеу және дамыту агенттігі Басқармасының 2020 жылғы 23 қарашадағы № 108 </w:t>
      </w:r>
      <w:r>
        <w:rPr>
          <w:rFonts w:ascii="Times New Roman"/>
          <w:b w:val="false"/>
          <w:i w:val="false"/>
          <w:color w:val="000000"/>
          <w:sz w:val="28"/>
        </w:rPr>
        <w:t>қаулысына</w:t>
      </w:r>
      <w:r>
        <w:rPr>
          <w:rFonts w:ascii="Times New Roman"/>
          <w:b w:val="false"/>
          <w:i w:val="false"/>
          <w:color w:val="000000"/>
          <w:sz w:val="28"/>
        </w:rPr>
        <w:t xml:space="preserve"> (Нормативтік құқықтық актілерді мемлекеттік тіркеу тізілімінде № 21731 болып тіркелген) мынадай өзгерістер мен толықтырулар енгізілсін: </w:t>
      </w:r>
    </w:p>
    <w:bookmarkEnd w:id="49"/>
    <w:bookmarkStart w:name="z76" w:id="50"/>
    <w:p>
      <w:pPr>
        <w:spacing w:after="0"/>
        <w:ind w:left="0"/>
        <w:jc w:val="both"/>
      </w:pPr>
      <w:r>
        <w:rPr>
          <w:rFonts w:ascii="Times New Roman"/>
          <w:b w:val="false"/>
          <w:i w:val="false"/>
          <w:color w:val="000000"/>
          <w:sz w:val="28"/>
        </w:rPr>
        <w:t xml:space="preserve">
      көрсетілген қаулымен бекітілген Микроқаржылық қызметті лицензиялау </w:t>
      </w:r>
      <w:r>
        <w:rPr>
          <w:rFonts w:ascii="Times New Roman"/>
          <w:b w:val="false"/>
          <w:i w:val="false"/>
          <w:color w:val="000000"/>
          <w:sz w:val="28"/>
        </w:rPr>
        <w:t>қағидаларында</w:t>
      </w:r>
      <w:r>
        <w:rPr>
          <w:rFonts w:ascii="Times New Roman"/>
          <w:b w:val="false"/>
          <w:i w:val="false"/>
          <w:color w:val="000000"/>
          <w:sz w:val="28"/>
        </w:rPr>
        <w:t>:</w:t>
      </w:r>
    </w:p>
    <w:bookmarkEnd w:id="5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1-тармақ</w:t>
      </w:r>
      <w:r>
        <w:rPr>
          <w:rFonts w:ascii="Times New Roman"/>
          <w:b w:val="false"/>
          <w:i w:val="false"/>
          <w:color w:val="000000"/>
          <w:sz w:val="28"/>
        </w:rPr>
        <w:t xml:space="preserve"> мынадай мазмұндағы екінші бөлікпен толықтырылсын:</w:t>
      </w:r>
    </w:p>
    <w:bookmarkStart w:name="z78" w:id="51"/>
    <w:p>
      <w:pPr>
        <w:spacing w:after="0"/>
        <w:ind w:left="0"/>
        <w:jc w:val="both"/>
      </w:pPr>
      <w:r>
        <w:rPr>
          <w:rFonts w:ascii="Times New Roman"/>
          <w:b w:val="false"/>
          <w:i w:val="false"/>
          <w:color w:val="000000"/>
          <w:sz w:val="28"/>
        </w:rPr>
        <w:t>
      "Қағидаларға енгізілген өзгерістер және (немесе) толықтырулар туралы ақпарат уәкілетті органның ресми интернет – ресурсында орналастырылады, тиісті нормативтік құқықтық акті бекітілген немесе өзгертілген күннен бастап 3 (үш) жұмыс күні ішінде "цифрлық үкімет" операторына және Бірыңғай байланыс орталығына жіберіледі.";</w:t>
      </w:r>
    </w:p>
    <w:bookmarkEnd w:id="5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2-тармақтың</w:t>
      </w:r>
      <w:r>
        <w:rPr>
          <w:rFonts w:ascii="Times New Roman"/>
          <w:b w:val="false"/>
          <w:i w:val="false"/>
          <w:color w:val="000000"/>
          <w:sz w:val="28"/>
        </w:rPr>
        <w:t xml:space="preserve"> екінші бөлігі мынадай редакцияда жазылсын:</w:t>
      </w:r>
    </w:p>
    <w:bookmarkStart w:name="z80" w:id="52"/>
    <w:p>
      <w:pPr>
        <w:spacing w:after="0"/>
        <w:ind w:left="0"/>
        <w:jc w:val="both"/>
      </w:pPr>
      <w:r>
        <w:rPr>
          <w:rFonts w:ascii="Times New Roman"/>
          <w:b w:val="false"/>
          <w:i w:val="false"/>
          <w:color w:val="000000"/>
          <w:sz w:val="28"/>
        </w:rPr>
        <w:t>
      "Мемлекеттік қызмет көрсету сатысы туралы ақпарат цифрландыру саласындағы уәкілетті орган белгілеген тәртіппен мемлекеттік қызметтер көрсету мониторингінің цифрлық жүйесінде автоматты режимде жаңартылады.";</w:t>
      </w:r>
    </w:p>
    <w:bookmarkEnd w:id="5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5-тармақтың</w:t>
      </w:r>
      <w:r>
        <w:rPr>
          <w:rFonts w:ascii="Times New Roman"/>
          <w:b w:val="false"/>
          <w:i w:val="false"/>
          <w:color w:val="000000"/>
          <w:sz w:val="28"/>
        </w:rPr>
        <w:t xml:space="preserve"> бірінші бөлігі мынадай редакцияда жазылсын:</w:t>
      </w:r>
    </w:p>
    <w:bookmarkStart w:name="z82" w:id="53"/>
    <w:p>
      <w:pPr>
        <w:spacing w:after="0"/>
        <w:ind w:left="0"/>
        <w:jc w:val="both"/>
      </w:pPr>
      <w:r>
        <w:rPr>
          <w:rFonts w:ascii="Times New Roman"/>
          <w:b w:val="false"/>
          <w:i w:val="false"/>
          <w:color w:val="000000"/>
          <w:sz w:val="28"/>
        </w:rPr>
        <w:t>
      "5. Көрсетілетін қызметті беруші мемлекеттік қызметтер көрсету үшін пайдаланылатын цифрлық жүйелерден және цифрлық құжаттар сервисінен мына:</w:t>
      </w:r>
    </w:p>
    <w:bookmarkEnd w:id="53"/>
    <w:bookmarkStart w:name="z83" w:id="54"/>
    <w:p>
      <w:pPr>
        <w:spacing w:after="0"/>
        <w:ind w:left="0"/>
        <w:jc w:val="both"/>
      </w:pPr>
      <w:r>
        <w:rPr>
          <w:rFonts w:ascii="Times New Roman"/>
          <w:b w:val="false"/>
          <w:i w:val="false"/>
          <w:color w:val="000000"/>
          <w:sz w:val="28"/>
        </w:rPr>
        <w:t>
      жеке тұлға – Қазақстан Республикасы резидентінің жеке басын куәландыратын;</w:t>
      </w:r>
    </w:p>
    <w:bookmarkEnd w:id="54"/>
    <w:bookmarkStart w:name="z84" w:id="55"/>
    <w:p>
      <w:pPr>
        <w:spacing w:after="0"/>
        <w:ind w:left="0"/>
        <w:jc w:val="both"/>
      </w:pPr>
      <w:r>
        <w:rPr>
          <w:rFonts w:ascii="Times New Roman"/>
          <w:b w:val="false"/>
          <w:i w:val="false"/>
          <w:color w:val="000000"/>
          <w:sz w:val="28"/>
        </w:rPr>
        <w:t>
      жеке тұлға – Қазақстан Республикасы резидентінде алынбаған немесе жойылмаған сотталғандығының жоқтығын растайтын;</w:t>
      </w:r>
    </w:p>
    <w:bookmarkEnd w:id="55"/>
    <w:bookmarkStart w:name="z85" w:id="56"/>
    <w:p>
      <w:pPr>
        <w:spacing w:after="0"/>
        <w:ind w:left="0"/>
        <w:jc w:val="both"/>
      </w:pPr>
      <w:r>
        <w:rPr>
          <w:rFonts w:ascii="Times New Roman"/>
          <w:b w:val="false"/>
          <w:i w:val="false"/>
          <w:color w:val="000000"/>
          <w:sz w:val="28"/>
        </w:rPr>
        <w:t>
      заңды тұлға – Қазақстан Республикасының резидентін мемлекеттік тіркеу (қайта тіркеу) туралы құжаттарда көрсетілген мәліметтерді алады.";</w:t>
      </w:r>
    </w:p>
    <w:bookmarkEnd w:id="5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29-тармақтың 1) </w:t>
      </w:r>
      <w:r>
        <w:rPr>
          <w:rFonts w:ascii="Times New Roman"/>
          <w:b w:val="false"/>
          <w:i w:val="false"/>
          <w:color w:val="000000"/>
          <w:sz w:val="28"/>
        </w:rPr>
        <w:t xml:space="preserve"> және </w:t>
      </w:r>
      <w:r>
        <w:rPr>
          <w:rFonts w:ascii="Times New Roman"/>
          <w:b w:val="false"/>
          <w:i w:val="false"/>
          <w:color w:val="000000"/>
          <w:sz w:val="28"/>
        </w:rPr>
        <w:t>4) тармақшалары</w:t>
      </w:r>
      <w:r>
        <w:rPr>
          <w:rFonts w:ascii="Times New Roman"/>
          <w:b w:val="false"/>
          <w:i w:val="false"/>
          <w:color w:val="000000"/>
          <w:sz w:val="28"/>
        </w:rPr>
        <w:t xml:space="preserve"> мынадай редакцияда жазылсын:</w:t>
      </w:r>
    </w:p>
    <w:bookmarkStart w:name="z87" w:id="57"/>
    <w:p>
      <w:pPr>
        <w:spacing w:after="0"/>
        <w:ind w:left="0"/>
        <w:jc w:val="both"/>
      </w:pPr>
      <w:r>
        <w:rPr>
          <w:rFonts w:ascii="Times New Roman"/>
          <w:b w:val="false"/>
          <w:i w:val="false"/>
          <w:color w:val="000000"/>
          <w:sz w:val="28"/>
        </w:rPr>
        <w:t>
      "1) көрсетілетін қызметті беруші басшысының не оның орнындағы адамның тегі, аты, әкесінің аты (ол болған жағдайда);";</w:t>
      </w:r>
    </w:p>
    <w:bookmarkEnd w:id="57"/>
    <w:bookmarkStart w:name="z88" w:id="58"/>
    <w:p>
      <w:pPr>
        <w:spacing w:after="0"/>
        <w:ind w:left="0"/>
        <w:jc w:val="both"/>
      </w:pPr>
      <w:r>
        <w:rPr>
          <w:rFonts w:ascii="Times New Roman"/>
          <w:b w:val="false"/>
          <w:i w:val="false"/>
          <w:color w:val="000000"/>
          <w:sz w:val="28"/>
        </w:rPr>
        <w:t>
      "4) көрсетілетін қызметті берушінің атауы және (немесе) шешіміне, әрекетіне (әрекетсіздігіне) шағым жасалып отырған лауазымды адамның тегі, аты, әкесінің аты (ол болған жағдайда);";</w:t>
      </w:r>
    </w:p>
    <w:bookmarkEnd w:id="5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31-тармақ</w:t>
      </w:r>
      <w:r>
        <w:rPr>
          <w:rFonts w:ascii="Times New Roman"/>
          <w:b w:val="false"/>
          <w:i w:val="false"/>
          <w:color w:val="000000"/>
          <w:sz w:val="28"/>
        </w:rPr>
        <w:t xml:space="preserve"> мынадай редакцияда жазылсын:</w:t>
      </w:r>
    </w:p>
    <w:bookmarkStart w:name="z90" w:id="59"/>
    <w:p>
      <w:pPr>
        <w:spacing w:after="0"/>
        <w:ind w:left="0"/>
        <w:jc w:val="both"/>
      </w:pPr>
      <w:r>
        <w:rPr>
          <w:rFonts w:ascii="Times New Roman"/>
          <w:b w:val="false"/>
          <w:i w:val="false"/>
          <w:color w:val="000000"/>
          <w:sz w:val="28"/>
        </w:rPr>
        <w:t>
      "31. Көрсетілетін қызметті беруші басшысының шағымды қабылдағанын растау шағымды қабылдаған адамның тегі, аты, әкесінің аты (ол болған жағдайда), берілген шағымға жауап алу мерзімі мен орны көрсетіле отырып, оны көрсетілетін қызметті берушінің кеңсесінде тіркеу (мөртабан, кіріс нөмірі мен күні) болып табылады.";</w:t>
      </w:r>
    </w:p>
    <w:bookmarkEnd w:id="5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1-қосымшада</w:t>
      </w:r>
      <w:r>
        <w:rPr>
          <w:rFonts w:ascii="Times New Roman"/>
          <w:b w:val="false"/>
          <w:i w:val="false"/>
          <w:color w:val="000000"/>
          <w:sz w:val="28"/>
        </w:rPr>
        <w:t xml:space="preserve"> кестенің 2, 4, 6 және 8-жолдары мынадай редакцияда жазылсын:</w:t>
      </w:r>
    </w:p>
    <w:bookmarkStart w:name="z92" w:id="60"/>
    <w:p>
      <w:pPr>
        <w:spacing w:after="0"/>
        <w:ind w:left="0"/>
        <w:jc w:val="both"/>
      </w:pPr>
      <w:r>
        <w:rPr>
          <w:rFonts w:ascii="Times New Roman"/>
          <w:b w:val="false"/>
          <w:i w:val="false"/>
          <w:color w:val="000000"/>
          <w:sz w:val="28"/>
        </w:rPr>
        <w:t>
      "</w:t>
      </w:r>
    </w:p>
    <w:bookmarkEnd w:id="6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ұсыну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барлық кіші түрлері бойынша: www.egov.kz "цифрлық үкімет" веб-порталы (бұдан әрі – портал)</w:t>
            </w:r>
          </w:p>
        </w:tc>
      </w:tr>
    </w:tbl>
    <w:bookmarkStart w:name="z93" w:id="61"/>
    <w:p>
      <w:pPr>
        <w:spacing w:after="0"/>
        <w:ind w:left="0"/>
        <w:jc w:val="both"/>
      </w:pPr>
      <w:r>
        <w:rPr>
          <w:rFonts w:ascii="Times New Roman"/>
          <w:b w:val="false"/>
          <w:i w:val="false"/>
          <w:color w:val="000000"/>
          <w:sz w:val="28"/>
        </w:rPr>
        <w:t>
      ";</w:t>
      </w:r>
    </w:p>
    <w:bookmarkEnd w:id="61"/>
    <w:bookmarkStart w:name="z94" w:id="62"/>
    <w:p>
      <w:pPr>
        <w:spacing w:after="0"/>
        <w:ind w:left="0"/>
        <w:jc w:val="both"/>
      </w:pPr>
      <w:r>
        <w:rPr>
          <w:rFonts w:ascii="Times New Roman"/>
          <w:b w:val="false"/>
          <w:i w:val="false"/>
          <w:color w:val="000000"/>
          <w:sz w:val="28"/>
        </w:rPr>
        <w:t>
      "</w:t>
      </w:r>
    </w:p>
    <w:bookmarkEnd w:id="6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5" w:id="63"/>
          <w:p>
            <w:pPr>
              <w:spacing w:after="20"/>
              <w:ind w:left="20"/>
              <w:jc w:val="both"/>
            </w:pPr>
            <w:r>
              <w:rPr>
                <w:rFonts w:ascii="Times New Roman"/>
                <w:b w:val="false"/>
                <w:i w:val="false"/>
                <w:color w:val="000000"/>
                <w:sz w:val="20"/>
              </w:rPr>
              <w:t>
Мемлекеттік көрсетілетін қызметтің барлық кіші түрлері бойынша:</w:t>
            </w:r>
          </w:p>
          <w:bookmarkEnd w:id="63"/>
          <w:p>
            <w:pPr>
              <w:spacing w:after="20"/>
              <w:ind w:left="20"/>
              <w:jc w:val="both"/>
            </w:pPr>
            <w:r>
              <w:rPr>
                <w:rFonts w:ascii="Times New Roman"/>
                <w:b w:val="false"/>
                <w:i w:val="false"/>
                <w:color w:val="000000"/>
                <w:sz w:val="20"/>
              </w:rPr>
              <w:t xml:space="preserve">
электрондық (ішінара цифрландырылған) </w:t>
            </w:r>
          </w:p>
        </w:tc>
      </w:tr>
    </w:tbl>
    <w:bookmarkStart w:name="z96" w:id="64"/>
    <w:p>
      <w:pPr>
        <w:spacing w:after="0"/>
        <w:ind w:left="0"/>
        <w:jc w:val="both"/>
      </w:pPr>
      <w:r>
        <w:rPr>
          <w:rFonts w:ascii="Times New Roman"/>
          <w:b w:val="false"/>
          <w:i w:val="false"/>
          <w:color w:val="000000"/>
          <w:sz w:val="28"/>
        </w:rPr>
        <w:t>
      ";</w:t>
      </w:r>
    </w:p>
    <w:bookmarkEnd w:id="64"/>
    <w:bookmarkStart w:name="z97" w:id="65"/>
    <w:p>
      <w:pPr>
        <w:spacing w:after="0"/>
        <w:ind w:left="0"/>
        <w:jc w:val="both"/>
      </w:pPr>
      <w:r>
        <w:rPr>
          <w:rFonts w:ascii="Times New Roman"/>
          <w:b w:val="false"/>
          <w:i w:val="false"/>
          <w:color w:val="000000"/>
          <w:sz w:val="28"/>
        </w:rPr>
        <w:t>
      "</w:t>
      </w:r>
    </w:p>
    <w:bookmarkEnd w:id="6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кезінде көрсетілетін қызметті алушыдан өндіріп алынатын төлем мөлшері және Қазақстан Республикасының заңнамасында көзделген жағдайларда оны өндіріп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8" w:id="66"/>
          <w:p>
            <w:pPr>
              <w:spacing w:after="20"/>
              <w:ind w:left="20"/>
              <w:jc w:val="both"/>
            </w:pPr>
            <w:r>
              <w:rPr>
                <w:rFonts w:ascii="Times New Roman"/>
                <w:b w:val="false"/>
                <w:i w:val="false"/>
                <w:color w:val="000000"/>
                <w:sz w:val="20"/>
              </w:rPr>
              <w:t>
Лицензиялық алымдар:</w:t>
            </w:r>
          </w:p>
          <w:bookmarkEnd w:id="66"/>
          <w:p>
            <w:pPr>
              <w:spacing w:after="20"/>
              <w:ind w:left="20"/>
              <w:jc w:val="both"/>
            </w:pPr>
            <w:r>
              <w:rPr>
                <w:rFonts w:ascii="Times New Roman"/>
                <w:b w:val="false"/>
                <w:i w:val="false"/>
                <w:color w:val="000000"/>
                <w:sz w:val="20"/>
              </w:rPr>
              <w:t>
</w:t>
            </w:r>
            <w:r>
              <w:rPr>
                <w:rFonts w:ascii="Times New Roman"/>
                <w:b w:val="false"/>
                <w:i w:val="false"/>
                <w:color w:val="000000"/>
                <w:sz w:val="20"/>
              </w:rPr>
              <w:t>1) лицензия бергені үшін 30 (отыз) айлық есептік көрсеткішті құрайды;</w:t>
            </w:r>
          </w:p>
          <w:p>
            <w:pPr>
              <w:spacing w:after="20"/>
              <w:ind w:left="20"/>
              <w:jc w:val="both"/>
            </w:pPr>
            <w:r>
              <w:rPr>
                <w:rFonts w:ascii="Times New Roman"/>
                <w:b w:val="false"/>
                <w:i w:val="false"/>
                <w:color w:val="000000"/>
                <w:sz w:val="20"/>
              </w:rPr>
              <w:t>
</w:t>
            </w:r>
            <w:r>
              <w:rPr>
                <w:rFonts w:ascii="Times New Roman"/>
                <w:b w:val="false"/>
                <w:i w:val="false"/>
                <w:color w:val="000000"/>
                <w:sz w:val="20"/>
              </w:rPr>
              <w:t>2) лицензияны қайта ресімдеу үшін лицензияны бергені үшін мөлшерлеменің 10 (он) пайызын құрайды;</w:t>
            </w:r>
          </w:p>
          <w:p>
            <w:pPr>
              <w:spacing w:after="20"/>
              <w:ind w:left="20"/>
              <w:jc w:val="both"/>
            </w:pPr>
            <w:r>
              <w:rPr>
                <w:rFonts w:ascii="Times New Roman"/>
                <w:b w:val="false"/>
                <w:i w:val="false"/>
                <w:color w:val="000000"/>
                <w:sz w:val="20"/>
              </w:rPr>
              <w:t>
</w:t>
            </w:r>
            <w:r>
              <w:rPr>
                <w:rFonts w:ascii="Times New Roman"/>
                <w:b w:val="false"/>
                <w:i w:val="false"/>
                <w:color w:val="000000"/>
                <w:sz w:val="20"/>
              </w:rPr>
              <w:t>3) лицензияны телнұсқасын бергені үшін лицензияны бергені үшін мөлшерлеменің 100 (жүз) пайызын құрайды.</w:t>
            </w:r>
          </w:p>
          <w:p>
            <w:pPr>
              <w:spacing w:after="20"/>
              <w:ind w:left="20"/>
              <w:jc w:val="both"/>
            </w:pPr>
            <w:r>
              <w:rPr>
                <w:rFonts w:ascii="Times New Roman"/>
                <w:b w:val="false"/>
                <w:i w:val="false"/>
                <w:color w:val="000000"/>
                <w:sz w:val="20"/>
              </w:rPr>
              <w:t>
Лицензиялық алымды төлеу қолма-қол немесе қолма-қол емес нысанда екінші деңгейдегі банктер, бейрезидент банктердің филиалдары немесе банк операцияларының жекелеген түрлерін жүзеге асыратын ұйымдар арқылы қолма-қол емес нысанда "цифрлық үкіметтің" төлем шлюзі арқылы жүзеге асырылады.</w:t>
            </w:r>
          </w:p>
        </w:tc>
      </w:tr>
    </w:tbl>
    <w:bookmarkStart w:name="z102" w:id="67"/>
    <w:p>
      <w:pPr>
        <w:spacing w:after="0"/>
        <w:ind w:left="0"/>
        <w:jc w:val="both"/>
      </w:pPr>
      <w:r>
        <w:rPr>
          <w:rFonts w:ascii="Times New Roman"/>
          <w:b w:val="false"/>
          <w:i w:val="false"/>
          <w:color w:val="000000"/>
          <w:sz w:val="28"/>
        </w:rPr>
        <w:t>
      ";</w:t>
      </w:r>
    </w:p>
    <w:bookmarkEnd w:id="67"/>
    <w:bookmarkStart w:name="z103" w:id="68"/>
    <w:p>
      <w:pPr>
        <w:spacing w:after="0"/>
        <w:ind w:left="0"/>
        <w:jc w:val="both"/>
      </w:pPr>
      <w:r>
        <w:rPr>
          <w:rFonts w:ascii="Times New Roman"/>
          <w:b w:val="false"/>
          <w:i w:val="false"/>
          <w:color w:val="000000"/>
          <w:sz w:val="28"/>
        </w:rPr>
        <w:t>
      "</w:t>
      </w:r>
    </w:p>
    <w:bookmarkEnd w:id="6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4" w:id="69"/>
          <w:p>
            <w:pPr>
              <w:spacing w:after="20"/>
              <w:ind w:left="20"/>
              <w:jc w:val="both"/>
            </w:pPr>
            <w:r>
              <w:rPr>
                <w:rFonts w:ascii="Times New Roman"/>
                <w:b w:val="false"/>
                <w:i w:val="false"/>
                <w:color w:val="000000"/>
                <w:sz w:val="20"/>
              </w:rPr>
              <w:t>
Көрсетілетін қызметті алушы лицензия алу үшін порталға жүгінген кезде:</w:t>
            </w:r>
          </w:p>
          <w:bookmarkEnd w:id="69"/>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 Қағидаларға </w:t>
            </w:r>
            <w:r>
              <w:rPr>
                <w:rFonts w:ascii="Times New Roman"/>
                <w:b w:val="false"/>
                <w:i w:val="false"/>
                <w:color w:val="000000"/>
                <w:sz w:val="20"/>
              </w:rPr>
              <w:t>2-қосымшаға</w:t>
            </w:r>
            <w:r>
              <w:rPr>
                <w:rFonts w:ascii="Times New Roman"/>
                <w:b w:val="false"/>
                <w:i w:val="false"/>
                <w:color w:val="000000"/>
                <w:sz w:val="20"/>
              </w:rPr>
              <w:t xml:space="preserve"> сәйкес нысан бойынша микроқаржылық қызметті жүзеге асыруға лицензия беру туралы электрондық өтініш;</w:t>
            </w:r>
          </w:p>
          <w:p>
            <w:pPr>
              <w:spacing w:after="20"/>
              <w:ind w:left="20"/>
              <w:jc w:val="both"/>
            </w:pPr>
            <w:r>
              <w:rPr>
                <w:rFonts w:ascii="Times New Roman"/>
                <w:b w:val="false"/>
                <w:i w:val="false"/>
                <w:color w:val="000000"/>
                <w:sz w:val="20"/>
              </w:rPr>
              <w:t>
</w:t>
            </w:r>
            <w:r>
              <w:rPr>
                <w:rFonts w:ascii="Times New Roman"/>
                <w:b w:val="false"/>
                <w:i w:val="false"/>
                <w:color w:val="000000"/>
                <w:sz w:val="20"/>
              </w:rPr>
              <w:t>2) жарғылық капиталдың ең төменгі мөлшерінің төленгенін растайтын құжаттардың электрондық көшірмелері.</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Жарғылық капиталдың ең төменгі мөлшерінің төленгенін растайтын құжаттар ретінде мынадай құжаттар ұсынылады: </w:t>
            </w:r>
          </w:p>
          <w:p>
            <w:pPr>
              <w:spacing w:after="20"/>
              <w:ind w:left="20"/>
              <w:jc w:val="both"/>
            </w:pPr>
            <w:r>
              <w:rPr>
                <w:rFonts w:ascii="Times New Roman"/>
                <w:b w:val="false"/>
                <w:i w:val="false"/>
                <w:color w:val="000000"/>
                <w:sz w:val="20"/>
              </w:rPr>
              <w:t>
</w:t>
            </w:r>
            <w:r>
              <w:rPr>
                <w:rFonts w:ascii="Times New Roman"/>
                <w:b w:val="false"/>
                <w:i w:val="false"/>
                <w:color w:val="000000"/>
                <w:sz w:val="20"/>
              </w:rPr>
              <w:t>көрсетілетін қызметті алушының жарғылық капиталына жарна ретінде ақшаның банк шотына есепке жатқызылғанын растайтын және лицензия алуға өтініш берген күнге дейін күнтізбелік 30 (отыз) күннен ерте емес берілген екінші деңгейдегі банктің құжаты (оның ішінде клиенттің банк шоттары бойынша ақша қозғалысы туралы үзінді-көшірме);</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3) Қағидаларға </w:t>
            </w:r>
            <w:r>
              <w:rPr>
                <w:rFonts w:ascii="Times New Roman"/>
                <w:b w:val="false"/>
                <w:i w:val="false"/>
                <w:color w:val="000000"/>
                <w:sz w:val="20"/>
              </w:rPr>
              <w:t>6-қосымшаға</w:t>
            </w:r>
            <w:r>
              <w:rPr>
                <w:rFonts w:ascii="Times New Roman"/>
                <w:b w:val="false"/>
                <w:i w:val="false"/>
                <w:color w:val="000000"/>
                <w:sz w:val="20"/>
              </w:rPr>
              <w:t xml:space="preserve"> сәйкес нысан бойынша меншікті капиталдың ең төменгі мөлшерінің сақталуы туралы мәліметтер (құжаттың электрондық көшірмесі түрінде);</w:t>
            </w:r>
          </w:p>
          <w:p>
            <w:pPr>
              <w:spacing w:after="20"/>
              <w:ind w:left="20"/>
              <w:jc w:val="both"/>
            </w:pPr>
            <w:r>
              <w:rPr>
                <w:rFonts w:ascii="Times New Roman"/>
                <w:b w:val="false"/>
                <w:i w:val="false"/>
                <w:color w:val="000000"/>
                <w:sz w:val="20"/>
              </w:rPr>
              <w:t>
</w:t>
            </w:r>
            <w:r>
              <w:rPr>
                <w:rFonts w:ascii="Times New Roman"/>
                <w:b w:val="false"/>
                <w:i w:val="false"/>
                <w:color w:val="000000"/>
                <w:sz w:val="20"/>
              </w:rPr>
              <w:t>4) "цифрлық үкіметтің" төлем шлюзі арқылы төленген жағдайларды қоспағанда, жеке қызмет түрлерімен айналысу құқығына лицензиялық алымның төленгенін растайтын құжаттың электрондық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5) жарғының электрондық көшірмесі және бар болса шаруашылық серіктестіктің қатысушыларының тізілімі, не бағалы қағаздар ұстаушыларының тізілімдері жүйесін жүргізу жөніндегі қызметті жүзеге асыратын бағалы қағаздар нарығының кәсіби қатысушылары берген одан үзінді-көшірме;</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6) Қағидаларға </w:t>
            </w:r>
            <w:r>
              <w:rPr>
                <w:rFonts w:ascii="Times New Roman"/>
                <w:b w:val="false"/>
                <w:i w:val="false"/>
                <w:color w:val="000000"/>
                <w:sz w:val="20"/>
              </w:rPr>
              <w:t>2-1-қосымшаға</w:t>
            </w:r>
            <w:r>
              <w:rPr>
                <w:rFonts w:ascii="Times New Roman"/>
                <w:b w:val="false"/>
                <w:i w:val="false"/>
                <w:color w:val="000000"/>
                <w:sz w:val="20"/>
              </w:rPr>
              <w:t xml:space="preserve"> сәйкес (әрбір тұлға бойынша жеке толтырылады), құжаттарды ұсыну күнінің алдындағы күнгі жағдай бойынша мыналарды: Қағидаларға </w:t>
            </w:r>
            <w:r>
              <w:rPr>
                <w:rFonts w:ascii="Times New Roman"/>
                <w:b w:val="false"/>
                <w:i w:val="false"/>
                <w:color w:val="000000"/>
                <w:sz w:val="20"/>
              </w:rPr>
              <w:t>2-2-қосымшаға</w:t>
            </w:r>
            <w:r>
              <w:rPr>
                <w:rFonts w:ascii="Times New Roman"/>
                <w:b w:val="false"/>
                <w:i w:val="false"/>
                <w:color w:val="000000"/>
                <w:sz w:val="20"/>
              </w:rPr>
              <w:t xml:space="preserve"> сәйкес нысан бойынша (әрбір тұлға бойынша жеке толтырылады) көрсетілетін қызметті алушы ірі қатысушының (ірі акционерінің) атқарушы органының (атқарушы органның функцияларын жеке-дара атқаратын адамның) және басқару органының (байқау кеңесінің, бар болса) бірінші басшысы туралы мәліметтерді; заңды тұлға – ірі қатысушының атқарушы органының (атқарушы органның функцияларын жеке-дара атқаратын адамның) бірінші басшысының және басқару органының (болған кезде байқау кеңесінің) бірінші басшысының жеке басын куәландыратын құжаттың көшірмелерін (шетел азаматтары және азаматтығы жоқ адамдар үшін);</w:t>
            </w:r>
          </w:p>
          <w:p>
            <w:pPr>
              <w:spacing w:after="20"/>
              <w:ind w:left="20"/>
              <w:jc w:val="both"/>
            </w:pPr>
            <w:r>
              <w:rPr>
                <w:rFonts w:ascii="Times New Roman"/>
                <w:b w:val="false"/>
                <w:i w:val="false"/>
                <w:color w:val="000000"/>
                <w:sz w:val="20"/>
              </w:rPr>
              <w:t>
</w:t>
            </w:r>
            <w:r>
              <w:rPr>
                <w:rFonts w:ascii="Times New Roman"/>
                <w:b w:val="false"/>
                <w:i w:val="false"/>
                <w:color w:val="000000"/>
                <w:sz w:val="20"/>
              </w:rPr>
              <w:t>заңды тұлға – ірі қатысушының атқарушы органының (атқарушы органның функцияларын жеке-дара атқаратын адамның) бірінші басшысының және басқару органының (байқау кеңесінің), бар болса) бірінші басшысында азаматтығы бар елде (шетел азаматтары үшін) немесе тұрақты тұратын елде (азаматтығы жоқ адамдар үшін) олардың азаматтығы бар елдің мемлекеттік органы берген (олардың тұрақты тұратын елінің - азаматтығы жоқ адамдар үшін) заңды тұлға - ірі қатысушының (ірі акционерінің) атқарушы органының (атқарушы органның функцияларын жеке-дара атқаратын адамның) бірінші басшысының және басқару органының (байқау кеңесінің), бар болса) бірінші басшысы соңғы 15 (он бес) жыл бойы тұрақты тұрған елдің мемлекеттік органы берген азаматтығы бар елде (шетел азаматтары үшін) немесе тұрақты тұратын елде (азаматтығы жоқ адамдар үшін) алынбаған немесе өтелмеген соттылығының болмауы туралы мәліметтерді растайтын құжатты қоса берумен жарғылық капиталға қатысу үлестерінің немесе көрсетілетін қызметті алушының дауыс беретін (артықшылықты) акцияларының он немесе одан да көп пайызына тікелей немесе жанама иелік ететін, заңды тұлға болып табылатын ірі қатысушы (акционер) туралы мәліметтер. Көрсетілген құжаттарды беру күні өтініш берілген күннің алдындағы 3 (үш) айдан аспайды (ұсынылатын құжаттарда олардың өзге қолданыс мерзімі көрсетілген жағдайларды қоспағанда). Егер мемлекеттік органы қылмыстары үшін алынбаған немесе өтелмеген соттылығының жоқтығы туралы мәліметтерді растауға уәкілетті елдің заңнамасында көрсетілген мәліметтер сұратылатын адамдарға растайтын құжаттарды беру көзделмесе, онда тиісті растау уәкілетті органның атына азаматтығы бар елдің (шетел азаматтары үшін) немесе тұрақты тұратын елдің (азаматтығы жоқ адамдар үшін) мемлекеттік органының хатымен жіберіледі;</w:t>
            </w:r>
          </w:p>
          <w:p>
            <w:pPr>
              <w:spacing w:after="20"/>
              <w:ind w:left="20"/>
              <w:jc w:val="both"/>
            </w:pPr>
            <w:r>
              <w:rPr>
                <w:rFonts w:ascii="Times New Roman"/>
                <w:b w:val="false"/>
                <w:i w:val="false"/>
                <w:color w:val="000000"/>
                <w:sz w:val="20"/>
              </w:rPr>
              <w:t>
</w:t>
            </w:r>
            <w:r>
              <w:rPr>
                <w:rFonts w:ascii="Times New Roman"/>
                <w:b w:val="false"/>
                <w:i w:val="false"/>
                <w:color w:val="000000"/>
                <w:sz w:val="20"/>
              </w:rPr>
              <w:t>заңды тұлғаның ірі қатысушысының (ірі акционерінің) соңғы екі қаржы жылындағы жылдық қаржылық есептілігінің (ірі қатысушысының (ірі акционердің) еншілес ұйымдары болған жағдайда шоғырландырылған қаржылық есептіліктің) электрондық көшірмесі, сондай-ақ өтініш бергенге дейінгі соңғы аяқталған тоқсандағы ірі қатысушының (ірі акционердің) қаржылық есептілігінің электрондық көшірмесі. Аудиторлық есептермен расталған көрсетілген қаржылық есептілік болған кезде аудиторлық есептермен расталған қаржылық есептілік ұсынылады.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Ағымдағы жылғы 1 қаңтардан бастап 1 маусымға дейінгі кезең ішінде соңғы аяқталған қаржы жылы үшін қаржылық есептілікті растайтын аудиторлық есеп болмаған жағдайда, өтініш берер алдында соңғы аяқталған қаржы жылы және соңғы аяқталған тоқсан үшін қаржылық есептіліктің (ірі қатысушысының (ірі акционердің) еншілес ұйымдары болған жағдайда шоғырландырылған қаржылық есептіліктің) электрондық көшірмелері, сондай-ақ соңғы аяқталған қаржы жылының алдындағы екі жыл үшін аудиторлық есептермен расталған жылдық қаржылық есептіліктің (еншілес ұйымдар болған жағдайда шоғырландырылған қаржылық есептіліктің) электрондық көшірмелері ұсынылады.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Осы тармақшада көрсетілген қаржылық есептілік мынадай:</w:t>
            </w:r>
          </w:p>
          <w:p>
            <w:pPr>
              <w:spacing w:after="20"/>
              <w:ind w:left="20"/>
              <w:jc w:val="both"/>
            </w:pPr>
            <w:r>
              <w:rPr>
                <w:rFonts w:ascii="Times New Roman"/>
                <w:b w:val="false"/>
                <w:i w:val="false"/>
                <w:color w:val="000000"/>
                <w:sz w:val="20"/>
              </w:rPr>
              <w:t>
</w:t>
            </w:r>
            <w:r>
              <w:rPr>
                <w:rFonts w:ascii="Times New Roman"/>
                <w:b w:val="false"/>
                <w:i w:val="false"/>
                <w:color w:val="000000"/>
                <w:sz w:val="20"/>
              </w:rPr>
              <w:t>осы қаржылық есептілік қаржылық есептілік депозитарийінің интернет – ресурсында орналастырылған;</w:t>
            </w:r>
          </w:p>
          <w:p>
            <w:pPr>
              <w:spacing w:after="20"/>
              <w:ind w:left="20"/>
              <w:jc w:val="both"/>
            </w:pPr>
            <w:r>
              <w:rPr>
                <w:rFonts w:ascii="Times New Roman"/>
                <w:b w:val="false"/>
                <w:i w:val="false"/>
                <w:color w:val="000000"/>
                <w:sz w:val="20"/>
              </w:rPr>
              <w:t>
</w:t>
            </w:r>
            <w:r>
              <w:rPr>
                <w:rFonts w:ascii="Times New Roman"/>
                <w:b w:val="false"/>
                <w:i w:val="false"/>
                <w:color w:val="000000"/>
                <w:sz w:val="20"/>
              </w:rPr>
              <w:t>ірі қатысушы (акционер) Қазақстан Республикасының бейрезидент қаржы ұйымы болып табылған және осы қаржылық есептілік Қазақстан Республикасының бейрезидент қаржы ұйымының немесе шетелдік қор биржасының интернет-ресурсында қазақ, орыс немесе ағылшын тілдерінде орналастырылған және қолжетімді болған жағдайда ұсынылмайды;</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7) Қағидаларға </w:t>
            </w:r>
            <w:r>
              <w:rPr>
                <w:rFonts w:ascii="Times New Roman"/>
                <w:b w:val="false"/>
                <w:i w:val="false"/>
                <w:color w:val="000000"/>
                <w:sz w:val="20"/>
              </w:rPr>
              <w:t>2-2-қосымшаға</w:t>
            </w:r>
            <w:r>
              <w:rPr>
                <w:rFonts w:ascii="Times New Roman"/>
                <w:b w:val="false"/>
                <w:i w:val="false"/>
                <w:color w:val="000000"/>
                <w:sz w:val="20"/>
              </w:rPr>
              <w:t xml:space="preserve"> сәйкес (әрбір тұлға бойынша жеке толтырылады) құжаттарды беру күнінің алдындағы жағдай бойынша жарғылық капиталға қатысу үлестерінің немесе көрсетілетін қызметті алушының дауыс беретін (артықшылықты) акцияларының он немесе одан да көп пайызына тікелей немесе жанама иелік ететін, көрсетілетін қызметті алушының жеке тұлға болып табылатын ірі қатысушысы (ірі акционері) туралы мәліметтер, мыналарды қоса бере отырып:</w:t>
            </w:r>
          </w:p>
          <w:p>
            <w:pPr>
              <w:spacing w:after="20"/>
              <w:ind w:left="20"/>
              <w:jc w:val="both"/>
            </w:pPr>
            <w:r>
              <w:rPr>
                <w:rFonts w:ascii="Times New Roman"/>
                <w:b w:val="false"/>
                <w:i w:val="false"/>
                <w:color w:val="000000"/>
                <w:sz w:val="20"/>
              </w:rPr>
              <w:t>
</w:t>
            </w:r>
            <w:r>
              <w:rPr>
                <w:rFonts w:ascii="Times New Roman"/>
                <w:b w:val="false"/>
                <w:i w:val="false"/>
                <w:color w:val="000000"/>
                <w:sz w:val="20"/>
              </w:rPr>
              <w:t>ірі қатысушы (ірі акционер) - жеке тұлғаның жеке басын куәландыратын құжат көшірмелері (шетел азаматтары және азаматтығы жоқ адамдар);</w:t>
            </w:r>
          </w:p>
          <w:p>
            <w:pPr>
              <w:spacing w:after="20"/>
              <w:ind w:left="20"/>
              <w:jc w:val="both"/>
            </w:pPr>
            <w:r>
              <w:rPr>
                <w:rFonts w:ascii="Times New Roman"/>
                <w:b w:val="false"/>
                <w:i w:val="false"/>
                <w:color w:val="000000"/>
                <w:sz w:val="20"/>
              </w:rPr>
              <w:t>
</w:t>
            </w:r>
            <w:r>
              <w:rPr>
                <w:rFonts w:ascii="Times New Roman"/>
                <w:b w:val="false"/>
                <w:i w:val="false"/>
                <w:color w:val="000000"/>
                <w:sz w:val="20"/>
              </w:rPr>
              <w:t>көрсетілетін қызметті алушының ірі қатысушысында (ірі акционерінде) - жеке тұлғада азаматтығы бар елдегі (шетел азаматтары үшін) немесе тұрақты тұратын елдегі (азаматтығы жоқ адамдар үшін) қылмыстары үшін, олардың азаматтығы бар елдің (олардың тұрақты тұратын елі - азаматтығы жоқ адамдар үшін) не көрсетілетін қызметті алушының ірі қатысушысы (ірі акционері) - жеке тұлға соңғы 15 (он бес) жыл ішінде тұрақты тұратын елдің мемлекеттік органы берген, алынбаған немесе өтелмеген соттылығының болмауы туралы мәліметтерді растайтын құжат. Көрсетілген құжаттарды беру күні өтініш берілген күннің алдындағы 3 (үш) айдан аспайды (ұсынылған құжаттарда оларды қолданудың өзге қолданыс мерзімі көрсетілген жағдайларды қоспағанда). Егер мемлекеттік органы қылмыстары үшін алынбаған немесе өтелмеген соттылығының жоқтығы туралы мәліметтерді растауға уәкілетті болатын елдің заңнамасында көрсетілген мәліметтер сұратылатын адамдарға растайтын құжаттарды беру көзделмесе, онда тиісті растау уәкілетті органның атына азаматтығы бар елдің (шетел азаматтары үшін) немесе тұрақты тұратын елдің (азаматтығы жоқ адамдар үшін) мемлекеттік органының хатымен жіберіледі;</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көрсетілетін қызметті алушының жарғылық капиталына ақы төлеу немесе жарғылық капиталға (акцияларға) қатысу үлесін сатып алу үшін пайдаланылатын көздер туралы (қаражаттың шығу көзі туралы) мәліметтердің электрондық көшірмелері, сондай-ақ осы мәліметтерді растайтын құжаттардың электрондық көшірмелері. </w:t>
            </w:r>
          </w:p>
          <w:p>
            <w:pPr>
              <w:spacing w:after="20"/>
              <w:ind w:left="20"/>
              <w:jc w:val="both"/>
            </w:pPr>
            <w:r>
              <w:rPr>
                <w:rFonts w:ascii="Times New Roman"/>
                <w:b w:val="false"/>
                <w:i w:val="false"/>
                <w:color w:val="000000"/>
                <w:sz w:val="20"/>
              </w:rPr>
              <w:t>
</w:t>
            </w:r>
            <w:r>
              <w:rPr>
                <w:rFonts w:ascii="Times New Roman"/>
                <w:b w:val="false"/>
                <w:i w:val="false"/>
                <w:color w:val="000000"/>
                <w:sz w:val="20"/>
              </w:rPr>
              <w:t>Жеке тұлға көрсетілетін қызметті алушының жарғылық капиталын төлеу немесе микроқаржы ұйымының жарғылық капиталға қатысу үлесін (акцияларын) сатып алу үшін пайдаланылатын көздер "Микроқаржылық қызмет туралы" Қазақстан Республикасы Заңының 12-бабының 4-тармағында айқындалған.</w:t>
            </w:r>
          </w:p>
          <w:p>
            <w:pPr>
              <w:spacing w:after="20"/>
              <w:ind w:left="20"/>
              <w:jc w:val="both"/>
            </w:pPr>
            <w:r>
              <w:rPr>
                <w:rFonts w:ascii="Times New Roman"/>
                <w:b w:val="false"/>
                <w:i w:val="false"/>
                <w:color w:val="000000"/>
                <w:sz w:val="20"/>
              </w:rPr>
              <w:t>
</w:t>
            </w:r>
            <w:r>
              <w:rPr>
                <w:rFonts w:ascii="Times New Roman"/>
                <w:b w:val="false"/>
                <w:i w:val="false"/>
                <w:color w:val="000000"/>
                <w:sz w:val="20"/>
              </w:rPr>
              <w:t>Көрсетілетін қызметті алушының жарғылық капиталына қатысу үлесін (акцияларын) сыйға тарту, ұтыстар, өтеусіз алынған мүлікті сатудан түскен кіріс түрінде алынған мүлік есебінен иеленген жағдайда, сыйға тартушы және сыйға тартушыда осы қаражаттың, мүліктің пайда болу көздері туралы мәліметтер ұсынылады;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8) Қағидаларға </w:t>
            </w:r>
            <w:r>
              <w:rPr>
                <w:rFonts w:ascii="Times New Roman"/>
                <w:b w:val="false"/>
                <w:i w:val="false"/>
                <w:color w:val="000000"/>
                <w:sz w:val="20"/>
              </w:rPr>
              <w:t>2-3-қосымшаға</w:t>
            </w:r>
            <w:r>
              <w:rPr>
                <w:rFonts w:ascii="Times New Roman"/>
                <w:b w:val="false"/>
                <w:i w:val="false"/>
                <w:color w:val="000000"/>
                <w:sz w:val="20"/>
              </w:rPr>
              <w:t xml:space="preserve"> сәйкес (әрбір тұлға бойынша жеке толтырылады) құжаттарды ұсыну күнінің алдындағы күнгі жағдай бойынша мыналарды:</w:t>
            </w:r>
          </w:p>
          <w:p>
            <w:pPr>
              <w:spacing w:after="20"/>
              <w:ind w:left="20"/>
              <w:jc w:val="both"/>
            </w:pPr>
            <w:r>
              <w:rPr>
                <w:rFonts w:ascii="Times New Roman"/>
                <w:b w:val="false"/>
                <w:i w:val="false"/>
                <w:color w:val="000000"/>
                <w:sz w:val="20"/>
              </w:rPr>
              <w:t>
</w:t>
            </w:r>
            <w:r>
              <w:rPr>
                <w:rFonts w:ascii="Times New Roman"/>
                <w:b w:val="false"/>
                <w:i w:val="false"/>
                <w:color w:val="000000"/>
                <w:sz w:val="20"/>
              </w:rPr>
              <w:t>басшы қызметкердің жеке басын куәландыратын құжаттың көшірмесін (шетел азаматтары және азаматтығы жоқ адамдар үшін);</w:t>
            </w:r>
          </w:p>
          <w:p>
            <w:pPr>
              <w:spacing w:after="20"/>
              <w:ind w:left="20"/>
              <w:jc w:val="both"/>
            </w:pPr>
            <w:r>
              <w:rPr>
                <w:rFonts w:ascii="Times New Roman"/>
                <w:b w:val="false"/>
                <w:i w:val="false"/>
                <w:color w:val="000000"/>
                <w:sz w:val="20"/>
              </w:rPr>
              <w:t>
</w:t>
            </w:r>
            <w:r>
              <w:rPr>
                <w:rFonts w:ascii="Times New Roman"/>
                <w:b w:val="false"/>
                <w:i w:val="false"/>
                <w:color w:val="000000"/>
                <w:sz w:val="20"/>
              </w:rPr>
              <w:t>көрсетілетін қызметті алушының басшы қызметкерінде азаматтығы бар елдегі (шетел азаматтары үшін) немесе тұрақты тұратын елдегі (азаматтығы жоқ адамдар үшін) олардың азаматтығы бар елдің (олардың тұрақты тұратын елінің - азаматтығы жоқ адамдар үшін) немесе көрсетілетін қызметті алушының басшы қызметкері соңғы 15 (он бес) жыл бойы тұрақты тұрған елдің мемлекеттік органы берген алынбаған немесе өтелмеген соттылығының болмауы туралы мәліметтерді растайтын құжатты қоса берумен көрсетілетін қызметті алушының басшы қызметкері туралы мәліметтер. Көрсетілген құжаттарды беру күні өтініш берілген күннің алдындағы 3 (үш) айдан аспайды (ұсынылған құжаттарда оларды қолданудың өзге қолданыс мерзімі көрсетілген жағдайларды қоспағанда). Егер мемлекеттік органы қылмыстары үшін алынбаған немесе өтелмеген соттылығының жоқтығы туралы мәліметтерді растауға уәкілетті болатын елдің заңнамасында көрсетілген мәліметтер сұратылатын адамдарға растайтын құжаттарды беру көзделмесе, онда тиісті растау уәкілетті органның атына азаматтығы бар елдің (шетел азаматтары үшін) немесе тұрақты тұратын елдің (азаматтығы жоқ адамдар үшін) мемлекеттік органының хатымен жіберіледі;</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9) Қағидаларға </w:t>
            </w:r>
            <w:r>
              <w:rPr>
                <w:rFonts w:ascii="Times New Roman"/>
                <w:b w:val="false"/>
                <w:i w:val="false"/>
                <w:color w:val="000000"/>
                <w:sz w:val="20"/>
              </w:rPr>
              <w:t>7-қосымшаға</w:t>
            </w:r>
            <w:r>
              <w:rPr>
                <w:rFonts w:ascii="Times New Roman"/>
                <w:b w:val="false"/>
                <w:i w:val="false"/>
                <w:color w:val="000000"/>
                <w:sz w:val="20"/>
              </w:rPr>
              <w:t xml:space="preserve"> сәйкес нысан бойынша ломбард үй-жайларының қауіпсіздігін және техникалық нығайтылуын қамтамасыз ету жүйесі туралы мәліметтер (ломбардтар үшін) (құжаттың электрондық көшірмесі түрінде);</w:t>
            </w:r>
          </w:p>
          <w:p>
            <w:pPr>
              <w:spacing w:after="20"/>
              <w:ind w:left="20"/>
              <w:jc w:val="both"/>
            </w:pPr>
            <w:r>
              <w:rPr>
                <w:rFonts w:ascii="Times New Roman"/>
                <w:b w:val="false"/>
                <w:i w:val="false"/>
                <w:color w:val="000000"/>
                <w:sz w:val="20"/>
              </w:rPr>
              <w:t>
</w:t>
            </w:r>
            <w:r>
              <w:rPr>
                <w:rFonts w:ascii="Times New Roman"/>
                <w:b w:val="false"/>
                <w:i w:val="false"/>
                <w:color w:val="000000"/>
                <w:sz w:val="20"/>
              </w:rPr>
              <w:t>10) ішкі бақылау қызметінің басшы қызметкерлерін, қызметкерлерін жалдау және (немесе) тағайындауды (сайлауды) растайтын құжаттардың электрондық көшірмелері (бар болса);</w:t>
            </w:r>
          </w:p>
          <w:p>
            <w:pPr>
              <w:spacing w:after="20"/>
              <w:ind w:left="20"/>
              <w:jc w:val="both"/>
            </w:pPr>
            <w:r>
              <w:rPr>
                <w:rFonts w:ascii="Times New Roman"/>
                <w:b w:val="false"/>
                <w:i w:val="false"/>
                <w:color w:val="000000"/>
                <w:sz w:val="20"/>
              </w:rPr>
              <w:t>
</w:t>
            </w:r>
            <w:r>
              <w:rPr>
                <w:rFonts w:ascii="Times New Roman"/>
                <w:b w:val="false"/>
                <w:i w:val="false"/>
                <w:color w:val="000000"/>
                <w:sz w:val="20"/>
              </w:rPr>
              <w:t>11) микрокредиттер беру қағидаларының электрондық көшірмелері;</w:t>
            </w:r>
          </w:p>
          <w:p>
            <w:pPr>
              <w:spacing w:after="20"/>
              <w:ind w:left="20"/>
              <w:jc w:val="both"/>
            </w:pPr>
            <w:r>
              <w:rPr>
                <w:rFonts w:ascii="Times New Roman"/>
                <w:b w:val="false"/>
                <w:i w:val="false"/>
                <w:color w:val="000000"/>
                <w:sz w:val="20"/>
              </w:rPr>
              <w:t>
</w:t>
            </w:r>
            <w:r>
              <w:rPr>
                <w:rFonts w:ascii="Times New Roman"/>
                <w:b w:val="false"/>
                <w:i w:val="false"/>
                <w:color w:val="000000"/>
                <w:sz w:val="20"/>
              </w:rPr>
              <w:t>12) басшы қызметкерлердің жоғары білімінің болуын растайтын құжаттардың электрондық көшірмелері.</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Шет тілінде ұсынылатын құжаттар қазақ және орыс тілдеріне аударылады және "Нотариат туралы" Қазақстан Республикасы Заңының 34-бабының 1-тармағының </w:t>
            </w:r>
            <w:r>
              <w:rPr>
                <w:rFonts w:ascii="Times New Roman"/>
                <w:b w:val="false"/>
                <w:i w:val="false"/>
                <w:color w:val="000000"/>
                <w:sz w:val="20"/>
              </w:rPr>
              <w:t>9) тармақшасына</w:t>
            </w:r>
            <w:r>
              <w:rPr>
                <w:rFonts w:ascii="Times New Roman"/>
                <w:b w:val="false"/>
                <w:i w:val="false"/>
                <w:color w:val="000000"/>
                <w:sz w:val="20"/>
              </w:rPr>
              <w:t xml:space="preserve">, 36-бабының 1-тармағының </w:t>
            </w:r>
            <w:r>
              <w:rPr>
                <w:rFonts w:ascii="Times New Roman"/>
                <w:b w:val="false"/>
                <w:i w:val="false"/>
                <w:color w:val="000000"/>
                <w:sz w:val="20"/>
              </w:rPr>
              <w:t xml:space="preserve">7) тармақшасына </w:t>
            </w:r>
            <w:r>
              <w:rPr>
                <w:rFonts w:ascii="Times New Roman"/>
                <w:b w:val="false"/>
                <w:i w:val="false"/>
                <w:color w:val="000000"/>
                <w:sz w:val="20"/>
              </w:rPr>
              <w:t xml:space="preserve"> сәйкес нотариалды куәландырылуға тиіс;</w:t>
            </w:r>
          </w:p>
          <w:p>
            <w:pPr>
              <w:spacing w:after="20"/>
              <w:ind w:left="20"/>
              <w:jc w:val="both"/>
            </w:pPr>
            <w:r>
              <w:rPr>
                <w:rFonts w:ascii="Times New Roman"/>
                <w:b w:val="false"/>
                <w:i w:val="false"/>
                <w:color w:val="000000"/>
                <w:sz w:val="20"/>
              </w:rPr>
              <w:t>
</w:t>
            </w:r>
            <w:r>
              <w:rPr>
                <w:rFonts w:ascii="Times New Roman"/>
                <w:b w:val="false"/>
                <w:i w:val="false"/>
                <w:color w:val="000000"/>
                <w:sz w:val="20"/>
              </w:rPr>
              <w:t>13) филиалдар және өкілдіктер туралы ережелердің электрондық көшірмелері (бар болса).</w:t>
            </w:r>
          </w:p>
          <w:p>
            <w:pPr>
              <w:spacing w:after="20"/>
              <w:ind w:left="20"/>
              <w:jc w:val="both"/>
            </w:pPr>
            <w:r>
              <w:rPr>
                <w:rFonts w:ascii="Times New Roman"/>
                <w:b w:val="false"/>
                <w:i w:val="false"/>
                <w:color w:val="000000"/>
                <w:sz w:val="20"/>
              </w:rPr>
              <w:t>
</w:t>
            </w:r>
            <w:r>
              <w:rPr>
                <w:rFonts w:ascii="Times New Roman"/>
                <w:b w:val="false"/>
                <w:i w:val="false"/>
                <w:color w:val="000000"/>
                <w:sz w:val="20"/>
              </w:rPr>
              <w:t>Көрсетілетін қызметті алушы лицензияның телнұсқасын алу үшін (егер алдында берілген лицензия қағаз нысанда ресімделген болса) порталға жүгінген кезде:</w:t>
            </w:r>
          </w:p>
          <w:p>
            <w:pPr>
              <w:spacing w:after="20"/>
              <w:ind w:left="20"/>
              <w:jc w:val="both"/>
            </w:pPr>
            <w:r>
              <w:rPr>
                <w:rFonts w:ascii="Times New Roman"/>
                <w:b w:val="false"/>
                <w:i w:val="false"/>
                <w:color w:val="000000"/>
                <w:sz w:val="20"/>
              </w:rPr>
              <w:t>
</w:t>
            </w:r>
            <w:r>
              <w:rPr>
                <w:rFonts w:ascii="Times New Roman"/>
                <w:b w:val="false"/>
                <w:i w:val="false"/>
                <w:color w:val="000000"/>
                <w:sz w:val="20"/>
              </w:rPr>
              <w:t>1) лицензияның телнұсқасын алу туралы еркін нысанда жазылған электрондық өтініш;</w:t>
            </w:r>
          </w:p>
          <w:p>
            <w:pPr>
              <w:spacing w:after="20"/>
              <w:ind w:left="20"/>
              <w:jc w:val="both"/>
            </w:pPr>
            <w:r>
              <w:rPr>
                <w:rFonts w:ascii="Times New Roman"/>
                <w:b w:val="false"/>
                <w:i w:val="false"/>
                <w:color w:val="000000"/>
                <w:sz w:val="20"/>
              </w:rPr>
              <w:t>
</w:t>
            </w:r>
            <w:r>
              <w:rPr>
                <w:rFonts w:ascii="Times New Roman"/>
                <w:b w:val="false"/>
                <w:i w:val="false"/>
                <w:color w:val="000000"/>
                <w:sz w:val="20"/>
              </w:rPr>
              <w:t>2) "цифрлық үкіметтің" төлем шлюзі арқылы төленген жағдайларды қоспағанда, лицензияның телнұсқасын беру кезінде қызметтің жекелеген түрлерімен айналысу құқығы үшін лицензиялық алымның төленгенін растайтын құжаттың электрондық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Көрсетілетін қызметті алушы аты (микроқаржылық қызмет түрінің, ұйымдық-құқықтық нысанның өзгеруіне әкеп соқпайтын), орналасқан жері (микроқаржылық қызметті жүзеге асыратын ұйымның жарғылық капиталын ұлғайтуға әкеп соқпайтын) өзгерген, бірігу немесе қосылу нысанында қайта ұйымдастырылған кезде лицензияны порталда қайта ресімдеу үшін жүгінген кезде:</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 Қағидаларға </w:t>
            </w:r>
            <w:r>
              <w:rPr>
                <w:rFonts w:ascii="Times New Roman"/>
                <w:b w:val="false"/>
                <w:i w:val="false"/>
                <w:color w:val="000000"/>
                <w:sz w:val="20"/>
              </w:rPr>
              <w:t>4-қосымшаға</w:t>
            </w:r>
            <w:r>
              <w:rPr>
                <w:rFonts w:ascii="Times New Roman"/>
                <w:b w:val="false"/>
                <w:i w:val="false"/>
                <w:color w:val="000000"/>
                <w:sz w:val="20"/>
              </w:rPr>
              <w:t xml:space="preserve"> сәйкес нысан бойынша микроқаржылық қызметті жүзеге асыруға лицензияны қайта ресімдеу туралы электрондық өтініш;</w:t>
            </w:r>
          </w:p>
          <w:p>
            <w:pPr>
              <w:spacing w:after="20"/>
              <w:ind w:left="20"/>
              <w:jc w:val="both"/>
            </w:pPr>
            <w:r>
              <w:rPr>
                <w:rFonts w:ascii="Times New Roman"/>
                <w:b w:val="false"/>
                <w:i w:val="false"/>
                <w:color w:val="000000"/>
                <w:sz w:val="20"/>
              </w:rPr>
              <w:t>
</w:t>
            </w:r>
            <w:r>
              <w:rPr>
                <w:rFonts w:ascii="Times New Roman"/>
                <w:b w:val="false"/>
                <w:i w:val="false"/>
                <w:color w:val="000000"/>
                <w:sz w:val="20"/>
              </w:rPr>
              <w:t>2) "цифрлық үкіметтің" төлем шлюзі арқылы төленген жағдайларды қоспағанда, лицензияны қайта ресімдеу кезінде лицензиялық алымның төленгенін растайтын құжаттың электрондық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3) ақпараты мемлекеттік цифрлық жүйелерде қамтылған құжаттарды қоспағанда, лицензияны қайта ресімдеу үшін негіз болған өзгерістер туралы ақпаратты қамтитын құжаттардың электрондық көшірмелері;</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4) Қағидаларға </w:t>
            </w:r>
            <w:r>
              <w:rPr>
                <w:rFonts w:ascii="Times New Roman"/>
                <w:b w:val="false"/>
                <w:i w:val="false"/>
                <w:color w:val="000000"/>
                <w:sz w:val="20"/>
              </w:rPr>
              <w:t>6-қосымшаға</w:t>
            </w:r>
            <w:r>
              <w:rPr>
                <w:rFonts w:ascii="Times New Roman"/>
                <w:b w:val="false"/>
                <w:i w:val="false"/>
                <w:color w:val="000000"/>
                <w:sz w:val="20"/>
              </w:rPr>
              <w:t xml:space="preserve"> сәйкес нысан бойынша меншікті капиталдың ең төмен мөлшерін сақтау туралы мәліметтер.</w:t>
            </w:r>
          </w:p>
          <w:p>
            <w:pPr>
              <w:spacing w:after="20"/>
              <w:ind w:left="20"/>
              <w:jc w:val="both"/>
            </w:pPr>
            <w:r>
              <w:rPr>
                <w:rFonts w:ascii="Times New Roman"/>
                <w:b w:val="false"/>
                <w:i w:val="false"/>
                <w:color w:val="000000"/>
                <w:sz w:val="20"/>
              </w:rPr>
              <w:t>
</w:t>
            </w:r>
            <w:r>
              <w:rPr>
                <w:rFonts w:ascii="Times New Roman"/>
                <w:b w:val="false"/>
                <w:i w:val="false"/>
                <w:color w:val="000000"/>
                <w:sz w:val="20"/>
              </w:rPr>
              <w:t>Көрсетілетін қызметті алушы ұйымның орналасқан жері өзгерген (жарғылық капиталды ұлғайтуға әкеп соғатын), қызмет түрінің, ұйымдық – құқықтық нысанның өзгерген (қайта құру), бөлу немесе бөліп шығару нысанында қайта ұйымдастырылған кезде лицензияны порталда қайта ресімдеу үшін жүгінген кезде:</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 Қағидаларға </w:t>
            </w:r>
            <w:r>
              <w:rPr>
                <w:rFonts w:ascii="Times New Roman"/>
                <w:b w:val="false"/>
                <w:i w:val="false"/>
                <w:color w:val="000000"/>
                <w:sz w:val="20"/>
              </w:rPr>
              <w:t>4-1-қосымшаға</w:t>
            </w:r>
            <w:r>
              <w:rPr>
                <w:rFonts w:ascii="Times New Roman"/>
                <w:b w:val="false"/>
                <w:i w:val="false"/>
                <w:color w:val="000000"/>
                <w:sz w:val="20"/>
              </w:rPr>
              <w:t xml:space="preserve"> сәйкес нысан бойынша микроқаржылық қызметті жүзеге асыруға лицензияны қайта ресімдеу туралы электрондық өтініш;</w:t>
            </w:r>
          </w:p>
          <w:p>
            <w:pPr>
              <w:spacing w:after="20"/>
              <w:ind w:left="20"/>
              <w:jc w:val="both"/>
            </w:pPr>
            <w:r>
              <w:rPr>
                <w:rFonts w:ascii="Times New Roman"/>
                <w:b w:val="false"/>
                <w:i w:val="false"/>
                <w:color w:val="000000"/>
                <w:sz w:val="20"/>
              </w:rPr>
              <w:t>
</w:t>
            </w:r>
            <w:r>
              <w:rPr>
                <w:rFonts w:ascii="Times New Roman"/>
                <w:b w:val="false"/>
                <w:i w:val="false"/>
                <w:color w:val="000000"/>
                <w:sz w:val="20"/>
              </w:rPr>
              <w:t>2) жарғылық капиталдың ең төменгі мөлшерінің төленгенін растайтын құжаттардың электрондық көшірмелері.</w:t>
            </w:r>
          </w:p>
          <w:p>
            <w:pPr>
              <w:spacing w:after="20"/>
              <w:ind w:left="20"/>
              <w:jc w:val="both"/>
            </w:pPr>
            <w:r>
              <w:rPr>
                <w:rFonts w:ascii="Times New Roman"/>
                <w:b w:val="false"/>
                <w:i w:val="false"/>
                <w:color w:val="000000"/>
                <w:sz w:val="20"/>
              </w:rPr>
              <w:t>
</w:t>
            </w:r>
            <w:r>
              <w:rPr>
                <w:rFonts w:ascii="Times New Roman"/>
                <w:b w:val="false"/>
                <w:i w:val="false"/>
                <w:color w:val="000000"/>
                <w:sz w:val="20"/>
              </w:rPr>
              <w:t>Жарғылық капиталдың ең төменгі мөлшерінің төленгенін растайтын құжаттар ретінде мынадай құжаттар ұсынылады: көрсетілетін қызметті алушының жарғылық капиталына жарна ретінде ақшаның банк шотына есепке жазылғанын растайтын және лицензияны алуға өтініш берген күнге дейін күнтізбелік 30 (отыз) күннен ерте емес берілген екінші деңгейдегі банктің құжаты (оның ішінде клиенттің банк шоттары бойынша ақша қозғалысы туралы үзінді көшірме);</w:t>
            </w:r>
          </w:p>
          <w:p>
            <w:pPr>
              <w:spacing w:after="20"/>
              <w:ind w:left="20"/>
              <w:jc w:val="both"/>
            </w:pPr>
            <w:r>
              <w:rPr>
                <w:rFonts w:ascii="Times New Roman"/>
                <w:b w:val="false"/>
                <w:i w:val="false"/>
                <w:color w:val="000000"/>
                <w:sz w:val="20"/>
              </w:rPr>
              <w:t>
</w:t>
            </w:r>
            <w:r>
              <w:rPr>
                <w:rFonts w:ascii="Times New Roman"/>
                <w:b w:val="false"/>
                <w:i w:val="false"/>
                <w:color w:val="000000"/>
                <w:sz w:val="20"/>
              </w:rPr>
              <w:t>3) Қағидаларға 6-қосымшаға сәйкес нысан бойынша меншікті капиталдың ең төменгі мөлшерінің сақталуы туралы мәліметтер (құжаттың электрондық көшірмесі түрінде);</w:t>
            </w:r>
          </w:p>
          <w:p>
            <w:pPr>
              <w:spacing w:after="20"/>
              <w:ind w:left="20"/>
              <w:jc w:val="both"/>
            </w:pPr>
            <w:r>
              <w:rPr>
                <w:rFonts w:ascii="Times New Roman"/>
                <w:b w:val="false"/>
                <w:i w:val="false"/>
                <w:color w:val="000000"/>
                <w:sz w:val="20"/>
              </w:rPr>
              <w:t>
</w:t>
            </w:r>
            <w:r>
              <w:rPr>
                <w:rFonts w:ascii="Times New Roman"/>
                <w:b w:val="false"/>
                <w:i w:val="false"/>
                <w:color w:val="000000"/>
                <w:sz w:val="20"/>
              </w:rPr>
              <w:t>4) "цифрлық үкіметтің" төлем шлюзі арқылы төленген жағдайларды қоспағанда, лицензияны қайта ресімдеу үшін лицензиялық алымның төленгенін растайтын құжаттың электрондық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5) жарғының электрондық көшірмесі және бар болса, шаруашылық серіктестіктің қатысушыларының тізілімі не бағалы қағаздар ұстаушыларының тізілімдері жүйесін жүргізу жөніндегі қызметті жүзеге асыратын бағалы қағаздар нарығының кәсіби қатысушылары берген одан үзінді-көшірме;</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6) Қағидаларға </w:t>
            </w:r>
            <w:r>
              <w:rPr>
                <w:rFonts w:ascii="Times New Roman"/>
                <w:b w:val="false"/>
                <w:i w:val="false"/>
                <w:color w:val="000000"/>
                <w:sz w:val="20"/>
              </w:rPr>
              <w:t>2-1-қосымшаға</w:t>
            </w:r>
            <w:r>
              <w:rPr>
                <w:rFonts w:ascii="Times New Roman"/>
                <w:b w:val="false"/>
                <w:i w:val="false"/>
                <w:color w:val="000000"/>
                <w:sz w:val="20"/>
              </w:rPr>
              <w:t xml:space="preserve"> сәйкес құжаттарды ұсыну күнінің алдындағы күнгі жағдай бойынша мыналарды:</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Қағидаларға </w:t>
            </w:r>
            <w:r>
              <w:rPr>
                <w:rFonts w:ascii="Times New Roman"/>
                <w:b w:val="false"/>
                <w:i w:val="false"/>
                <w:color w:val="000000"/>
                <w:sz w:val="20"/>
              </w:rPr>
              <w:t>2-2-қосымшаға</w:t>
            </w:r>
            <w:r>
              <w:rPr>
                <w:rFonts w:ascii="Times New Roman"/>
                <w:b w:val="false"/>
                <w:i w:val="false"/>
                <w:color w:val="000000"/>
                <w:sz w:val="20"/>
              </w:rPr>
              <w:t xml:space="preserve"> сәйкес нысан бойынша көрсетілетін қызметті алушы ірі қатысушының (ірі акционерінің) атқарушы органының (атқарушы органның функцияларын жеке-дара атқаратын адамның) және басқару органының (байқау кеңесінің, бар болса) бірінші басшысы туралы мәліметтерді;</w:t>
            </w:r>
          </w:p>
          <w:p>
            <w:pPr>
              <w:spacing w:after="20"/>
              <w:ind w:left="20"/>
              <w:jc w:val="both"/>
            </w:pPr>
            <w:r>
              <w:rPr>
                <w:rFonts w:ascii="Times New Roman"/>
                <w:b w:val="false"/>
                <w:i w:val="false"/>
                <w:color w:val="000000"/>
                <w:sz w:val="20"/>
              </w:rPr>
              <w:t>
</w:t>
            </w:r>
            <w:r>
              <w:rPr>
                <w:rFonts w:ascii="Times New Roman"/>
                <w:b w:val="false"/>
                <w:i w:val="false"/>
                <w:color w:val="000000"/>
                <w:sz w:val="20"/>
              </w:rPr>
              <w:t>атқарушы органның (атқарушы органның функцияларын жеке-дара атқаратын адамның) бірінші басшысының және басқару органының (байқау кеңесінің, бар болса) ірі қатысушы (ірі акционер) – заңды тұлғаның жеке басын куәландыратын құжатының көшірмелерін (шетел азаматтары және азаматтығы жоқ адамдар үшін);</w:t>
            </w:r>
          </w:p>
          <w:p>
            <w:pPr>
              <w:spacing w:after="20"/>
              <w:ind w:left="20"/>
              <w:jc w:val="both"/>
            </w:pPr>
            <w:r>
              <w:rPr>
                <w:rFonts w:ascii="Times New Roman"/>
                <w:b w:val="false"/>
                <w:i w:val="false"/>
                <w:color w:val="000000"/>
                <w:sz w:val="20"/>
              </w:rPr>
              <w:t>
</w:t>
            </w:r>
            <w:r>
              <w:rPr>
                <w:rFonts w:ascii="Times New Roman"/>
                <w:b w:val="false"/>
                <w:i w:val="false"/>
                <w:color w:val="000000"/>
                <w:sz w:val="20"/>
              </w:rPr>
              <w:t>заңды тұлға – ірі қатысушының (ірі акционерінің) атқарушы органының (атқарушы органның функцияларын жеке-дара атқаратын адамның) бірінші басшысының және басқару органының (байқау кеңесінің), бар болса) бірінші басшысында азаматтығы бар елде (шетел азаматтары үшін) немесе тұрақты тұратын елде (азаматтығы жоқ адамдар үшін) олардың азаматтығы бар елдің мемлекеттік органы берген (олардың тұрақты тұратын елінің – азаматтығы жоқ адамдар үшін) заңды тұлға – ірі қатысушының атқарушы органының (атқарушы органның функцияларын жеке-дара атқаратын адамның) бірінші басшысының және басқару органының (байқау кеңесінің, бар болса) бірінші басшысы соңғы 15 (он бес) жыл бойы тұрақты тұрған елдің мемлекеттік органы берген азаматтығы бар елде (шетел азаматтары үшін) немесе тұрақты тұратын елде (азаматтығы жоқ адамдар үшін) алынбаған немесе өтелмеген соттылығының болмауы туралы мәліметтерді растайтын құжатты қоса берумен көрсетілетін қызметті алушының ірі қатысушысы (ірі акционері) туралы мәліметтер. Көрсетілген құжаттарды беру күні өтініш берілген күннің алдындағы 3 (үш) айдан аспайды (ұсынылған құжаттарда оларды қолданудың өзге қолданыс мерзімі көрсетілген жағдайларды қоспағанда). Егер мемлекеттік органы қылмыстары үшін алынбаған немесе өтелмеген соттылығының жоқтығы туралы мәліметтерді растауға уәкілетті болатын елдің заңнамасында көрсетілген мәліметтер сұратылатын адамдарға растайтын құжаттарды беру көзделмесе, онда тиісті растау уәкілетті органның атына азаматтығы бар елдің (шетел азаматтары үшін) немесе тұрақты тұратын елдің (азаматтығы жоқ адамдар үшін) мемлекеттік органының хатымен жіберіледі;</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7) Қағидаларға </w:t>
            </w:r>
            <w:r>
              <w:rPr>
                <w:rFonts w:ascii="Times New Roman"/>
                <w:b w:val="false"/>
                <w:i w:val="false"/>
                <w:color w:val="000000"/>
                <w:sz w:val="20"/>
              </w:rPr>
              <w:t>2-2-қосымшаға</w:t>
            </w:r>
            <w:r>
              <w:rPr>
                <w:rFonts w:ascii="Times New Roman"/>
                <w:b w:val="false"/>
                <w:i w:val="false"/>
                <w:color w:val="000000"/>
                <w:sz w:val="20"/>
              </w:rPr>
              <w:t xml:space="preserve"> сәйкес құжаттарды беру күнінің алдындағы жағдай бойынша көрсетілетін қызметті алушының жеке тұлға болып табылатын ірі қатысушысы (ірі акционері) туралы мәліметтер, мыналарды қоса бере отырып:</w:t>
            </w:r>
          </w:p>
          <w:p>
            <w:pPr>
              <w:spacing w:after="20"/>
              <w:ind w:left="20"/>
              <w:jc w:val="both"/>
            </w:pPr>
            <w:r>
              <w:rPr>
                <w:rFonts w:ascii="Times New Roman"/>
                <w:b w:val="false"/>
                <w:i w:val="false"/>
                <w:color w:val="000000"/>
                <w:sz w:val="20"/>
              </w:rPr>
              <w:t>
</w:t>
            </w:r>
            <w:r>
              <w:rPr>
                <w:rFonts w:ascii="Times New Roman"/>
                <w:b w:val="false"/>
                <w:i w:val="false"/>
                <w:color w:val="000000"/>
                <w:sz w:val="20"/>
              </w:rPr>
              <w:t>ірі қатысушы (ірі акционер) – жеке тұлғаның жеке басын куәландыратын құжат көшірмелері (шетел азаматтары және азаматтығы жоқ адамдар);</w:t>
            </w:r>
          </w:p>
          <w:p>
            <w:pPr>
              <w:spacing w:after="20"/>
              <w:ind w:left="20"/>
              <w:jc w:val="both"/>
            </w:pPr>
            <w:r>
              <w:rPr>
                <w:rFonts w:ascii="Times New Roman"/>
                <w:b w:val="false"/>
                <w:i w:val="false"/>
                <w:color w:val="000000"/>
                <w:sz w:val="20"/>
              </w:rPr>
              <w:t>
</w:t>
            </w:r>
            <w:r>
              <w:rPr>
                <w:rFonts w:ascii="Times New Roman"/>
                <w:b w:val="false"/>
                <w:i w:val="false"/>
                <w:color w:val="000000"/>
                <w:sz w:val="20"/>
              </w:rPr>
              <w:t>көрсетілетін қызметті алушының ірі қатысушысында (ірі акционерінде) – жеке тұлғада азаматтығы бар елдегі (шетел азаматтары үшін) немесе тұрақты тұратын елдегі (азаматтығы жоқ адамдар үшін) қылмыстары үшін, олардың азаматтығы бар елдің (олардың тұрақты тұратын елі – азаматтығы жоқ адамдар үшін) не көрсетілетін қызметті алушының ірі қатысушысы (ірі акционері) – жеке тұлға соңғы 15 (он бес) жыл ішінде тұрақты тұратын елдің мемлекеттік органы берген, алынбаған немесе өтелмеген соттылығының болмауы туралы мәліметтерді растайтын құжат. Көрсетілген құжаттарды беру күні өтініш берілген күннің алдындағы 3 (үш) айдан аспайды (ұсынылған құжаттарда оларды қолданудың өзге қолданыс мерзімі көрсетілген жағдайларды қоспағанда). Егер мемлекеттік органы қылмыстары үшін алынбаған немесе өтелмеген соттылығының жоқтығы туралы мәліметтерді растауға уәкілетті болатын елдің заңнамасында көрсетілген мәліметтер сұратылатын адамдарға растайтын құжаттарды беру көзделмесе, онда тиісті растау уәкілетті органның атына азаматтығы бар елдің (шетел азаматтары үшін) немесе тұрақты тұратын елдің (азаматтығы жоқ адамдар үшін) мемлекеттік органының хатымен жіберіледі;</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8) Қағидаларға </w:t>
            </w:r>
            <w:r>
              <w:rPr>
                <w:rFonts w:ascii="Times New Roman"/>
                <w:b w:val="false"/>
                <w:i w:val="false"/>
                <w:color w:val="000000"/>
                <w:sz w:val="20"/>
              </w:rPr>
              <w:t>2-3-қосымшаға</w:t>
            </w:r>
            <w:r>
              <w:rPr>
                <w:rFonts w:ascii="Times New Roman"/>
                <w:b w:val="false"/>
                <w:i w:val="false"/>
                <w:color w:val="000000"/>
                <w:sz w:val="20"/>
              </w:rPr>
              <w:t xml:space="preserve"> сәйкес, құжаттарды ұсыну күнінің алдындағы күнгі жағдай бойынша мыналарды:</w:t>
            </w:r>
          </w:p>
          <w:p>
            <w:pPr>
              <w:spacing w:after="20"/>
              <w:ind w:left="20"/>
              <w:jc w:val="both"/>
            </w:pPr>
            <w:r>
              <w:rPr>
                <w:rFonts w:ascii="Times New Roman"/>
                <w:b w:val="false"/>
                <w:i w:val="false"/>
                <w:color w:val="000000"/>
                <w:sz w:val="20"/>
              </w:rPr>
              <w:t>
</w:t>
            </w:r>
            <w:r>
              <w:rPr>
                <w:rFonts w:ascii="Times New Roman"/>
                <w:b w:val="false"/>
                <w:i w:val="false"/>
                <w:color w:val="000000"/>
                <w:sz w:val="20"/>
              </w:rPr>
              <w:t>басшы қызметкердің жеке басын куәландыратын құжаттың көшірмесін (шетел азаматтары және азаматтығы жоқ адамдар үшін);</w:t>
            </w:r>
          </w:p>
          <w:p>
            <w:pPr>
              <w:spacing w:after="20"/>
              <w:ind w:left="20"/>
              <w:jc w:val="both"/>
            </w:pPr>
            <w:r>
              <w:rPr>
                <w:rFonts w:ascii="Times New Roman"/>
                <w:b w:val="false"/>
                <w:i w:val="false"/>
                <w:color w:val="000000"/>
                <w:sz w:val="20"/>
              </w:rPr>
              <w:t>
</w:t>
            </w:r>
            <w:r>
              <w:rPr>
                <w:rFonts w:ascii="Times New Roman"/>
                <w:b w:val="false"/>
                <w:i w:val="false"/>
                <w:color w:val="000000"/>
                <w:sz w:val="20"/>
              </w:rPr>
              <w:t>көрсетілетін қызметті алушының басшы қызметкерінде азаматтығы бар елдегі (шетел азаматтары үшін) немесе тұрақты тұратын елдегі (азаматтығы жоқ адамдар үшін) олардың азаматтығы бар елдің (олардың тұрақты тұратын елінің – азаматтығы жоқ адамдар үшін) немесе көрсетілетін қызметті алушының басшы қызметкері соңғы 15 (он бес) жыл бойы тұрақты тұрған елдің мемлекеттік органы берген алынбаған немесе өтелмеген соттылығының болмауы туралы мәліметтерді растайтын құжатты қоса берумен көрсетілетін қызметті алушының басшы қызметкері туралы мәліметтер. Көрсетілген құжаттарды беру күні өтініш берілген күннің алдындағы 3 (үш) айдан аспайды (ұсынылған құжаттарда оларды қолданудың өзге қолданыс мерзімі көрсетілген жағдайларды қоспағанда). Егер мемлекеттік органы қылмыстары үшін алынбаған немесе өтелмеген соттылығының жоқтығы туралы мәліметтерді растауға уәкілетті болатын елдің заңнамасында көрсетілген мәліметтер сұратылатын адамдарға растайтын құжаттарды беру көзделмесе, онда тиісті растау уәкілетті органның атына азаматтығы бар елдің (шетел азаматтары үшін) немесе тұрақты тұратын елдің (азаматтығы жоқ адамдар үшін) мемлекеттік органының хатымен жіберіледі;</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9) микроқаржы ұйымынан немесе кредиттік серіктестіктен ломбардқа микроқаржылық қызмет түрі өзгерген кезде Қағидаларға </w:t>
            </w:r>
            <w:r>
              <w:rPr>
                <w:rFonts w:ascii="Times New Roman"/>
                <w:b w:val="false"/>
                <w:i w:val="false"/>
                <w:color w:val="000000"/>
                <w:sz w:val="20"/>
              </w:rPr>
              <w:t>7-қосымшаға</w:t>
            </w:r>
            <w:r>
              <w:rPr>
                <w:rFonts w:ascii="Times New Roman"/>
                <w:b w:val="false"/>
                <w:i w:val="false"/>
                <w:color w:val="000000"/>
                <w:sz w:val="20"/>
              </w:rPr>
              <w:t xml:space="preserve"> сәйкес нысан бойынша ломбард үй-жайларының қауіпсіздігін және техникалық нығайтылуын қамтамасыз ету жүйесі туралы мәліметтер (ломбардтар үшін) (құжаттың электрондық көшірмесі түрінде);</w:t>
            </w:r>
          </w:p>
          <w:p>
            <w:pPr>
              <w:spacing w:after="20"/>
              <w:ind w:left="20"/>
              <w:jc w:val="both"/>
            </w:pPr>
            <w:r>
              <w:rPr>
                <w:rFonts w:ascii="Times New Roman"/>
                <w:b w:val="false"/>
                <w:i w:val="false"/>
                <w:color w:val="000000"/>
                <w:sz w:val="20"/>
              </w:rPr>
              <w:t>
</w:t>
            </w:r>
            <w:r>
              <w:rPr>
                <w:rFonts w:ascii="Times New Roman"/>
                <w:b w:val="false"/>
                <w:i w:val="false"/>
                <w:color w:val="000000"/>
                <w:sz w:val="20"/>
              </w:rPr>
              <w:t>10) ішкі бақылау қызметінің басшы қызметкерлерін, қызметкерлерін жалдау және (немесе) тағайындауды (сайлауды) растайтын құжаттардың электрондық көшірмелері (бар болса);</w:t>
            </w:r>
          </w:p>
          <w:p>
            <w:pPr>
              <w:spacing w:after="20"/>
              <w:ind w:left="20"/>
              <w:jc w:val="both"/>
            </w:pPr>
            <w:r>
              <w:rPr>
                <w:rFonts w:ascii="Times New Roman"/>
                <w:b w:val="false"/>
                <w:i w:val="false"/>
                <w:color w:val="000000"/>
                <w:sz w:val="20"/>
              </w:rPr>
              <w:t>
</w:t>
            </w:r>
            <w:r>
              <w:rPr>
                <w:rFonts w:ascii="Times New Roman"/>
                <w:b w:val="false"/>
                <w:i w:val="false"/>
                <w:color w:val="000000"/>
                <w:sz w:val="20"/>
              </w:rPr>
              <w:t>11) микрокредиттер беру қағидаларының электрондық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12) басшы қызметкерде жоғары білімінің болуын растайтын құжаттардың электрондық көшірмелері.</w:t>
            </w:r>
          </w:p>
          <w:p>
            <w:pPr>
              <w:spacing w:after="20"/>
              <w:ind w:left="20"/>
              <w:jc w:val="both"/>
            </w:pPr>
            <w:r>
              <w:rPr>
                <w:rFonts w:ascii="Times New Roman"/>
                <w:b w:val="false"/>
                <w:i w:val="false"/>
                <w:color w:val="000000"/>
                <w:sz w:val="20"/>
              </w:rPr>
              <w:t>
Көрсетілетін қызметті алушы ұйымдық-құқықтық нысаны (қайта құрылуы) өзгерген жағдайларда лицензияны қайта ресімдеу үшін жүгінген кезде көрсетілетін қызметті алушының біліктілік талаптарына сәйкестігін растайтын құжаттар мен мәліметтер құжаттардың мәліметтері және (немесе) мазмұны өзгерген және (немесе) құжаттардың қолданылу мерзімі өткен жағдайларды қоспағанда, ұсынылмайды. Микроқаржылық қызметті жүзеге асыруға лицензияны қайта ресімдеу туралы өтініште көрсетілетін қызметті берушіге бұрын ұсынылған құжаттар мен мәліметтер туралы мәліметтер (шығыс құжаттың күні, нөмірі) көрсетіледі.</w:t>
            </w:r>
          </w:p>
        </w:tc>
      </w:tr>
    </w:tbl>
    <w:bookmarkStart w:name="z163" w:id="70"/>
    <w:p>
      <w:pPr>
        <w:spacing w:after="0"/>
        <w:ind w:left="0"/>
        <w:jc w:val="both"/>
      </w:pPr>
      <w:r>
        <w:rPr>
          <w:rFonts w:ascii="Times New Roman"/>
          <w:b w:val="false"/>
          <w:i w:val="false"/>
          <w:color w:val="000000"/>
          <w:sz w:val="28"/>
        </w:rPr>
        <w:t>
      ";</w:t>
      </w:r>
    </w:p>
    <w:bookmarkEnd w:id="7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1-1-қосымшада</w:t>
      </w:r>
      <w:r>
        <w:rPr>
          <w:rFonts w:ascii="Times New Roman"/>
          <w:b w:val="false"/>
          <w:i w:val="false"/>
          <w:color w:val="000000"/>
          <w:sz w:val="28"/>
        </w:rPr>
        <w:t>:</w:t>
      </w:r>
    </w:p>
    <w:bookmarkStart w:name="z165" w:id="71"/>
    <w:p>
      <w:pPr>
        <w:spacing w:after="0"/>
        <w:ind w:left="0"/>
        <w:jc w:val="both"/>
      </w:pPr>
      <w:r>
        <w:rPr>
          <w:rFonts w:ascii="Times New Roman"/>
          <w:b w:val="false"/>
          <w:i w:val="false"/>
          <w:color w:val="000000"/>
          <w:sz w:val="28"/>
        </w:rPr>
        <w:t>
      2-баған мынадай редакцияда жазылсын:</w:t>
      </w:r>
    </w:p>
    <w:bookmarkEnd w:id="71"/>
    <w:p>
      <w:pPr>
        <w:spacing w:after="0"/>
        <w:ind w:left="0"/>
        <w:jc w:val="both"/>
      </w:pP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0"/>
      </w:tblGrid>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Басшы қызметкердің тегі, аты, әкесінің аты (ол болған жағдайда), жеке сәйкестендіру нөмірі (ол болған жағдайда)</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w:t>
            </w:r>
          </w:p>
        </w:tc>
      </w:tr>
    </w:tbl>
    <w:bookmarkStart w:name="z166" w:id="72"/>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ескертпенің төртінші бөлігі мынадай редакцияда жазылсын:</w:t>
      </w:r>
    </w:p>
    <w:bookmarkEnd w:id="72"/>
    <w:bookmarkStart w:name="z169" w:id="73"/>
    <w:p>
      <w:pPr>
        <w:spacing w:after="0"/>
        <w:ind w:left="0"/>
        <w:jc w:val="both"/>
      </w:pPr>
      <w:r>
        <w:rPr>
          <w:rFonts w:ascii="Times New Roman"/>
          <w:b w:val="false"/>
          <w:i w:val="false"/>
          <w:color w:val="000000"/>
          <w:sz w:val="28"/>
        </w:rPr>
        <w:t>
      "Қосымша (парақ санын көрсете отырып):</w:t>
      </w:r>
    </w:p>
    <w:bookmarkEnd w:id="73"/>
    <w:bookmarkStart w:name="z170" w:id="74"/>
    <w:p>
      <w:pPr>
        <w:spacing w:after="0"/>
        <w:ind w:left="0"/>
        <w:jc w:val="both"/>
      </w:pPr>
      <w:r>
        <w:rPr>
          <w:rFonts w:ascii="Times New Roman"/>
          <w:b w:val="false"/>
          <w:i w:val="false"/>
          <w:color w:val="000000"/>
          <w:sz w:val="28"/>
        </w:rPr>
        <w:t>
      _____________________________________________________</w:t>
      </w:r>
    </w:p>
    <w:bookmarkEnd w:id="74"/>
    <w:bookmarkStart w:name="z171" w:id="75"/>
    <w:p>
      <w:pPr>
        <w:spacing w:after="0"/>
        <w:ind w:left="0"/>
        <w:jc w:val="both"/>
      </w:pPr>
      <w:r>
        <w:rPr>
          <w:rFonts w:ascii="Times New Roman"/>
          <w:b w:val="false"/>
          <w:i w:val="false"/>
          <w:color w:val="000000"/>
          <w:sz w:val="28"/>
        </w:rPr>
        <w:t>
      Бірінші басшының тегі, аты, әкесінің аты (ол болған жағдайда)</w:t>
      </w:r>
    </w:p>
    <w:bookmarkEnd w:id="75"/>
    <w:bookmarkStart w:name="z172" w:id="76"/>
    <w:p>
      <w:pPr>
        <w:spacing w:after="0"/>
        <w:ind w:left="0"/>
        <w:jc w:val="both"/>
      </w:pPr>
      <w:r>
        <w:rPr>
          <w:rFonts w:ascii="Times New Roman"/>
          <w:b w:val="false"/>
          <w:i w:val="false"/>
          <w:color w:val="000000"/>
          <w:sz w:val="28"/>
        </w:rPr>
        <w:t>
      ______________________</w:t>
      </w:r>
    </w:p>
    <w:bookmarkEnd w:id="76"/>
    <w:bookmarkStart w:name="z173" w:id="77"/>
    <w:p>
      <w:pPr>
        <w:spacing w:after="0"/>
        <w:ind w:left="0"/>
        <w:jc w:val="both"/>
      </w:pPr>
      <w:r>
        <w:rPr>
          <w:rFonts w:ascii="Times New Roman"/>
          <w:b w:val="false"/>
          <w:i w:val="false"/>
          <w:color w:val="000000"/>
          <w:sz w:val="28"/>
        </w:rPr>
        <w:t>
      (қолы)</w:t>
      </w:r>
    </w:p>
    <w:bookmarkEnd w:id="77"/>
    <w:bookmarkStart w:name="z174" w:id="78"/>
    <w:p>
      <w:pPr>
        <w:spacing w:after="0"/>
        <w:ind w:left="0"/>
        <w:jc w:val="both"/>
      </w:pPr>
      <w:r>
        <w:rPr>
          <w:rFonts w:ascii="Times New Roman"/>
          <w:b w:val="false"/>
          <w:i w:val="false"/>
          <w:color w:val="000000"/>
          <w:sz w:val="28"/>
        </w:rPr>
        <w:t>
      20 __ жылғы "____" __________________.";</w:t>
      </w:r>
    </w:p>
    <w:bookmarkEnd w:id="7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2-қосымшада</w:t>
      </w:r>
      <w:r>
        <w:rPr>
          <w:rFonts w:ascii="Times New Roman"/>
          <w:b w:val="false"/>
          <w:i w:val="false"/>
          <w:color w:val="000000"/>
          <w:sz w:val="28"/>
        </w:rPr>
        <w:t>:</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және </w:t>
      </w:r>
      <w:r>
        <w:rPr>
          <w:rFonts w:ascii="Times New Roman"/>
          <w:b w:val="false"/>
          <w:i w:val="false"/>
          <w:color w:val="000000"/>
          <w:sz w:val="28"/>
        </w:rPr>
        <w:t>4-тармақтар</w:t>
      </w:r>
      <w:r>
        <w:rPr>
          <w:rFonts w:ascii="Times New Roman"/>
          <w:b w:val="false"/>
          <w:i w:val="false"/>
          <w:color w:val="000000"/>
          <w:sz w:val="28"/>
        </w:rPr>
        <w:t xml:space="preserve"> мынадай редакцияда жазылсын:</w:t>
      </w:r>
    </w:p>
    <w:bookmarkStart w:name="z177" w:id="79"/>
    <w:p>
      <w:pPr>
        <w:spacing w:after="0"/>
        <w:ind w:left="0"/>
        <w:jc w:val="both"/>
      </w:pPr>
      <w:r>
        <w:rPr>
          <w:rFonts w:ascii="Times New Roman"/>
          <w:b w:val="false"/>
          <w:i w:val="false"/>
          <w:color w:val="000000"/>
          <w:sz w:val="28"/>
        </w:rPr>
        <w:t>
      "3. Қылмыстық жолмен алынған кірістерді заңдастыруға (жылыстатуға), терроризмді қаржыландыруға және жаппай қырып-жою құралын таратуды қаржыландыруға қарсы іс-қимыл саласындағы бірыңғай цифрлық жүйеге қосылу туралы талап орындалды ма</w:t>
      </w:r>
    </w:p>
    <w:bookmarkEnd w:id="79"/>
    <w:bookmarkStart w:name="z178" w:id="80"/>
    <w:p>
      <w:pPr>
        <w:spacing w:after="0"/>
        <w:ind w:left="0"/>
        <w:jc w:val="both"/>
      </w:pPr>
      <w:r>
        <w:rPr>
          <w:rFonts w:ascii="Times New Roman"/>
          <w:b w:val="false"/>
          <w:i w:val="false"/>
          <w:color w:val="000000"/>
          <w:sz w:val="28"/>
        </w:rPr>
        <w:t>
      _______________________________________________________________</w:t>
      </w:r>
    </w:p>
    <w:bookmarkEnd w:id="80"/>
    <w:bookmarkStart w:name="z179" w:id="81"/>
    <w:p>
      <w:pPr>
        <w:spacing w:after="0"/>
        <w:ind w:left="0"/>
        <w:jc w:val="both"/>
      </w:pPr>
      <w:r>
        <w:rPr>
          <w:rFonts w:ascii="Times New Roman"/>
          <w:b w:val="false"/>
          <w:i w:val="false"/>
          <w:color w:val="000000"/>
          <w:sz w:val="28"/>
        </w:rPr>
        <w:t xml:space="preserve">
      _______________________________________________________________. </w:t>
      </w:r>
    </w:p>
    <w:bookmarkEnd w:id="81"/>
    <w:bookmarkStart w:name="z180" w:id="82"/>
    <w:p>
      <w:pPr>
        <w:spacing w:after="0"/>
        <w:ind w:left="0"/>
        <w:jc w:val="both"/>
      </w:pPr>
      <w:r>
        <w:rPr>
          <w:rFonts w:ascii="Times New Roman"/>
          <w:b w:val="false"/>
          <w:i w:val="false"/>
          <w:color w:val="000000"/>
          <w:sz w:val="28"/>
        </w:rPr>
        <w:t>
      4. Бухгалтерлік есеп жүргізуді автоматтандыруды қамтамасыз ететін цифрлық жүйені орнату бойынша талаптар орындалды ма</w:t>
      </w:r>
    </w:p>
    <w:bookmarkEnd w:id="82"/>
    <w:bookmarkStart w:name="z181" w:id="83"/>
    <w:p>
      <w:pPr>
        <w:spacing w:after="0"/>
        <w:ind w:left="0"/>
        <w:jc w:val="both"/>
      </w:pPr>
      <w:r>
        <w:rPr>
          <w:rFonts w:ascii="Times New Roman"/>
          <w:b w:val="false"/>
          <w:i w:val="false"/>
          <w:color w:val="000000"/>
          <w:sz w:val="28"/>
        </w:rPr>
        <w:t>
      _______________________________________________________________</w:t>
      </w:r>
    </w:p>
    <w:bookmarkEnd w:id="83"/>
    <w:bookmarkStart w:name="z182" w:id="84"/>
    <w:p>
      <w:pPr>
        <w:spacing w:after="0"/>
        <w:ind w:left="0"/>
        <w:jc w:val="both"/>
      </w:pPr>
      <w:r>
        <w:rPr>
          <w:rFonts w:ascii="Times New Roman"/>
          <w:b w:val="false"/>
          <w:i w:val="false"/>
          <w:color w:val="000000"/>
          <w:sz w:val="28"/>
        </w:rPr>
        <w:t>
      _____________________________________________________________.";</w:t>
      </w:r>
    </w:p>
    <w:bookmarkEnd w:id="84"/>
    <w:bookmarkStart w:name="z183" w:id="85"/>
    <w:p>
      <w:pPr>
        <w:spacing w:after="0"/>
        <w:ind w:left="0"/>
        <w:jc w:val="both"/>
      </w:pPr>
      <w:r>
        <w:rPr>
          <w:rFonts w:ascii="Times New Roman"/>
          <w:b w:val="false"/>
          <w:i w:val="false"/>
          <w:color w:val="000000"/>
          <w:sz w:val="28"/>
        </w:rPr>
        <w:t>
      6-тармақ мынадай редакцияда жазылсын:</w:t>
      </w:r>
    </w:p>
    <w:bookmarkEnd w:id="85"/>
    <w:bookmarkStart w:name="z184" w:id="86"/>
    <w:p>
      <w:pPr>
        <w:spacing w:after="0"/>
        <w:ind w:left="0"/>
        <w:jc w:val="both"/>
      </w:pPr>
      <w:r>
        <w:rPr>
          <w:rFonts w:ascii="Times New Roman"/>
          <w:b w:val="false"/>
          <w:i w:val="false"/>
          <w:color w:val="000000"/>
          <w:sz w:val="28"/>
        </w:rPr>
        <w:t>
      "6. Жіберілетін құжаттардың тізбесі, олардың әрқайсысы бойынша даналар және парақтар саны:</w:t>
      </w:r>
    </w:p>
    <w:bookmarkEnd w:id="86"/>
    <w:bookmarkStart w:name="z185" w:id="87"/>
    <w:p>
      <w:pPr>
        <w:spacing w:after="0"/>
        <w:ind w:left="0"/>
        <w:jc w:val="both"/>
      </w:pPr>
      <w:r>
        <w:rPr>
          <w:rFonts w:ascii="Times New Roman"/>
          <w:b w:val="false"/>
          <w:i w:val="false"/>
          <w:color w:val="000000"/>
          <w:sz w:val="28"/>
        </w:rPr>
        <w:t>
      _______________________________________________________________</w:t>
      </w:r>
    </w:p>
    <w:bookmarkEnd w:id="87"/>
    <w:bookmarkStart w:name="z186" w:id="88"/>
    <w:p>
      <w:pPr>
        <w:spacing w:after="0"/>
        <w:ind w:left="0"/>
        <w:jc w:val="both"/>
      </w:pPr>
      <w:r>
        <w:rPr>
          <w:rFonts w:ascii="Times New Roman"/>
          <w:b w:val="false"/>
          <w:i w:val="false"/>
          <w:color w:val="000000"/>
          <w:sz w:val="28"/>
        </w:rPr>
        <w:t>
      _______________________________________________________________.</w:t>
      </w:r>
    </w:p>
    <w:bookmarkEnd w:id="88"/>
    <w:bookmarkStart w:name="z187" w:id="89"/>
    <w:p>
      <w:pPr>
        <w:spacing w:after="0"/>
        <w:ind w:left="0"/>
        <w:jc w:val="both"/>
      </w:pPr>
      <w:r>
        <w:rPr>
          <w:rFonts w:ascii="Times New Roman"/>
          <w:b w:val="false"/>
          <w:i w:val="false"/>
          <w:color w:val="000000"/>
          <w:sz w:val="28"/>
        </w:rPr>
        <w:t>
      Көрсетілетін қызметті алушы өтінішке қоса берілетін құжаттар мен ақпараттың дәйектілігін және толықтығын растайды. Көрсетілетін қызметті алушы цифрлық жүйелердегі заңмен қорғалатын құпияны құрайтын мәліметтерді пайдалануға келісім береді.</w:t>
      </w:r>
    </w:p>
    <w:bookmarkEnd w:id="89"/>
    <w:bookmarkStart w:name="z188" w:id="90"/>
    <w:p>
      <w:pPr>
        <w:spacing w:after="0"/>
        <w:ind w:left="0"/>
        <w:jc w:val="both"/>
      </w:pPr>
      <w:r>
        <w:rPr>
          <w:rFonts w:ascii="Times New Roman"/>
          <w:b w:val="false"/>
          <w:i w:val="false"/>
          <w:color w:val="000000"/>
          <w:sz w:val="28"/>
        </w:rPr>
        <w:t>
      Көрсетілетін қызметті алушының атқарушы органы басшысының не өтініш беруге уәкілетті тұлғаның тегі, аты, әкесінің аты (ол болған жағдайда) (растайтын құжаттарды қоса бере отырып)</w:t>
      </w:r>
    </w:p>
    <w:bookmarkEnd w:id="90"/>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bookmarkStart w:name="z189" w:id="91"/>
      <w:r>
        <w:rPr>
          <w:rFonts w:ascii="Times New Roman"/>
          <w:b w:val="false"/>
          <w:i w:val="false"/>
          <w:color w:val="000000"/>
          <w:sz w:val="28"/>
        </w:rPr>
        <w:t>
      _______________________________________________________________</w:t>
      </w:r>
    </w:p>
    <w:bookmarkEnd w:id="91"/>
    <w:p>
      <w:pPr>
        <w:spacing w:after="0"/>
        <w:ind w:left="0"/>
        <w:jc w:val="both"/>
      </w:pPr>
      <w:r>
        <w:rPr>
          <w:rFonts w:ascii="Times New Roman"/>
          <w:b w:val="false"/>
          <w:i w:val="false"/>
          <w:color w:val="000000"/>
          <w:sz w:val="28"/>
        </w:rPr>
        <w:t xml:space="preserve">                   (электрондық цифрлық қолтаңба) (күні)";</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2-1-қосымшада</w:t>
      </w:r>
      <w:r>
        <w:rPr>
          <w:rFonts w:ascii="Times New Roman"/>
          <w:b w:val="false"/>
          <w:i w:val="false"/>
          <w:color w:val="000000"/>
          <w:sz w:val="28"/>
        </w:rPr>
        <w:t>:</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8-тармақ</w:t>
      </w:r>
      <w:r>
        <w:rPr>
          <w:rFonts w:ascii="Times New Roman"/>
          <w:b w:val="false"/>
          <w:i w:val="false"/>
          <w:color w:val="000000"/>
          <w:sz w:val="28"/>
        </w:rPr>
        <w:t xml:space="preserve"> мынадай редакцияда жазылсын:</w:t>
      </w:r>
    </w:p>
    <w:bookmarkStart w:name="z192" w:id="92"/>
    <w:p>
      <w:pPr>
        <w:spacing w:after="0"/>
        <w:ind w:left="0"/>
        <w:jc w:val="both"/>
      </w:pPr>
      <w:r>
        <w:rPr>
          <w:rFonts w:ascii="Times New Roman"/>
          <w:b w:val="false"/>
          <w:i w:val="false"/>
          <w:color w:val="000000"/>
          <w:sz w:val="28"/>
        </w:rPr>
        <w:t>
      "8. Өтініш берушінің жарғылық капиталына қатысу үлесіне (өтініш берушінің акцияларын төлеуге) ақша енгізер алдында өтініш берушінің ірі қатысушысының (ірі акционерінің) меншікті капиталының мөлшері және өтініш берушінің жарғылық капиталына қатысу үлесіне (өтініш берушінің акциясын төлеу) енгізілген сома, сондай-ақ көрсетілетін қызметті алушының жарғылық капиталына қатысу үлесін (акцияларын) сатып алу үшін пайдаланылған көздердің сипаттамасы</w:t>
      </w:r>
    </w:p>
    <w:bookmarkEnd w:id="92"/>
    <w:bookmarkStart w:name="z193" w:id="93"/>
    <w:p>
      <w:pPr>
        <w:spacing w:after="0"/>
        <w:ind w:left="0"/>
        <w:jc w:val="both"/>
      </w:pPr>
      <w:r>
        <w:rPr>
          <w:rFonts w:ascii="Times New Roman"/>
          <w:b w:val="false"/>
          <w:i w:val="false"/>
          <w:color w:val="000000"/>
          <w:sz w:val="28"/>
        </w:rPr>
        <w:t>
      _______________________________________________________________.</w:t>
      </w:r>
    </w:p>
    <w:bookmarkEnd w:id="93"/>
    <w:p>
      <w:pPr>
        <w:spacing w:after="0"/>
        <w:ind w:left="0"/>
        <w:jc w:val="both"/>
      </w:pPr>
      <w:r>
        <w:rPr>
          <w:rFonts w:ascii="Times New Roman"/>
          <w:b w:val="false"/>
          <w:i w:val="false"/>
          <w:color w:val="000000"/>
          <w:sz w:val="28"/>
        </w:rPr>
        <w:t>
      Ірі қатысушының (ірі акционердің) ______ жылғы қаржылық есептілігі сілтеме бойынша орналастырылған:</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Ірі қатысушының (ірі акционердің) ______ жылғы қаржылық есептілігі сілтеме бойынша орналастырылған:</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u w:val="single"/>
        </w:rPr>
        <w:t>_______________________________________________________________</w:t>
      </w:r>
    </w:p>
    <w:p>
      <w:pPr>
        <w:spacing w:after="0"/>
        <w:ind w:left="0"/>
        <w:jc w:val="both"/>
      </w:pPr>
      <w:r>
        <w:rPr>
          <w:rFonts w:ascii="Times New Roman"/>
          <w:b w:val="false"/>
          <w:i w:val="false"/>
          <w:color w:val="000000"/>
          <w:sz w:val="28"/>
        </w:rPr>
        <w:t>
      Ірі қатысушының (ірі акционердің) ____ жылғы ____________тоқсандағы қаржылық есептілігі сілтеме бойынша орналастырылған және қазақ, орыс немесе ағылшын тілдерінде қолжетімді:</w:t>
      </w:r>
    </w:p>
    <w:p>
      <w:pPr>
        <w:spacing w:after="0"/>
        <w:ind w:left="0"/>
        <w:jc w:val="both"/>
      </w:pPr>
      <w:r>
        <w:rPr>
          <w:rFonts w:ascii="Times New Roman"/>
          <w:b w:val="false"/>
          <w:i w:val="false"/>
          <w:color w:val="000000"/>
          <w:sz w:val="28"/>
        </w:rPr>
        <w:t>
      _____________________________________________________________.";</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12-тармақ</w:t>
      </w:r>
      <w:r>
        <w:rPr>
          <w:rFonts w:ascii="Times New Roman"/>
          <w:b w:val="false"/>
          <w:i w:val="false"/>
          <w:color w:val="000000"/>
          <w:sz w:val="28"/>
        </w:rPr>
        <w:t xml:space="preserve"> мынадай редакцияда жазылсын:</w:t>
      </w:r>
    </w:p>
    <w:p>
      <w:pPr>
        <w:spacing w:after="0"/>
        <w:ind w:left="0"/>
        <w:jc w:val="both"/>
      </w:pPr>
      <w:r>
        <w:rPr>
          <w:rFonts w:ascii="Times New Roman"/>
          <w:b w:val="false"/>
          <w:i w:val="false"/>
          <w:color w:val="000000"/>
          <w:sz w:val="28"/>
        </w:rPr>
        <w:t>
      "12. Ірі қатысушы (ірі акционер) атқарушы органының (атқарушы органның функциясын жеке-дара орындайтын тұлға) және басқарушы органының (бар болса, бақылаушы кеңестің) бірінші басшысы туралы мәліметтер</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xml:space="preserve">             (тегі, аты, әкесінің аты (ол болған жағдайда)";</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13-тармақтың</w:t>
      </w:r>
      <w:r>
        <w:rPr>
          <w:rFonts w:ascii="Times New Roman"/>
          <w:b w:val="false"/>
          <w:i w:val="false"/>
          <w:color w:val="000000"/>
          <w:sz w:val="28"/>
        </w:rPr>
        <w:t xml:space="preserve"> екінші бөлігі мынадай редакцияда жазылсын:</w:t>
      </w:r>
    </w:p>
    <w:p>
      <w:pPr>
        <w:spacing w:after="0"/>
        <w:ind w:left="0"/>
        <w:jc w:val="both"/>
      </w:pPr>
      <w:r>
        <w:rPr>
          <w:rFonts w:ascii="Times New Roman"/>
          <w:b w:val="false"/>
          <w:i w:val="false"/>
          <w:color w:val="000000"/>
          <w:sz w:val="28"/>
        </w:rPr>
        <w:t>
      "Дербес деректерді жинауға және өңдеуге, цифрлық жүйелердегі заңмен қорғалатын құпияны құрайтын мәліметтерді пайдалануға келісім беремін.";</w:t>
      </w:r>
    </w:p>
    <w:bookmarkStart w:name="z194" w:id="94"/>
    <w:p>
      <w:pPr>
        <w:spacing w:after="0"/>
        <w:ind w:left="0"/>
        <w:jc w:val="both"/>
      </w:pPr>
      <w:r>
        <w:rPr>
          <w:rFonts w:ascii="Times New Roman"/>
          <w:b w:val="false"/>
          <w:i w:val="false"/>
          <w:color w:val="000000"/>
          <w:sz w:val="28"/>
        </w:rPr>
        <w:t xml:space="preserve">
      мынадай мазмұндағы 14-тармақпен толықтырылсын: </w:t>
      </w:r>
    </w:p>
    <w:bookmarkEnd w:id="94"/>
    <w:bookmarkStart w:name="z195" w:id="95"/>
    <w:p>
      <w:pPr>
        <w:spacing w:after="0"/>
        <w:ind w:left="0"/>
        <w:jc w:val="both"/>
      </w:pPr>
      <w:r>
        <w:rPr>
          <w:rFonts w:ascii="Times New Roman"/>
          <w:b w:val="false"/>
          <w:i w:val="false"/>
          <w:color w:val="000000"/>
          <w:sz w:val="28"/>
        </w:rPr>
        <w:t xml:space="preserve">
       "14. Көрсетілетін қызметті алушының ipi қатысушысы (ipi акционері) – заңды тұлғасының жарғылық капиталына қатысу үлестерінің не орналастырылған (артықшылықты және қоғам сатып алған акцияларды шегергенде) жиырма бес пайыздан астамы тікелей немесе жанама түрде тиесілі тұлғалар және көрсетілетін қызметті алушының ipi қатысушысы (ipi акционері) – заңды тұлғасына қатысты бақылауды жүзеге асыратын тұлғалар туралы мәліметтер: </w:t>
      </w:r>
    </w:p>
    <w:bookmarkEnd w:id="9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тұлғаның тегі, аты, әкесінің аты (ол болған жағдайда), тұрғылықты жері және заңды мекенжайы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тұлғаның жеке сәйкестендіру нөмірі (бар болса)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6" w:id="96"/>
          <w:p>
            <w:pPr>
              <w:spacing w:after="20"/>
              <w:ind w:left="20"/>
              <w:jc w:val="both"/>
            </w:pPr>
            <w:r>
              <w:rPr>
                <w:rFonts w:ascii="Times New Roman"/>
                <w:b w:val="false"/>
                <w:i w:val="false"/>
                <w:color w:val="000000"/>
                <w:sz w:val="20"/>
              </w:rPr>
              <w:t>
Жарғылық капиталға қатысу сомасы (сатып алынған акциялардың құны)</w:t>
            </w:r>
          </w:p>
          <w:bookmarkEnd w:id="96"/>
          <w:p>
            <w:pPr>
              <w:spacing w:after="20"/>
              <w:ind w:left="20"/>
              <w:jc w:val="both"/>
            </w:pPr>
            <w:r>
              <w:rPr>
                <w:rFonts w:ascii="Times New Roman"/>
                <w:b w:val="false"/>
                <w:i w:val="false"/>
                <w:color w:val="000000"/>
                <w:sz w:val="20"/>
              </w:rPr>
              <w:t>
(мың теңгемен)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7" w:id="97"/>
          <w:p>
            <w:pPr>
              <w:spacing w:after="20"/>
              <w:ind w:left="20"/>
              <w:jc w:val="both"/>
            </w:pPr>
            <w:r>
              <w:rPr>
                <w:rFonts w:ascii="Times New Roman"/>
                <w:b w:val="false"/>
                <w:i w:val="false"/>
                <w:color w:val="000000"/>
                <w:sz w:val="20"/>
              </w:rPr>
              <w:t>
Акциялар санының дауыс беретін акциялардың жалпы санына арақатынасы немесе жарғылық капиталға қатысу үлесі</w:t>
            </w:r>
          </w:p>
          <w:bookmarkEnd w:id="97"/>
          <w:p>
            <w:pPr>
              <w:spacing w:after="20"/>
              <w:ind w:left="20"/>
              <w:jc w:val="both"/>
            </w:pPr>
            <w:r>
              <w:rPr>
                <w:rFonts w:ascii="Times New Roman"/>
                <w:b w:val="false"/>
                <w:i w:val="false"/>
                <w:color w:val="000000"/>
                <w:sz w:val="20"/>
              </w:rPr>
              <w:t>
(пайызбен): жеке (тікелей немесе жанама) немесе бірлесіп иелену (пайыз, заңды тұлғаның атауы (жеке тұлғаның тегі, аты, әкесінің аты (ол болған жағдайда))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98" w:id="98"/>
    <w:p>
      <w:pPr>
        <w:spacing w:after="0"/>
        <w:ind w:left="0"/>
        <w:jc w:val="both"/>
      </w:pPr>
      <w:r>
        <w:rPr>
          <w:rFonts w:ascii="Times New Roman"/>
          <w:b w:val="false"/>
          <w:i w:val="false"/>
          <w:color w:val="000000"/>
          <w:sz w:val="28"/>
        </w:rPr>
        <w:t>
      Ескерту: заңды тұлғаны бақылау деп заңды тұлға қабылдайтын шешімдерді айқындау мүмкіндігі түсініледі.";</w:t>
      </w:r>
    </w:p>
    <w:bookmarkEnd w:id="9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2-2 қосымшада</w:t>
      </w:r>
      <w:r>
        <w:rPr>
          <w:rFonts w:ascii="Times New Roman"/>
          <w:b w:val="false"/>
          <w:i w:val="false"/>
          <w:color w:val="000000"/>
          <w:sz w:val="28"/>
        </w:rPr>
        <w:t>:</w:t>
      </w:r>
    </w:p>
    <w:bookmarkStart w:name="z200" w:id="99"/>
    <w:p>
      <w:pPr>
        <w:spacing w:after="0"/>
        <w:ind w:left="0"/>
        <w:jc w:val="both"/>
      </w:pPr>
      <w:r>
        <w:rPr>
          <w:rFonts w:ascii="Times New Roman"/>
          <w:b w:val="false"/>
          <w:i w:val="false"/>
          <w:color w:val="000000"/>
          <w:sz w:val="28"/>
        </w:rPr>
        <w:t>
      тақырып мынадай редакцияда жазылсын:</w:t>
      </w:r>
    </w:p>
    <w:bookmarkEnd w:id="99"/>
    <w:bookmarkStart w:name="z201" w:id="100"/>
    <w:p>
      <w:pPr>
        <w:spacing w:after="0"/>
        <w:ind w:left="0"/>
        <w:jc w:val="both"/>
      </w:pPr>
      <w:r>
        <w:rPr>
          <w:rFonts w:ascii="Times New Roman"/>
          <w:b w:val="false"/>
          <w:i w:val="false"/>
          <w:color w:val="000000"/>
          <w:sz w:val="28"/>
        </w:rPr>
        <w:t>
      "Микроқаржылық қызметті жүзеге асыратын ұйымның жарғылық капиталына қатысу үлесінің немесе дауыс беретін (артықшылықты акцияларды қоспағанда) акцияларының он немесе одан да көп пайызын тікелей немесе жанама иеленетін ірі қатысушы (ірі акционер) - жеке тұлға, микроқаржылық қызметті жүзеге асыратын ұйымның ірі қатысушысы (ірі акционері) - заңды тұлғаның басқару органының басшысы, мүшесі, атқарушы органның басшысы, мүшесі, бас бухгалтері</w:t>
      </w:r>
    </w:p>
    <w:bookmarkEnd w:id="100"/>
    <w:p>
      <w:pPr>
        <w:spacing w:after="0"/>
        <w:ind w:left="0"/>
        <w:jc w:val="both"/>
      </w:pPr>
      <w:r>
        <w:rPr>
          <w:rFonts w:ascii="Times New Roman"/>
          <w:b w:val="false"/>
          <w:i w:val="false"/>
          <w:color w:val="000000"/>
          <w:sz w:val="28"/>
        </w:rPr>
        <w:t xml:space="preserve">
       </w:t>
      </w:r>
      <w:r>
        <w:rPr>
          <w:rFonts w:ascii="Times New Roman"/>
          <w:b w:val="false"/>
          <w:i w:val="false"/>
          <w:color w:val="000000"/>
          <w:sz w:val="28"/>
          <w:u w:val="single"/>
        </w:rPr>
        <w:t>______________________________________________________</w:t>
      </w:r>
    </w:p>
    <w:bookmarkStart w:name="z203" w:id="101"/>
    <w:p>
      <w:pPr>
        <w:spacing w:after="0"/>
        <w:ind w:left="0"/>
        <w:jc w:val="both"/>
      </w:pPr>
      <w:r>
        <w:rPr>
          <w:rFonts w:ascii="Times New Roman"/>
          <w:b w:val="false"/>
          <w:i w:val="false"/>
          <w:color w:val="000000"/>
          <w:sz w:val="28"/>
        </w:rPr>
        <w:t>
      (тегі, аты, әкесінің аты (ол болған жағдайда) лауазымы) туралы мәліметтер";</w:t>
      </w:r>
    </w:p>
    <w:bookmarkEnd w:id="10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6-тармақ</w:t>
      </w:r>
      <w:r>
        <w:rPr>
          <w:rFonts w:ascii="Times New Roman"/>
          <w:b w:val="false"/>
          <w:i w:val="false"/>
          <w:color w:val="000000"/>
          <w:sz w:val="28"/>
        </w:rPr>
        <w:t xml:space="preserve"> мынадай редакцияда жазылсын:</w:t>
      </w:r>
    </w:p>
    <w:bookmarkStart w:name="z205" w:id="102"/>
    <w:p>
      <w:pPr>
        <w:spacing w:after="0"/>
        <w:ind w:left="0"/>
        <w:jc w:val="both"/>
      </w:pPr>
      <w:r>
        <w:rPr>
          <w:rFonts w:ascii="Times New Roman"/>
          <w:b w:val="false"/>
          <w:i w:val="false"/>
          <w:color w:val="000000"/>
          <w:sz w:val="28"/>
        </w:rPr>
        <w:t>
      "6. Жұбайы (зайыбы), жақын туыстары (ата-анасы, аға-інілері, әпке-сіңлілері, балалары) және жекжаттары (жұбайының (зайыбының) ата-анасы, аға-інілері, әпке-сіңлілері, балалары) туралы мәліметтер (акционерлік қоғамның ұйымдық-құқықтық нысанындағы микроқаржы ұйымдарының, ломбардтардың басшы қызметкерлері бойынша толтырылмайды):</w:t>
      </w:r>
    </w:p>
    <w:bookmarkEnd w:id="10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6" w:id="103"/>
          <w:p>
            <w:pPr>
              <w:spacing w:after="20"/>
              <w:ind w:left="20"/>
              <w:jc w:val="both"/>
            </w:pPr>
            <w:r>
              <w:rPr>
                <w:rFonts w:ascii="Times New Roman"/>
                <w:b w:val="false"/>
                <w:i w:val="false"/>
                <w:color w:val="000000"/>
                <w:sz w:val="20"/>
              </w:rPr>
              <w:t>
Тегі, аты, әкесінің аты</w:t>
            </w:r>
          </w:p>
          <w:bookmarkEnd w:id="103"/>
          <w:p>
            <w:pPr>
              <w:spacing w:after="20"/>
              <w:ind w:left="20"/>
              <w:jc w:val="both"/>
            </w:pPr>
            <w:r>
              <w:rPr>
                <w:rFonts w:ascii="Times New Roman"/>
                <w:b w:val="false"/>
                <w:i w:val="false"/>
                <w:color w:val="000000"/>
                <w:sz w:val="20"/>
              </w:rPr>
              <w:t>
(ол болған жағдайда)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сәйкестендіру нөмірі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Туыстық қатынастары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орны және лауазымы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07" w:id="104"/>
    <w:p>
      <w:pPr>
        <w:spacing w:after="0"/>
        <w:ind w:left="0"/>
        <w:jc w:val="both"/>
      </w:pPr>
      <w:r>
        <w:rPr>
          <w:rFonts w:ascii="Times New Roman"/>
          <w:b w:val="false"/>
          <w:i w:val="false"/>
          <w:color w:val="000000"/>
          <w:sz w:val="28"/>
        </w:rPr>
        <w:t>
      Ескертпе: осы тармақта көрсетілген тұлғалар болмаған жағдайда барлық бағандарда "жоқ" деп көрсетіледі.";</w:t>
      </w:r>
    </w:p>
    <w:bookmarkEnd w:id="10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11-тармақта</w:t>
      </w:r>
      <w:r>
        <w:rPr>
          <w:rFonts w:ascii="Times New Roman"/>
          <w:b w:val="false"/>
          <w:i w:val="false"/>
          <w:color w:val="000000"/>
          <w:sz w:val="28"/>
        </w:rPr>
        <w:t xml:space="preserve">: </w:t>
      </w:r>
    </w:p>
    <w:bookmarkStart w:name="z209" w:id="105"/>
    <w:p>
      <w:pPr>
        <w:spacing w:after="0"/>
        <w:ind w:left="0"/>
        <w:jc w:val="both"/>
      </w:pPr>
      <w:r>
        <w:rPr>
          <w:rFonts w:ascii="Times New Roman"/>
          <w:b w:val="false"/>
          <w:i w:val="false"/>
          <w:color w:val="000000"/>
          <w:sz w:val="28"/>
        </w:rPr>
        <w:t>
      ескертпе мынадай редакцияда жазылсын:</w:t>
      </w:r>
    </w:p>
    <w:bookmarkEnd w:id="105"/>
    <w:bookmarkStart w:name="z210" w:id="106"/>
    <w:p>
      <w:pPr>
        <w:spacing w:after="0"/>
        <w:ind w:left="0"/>
        <w:jc w:val="both"/>
      </w:pPr>
      <w:r>
        <w:rPr>
          <w:rFonts w:ascii="Times New Roman"/>
          <w:b w:val="false"/>
          <w:i w:val="false"/>
          <w:color w:val="000000"/>
          <w:sz w:val="28"/>
        </w:rPr>
        <w:t>
      "Ескертпе: осы Қосымшаның 6-тармағында көрсетілген ірі қатысушының (ірі акционер), басшы қызметкердің жұбайы (зайыбы), жақын туыстары (ата-анасы, аға-інілері, әпке-сіңлілері, балалары) және жекжаттары (жұбайының) зайыбының ата-анасы, аға-інілері, әпке-сіңлілері, балалары).</w:t>
      </w:r>
    </w:p>
    <w:bookmarkEnd w:id="106"/>
    <w:bookmarkStart w:name="z211" w:id="107"/>
    <w:p>
      <w:pPr>
        <w:spacing w:after="0"/>
        <w:ind w:left="0"/>
        <w:jc w:val="both"/>
      </w:pPr>
      <w:r>
        <w:rPr>
          <w:rFonts w:ascii="Times New Roman"/>
          <w:b w:val="false"/>
          <w:i w:val="false"/>
          <w:color w:val="000000"/>
          <w:sz w:val="28"/>
        </w:rPr>
        <w:t>
      Мен бұл ақпаратты тексергенімді және оның дәйекті және толық екендігін растаймын, сондай-ақ мінсіз іскерлік беделімнің бар екендігін растаймын.</w:t>
      </w:r>
    </w:p>
    <w:bookmarkEnd w:id="107"/>
    <w:bookmarkStart w:name="z212" w:id="108"/>
    <w:p>
      <w:pPr>
        <w:spacing w:after="0"/>
        <w:ind w:left="0"/>
        <w:jc w:val="both"/>
      </w:pPr>
      <w:r>
        <w:rPr>
          <w:rFonts w:ascii="Times New Roman"/>
          <w:b w:val="false"/>
          <w:i w:val="false"/>
          <w:color w:val="000000"/>
          <w:sz w:val="28"/>
        </w:rPr>
        <w:t>
      Мемлекеттік қызмет көрсету үшін қажетті дербес деректерді жинауға және өңдеуге және цифрлық жүйелерде қамтылған заңмен қорғалатын құпияны құрайтын мәліметтерді пайдалануға келісім беремін.</w:t>
      </w:r>
    </w:p>
    <w:bookmarkEnd w:id="108"/>
    <w:bookmarkStart w:name="z213" w:id="109"/>
    <w:p>
      <w:pPr>
        <w:spacing w:after="0"/>
        <w:ind w:left="0"/>
        <w:jc w:val="both"/>
      </w:pPr>
      <w:r>
        <w:rPr>
          <w:rFonts w:ascii="Times New Roman"/>
          <w:b w:val="false"/>
          <w:i w:val="false"/>
          <w:color w:val="000000"/>
          <w:sz w:val="28"/>
        </w:rPr>
        <w:t>
      Тегі, аты, әкесінің аты (ол болған жағдайда)</w:t>
      </w:r>
    </w:p>
    <w:bookmarkEnd w:id="109"/>
    <w:bookmarkStart w:name="z214" w:id="110"/>
    <w:p>
      <w:pPr>
        <w:spacing w:after="0"/>
        <w:ind w:left="0"/>
        <w:jc w:val="both"/>
      </w:pPr>
      <w:r>
        <w:rPr>
          <w:rFonts w:ascii="Times New Roman"/>
          <w:b w:val="false"/>
          <w:i w:val="false"/>
          <w:color w:val="000000"/>
          <w:sz w:val="28"/>
        </w:rPr>
        <w:t xml:space="preserve">
      </w:t>
      </w:r>
      <w:r>
        <w:rPr>
          <w:rFonts w:ascii="Times New Roman"/>
          <w:b w:val="false"/>
          <w:i w:val="false"/>
          <w:color w:val="000000"/>
          <w:sz w:val="28"/>
          <w:u w:val="single"/>
        </w:rPr>
        <w:t>________________________________________________</w:t>
      </w:r>
    </w:p>
    <w:bookmarkEnd w:id="110"/>
    <w:bookmarkStart w:name="z215" w:id="111"/>
    <w:p>
      <w:pPr>
        <w:spacing w:after="0"/>
        <w:ind w:left="0"/>
        <w:jc w:val="both"/>
      </w:pPr>
      <w:r>
        <w:rPr>
          <w:rFonts w:ascii="Times New Roman"/>
          <w:b w:val="false"/>
          <w:i w:val="false"/>
          <w:color w:val="000000"/>
          <w:sz w:val="28"/>
        </w:rPr>
        <w:t>
      (өз қолымен баспа әріптерімен толтырылады)</w:t>
      </w:r>
    </w:p>
    <w:bookmarkEnd w:id="111"/>
    <w:bookmarkStart w:name="z216" w:id="112"/>
    <w:p>
      <w:pPr>
        <w:spacing w:after="0"/>
        <w:ind w:left="0"/>
        <w:jc w:val="both"/>
      </w:pPr>
      <w:r>
        <w:rPr>
          <w:rFonts w:ascii="Times New Roman"/>
          <w:b w:val="false"/>
          <w:i w:val="false"/>
          <w:color w:val="000000"/>
          <w:sz w:val="28"/>
        </w:rPr>
        <w:t>
      Қолы _________________</w:t>
      </w:r>
    </w:p>
    <w:bookmarkEnd w:id="112"/>
    <w:bookmarkStart w:name="z217" w:id="113"/>
    <w:p>
      <w:pPr>
        <w:spacing w:after="0"/>
        <w:ind w:left="0"/>
        <w:jc w:val="both"/>
      </w:pPr>
      <w:r>
        <w:rPr>
          <w:rFonts w:ascii="Times New Roman"/>
          <w:b w:val="false"/>
          <w:i w:val="false"/>
          <w:color w:val="000000"/>
          <w:sz w:val="28"/>
        </w:rPr>
        <w:t>
      Күні ____________________";</w:t>
      </w:r>
    </w:p>
    <w:bookmarkEnd w:id="11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2-3 қосымшада</w:t>
      </w:r>
      <w:r>
        <w:rPr>
          <w:rFonts w:ascii="Times New Roman"/>
          <w:b w:val="false"/>
          <w:i w:val="false"/>
          <w:color w:val="000000"/>
          <w:sz w:val="28"/>
        </w:rPr>
        <w:t>:</w:t>
      </w:r>
    </w:p>
    <w:bookmarkStart w:name="z219" w:id="114"/>
    <w:p>
      <w:pPr>
        <w:spacing w:after="0"/>
        <w:ind w:left="0"/>
        <w:jc w:val="both"/>
      </w:pPr>
      <w:r>
        <w:rPr>
          <w:rFonts w:ascii="Times New Roman"/>
          <w:b w:val="false"/>
          <w:i w:val="false"/>
          <w:color w:val="000000"/>
          <w:sz w:val="28"/>
        </w:rPr>
        <w:t>
      тақырыбы мынадай редакцияда жазылсын:</w:t>
      </w:r>
    </w:p>
    <w:bookmarkEnd w:id="114"/>
    <w:bookmarkStart w:name="z220" w:id="115"/>
    <w:p>
      <w:pPr>
        <w:spacing w:after="0"/>
        <w:ind w:left="0"/>
        <w:jc w:val="both"/>
      </w:pPr>
      <w:r>
        <w:rPr>
          <w:rFonts w:ascii="Times New Roman"/>
          <w:b w:val="false"/>
          <w:i w:val="false"/>
          <w:color w:val="000000"/>
          <w:sz w:val="28"/>
        </w:rPr>
        <w:t>
      "Көрсетілетін қызметті алушының басшы қызметкерлері туралы мәліметтер</w:t>
      </w:r>
    </w:p>
    <w:bookmarkEnd w:id="115"/>
    <w:bookmarkStart w:name="z221" w:id="116"/>
    <w:p>
      <w:pPr>
        <w:spacing w:after="0"/>
        <w:ind w:left="0"/>
        <w:jc w:val="both"/>
      </w:pPr>
      <w:r>
        <w:rPr>
          <w:rFonts w:ascii="Times New Roman"/>
          <w:b w:val="false"/>
          <w:i w:val="false"/>
          <w:color w:val="000000"/>
          <w:sz w:val="28"/>
        </w:rPr>
        <w:t>
      _____________________________________________________</w:t>
      </w:r>
    </w:p>
    <w:bookmarkEnd w:id="116"/>
    <w:bookmarkStart w:name="z222" w:id="117"/>
    <w:p>
      <w:pPr>
        <w:spacing w:after="0"/>
        <w:ind w:left="0"/>
        <w:jc w:val="both"/>
      </w:pPr>
      <w:r>
        <w:rPr>
          <w:rFonts w:ascii="Times New Roman"/>
          <w:b w:val="false"/>
          <w:i w:val="false"/>
          <w:color w:val="000000"/>
          <w:sz w:val="28"/>
        </w:rPr>
        <w:t>
      (тегі, аты, әкесінің аты (ол болған жағдайда), лауазымы";</w:t>
      </w:r>
    </w:p>
    <w:bookmarkEnd w:id="117"/>
    <w:bookmarkStart w:name="z223" w:id="118"/>
    <w:p>
      <w:pPr>
        <w:spacing w:after="0"/>
        <w:ind w:left="0"/>
        <w:jc w:val="both"/>
      </w:pPr>
      <w:r>
        <w:rPr>
          <w:rFonts w:ascii="Times New Roman"/>
          <w:b w:val="false"/>
          <w:i w:val="false"/>
          <w:color w:val="000000"/>
          <w:sz w:val="28"/>
        </w:rPr>
        <w:t>
      3-тармақ мынадай редакцияда жазылсын:</w:t>
      </w:r>
    </w:p>
    <w:bookmarkEnd w:id="118"/>
    <w:bookmarkStart w:name="z224" w:id="119"/>
    <w:p>
      <w:pPr>
        <w:spacing w:after="0"/>
        <w:ind w:left="0"/>
        <w:jc w:val="both"/>
      </w:pPr>
      <w:r>
        <w:rPr>
          <w:rFonts w:ascii="Times New Roman"/>
          <w:b w:val="false"/>
          <w:i w:val="false"/>
          <w:color w:val="000000"/>
          <w:sz w:val="28"/>
        </w:rPr>
        <w:t>
      "3. Жұбайы (зайыбы), жақын туыстары (ата-анасы, аға-інілері, әпке-сіңлілері, балалары) және жекжаттары (жұбайының (зайыбының) ата-анасы, аға-інілері, әпке-сіңлілері, балалары) туралы мәліметтер (акционерлік қоғам ұйымдық-құқықтық нысанындағы микроқаржы ұйымдарының, ломбардтардың басшы қызметкерлері бойынша толтырылмайды):</w:t>
      </w:r>
    </w:p>
    <w:bookmarkEnd w:id="11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 аты, әкесінің аты (ол болған жағдайда)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сәйкестендіру нөмірі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Туыстық қатынастары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орны және лауазымы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25" w:id="120"/>
    <w:p>
      <w:pPr>
        <w:spacing w:after="0"/>
        <w:ind w:left="0"/>
        <w:jc w:val="both"/>
      </w:pPr>
      <w:r>
        <w:rPr>
          <w:rFonts w:ascii="Times New Roman"/>
          <w:b w:val="false"/>
          <w:i w:val="false"/>
          <w:color w:val="000000"/>
          <w:sz w:val="28"/>
        </w:rPr>
        <w:t>
      Ескертпе: осы тармақта көрсетілген тұлғалар болмайтын жағдайда барлық бағанда "жоқ" деп көрсетіледі.";</w:t>
      </w:r>
    </w:p>
    <w:bookmarkEnd w:id="12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3-қосымша</w:t>
      </w:r>
      <w:r>
        <w:rPr>
          <w:rFonts w:ascii="Times New Roman"/>
          <w:b w:val="false"/>
          <w:i w:val="false"/>
          <w:color w:val="000000"/>
          <w:sz w:val="28"/>
        </w:rPr>
        <w:t xml:space="preserve"> осы қаулыға 1-қосымшаға сәйкес редакцияда жазылсын;</w:t>
      </w:r>
    </w:p>
    <w:bookmarkStart w:name="z227" w:id="121"/>
    <w:p>
      <w:pPr>
        <w:spacing w:after="0"/>
        <w:ind w:left="0"/>
        <w:jc w:val="both"/>
      </w:pPr>
      <w:r>
        <w:rPr>
          <w:rFonts w:ascii="Times New Roman"/>
          <w:b w:val="false"/>
          <w:i w:val="false"/>
          <w:color w:val="000000"/>
          <w:sz w:val="28"/>
        </w:rPr>
        <w:t>
      4-қосымшаның 4-тармағы мынадай редакцияда жазылсын:</w:t>
      </w:r>
    </w:p>
    <w:bookmarkEnd w:id="121"/>
    <w:bookmarkStart w:name="z228" w:id="122"/>
    <w:p>
      <w:pPr>
        <w:spacing w:after="0"/>
        <w:ind w:left="0"/>
        <w:jc w:val="both"/>
      </w:pPr>
      <w:r>
        <w:rPr>
          <w:rFonts w:ascii="Times New Roman"/>
          <w:b w:val="false"/>
          <w:i w:val="false"/>
          <w:color w:val="000000"/>
          <w:sz w:val="28"/>
        </w:rPr>
        <w:t>
      "4. Жіберілетін құжаттардың тізбесі, олардың әрқайсысы бойынша дана мен парақ саны</w:t>
      </w:r>
    </w:p>
    <w:bookmarkEnd w:id="122"/>
    <w:p>
      <w:pPr>
        <w:spacing w:after="0"/>
        <w:ind w:left="0"/>
        <w:jc w:val="both"/>
      </w:pPr>
      <w:r>
        <w:rPr>
          <w:rFonts w:ascii="Times New Roman"/>
          <w:b w:val="false"/>
          <w:i w:val="false"/>
          <w:color w:val="000000"/>
          <w:sz w:val="28"/>
        </w:rPr>
        <w:t xml:space="preserve">
      </w:t>
      </w:r>
      <w:r>
        <w:rPr>
          <w:rFonts w:ascii="Times New Roman"/>
          <w:b w:val="false"/>
          <w:i w:val="false"/>
          <w:color w:val="000000"/>
          <w:sz w:val="28"/>
          <w:u w:val="single"/>
        </w:rPr>
        <w:t>__________________________________________________________________________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Көрсетілетін қызметті алушы өтінішке қоса берілетін құжаттардың (ақпараттың) анықтығын растайды.</w:t>
      </w:r>
    </w:p>
    <w:p>
      <w:pPr>
        <w:spacing w:after="0"/>
        <w:ind w:left="0"/>
        <w:jc w:val="both"/>
      </w:pPr>
      <w:r>
        <w:rPr>
          <w:rFonts w:ascii="Times New Roman"/>
          <w:b w:val="false"/>
          <w:i w:val="false"/>
          <w:color w:val="000000"/>
          <w:sz w:val="28"/>
        </w:rPr>
        <w:t>
      Көрсетілетін қызметті алушы цифрлық жүйелердегі заңмен қорғалатын құпияны құрайтын мәліметтерді пайдалануға келісім береді.</w:t>
      </w:r>
    </w:p>
    <w:p>
      <w:pPr>
        <w:spacing w:after="0"/>
        <w:ind w:left="0"/>
        <w:jc w:val="both"/>
      </w:pPr>
      <w:r>
        <w:rPr>
          <w:rFonts w:ascii="Times New Roman"/>
          <w:b w:val="false"/>
          <w:i w:val="false"/>
          <w:color w:val="000000"/>
          <w:sz w:val="28"/>
        </w:rPr>
        <w:t>
      Көрсетілетін қызметті алушының атқарушы органы басшысының не өтініш беруге уәкілетті тұлғаның тегі, аты, әкесінің аты (ол болған жағдайда) (растайтын құжаттарды қоса бере отырып)</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xml:space="preserve">                   (электрондық цифрлық қолтаңба) (күні)";</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4-1-қосымшада</w:t>
      </w:r>
      <w:r>
        <w:rPr>
          <w:rFonts w:ascii="Times New Roman"/>
          <w:b w:val="false"/>
          <w:i w:val="false"/>
          <w:color w:val="000000"/>
          <w:sz w:val="28"/>
        </w:rPr>
        <w:t>:</w:t>
      </w:r>
    </w:p>
    <w:p>
      <w:pPr>
        <w:spacing w:after="0"/>
        <w:ind w:left="0"/>
        <w:jc w:val="both"/>
      </w:pPr>
      <w:r>
        <w:rPr>
          <w:rFonts w:ascii="Times New Roman"/>
          <w:b w:val="false"/>
          <w:i w:val="false"/>
          <w:color w:val="000000"/>
          <w:sz w:val="28"/>
        </w:rPr>
        <w:t>
      3, 4, 6 және 8-тармақтар мынадай редакцияда жазылсын:</w:t>
      </w:r>
    </w:p>
    <w:p>
      <w:pPr>
        <w:spacing w:after="0"/>
        <w:ind w:left="0"/>
        <w:jc w:val="both"/>
      </w:pPr>
      <w:r>
        <w:rPr>
          <w:rFonts w:ascii="Times New Roman"/>
          <w:b w:val="false"/>
          <w:i w:val="false"/>
          <w:color w:val="000000"/>
          <w:sz w:val="28"/>
        </w:rPr>
        <w:t xml:space="preserve">
      "3. Жарияланған акциялар шығарылымын мемлекеттік тіркеу туралы куәліктің күні (акционерлік қоғамның ұйымдық-құқықтық нысанында құрылған заңды тұлғалар, сондай-ақ шаруашылық серіктестігін акционерлік қоғамға қайта  ұйымдастыру нысанында қайта ұйымдастырылған заңды тұлғалар үшін), сондай-ақ  растайтын құжаттардың көшірмелерін қоса бере отырып, құрылтайшылар (қатысушылар), акционерлер көрсетілетін қызметті алушының жарғылық капиталына қатысу үлесін (акцияларды) иелену үшін пайдаланылған көздердің сипаты </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______________</w:t>
      </w:r>
    </w:p>
    <w:p>
      <w:pPr>
        <w:spacing w:after="0"/>
        <w:ind w:left="0"/>
        <w:jc w:val="both"/>
      </w:pPr>
      <w:r>
        <w:rPr>
          <w:rFonts w:ascii="Times New Roman"/>
          <w:b w:val="false"/>
          <w:i w:val="false"/>
          <w:color w:val="000000"/>
          <w:sz w:val="28"/>
        </w:rPr>
        <w:t>
      4. Қылмыстық жолмен алынған кірістерді заңдастыруға (жылыстатуға), терроризмді  қаржыландыруға және жаппай қырып-жою құралын таратуды қаржыландыруға қарсы іс-қимыл саласындағы бірыңғай цифрлық жүйеге қосылу туралы талап орындалды ма</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иә (жоқ)";</w:t>
      </w:r>
    </w:p>
    <w:p>
      <w:pPr>
        <w:spacing w:after="0"/>
        <w:ind w:left="0"/>
        <w:jc w:val="both"/>
      </w:pPr>
      <w:r>
        <w:rPr>
          <w:rFonts w:ascii="Times New Roman"/>
          <w:b w:val="false"/>
          <w:i w:val="false"/>
          <w:color w:val="000000"/>
          <w:sz w:val="28"/>
        </w:rPr>
        <w:t>
      "6. Бухгалтерлік есепке алуды автоматтандыруды қамтамасыз ететін цифрлық жүйені орнату талабы орындалды ма</w:t>
      </w:r>
    </w:p>
    <w:p>
      <w:pPr>
        <w:spacing w:after="0"/>
        <w:ind w:left="0"/>
        <w:jc w:val="both"/>
      </w:pPr>
      <w:r>
        <w:rPr>
          <w:rFonts w:ascii="Times New Roman"/>
          <w:b w:val="false"/>
          <w:i w:val="false"/>
          <w:color w:val="000000"/>
          <w:sz w:val="28"/>
        </w:rPr>
        <w:t>
      __________________________________________________________________</w:t>
      </w:r>
    </w:p>
    <w:p>
      <w:pPr>
        <w:spacing w:after="0"/>
        <w:ind w:left="0"/>
        <w:jc w:val="both"/>
      </w:pPr>
      <w:r>
        <w:rPr>
          <w:rFonts w:ascii="Times New Roman"/>
          <w:b w:val="false"/>
          <w:i w:val="false"/>
          <w:color w:val="000000"/>
          <w:sz w:val="28"/>
        </w:rPr>
        <w:t>
      иә (жоқ).";</w:t>
      </w:r>
    </w:p>
    <w:p>
      <w:pPr>
        <w:spacing w:after="0"/>
        <w:ind w:left="0"/>
        <w:jc w:val="both"/>
      </w:pPr>
      <w:r>
        <w:rPr>
          <w:rFonts w:ascii="Times New Roman"/>
          <w:b w:val="false"/>
          <w:i w:val="false"/>
          <w:color w:val="000000"/>
          <w:sz w:val="28"/>
        </w:rPr>
        <w:t>
      "8. Жіберілетін құжаттардың тізбесі, олардың әрқайсысы бойынша дана мен парақ саны:</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u w:val="single"/>
        </w:rPr>
        <w:t>_______________________________________________________________</w:t>
      </w:r>
      <w:r>
        <w:rPr>
          <w:rFonts w:ascii="Times New Roman"/>
          <w:b w:val="false"/>
          <w:i w:val="false"/>
          <w:color w:val="000000"/>
          <w:sz w:val="28"/>
          <w:u w:val="single"/>
        </w:rPr>
        <w:t>___________</w:t>
      </w:r>
    </w:p>
    <w:p>
      <w:pPr>
        <w:spacing w:after="0"/>
        <w:ind w:left="0"/>
        <w:jc w:val="both"/>
      </w:pPr>
      <w:r>
        <w:rPr>
          <w:rFonts w:ascii="Times New Roman"/>
          <w:b w:val="false"/>
          <w:i w:val="false"/>
          <w:color w:val="000000"/>
          <w:sz w:val="28"/>
        </w:rPr>
        <w:t>
      _________________________________________________________________________.</w:t>
      </w:r>
    </w:p>
    <w:p>
      <w:pPr>
        <w:spacing w:after="0"/>
        <w:ind w:left="0"/>
        <w:jc w:val="both"/>
      </w:pPr>
      <w:r>
        <w:rPr>
          <w:rFonts w:ascii="Times New Roman"/>
          <w:b w:val="false"/>
          <w:i w:val="false"/>
          <w:color w:val="000000"/>
          <w:sz w:val="28"/>
        </w:rPr>
        <w:t>
      Көрсетілетін қызметті алушы өтінішке қоса берілетін құжаттар мен  ақпараттың анықтығын және толықтығын растайды.</w:t>
      </w:r>
    </w:p>
    <w:p>
      <w:pPr>
        <w:spacing w:after="0"/>
        <w:ind w:left="0"/>
        <w:jc w:val="both"/>
      </w:pPr>
      <w:r>
        <w:rPr>
          <w:rFonts w:ascii="Times New Roman"/>
          <w:b w:val="false"/>
          <w:i w:val="false"/>
          <w:color w:val="000000"/>
          <w:sz w:val="28"/>
        </w:rPr>
        <w:t>
      Көрсетілетін қызметті алушы цифрлық жүйелердегі заңмен қорғалатын құпияны құрайтын мәліметтерді пайдалануға келісім береді.</w:t>
      </w:r>
    </w:p>
    <w:p>
      <w:pPr>
        <w:spacing w:after="0"/>
        <w:ind w:left="0"/>
        <w:jc w:val="both"/>
      </w:pPr>
      <w:r>
        <w:rPr>
          <w:rFonts w:ascii="Times New Roman"/>
          <w:b w:val="false"/>
          <w:i w:val="false"/>
          <w:color w:val="000000"/>
          <w:sz w:val="28"/>
        </w:rPr>
        <w:t>
      Көрсетілетін қызметті алушының атқарушы органы басшысының не өтініш беруге уәкілетті тұлғаның тегі, аты, әкесінің аты (ол болған жағдайда) (растайтын құжаттарды қоса бере отырып)</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xml:space="preserve">                   (электрондық цифрлық қолтаңба) (күні)";</w:t>
      </w:r>
    </w:p>
    <w:bookmarkStart w:name="z229" w:id="123"/>
    <w:p>
      <w:pPr>
        <w:spacing w:after="0"/>
        <w:ind w:left="0"/>
        <w:jc w:val="both"/>
      </w:pPr>
      <w:r>
        <w:rPr>
          <w:rFonts w:ascii="Times New Roman"/>
          <w:b w:val="false"/>
          <w:i w:val="false"/>
          <w:color w:val="000000"/>
          <w:sz w:val="28"/>
        </w:rPr>
        <w:t xml:space="preserve">
      5-қосымша осы қаулыға 2-қосымшаға сәйкес редакцияда жазылсын; </w:t>
      </w:r>
    </w:p>
    <w:bookmarkEnd w:id="123"/>
    <w:bookmarkStart w:name="z230" w:id="124"/>
    <w:p>
      <w:pPr>
        <w:spacing w:after="0"/>
        <w:ind w:left="0"/>
        <w:jc w:val="both"/>
      </w:pPr>
      <w:r>
        <w:rPr>
          <w:rFonts w:ascii="Times New Roman"/>
          <w:b w:val="false"/>
          <w:i w:val="false"/>
          <w:color w:val="000000"/>
          <w:sz w:val="28"/>
        </w:rPr>
        <w:t xml:space="preserve">
      6-қосымша осы қаулыға 3-қосымшаға сәйкес редакцияда жазылсын; </w:t>
      </w:r>
    </w:p>
    <w:bookmarkEnd w:id="124"/>
    <w:bookmarkStart w:name="z231" w:id="125"/>
    <w:p>
      <w:pPr>
        <w:spacing w:after="0"/>
        <w:ind w:left="0"/>
        <w:jc w:val="both"/>
      </w:pPr>
      <w:r>
        <w:rPr>
          <w:rFonts w:ascii="Times New Roman"/>
          <w:b w:val="false"/>
          <w:i w:val="false"/>
          <w:color w:val="000000"/>
          <w:sz w:val="28"/>
        </w:rPr>
        <w:t xml:space="preserve">
      7-қосымша осы қаулыға 4-қосымшаға сәйкес редакцияда жазылсын; </w:t>
      </w:r>
    </w:p>
    <w:bookmarkEnd w:id="125"/>
    <w:bookmarkStart w:name="z232" w:id="126"/>
    <w:p>
      <w:pPr>
        <w:spacing w:after="0"/>
        <w:ind w:left="0"/>
        <w:jc w:val="both"/>
      </w:pPr>
      <w:r>
        <w:rPr>
          <w:rFonts w:ascii="Times New Roman"/>
          <w:b w:val="false"/>
          <w:i w:val="false"/>
          <w:color w:val="000000"/>
          <w:sz w:val="28"/>
        </w:rPr>
        <w:t>
      көрсетілген қаулымен бекітілген Микроқаржылық қызметті жүзеге асыру бойынша біліктілік талаптарында және оларға сәйкестікті растайтын құжаттардың тізбесінде:</w:t>
      </w:r>
    </w:p>
    <w:bookmarkEnd w:id="126"/>
    <w:bookmarkStart w:name="z233" w:id="127"/>
    <w:p>
      <w:pPr>
        <w:spacing w:after="0"/>
        <w:ind w:left="0"/>
        <w:jc w:val="both"/>
      </w:pPr>
      <w:r>
        <w:rPr>
          <w:rFonts w:ascii="Times New Roman"/>
          <w:b w:val="false"/>
          <w:i w:val="false"/>
          <w:color w:val="000000"/>
          <w:sz w:val="28"/>
        </w:rPr>
        <w:t>
      1, 8, 10, 11 және 12-жолдар мынадай редакцияда жазылсын:</w:t>
      </w:r>
    </w:p>
    <w:bookmarkEnd w:id="127"/>
    <w:bookmarkStart w:name="z234" w:id="128"/>
    <w:p>
      <w:pPr>
        <w:spacing w:after="0"/>
        <w:ind w:left="0"/>
        <w:jc w:val="both"/>
      </w:pPr>
      <w:r>
        <w:rPr>
          <w:rFonts w:ascii="Times New Roman"/>
          <w:b w:val="false"/>
          <w:i w:val="false"/>
          <w:color w:val="000000"/>
          <w:sz w:val="28"/>
        </w:rPr>
        <w:t>
      "</w:t>
      </w:r>
    </w:p>
    <w:bookmarkEnd w:id="12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Бухгалтерлік есеп жүргізуді автоматтандыруды қамтамасыз ететін цифрлық жүйенің болуы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5" w:id="129"/>
          <w:p>
            <w:pPr>
              <w:spacing w:after="20"/>
              <w:ind w:left="20"/>
              <w:jc w:val="both"/>
            </w:pPr>
            <w:r>
              <w:rPr>
                <w:rFonts w:ascii="Times New Roman"/>
                <w:b w:val="false"/>
                <w:i w:val="false"/>
                <w:color w:val="000000"/>
                <w:sz w:val="20"/>
              </w:rPr>
              <w:t>
Қағидаларға 2-қосымшаға сәйкес нысан бойынша микроқаржылық қызметті жүзеге асыруға лицензия беру туралы өтініште көрсетілген, бухгалтерлік есепті жүргізуді автоматтандыруды қамтамасыз ететін цифрлық жүйенің болуы туралы мәліметтер.</w:t>
            </w:r>
          </w:p>
          <w:bookmarkEnd w:id="129"/>
          <w:p>
            <w:pPr>
              <w:spacing w:after="20"/>
              <w:ind w:left="20"/>
              <w:jc w:val="both"/>
            </w:pPr>
            <w:r>
              <w:rPr>
                <w:rFonts w:ascii="Times New Roman"/>
                <w:b w:val="false"/>
                <w:i w:val="false"/>
                <w:color w:val="000000"/>
                <w:sz w:val="20"/>
              </w:rPr>
              <w:t>
Қағидаларға 4-1-қосымшаға сәйкес нысан бойынша микроқаржылық қызметті жүзеге асыруға лицензияны қайта ресімдеу туралы өтініште көрсетілген, бухгалтерлік есепті жүргізуді автоматтандыруды қамтамасыз ететін цифрлық жүйенің болуы туралы мәліметтер.</w:t>
            </w:r>
          </w:p>
        </w:tc>
      </w:tr>
    </w:tbl>
    <w:bookmarkStart w:name="z236" w:id="130"/>
    <w:p>
      <w:pPr>
        <w:spacing w:after="0"/>
        <w:ind w:left="0"/>
        <w:jc w:val="both"/>
      </w:pPr>
      <w:r>
        <w:rPr>
          <w:rFonts w:ascii="Times New Roman"/>
          <w:b w:val="false"/>
          <w:i w:val="false"/>
          <w:color w:val="000000"/>
          <w:sz w:val="28"/>
        </w:rPr>
        <w:t>
      ";</w:t>
      </w:r>
    </w:p>
    <w:bookmarkEnd w:id="130"/>
    <w:bookmarkStart w:name="z237" w:id="131"/>
    <w:p>
      <w:pPr>
        <w:spacing w:after="0"/>
        <w:ind w:left="0"/>
        <w:jc w:val="both"/>
      </w:pPr>
      <w:r>
        <w:rPr>
          <w:rFonts w:ascii="Times New Roman"/>
          <w:b w:val="false"/>
          <w:i w:val="false"/>
          <w:color w:val="000000"/>
          <w:sz w:val="28"/>
        </w:rPr>
        <w:t>
      "</w:t>
      </w:r>
    </w:p>
    <w:bookmarkEnd w:id="13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Басшы қызметкерлердің және ірі қатысушылардың (ірі акционерлердің) жеке басын куәландыратын құжаттардың болуы (шетел азаматтары және азаматтығы жоқ адамдар үшін)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Басшы қызметкерлер мен ірі қатысушылардың (ірі акционерлердің) жеке басын куәландыратын құжаттар (шетел азаматтары және азаматтығы жоқ адамдар үшін)</w:t>
            </w:r>
          </w:p>
        </w:tc>
      </w:tr>
    </w:tbl>
    <w:bookmarkStart w:name="z238" w:id="132"/>
    <w:p>
      <w:pPr>
        <w:spacing w:after="0"/>
        <w:ind w:left="0"/>
        <w:jc w:val="both"/>
      </w:pPr>
      <w:r>
        <w:rPr>
          <w:rFonts w:ascii="Times New Roman"/>
          <w:b w:val="false"/>
          <w:i w:val="false"/>
          <w:color w:val="000000"/>
          <w:sz w:val="28"/>
        </w:rPr>
        <w:t>
      ";</w:t>
      </w:r>
    </w:p>
    <w:bookmarkEnd w:id="132"/>
    <w:bookmarkStart w:name="z239" w:id="133"/>
    <w:p>
      <w:pPr>
        <w:spacing w:after="0"/>
        <w:ind w:left="0"/>
        <w:jc w:val="both"/>
      </w:pPr>
      <w:r>
        <w:rPr>
          <w:rFonts w:ascii="Times New Roman"/>
          <w:b w:val="false"/>
          <w:i w:val="false"/>
          <w:color w:val="000000"/>
          <w:sz w:val="28"/>
        </w:rPr>
        <w:t>
      "</w:t>
      </w:r>
    </w:p>
    <w:bookmarkEnd w:id="13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0" w:id="134"/>
          <w:p>
            <w:pPr>
              <w:spacing w:after="20"/>
              <w:ind w:left="20"/>
              <w:jc w:val="both"/>
            </w:pPr>
            <w:r>
              <w:rPr>
                <w:rFonts w:ascii="Times New Roman"/>
                <w:b w:val="false"/>
                <w:i w:val="false"/>
                <w:color w:val="000000"/>
                <w:sz w:val="20"/>
              </w:rPr>
              <w:t>
Мынадай жеке тұлға басшы қызметкер бола алмайды:</w:t>
            </w:r>
          </w:p>
          <w:bookmarkEnd w:id="134"/>
          <w:p>
            <w:pPr>
              <w:spacing w:after="20"/>
              <w:ind w:left="20"/>
              <w:jc w:val="both"/>
            </w:pPr>
            <w:r>
              <w:rPr>
                <w:rFonts w:ascii="Times New Roman"/>
                <w:b w:val="false"/>
                <w:i w:val="false"/>
                <w:color w:val="000000"/>
                <w:sz w:val="20"/>
              </w:rPr>
              <w:t>
</w:t>
            </w:r>
            <w:r>
              <w:rPr>
                <w:rFonts w:ascii="Times New Roman"/>
                <w:b w:val="false"/>
                <w:i w:val="false"/>
                <w:color w:val="000000"/>
                <w:sz w:val="20"/>
              </w:rPr>
              <w:t>1) мінсіз іскерлік беделі жоқ.</w:t>
            </w:r>
          </w:p>
          <w:p>
            <w:pPr>
              <w:spacing w:after="20"/>
              <w:ind w:left="20"/>
              <w:jc w:val="both"/>
            </w:pPr>
            <w:r>
              <w:rPr>
                <w:rFonts w:ascii="Times New Roman"/>
                <w:b w:val="false"/>
                <w:i w:val="false"/>
                <w:color w:val="000000"/>
                <w:sz w:val="20"/>
              </w:rPr>
              <w:t>
</w:t>
            </w:r>
            <w:r>
              <w:rPr>
                <w:rFonts w:ascii="Times New Roman"/>
                <w:b w:val="false"/>
                <w:i w:val="false"/>
                <w:color w:val="000000"/>
                <w:sz w:val="20"/>
              </w:rPr>
              <w:t>Кәсібилік және адалдықты қоса алғанда, мыналар мінсіз іскерлік беделінің болмауы өлшемшарттары болып табылады: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алынбаған немесе өтелмеген соттылығының болуы, оның ішінде қаржы ұйымының, банк және (немесе) сақтандыру холдингінің басшы қызметкері лауазымын атқару және қаржы ұйымының ірі қатысушысы (ірі акционері) болып табылу құқығынан өмір бойы айыру түріндегі қылмыстық жазаны қолдану туралы заңды күшіне енген сот шешімінің болуы;</w:t>
            </w:r>
          </w:p>
          <w:p>
            <w:pPr>
              <w:spacing w:after="20"/>
              <w:ind w:left="20"/>
              <w:jc w:val="both"/>
            </w:pPr>
            <w:r>
              <w:rPr>
                <w:rFonts w:ascii="Times New Roman"/>
                <w:b w:val="false"/>
                <w:i w:val="false"/>
                <w:color w:val="000000"/>
                <w:sz w:val="20"/>
              </w:rPr>
              <w:t>
</w:t>
            </w:r>
            <w:r>
              <w:rPr>
                <w:rFonts w:ascii="Times New Roman"/>
                <w:b w:val="false"/>
                <w:i w:val="false"/>
                <w:color w:val="000000"/>
                <w:sz w:val="20"/>
              </w:rPr>
              <w:t>көрсетілген тұлғаның қаржы ұйымын мәжбүрлеп таратуға себеп болған төлем қабілетсіздігіне әкеп соққан құқыққа қарсы іс-әрекеттер (әрекетсіздік) жасағаны туралы не банкке реттеу режимін қолдануға қатысты мәліметтердің болуы;</w:t>
            </w:r>
          </w:p>
          <w:p>
            <w:pPr>
              <w:spacing w:after="20"/>
              <w:ind w:left="20"/>
              <w:jc w:val="both"/>
            </w:pPr>
            <w:r>
              <w:rPr>
                <w:rFonts w:ascii="Times New Roman"/>
                <w:b w:val="false"/>
                <w:i w:val="false"/>
                <w:color w:val="000000"/>
                <w:sz w:val="20"/>
              </w:rPr>
              <w:t>
</w:t>
            </w:r>
            <w:r>
              <w:rPr>
                <w:rFonts w:ascii="Times New Roman"/>
                <w:b w:val="false"/>
                <w:i w:val="false"/>
                <w:color w:val="000000"/>
                <w:sz w:val="20"/>
              </w:rPr>
              <w:t>қаржы мониторингі жөніндегі уәкілетті органның мәліметтері негізінде іс-әрекеттері қылмыстық жолмен алынған кірістерді заңдастыруға (жылыстатуға), терроризмді қаржыландыруға және жаппай қырып-жою қаруын таратуды қаржыландыруға ықпал еткен үшінші тұлғалармен (бақылау және үшінші тұлғалардың ықпалы) қатынастардың болуы;</w:t>
            </w:r>
          </w:p>
          <w:p>
            <w:pPr>
              <w:spacing w:after="20"/>
              <w:ind w:left="20"/>
              <w:jc w:val="both"/>
            </w:pPr>
            <w:r>
              <w:rPr>
                <w:rFonts w:ascii="Times New Roman"/>
                <w:b w:val="false"/>
                <w:i w:val="false"/>
                <w:color w:val="000000"/>
                <w:sz w:val="20"/>
              </w:rPr>
              <w:t>
</w:t>
            </w:r>
            <w:r>
              <w:rPr>
                <w:rFonts w:ascii="Times New Roman"/>
                <w:b w:val="false"/>
                <w:i w:val="false"/>
                <w:color w:val="000000"/>
                <w:sz w:val="20"/>
              </w:rPr>
              <w:t>көрсетілетін қызметті алушының басшы қызметкері басшы қызметкер, қаржы ұйымының, оның ішінде Қазақстан Республикасының бейрезидент қаржы ұйымының ірі қатысушысының (банк, сақтандыру холдингі) актуарийі не ірі қатысушысы, басшы қызметкері бола отырып, бірнеше рет (қатарынан соңғы он екі ай ішінде екі және одан да көп рет) уәкілетті орган қаржы ұйымына қатысты қолданған ден қою шараларының талаптарын орындамағаны туралы мәліметтердің болуы;</w:t>
            </w:r>
          </w:p>
          <w:p>
            <w:pPr>
              <w:spacing w:after="20"/>
              <w:ind w:left="20"/>
              <w:jc w:val="both"/>
            </w:pPr>
            <w:r>
              <w:rPr>
                <w:rFonts w:ascii="Times New Roman"/>
                <w:b w:val="false"/>
                <w:i w:val="false"/>
                <w:color w:val="000000"/>
                <w:sz w:val="20"/>
              </w:rPr>
              <w:t>
</w:t>
            </w:r>
            <w:r>
              <w:rPr>
                <w:rFonts w:ascii="Times New Roman"/>
                <w:b w:val="false"/>
                <w:i w:val="false"/>
                <w:color w:val="000000"/>
                <w:sz w:val="20"/>
              </w:rPr>
              <w:t>көрсетілетін қызметті алушының басшы қызметкері Қазақстан Республикасының бейрезидент қаржы ұйымының төлем қабілетсіздігіне дейін 1 (бір) жылдан аспайтын кезеңде Қазақстан Республикасының бейрезидент қаржы ұйымында акционер (қатысушы), лауазымды адам, басқару функцияларын орындайтын тұлға болып табылғаны туралы мәліметтердің болуы. Көрсетілген өлшемшарт, сондай-ақ, егер Қазақстан Республикасының бейрезидент қаржы ұйымы резиденті болып табылатын мемлекеттің заңнамасында қаржылық жағдайы тұрақсыз қаржы ұйымдарына қатысты қаржылық жай – күйді жақсарту және (немесе) тәуекелдерді барынша азайту жөніндегі мәні бойынша ұқсас (ұқсас, салыстырмалы) шаралар көзделген жағдайда қолданылады;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шет мемлекеттің қадағалау органынан не "Астана" халықаралық қаржы орталығында қаржылық көрсетілетін қызметтерді және олармен байланысты қызметті реттеуді жүзеге асыратын заңды тұлғадан көрсетілетін қызметті алушының басшы қызметкерінің мінсіз іскерлік беделінің жоқтығы туралы ақпараттың болуы;</w:t>
            </w:r>
          </w:p>
          <w:p>
            <w:pPr>
              <w:spacing w:after="20"/>
              <w:ind w:left="20"/>
              <w:jc w:val="both"/>
            </w:pPr>
            <w:r>
              <w:rPr>
                <w:rFonts w:ascii="Times New Roman"/>
                <w:b w:val="false"/>
                <w:i w:val="false"/>
                <w:color w:val="000000"/>
                <w:sz w:val="20"/>
              </w:rPr>
              <w:t>
</w:t>
            </w:r>
            <w:r>
              <w:rPr>
                <w:rFonts w:ascii="Times New Roman"/>
                <w:b w:val="false"/>
                <w:i w:val="false"/>
                <w:color w:val="000000"/>
                <w:sz w:val="20"/>
              </w:rPr>
              <w:t>қаржы ұйымының басшы қызметкері бола отырып, көрсетілетін қызметті алушының соттың, әкімшілік құқық бұзушылық туралы істерді қарауға уәкілеттік берілген органның, лауазымды адамның заңды күшіне енген шешімімен белгіленген қаржы, кәсіпкерлік қызмет, салық салу салаларында күнтізбелік он екі ай ішінде үш реттен артық әкімшілік құқық бұзушылық жасау фактілерінің болуы. Көрсетілген өлшемшарт адамды әкімшілік жауаптылыққа тарту туралы соттың, әкімшілік құқық бұзушылық туралы істерді қарауға уәкілетті органның, лауазымды адамның соңғы шешімі заңды күшіне енгеннен кейін бір жыл ішінде қолданылады;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қаржы ұйымының басшы қызметкері бола отырып, көрсетілетін қызметті алушының басшы қызметкерінің аудитор ретінде көрінеу дәйексіз аудиторлық есепті жасау фактісінің не аудиторлық ұйымның осы адам қол қойған көрінеу дәйексіз аудиторлық есепті жасау фактісінің болуы. Көрсетілген өлшемшарт осы адамды не аудиторлық ұйымды әкімшілік жауаптылыққа тарту туралы сот шешімі заңды күшіне енгеннен кейін бес жыл ішінде қолданылады;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көрсетілетін қызметті алушының басшы қызметкерінің террористік қызметке қатысы бар адамдардың тізімінде, терроризм мен экстремизмді қаржыландыруға байланысты ұйымдар мен адамдардың тізбесінде және (немесе) "Қылмыстық жолмен алынған кiрiстердi заңдастыруға (жылыстатуға), терроризмді қаржыландыруға және жаппай қырып-жою қаруын таратуды қаржыландыруға қарсы іс-қимыл туралы" Қазақстан Республикасы Заңының </w:t>
            </w:r>
            <w:r>
              <w:rPr>
                <w:rFonts w:ascii="Times New Roman"/>
                <w:b w:val="false"/>
                <w:i w:val="false"/>
                <w:color w:val="000000"/>
                <w:sz w:val="20"/>
              </w:rPr>
              <w:t>12</w:t>
            </w:r>
            <w:r>
              <w:rPr>
                <w:rFonts w:ascii="Times New Roman"/>
                <w:b w:val="false"/>
                <w:i w:val="false"/>
                <w:color w:val="000000"/>
                <w:sz w:val="20"/>
              </w:rPr>
              <w:t xml:space="preserve"> және </w:t>
            </w:r>
            <w:r>
              <w:rPr>
                <w:rFonts w:ascii="Times New Roman"/>
                <w:b w:val="false"/>
                <w:i w:val="false"/>
                <w:color w:val="000000"/>
                <w:sz w:val="20"/>
              </w:rPr>
              <w:t>12-1-баптарына</w:t>
            </w:r>
            <w:r>
              <w:rPr>
                <w:rFonts w:ascii="Times New Roman"/>
                <w:b w:val="false"/>
                <w:i w:val="false"/>
                <w:color w:val="000000"/>
                <w:sz w:val="20"/>
              </w:rPr>
              <w:t xml:space="preserve"> сәйкес жасалатын жаппай қырып-жою қаруын таратуды қаржыландыруға байланысты ұйымдар мен адамдардың тізбесінде болуы";</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көрсетілетін қызметті алушының басшы қызметкерін банкрот деп тану. Көрсетілген өлшем "Қазақстан Республикасы азаматтарының төлем қабілеттілігін қалпына келтіру және банкроттық туралы" Қазақстан Республикасының </w:t>
            </w:r>
            <w:r>
              <w:rPr>
                <w:rFonts w:ascii="Times New Roman"/>
                <w:b w:val="false"/>
                <w:i w:val="false"/>
                <w:color w:val="000000"/>
                <w:sz w:val="20"/>
              </w:rPr>
              <w:t>Заңында</w:t>
            </w:r>
            <w:r>
              <w:rPr>
                <w:rFonts w:ascii="Times New Roman"/>
                <w:b w:val="false"/>
                <w:i w:val="false"/>
                <w:color w:val="000000"/>
                <w:sz w:val="20"/>
              </w:rPr>
              <w:t xml:space="preserve"> көзделген тәртіппен соттан тыс банкроттық рәсімінің немесе сот банкроттығы рәсімінің аяқталғаны туралы хабарландыру Қазақстан Республикасының басшы қызметкеріне - резидентіне қатысты, сондай - ақ Қазақстан Республикасының басшы қызметкеріне – бейрезидентіне қатысты мүлікті өткізу рәсімінің аяқталғаны туралы хабарландыру орналастырылған күннен бастап бес жыл ішінде қолданылады немесе осындай рәсім барысында банкроттық туралы іс бойынша іс жүргізуді тоқтату туралы;</w:t>
            </w:r>
          </w:p>
          <w:p>
            <w:pPr>
              <w:spacing w:after="20"/>
              <w:ind w:left="20"/>
              <w:jc w:val="both"/>
            </w:pPr>
            <w:r>
              <w:rPr>
                <w:rFonts w:ascii="Times New Roman"/>
                <w:b w:val="false"/>
                <w:i w:val="false"/>
                <w:color w:val="000000"/>
                <w:sz w:val="20"/>
              </w:rPr>
              <w:t>
</w:t>
            </w:r>
            <w:r>
              <w:rPr>
                <w:rFonts w:ascii="Times New Roman"/>
                <w:b w:val="false"/>
                <w:i w:val="false"/>
                <w:color w:val="000000"/>
                <w:sz w:val="20"/>
              </w:rPr>
              <w:t>көрсетілетін қызметті алушының басшы қызметкерінің айыпталушы не сотталушы (күдікті) ретінде жеке адамға қарсы, меншікке қарсы, экономикалық қызмет саласындағы қылмыстық құқық бұзушылықтарға байланысты, мемлекеттік қызмет пен мемлекеттік басқару мүдделеріне қарсы сыбайлас жемқорлық және өзге де қылмыстық құқық бұзушылықтар бойынша қылмыстық процеске қатысуы;</w:t>
            </w:r>
          </w:p>
          <w:p>
            <w:pPr>
              <w:spacing w:after="20"/>
              <w:ind w:left="20"/>
              <w:jc w:val="both"/>
            </w:pPr>
            <w:r>
              <w:rPr>
                <w:rFonts w:ascii="Times New Roman"/>
                <w:b w:val="false"/>
                <w:i w:val="false"/>
                <w:color w:val="000000"/>
                <w:sz w:val="20"/>
              </w:rPr>
              <w:t>
</w:t>
            </w:r>
            <w:r>
              <w:rPr>
                <w:rFonts w:ascii="Times New Roman"/>
                <w:b w:val="false"/>
                <w:i w:val="false"/>
                <w:color w:val="000000"/>
                <w:sz w:val="20"/>
              </w:rPr>
              <w:t>көрсетілетін қызметті алушының басшы қызметкерінің әрекеті (әрекетсіздігі) уәкілетті органның немесе резиденті Қазақстан Республикасының бейрезидент қаржы ұйымы болып табылатын қаржылық қадағалау органы банкті (Қазақстан Республикасының бейрезидент банкі филиалын) төлемге қабілетсіз банктер (Қазақстан Республикасының бейрезидент банкі филиалдары) санатына жатқызуы, оларды таратуға және (немесе) қаржы нарығындағы қызметті жүзеге асыруды тоқтатуға не қаржы ұйымын мәжбүрлеп тарату немесе оны банкрот деп тану туралы сот шешімінің заңды күшіне енуіне не Қазақстан Республикасының бейрезидент банкі филиалының, Қазақстан Республикасы бейрезидент сақтандыру (қайта сақтандыру) филиалы қызметін мәжбүрлеп тоқтату туралы сот шешімінің заңды күшіне енуіне әкеп соққан қаржы ұйымын лицензиядан айыру туралы шешімді қабылдау үшін негіз болып табылатын заңнама талаптарын бұзушылыққа әкелген қаржы ұйымының басшы қызметкері болып табылғаны туралы мәліметтердің болуы;</w:t>
            </w:r>
          </w:p>
          <w:p>
            <w:pPr>
              <w:spacing w:after="20"/>
              <w:ind w:left="20"/>
              <w:jc w:val="both"/>
            </w:pPr>
            <w:r>
              <w:rPr>
                <w:rFonts w:ascii="Times New Roman"/>
                <w:b w:val="false"/>
                <w:i w:val="false"/>
                <w:color w:val="000000"/>
                <w:sz w:val="20"/>
              </w:rPr>
              <w:t>
</w:t>
            </w:r>
            <w:r>
              <w:rPr>
                <w:rFonts w:ascii="Times New Roman"/>
                <w:b w:val="false"/>
                <w:i w:val="false"/>
                <w:color w:val="000000"/>
                <w:sz w:val="20"/>
              </w:rPr>
              <w:t>көрсетілетін қызметті алушының басшы қызметкерінің уәкілетті орган қолданған қадағалап ден қою шарасы негізінде қаржы ұйымының басшы қызметкерінің қызметтік міндеттерін орындаудан шеттетілгені туралы мәліметтердің болуы. Көрсетілген талап уәкілетті органның басшы қызметкер лауазымына тағайындауға (сайлауға) келісімді кері қайтарып алу туралы немесе қызметтік міндеттерін орындаудан шеттету туралы шешім қабылдағаннан кейін қатарынан соңғы он екі ай ішінде қолданылады;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көрсетілетін қызметті алушының басшы қызметкері қаржы ұйымы іс-әрекетіне (әрекетсіздігіне) байланысты уәкілетті орган айқындаған мынадай бұзушылықтарға жол берген қаржы ұйымы бөлімшелерін бақылауды (оларға жетекшілік етуді) жүзеге асырғаны туралы мәліметтердің болуы:</w:t>
            </w:r>
          </w:p>
          <w:p>
            <w:pPr>
              <w:spacing w:after="20"/>
              <w:ind w:left="20"/>
              <w:jc w:val="both"/>
            </w:pPr>
            <w:r>
              <w:rPr>
                <w:rFonts w:ascii="Times New Roman"/>
                <w:b w:val="false"/>
                <w:i w:val="false"/>
                <w:color w:val="000000"/>
                <w:sz w:val="20"/>
              </w:rPr>
              <w:t>
</w:t>
            </w:r>
            <w:r>
              <w:rPr>
                <w:rFonts w:ascii="Times New Roman"/>
                <w:b w:val="false"/>
                <w:i w:val="false"/>
                <w:color w:val="000000"/>
                <w:sz w:val="20"/>
              </w:rPr>
              <w:t>қаржы ұйымының уәкілетті орган белгілеген пруденциялық нормативтерді және (немесе) сақтауға міндетті өзге де нормалар мен лимиттерді қатарынан соңғы он екі ай ішінде жүйелі түрде (екі және одан да көп рет) бұзуы;</w:t>
            </w:r>
          </w:p>
          <w:p>
            <w:pPr>
              <w:spacing w:after="20"/>
              <w:ind w:left="20"/>
              <w:jc w:val="both"/>
            </w:pPr>
            <w:r>
              <w:rPr>
                <w:rFonts w:ascii="Times New Roman"/>
                <w:b w:val="false"/>
                <w:i w:val="false"/>
                <w:color w:val="000000"/>
                <w:sz w:val="20"/>
              </w:rPr>
              <w:t>
</w:t>
            </w:r>
            <w:r>
              <w:rPr>
                <w:rFonts w:ascii="Times New Roman"/>
                <w:b w:val="false"/>
                <w:i w:val="false"/>
                <w:color w:val="000000"/>
                <w:sz w:val="20"/>
              </w:rPr>
              <w:t>қаржы ұйымының пруденциялық нормативтердің және (немесе) уәкілетті орган белгілеген өзге де сақтауға міндетті нормалар мен лимиттердің сақталуы туралы мәліметтердің бұрмалануына әкелген есептілікті жасауы;</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көрсетілетін қызметті алушының басшы қызметкерімен Қазақстан Республикасы Еңбек кодексінің 52-бабы 1-тармағының </w:t>
            </w:r>
            <w:r>
              <w:rPr>
                <w:rFonts w:ascii="Times New Roman"/>
                <w:b w:val="false"/>
                <w:i w:val="false"/>
                <w:color w:val="000000"/>
                <w:sz w:val="20"/>
              </w:rPr>
              <w:t>9)</w:t>
            </w:r>
            <w:r>
              <w:rPr>
                <w:rFonts w:ascii="Times New Roman"/>
                <w:b w:val="false"/>
                <w:i w:val="false"/>
                <w:color w:val="000000"/>
                <w:sz w:val="20"/>
              </w:rPr>
              <w:t xml:space="preserve">, </w:t>
            </w:r>
            <w:r>
              <w:rPr>
                <w:rFonts w:ascii="Times New Roman"/>
                <w:b w:val="false"/>
                <w:i w:val="false"/>
                <w:color w:val="000000"/>
                <w:sz w:val="20"/>
              </w:rPr>
              <w:t>12)</w:t>
            </w:r>
            <w:r>
              <w:rPr>
                <w:rFonts w:ascii="Times New Roman"/>
                <w:b w:val="false"/>
                <w:i w:val="false"/>
                <w:color w:val="000000"/>
                <w:sz w:val="20"/>
              </w:rPr>
              <w:t xml:space="preserve">, </w:t>
            </w:r>
            <w:r>
              <w:rPr>
                <w:rFonts w:ascii="Times New Roman"/>
                <w:b w:val="false"/>
                <w:i w:val="false"/>
                <w:color w:val="000000"/>
                <w:sz w:val="20"/>
              </w:rPr>
              <w:t>13)</w:t>
            </w:r>
            <w:r>
              <w:rPr>
                <w:rFonts w:ascii="Times New Roman"/>
                <w:b w:val="false"/>
                <w:i w:val="false"/>
                <w:color w:val="000000"/>
                <w:sz w:val="20"/>
              </w:rPr>
              <w:t xml:space="preserve">, </w:t>
            </w:r>
            <w:r>
              <w:rPr>
                <w:rFonts w:ascii="Times New Roman"/>
                <w:b w:val="false"/>
                <w:i w:val="false"/>
                <w:color w:val="000000"/>
                <w:sz w:val="20"/>
              </w:rPr>
              <w:t>14)</w:t>
            </w:r>
            <w:r>
              <w:rPr>
                <w:rFonts w:ascii="Times New Roman"/>
                <w:b w:val="false"/>
                <w:i w:val="false"/>
                <w:color w:val="000000"/>
                <w:sz w:val="20"/>
              </w:rPr>
              <w:t xml:space="preserve">, </w:t>
            </w:r>
            <w:r>
              <w:rPr>
                <w:rFonts w:ascii="Times New Roman"/>
                <w:b w:val="false"/>
                <w:i w:val="false"/>
                <w:color w:val="000000"/>
                <w:sz w:val="20"/>
              </w:rPr>
              <w:t>15)</w:t>
            </w:r>
            <w:r>
              <w:rPr>
                <w:rFonts w:ascii="Times New Roman"/>
                <w:b w:val="false"/>
                <w:i w:val="false"/>
                <w:color w:val="000000"/>
                <w:sz w:val="20"/>
              </w:rPr>
              <w:t xml:space="preserve">, </w:t>
            </w:r>
            <w:r>
              <w:rPr>
                <w:rFonts w:ascii="Times New Roman"/>
                <w:b w:val="false"/>
                <w:i w:val="false"/>
                <w:color w:val="000000"/>
                <w:sz w:val="20"/>
              </w:rPr>
              <w:t>16)</w:t>
            </w:r>
            <w:r>
              <w:rPr>
                <w:rFonts w:ascii="Times New Roman"/>
                <w:b w:val="false"/>
                <w:i w:val="false"/>
                <w:color w:val="000000"/>
                <w:sz w:val="20"/>
              </w:rPr>
              <w:t xml:space="preserve">, </w:t>
            </w:r>
            <w:r>
              <w:rPr>
                <w:rFonts w:ascii="Times New Roman"/>
                <w:b w:val="false"/>
                <w:i w:val="false"/>
                <w:color w:val="000000"/>
                <w:sz w:val="20"/>
              </w:rPr>
              <w:t>17)</w:t>
            </w:r>
            <w:r>
              <w:rPr>
                <w:rFonts w:ascii="Times New Roman"/>
                <w:b w:val="false"/>
                <w:i w:val="false"/>
                <w:color w:val="000000"/>
                <w:sz w:val="20"/>
              </w:rPr>
              <w:t xml:space="preserve">, </w:t>
            </w:r>
            <w:r>
              <w:rPr>
                <w:rFonts w:ascii="Times New Roman"/>
                <w:b w:val="false"/>
                <w:i w:val="false"/>
                <w:color w:val="000000"/>
                <w:sz w:val="20"/>
              </w:rPr>
              <w:t>18)</w:t>
            </w:r>
            <w:r>
              <w:rPr>
                <w:rFonts w:ascii="Times New Roman"/>
                <w:b w:val="false"/>
                <w:i w:val="false"/>
                <w:color w:val="000000"/>
                <w:sz w:val="20"/>
              </w:rPr>
              <w:t xml:space="preserve">, </w:t>
            </w:r>
            <w:r>
              <w:rPr>
                <w:rFonts w:ascii="Times New Roman"/>
                <w:b w:val="false"/>
                <w:i w:val="false"/>
                <w:color w:val="000000"/>
                <w:sz w:val="20"/>
              </w:rPr>
              <w:t>19)</w:t>
            </w:r>
            <w:r>
              <w:rPr>
                <w:rFonts w:ascii="Times New Roman"/>
                <w:b w:val="false"/>
                <w:i w:val="false"/>
                <w:color w:val="000000"/>
                <w:sz w:val="20"/>
              </w:rPr>
              <w:t xml:space="preserve">, </w:t>
            </w:r>
            <w:r>
              <w:rPr>
                <w:rFonts w:ascii="Times New Roman"/>
                <w:b w:val="false"/>
                <w:i w:val="false"/>
                <w:color w:val="000000"/>
                <w:sz w:val="20"/>
              </w:rPr>
              <w:t>20)</w:t>
            </w:r>
            <w:r>
              <w:rPr>
                <w:rFonts w:ascii="Times New Roman"/>
                <w:b w:val="false"/>
                <w:i w:val="false"/>
                <w:color w:val="000000"/>
                <w:sz w:val="20"/>
              </w:rPr>
              <w:t xml:space="preserve">, </w:t>
            </w:r>
            <w:r>
              <w:rPr>
                <w:rFonts w:ascii="Times New Roman"/>
                <w:b w:val="false"/>
                <w:i w:val="false"/>
                <w:color w:val="000000"/>
                <w:sz w:val="20"/>
              </w:rPr>
              <w:t>21)</w:t>
            </w:r>
            <w:r>
              <w:rPr>
                <w:rFonts w:ascii="Times New Roman"/>
                <w:b w:val="false"/>
                <w:i w:val="false"/>
                <w:color w:val="000000"/>
                <w:sz w:val="20"/>
              </w:rPr>
              <w:t xml:space="preserve"> және </w:t>
            </w:r>
            <w:r>
              <w:rPr>
                <w:rFonts w:ascii="Times New Roman"/>
                <w:b w:val="false"/>
                <w:i w:val="false"/>
                <w:color w:val="000000"/>
                <w:sz w:val="20"/>
              </w:rPr>
              <w:t>25) тармақшаларында</w:t>
            </w:r>
            <w:r>
              <w:rPr>
                <w:rFonts w:ascii="Times New Roman"/>
                <w:b w:val="false"/>
                <w:i w:val="false"/>
                <w:color w:val="000000"/>
                <w:sz w:val="20"/>
              </w:rPr>
              <w:t xml:space="preserve"> көзделген негіздер бойынша жұмыс берушінің бастамасы бойынша еңбек шартын бұзу фактісінің болуы;</w:t>
            </w:r>
          </w:p>
          <w:p>
            <w:pPr>
              <w:spacing w:after="20"/>
              <w:ind w:left="20"/>
              <w:jc w:val="both"/>
            </w:pPr>
            <w:r>
              <w:rPr>
                <w:rFonts w:ascii="Times New Roman"/>
                <w:b w:val="false"/>
                <w:i w:val="false"/>
                <w:color w:val="000000"/>
                <w:sz w:val="20"/>
              </w:rPr>
              <w:t>
</w:t>
            </w:r>
            <w:r>
              <w:rPr>
                <w:rFonts w:ascii="Times New Roman"/>
                <w:b w:val="false"/>
                <w:i w:val="false"/>
                <w:color w:val="000000"/>
                <w:sz w:val="20"/>
              </w:rPr>
              <w:t>көрсетілетін қызметті алушының басшы қызметкері актуарий бола отырып, сақтандыру (қайта сақтандыру) ұйымының сақтандыру резервтерін қалыптастыру жөніндегі талаптарды сақтамау фактілері туралы уәкілетті органға жүйелі түрде (қатарынан соңғы он екі ай ішінде екі және одан да көп рет) хабарламағаны туралы мәліметтердің болуы;</w:t>
            </w:r>
          </w:p>
          <w:p>
            <w:pPr>
              <w:spacing w:after="20"/>
              <w:ind w:left="20"/>
              <w:jc w:val="both"/>
            </w:pPr>
            <w:r>
              <w:rPr>
                <w:rFonts w:ascii="Times New Roman"/>
                <w:b w:val="false"/>
                <w:i w:val="false"/>
                <w:color w:val="000000"/>
                <w:sz w:val="20"/>
              </w:rPr>
              <w:t>
</w:t>
            </w:r>
            <w:r>
              <w:rPr>
                <w:rFonts w:ascii="Times New Roman"/>
                <w:b w:val="false"/>
                <w:i w:val="false"/>
                <w:color w:val="000000"/>
                <w:sz w:val="20"/>
              </w:rPr>
              <w:t>көрсетілетін қызметті алушының басшы қызметкерінің қызметінде уәкілетті орган мынадай бұзушылықтарды анықтаған қаржы ұйымы бөлімшелерін бақылауды (жетекшілік етуді) жүзеге асырғаны туралы мәліметтердің болуы:</w:t>
            </w:r>
          </w:p>
          <w:p>
            <w:pPr>
              <w:spacing w:after="20"/>
              <w:ind w:left="20"/>
              <w:jc w:val="both"/>
            </w:pPr>
            <w:r>
              <w:rPr>
                <w:rFonts w:ascii="Times New Roman"/>
                <w:b w:val="false"/>
                <w:i w:val="false"/>
                <w:color w:val="000000"/>
                <w:sz w:val="20"/>
              </w:rPr>
              <w:t>
</w:t>
            </w:r>
            <w:r>
              <w:rPr>
                <w:rFonts w:ascii="Times New Roman"/>
                <w:b w:val="false"/>
                <w:i w:val="false"/>
                <w:color w:val="000000"/>
                <w:sz w:val="20"/>
              </w:rPr>
              <w:t>міндетті сақтандыру түрлерін жүргізу шарттары мен тәртібінен туындайтын сақтандыру сыйлықақысының негізсіз мөлшерін, міндеттерді орындамауды немесе тиісінше орындамауды қолдану;</w:t>
            </w:r>
          </w:p>
          <w:p>
            <w:pPr>
              <w:spacing w:after="20"/>
              <w:ind w:left="20"/>
              <w:jc w:val="both"/>
            </w:pPr>
            <w:r>
              <w:rPr>
                <w:rFonts w:ascii="Times New Roman"/>
                <w:b w:val="false"/>
                <w:i w:val="false"/>
                <w:color w:val="000000"/>
                <w:sz w:val="20"/>
              </w:rPr>
              <w:t>
</w:t>
            </w:r>
            <w:r>
              <w:rPr>
                <w:rFonts w:ascii="Times New Roman"/>
                <w:b w:val="false"/>
                <w:i w:val="false"/>
                <w:color w:val="000000"/>
                <w:sz w:val="20"/>
              </w:rPr>
              <w:t>жүйелі түрде (екі және одан да көп рет) қатарынан соңғы он екі ай ішінде сақтандыру төлемін жүзеге асырмау, уақтылы жүзеге асырмау не сақтандыру төлемін толық көлемде жүзеге асырмау;</w:t>
            </w:r>
          </w:p>
          <w:p>
            <w:pPr>
              <w:spacing w:after="20"/>
              <w:ind w:left="20"/>
              <w:jc w:val="both"/>
            </w:pPr>
            <w:r>
              <w:rPr>
                <w:rFonts w:ascii="Times New Roman"/>
                <w:b w:val="false"/>
                <w:i w:val="false"/>
                <w:color w:val="000000"/>
                <w:sz w:val="20"/>
              </w:rPr>
              <w:t>
</w:t>
            </w:r>
            <w:r>
              <w:rPr>
                <w:rFonts w:ascii="Times New Roman"/>
                <w:b w:val="false"/>
                <w:i w:val="false"/>
                <w:color w:val="000000"/>
                <w:sz w:val="20"/>
              </w:rPr>
              <w:t>көрсетілетін қызметті алушының басшы қызметкерінің сақтандыру құпиясын немесе Қазақстан Республикасының заңдарымен қорғалатын өзге де құпияны құрайтын мәліметтерді, актуарлық есеп айырысуларды жүргізу және (немесе) тәуелсіз актуарий ретінде қызметті жүзеге асыру барысында алынған мәліметтерді заңсыз жария еткені немесе үшінші тұлғаларға бергені туралы мәліметтердің болуы;</w:t>
            </w:r>
          </w:p>
          <w:p>
            <w:pPr>
              <w:spacing w:after="20"/>
              <w:ind w:left="20"/>
              <w:jc w:val="both"/>
            </w:pPr>
            <w:r>
              <w:rPr>
                <w:rFonts w:ascii="Times New Roman"/>
                <w:b w:val="false"/>
                <w:i w:val="false"/>
                <w:color w:val="000000"/>
                <w:sz w:val="20"/>
              </w:rPr>
              <w:t>
</w:t>
            </w:r>
            <w:r>
              <w:rPr>
                <w:rFonts w:ascii="Times New Roman"/>
                <w:b w:val="false"/>
                <w:i w:val="false"/>
                <w:color w:val="000000"/>
                <w:sz w:val="20"/>
              </w:rPr>
              <w:t>2) қаржы ұйымының, Қазақстан Республикасының бейрезидент банкі филиалының, Қазақстан Республикасының бейрезидент сақтандыру (қайта сақтандыру) ұйымы филиалының, Қазақстан Республикасының бейрезидент сақтандыру брокері филиалының басшы қызметкері лауазымына тағайындауға (сайлауға) келісімі қайтарып алынған;</w:t>
            </w:r>
          </w:p>
          <w:p>
            <w:pPr>
              <w:spacing w:after="20"/>
              <w:ind w:left="20"/>
              <w:jc w:val="both"/>
            </w:pPr>
            <w:r>
              <w:rPr>
                <w:rFonts w:ascii="Times New Roman"/>
                <w:b w:val="false"/>
                <w:i w:val="false"/>
                <w:color w:val="000000"/>
                <w:sz w:val="20"/>
              </w:rPr>
              <w:t>
3) сыбайлас жемқорлық құқық бұзушылық жасағаны үшін тағайындалған (сайланған) күнге дейін сыбайлас жемқорлық қылмыс жасаған не әкімшілік жазаға тартылған.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6" w:id="135"/>
          <w:p>
            <w:pPr>
              <w:spacing w:after="20"/>
              <w:ind w:left="20"/>
              <w:jc w:val="both"/>
            </w:pPr>
            <w:r>
              <w:rPr>
                <w:rFonts w:ascii="Times New Roman"/>
                <w:b w:val="false"/>
                <w:i w:val="false"/>
                <w:color w:val="000000"/>
                <w:sz w:val="20"/>
              </w:rPr>
              <w:t>
Қағидаларға 2-3-қосымшаға сәйкес нысан бойынша көрсетілетін қызметті алушының басшы қызметкері туралы мәліметтер құжаттар ұсынылған күннің алдындағы күнгі жағдай бойынша қосымшамен бірге мынадай:</w:t>
            </w:r>
          </w:p>
          <w:bookmarkEnd w:id="135"/>
          <w:p>
            <w:pPr>
              <w:spacing w:after="20"/>
              <w:ind w:left="20"/>
              <w:jc w:val="both"/>
            </w:pPr>
            <w:r>
              <w:rPr>
                <w:rFonts w:ascii="Times New Roman"/>
                <w:b w:val="false"/>
                <w:i w:val="false"/>
                <w:color w:val="000000"/>
                <w:sz w:val="20"/>
              </w:rPr>
              <w:t>
</w:t>
            </w:r>
            <w:r>
              <w:rPr>
                <w:rFonts w:ascii="Times New Roman"/>
                <w:b w:val="false"/>
                <w:i w:val="false"/>
                <w:color w:val="000000"/>
                <w:sz w:val="20"/>
              </w:rPr>
              <w:t>басшы қызметкердің жеке басын куәландыратын құжаттың көшірмелері (шетел азаматтары мен азаматтығы жоқ адамдар үшін);</w:t>
            </w:r>
          </w:p>
          <w:p>
            <w:pPr>
              <w:spacing w:after="20"/>
              <w:ind w:left="20"/>
              <w:jc w:val="both"/>
            </w:pPr>
            <w:r>
              <w:rPr>
                <w:rFonts w:ascii="Times New Roman"/>
                <w:b w:val="false"/>
                <w:i w:val="false"/>
                <w:color w:val="000000"/>
                <w:sz w:val="20"/>
              </w:rPr>
              <w:t>
</w:t>
            </w:r>
            <w:r>
              <w:rPr>
                <w:rFonts w:ascii="Times New Roman"/>
                <w:b w:val="false"/>
                <w:i w:val="false"/>
                <w:color w:val="000000"/>
                <w:sz w:val="20"/>
              </w:rPr>
              <w:t>көрсетілетін қызметті алушының басшы қызметкерінде азаматтығы бар елде (шетел азаматтары үшін) немесе тұрақты тұратын елде (азаматтығы жоқ адамдар үшін) олардың азаматтығы бар елдің (олардың тұрақты тұратын елінің - азаматтығы жоқ адамдар үшін) не көрсетілетін қызметті алушының басшы қызметкері соңғы 15 (он бес) жыл тұрақты өмір сүрген елдің мемлекеттік органы берген қылмыстар үшін алынбаған немесе өтелмеген соттылығының жоқтығын растайтын құжат ұсынылады.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Көрсетілген құжаттарды беру күні өтініш берілген күннің алдындағы 3 (үш) айдан аспайды (ұсынылатын құжаттарда олардың өзге қолданыс мерзімі көрсетілген жағдайларды қоспағанда).</w:t>
            </w:r>
          </w:p>
          <w:p>
            <w:pPr>
              <w:spacing w:after="20"/>
              <w:ind w:left="20"/>
              <w:jc w:val="both"/>
            </w:pPr>
            <w:r>
              <w:rPr>
                <w:rFonts w:ascii="Times New Roman"/>
                <w:b w:val="false"/>
                <w:i w:val="false"/>
                <w:color w:val="000000"/>
                <w:sz w:val="20"/>
              </w:rPr>
              <w:t>
</w:t>
            </w:r>
            <w:r>
              <w:rPr>
                <w:rFonts w:ascii="Times New Roman"/>
                <w:b w:val="false"/>
                <w:i w:val="false"/>
                <w:color w:val="000000"/>
                <w:sz w:val="20"/>
              </w:rPr>
              <w:t>Егер мемлекеттік органы қылмыстары үшін алынбаған немесе өтелмеген соттылығының жоқтығы туралы мәліметтерді растауға уәкілетті елдің заңнамасында көрсетілген мәліметтер сұратылатын адамдарға растайтын құжаттарды беру көзделмесе, онда тиісті растауды азаматтығы бар елдің (шетел азаматтары үшін) немесе олар тұрақты тұратын елдің (азаматтығы жоқ адамдар үшін) мемлекеттік органының хатымен уәкілетті органның атына жіберіледі.</w:t>
            </w:r>
          </w:p>
          <w:p>
            <w:pPr>
              <w:spacing w:after="20"/>
              <w:ind w:left="20"/>
              <w:jc w:val="both"/>
            </w:pPr>
            <w:r>
              <w:rPr>
                <w:rFonts w:ascii="Times New Roman"/>
                <w:b w:val="false"/>
                <w:i w:val="false"/>
                <w:color w:val="000000"/>
                <w:sz w:val="20"/>
              </w:rPr>
              <w:t>
</w:t>
            </w:r>
            <w:r>
              <w:rPr>
                <w:rFonts w:ascii="Times New Roman"/>
                <w:b w:val="false"/>
                <w:i w:val="false"/>
                <w:color w:val="000000"/>
                <w:sz w:val="20"/>
              </w:rPr>
              <w:t>Қағидаларға 2-қосымшаға сәйкес нысан бойынша микроқаржылық қызметті жүзеге асыруға лицензия беру туралы өтініште көрсетілген мәліметтер.</w:t>
            </w:r>
          </w:p>
          <w:p>
            <w:pPr>
              <w:spacing w:after="20"/>
              <w:ind w:left="20"/>
              <w:jc w:val="both"/>
            </w:pPr>
            <w:r>
              <w:rPr>
                <w:rFonts w:ascii="Times New Roman"/>
                <w:b w:val="false"/>
                <w:i w:val="false"/>
                <w:color w:val="000000"/>
                <w:sz w:val="20"/>
              </w:rPr>
              <w:t>
</w:t>
            </w:r>
            <w:r>
              <w:rPr>
                <w:rFonts w:ascii="Times New Roman"/>
                <w:b w:val="false"/>
                <w:i w:val="false"/>
                <w:color w:val="000000"/>
                <w:sz w:val="20"/>
              </w:rPr>
              <w:t>Қағидаларға 4-1-қосымшаға сәйкес нысан бойынша микроқаржылық қызметті жүзеге асыруға лицензияны қайта ресімдеу туралы өтініште көрсетілген мәліметтер.</w:t>
            </w:r>
          </w:p>
          <w:p>
            <w:pPr>
              <w:spacing w:after="20"/>
              <w:ind w:left="20"/>
              <w:jc w:val="both"/>
            </w:pPr>
            <w:r>
              <w:rPr>
                <w:rFonts w:ascii="Times New Roman"/>
                <w:b w:val="false"/>
                <w:i w:val="false"/>
                <w:color w:val="000000"/>
                <w:sz w:val="20"/>
              </w:rPr>
              <w:t>
Микроқаржылық қызметті жүзеге асыруға лицензиясы бар микроқаржылық қызметті жүзеге асыратын ұйым микроқаржылық қызметті жүзеге асыратын ұйымның басшы қызметкері туралы мәліметтер өзгерген жағдайда микроқаржылық қызметті жүзеге асыратын ұйымның атқарушы органы басшысының не лауазымды тұлғаның тегі, аты, әкесінің аты (ол болған жағдайда) көрсетіле отырып және көшірменің дұрыстығы туралы белгімен оның міндетін атқарушы тұлғаның (міндеттерді атқаруды жүктеу туралы растайтын құжаттың көшірмесін ұсына отырып) қолымен расталған растайтын құжаттардың көшірмелерін қоса бере отырып, мәліметтер өзгерген күннен бастап 5 (бес) жұмыс күн ішінде қаржы нарығы мен қаржы ұйымдарын реттеу, бақылау және қадағалау жөніндегі уәкілетті органға (бұдан әрі - уәкілетті орган) өзгертілген және (немесе) толықтырылған құжаттарды (мәліметтерді) (бұдан әрі - құжаттар) ұсынады.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3" w:id="136"/>
          <w:p>
            <w:pPr>
              <w:spacing w:after="20"/>
              <w:ind w:left="20"/>
              <w:jc w:val="both"/>
            </w:pPr>
            <w:r>
              <w:rPr>
                <w:rFonts w:ascii="Times New Roman"/>
                <w:b w:val="false"/>
                <w:i w:val="false"/>
                <w:color w:val="000000"/>
                <w:sz w:val="20"/>
              </w:rPr>
              <w:t>
1. Мына жағдайларда көрсетілетін қызметті алушының ірі қатысушысы бола алмайды:</w:t>
            </w:r>
          </w:p>
          <w:bookmarkEnd w:id="136"/>
          <w:p>
            <w:pPr>
              <w:spacing w:after="20"/>
              <w:ind w:left="20"/>
              <w:jc w:val="both"/>
            </w:pPr>
            <w:r>
              <w:rPr>
                <w:rFonts w:ascii="Times New Roman"/>
                <w:b w:val="false"/>
                <w:i w:val="false"/>
                <w:color w:val="000000"/>
                <w:sz w:val="20"/>
              </w:rPr>
              <w:t>
</w:t>
            </w:r>
            <w:r>
              <w:rPr>
                <w:rFonts w:ascii="Times New Roman"/>
                <w:b w:val="false"/>
                <w:i w:val="false"/>
                <w:color w:val="000000"/>
                <w:sz w:val="20"/>
              </w:rPr>
              <w:t>1) өтелмеген немесе алынбаған соттылығы бар жеке тұлға болып табылады;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2) тізбесін Мемлекеттік реттеу туралы заңның 9-5-бабы 16-тармағының 5) тармақшасына сәйкес уәкілетті орган белгілейтін оффшорлық аймақтарда тіркеуі, тұрғылықты жері немесе орналасқан жері бар;</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3) уәкілетті орган осы микроқаржы ұйымын "Микроқаржылық қызмет туралы" Қазақстан Республикасы Заңының 16-бабы 2-тармағының </w:t>
            </w:r>
            <w:r>
              <w:rPr>
                <w:rFonts w:ascii="Times New Roman"/>
                <w:b w:val="false"/>
                <w:i w:val="false"/>
                <w:color w:val="000000"/>
                <w:sz w:val="20"/>
              </w:rPr>
              <w:t>1)</w:t>
            </w:r>
            <w:r>
              <w:rPr>
                <w:rFonts w:ascii="Times New Roman"/>
                <w:b w:val="false"/>
                <w:i w:val="false"/>
                <w:color w:val="000000"/>
                <w:sz w:val="20"/>
              </w:rPr>
              <w:t xml:space="preserve">, </w:t>
            </w:r>
            <w:r>
              <w:rPr>
                <w:rFonts w:ascii="Times New Roman"/>
                <w:b w:val="false"/>
                <w:i w:val="false"/>
                <w:color w:val="000000"/>
                <w:sz w:val="20"/>
              </w:rPr>
              <w:t>1-1)</w:t>
            </w:r>
            <w:r>
              <w:rPr>
                <w:rFonts w:ascii="Times New Roman"/>
                <w:b w:val="false"/>
                <w:i w:val="false"/>
                <w:color w:val="000000"/>
                <w:sz w:val="20"/>
              </w:rPr>
              <w:t xml:space="preserve">, </w:t>
            </w:r>
            <w:r>
              <w:rPr>
                <w:rFonts w:ascii="Times New Roman"/>
                <w:b w:val="false"/>
                <w:i w:val="false"/>
                <w:color w:val="000000"/>
                <w:sz w:val="20"/>
              </w:rPr>
              <w:t>2)</w:t>
            </w:r>
            <w:r>
              <w:rPr>
                <w:rFonts w:ascii="Times New Roman"/>
                <w:b w:val="false"/>
                <w:i w:val="false"/>
                <w:color w:val="000000"/>
                <w:sz w:val="20"/>
              </w:rPr>
              <w:t xml:space="preserve"> </w:t>
            </w:r>
            <w:r>
              <w:rPr>
                <w:rFonts w:ascii="Times New Roman"/>
                <w:b w:val="false"/>
                <w:i w:val="false"/>
                <w:color w:val="000000"/>
                <w:sz w:val="20"/>
              </w:rPr>
              <w:t>2-1)</w:t>
            </w:r>
            <w:r>
              <w:rPr>
                <w:rFonts w:ascii="Times New Roman"/>
                <w:b w:val="false"/>
                <w:i w:val="false"/>
                <w:color w:val="000000"/>
                <w:sz w:val="20"/>
              </w:rPr>
              <w:t xml:space="preserve">, </w:t>
            </w:r>
            <w:r>
              <w:rPr>
                <w:rFonts w:ascii="Times New Roman"/>
                <w:b w:val="false"/>
                <w:i w:val="false"/>
                <w:color w:val="000000"/>
                <w:sz w:val="20"/>
              </w:rPr>
              <w:t>3)</w:t>
            </w:r>
            <w:r>
              <w:rPr>
                <w:rFonts w:ascii="Times New Roman"/>
                <w:b w:val="false"/>
                <w:i w:val="false"/>
                <w:color w:val="000000"/>
                <w:sz w:val="20"/>
              </w:rPr>
              <w:t xml:space="preserve">, </w:t>
            </w:r>
            <w:r>
              <w:rPr>
                <w:rFonts w:ascii="Times New Roman"/>
                <w:b w:val="false"/>
                <w:i w:val="false"/>
                <w:color w:val="000000"/>
                <w:sz w:val="20"/>
              </w:rPr>
              <w:t>4)</w:t>
            </w:r>
            <w:r>
              <w:rPr>
                <w:rFonts w:ascii="Times New Roman"/>
                <w:b w:val="false"/>
                <w:i w:val="false"/>
                <w:color w:val="000000"/>
                <w:sz w:val="20"/>
              </w:rPr>
              <w:t xml:space="preserve">, </w:t>
            </w:r>
            <w:r>
              <w:rPr>
                <w:rFonts w:ascii="Times New Roman"/>
                <w:b w:val="false"/>
                <w:i w:val="false"/>
                <w:color w:val="000000"/>
                <w:sz w:val="20"/>
              </w:rPr>
              <w:t>5)</w:t>
            </w:r>
            <w:r>
              <w:rPr>
                <w:rFonts w:ascii="Times New Roman"/>
                <w:b w:val="false"/>
                <w:i w:val="false"/>
                <w:color w:val="000000"/>
                <w:sz w:val="20"/>
              </w:rPr>
              <w:t xml:space="preserve">, </w:t>
            </w:r>
            <w:r>
              <w:rPr>
                <w:rFonts w:ascii="Times New Roman"/>
                <w:b w:val="false"/>
                <w:i w:val="false"/>
                <w:color w:val="000000"/>
                <w:sz w:val="20"/>
              </w:rPr>
              <w:t>6)</w:t>
            </w:r>
            <w:r>
              <w:rPr>
                <w:rFonts w:ascii="Times New Roman"/>
                <w:b w:val="false"/>
                <w:i w:val="false"/>
                <w:color w:val="000000"/>
                <w:sz w:val="20"/>
              </w:rPr>
              <w:t xml:space="preserve">, </w:t>
            </w:r>
            <w:r>
              <w:rPr>
                <w:rFonts w:ascii="Times New Roman"/>
                <w:b w:val="false"/>
                <w:i w:val="false"/>
                <w:color w:val="000000"/>
                <w:sz w:val="20"/>
              </w:rPr>
              <w:t>7)</w:t>
            </w:r>
            <w:r>
              <w:rPr>
                <w:rFonts w:ascii="Times New Roman"/>
                <w:b w:val="false"/>
                <w:i w:val="false"/>
                <w:color w:val="000000"/>
                <w:sz w:val="20"/>
              </w:rPr>
              <w:t xml:space="preserve"> және </w:t>
            </w:r>
            <w:r>
              <w:rPr>
                <w:rFonts w:ascii="Times New Roman"/>
                <w:b w:val="false"/>
                <w:i w:val="false"/>
                <w:color w:val="000000"/>
                <w:sz w:val="20"/>
              </w:rPr>
              <w:t>9)</w:t>
            </w:r>
            <w:r>
              <w:rPr>
                <w:rFonts w:ascii="Times New Roman"/>
                <w:b w:val="false"/>
                <w:i w:val="false"/>
                <w:color w:val="000000"/>
                <w:sz w:val="20"/>
              </w:rPr>
              <w:t xml:space="preserve"> тармақшаларында көзделген негіздер бойынша микроқаржылық қызметті жүзеге асыруға лицензиядан айыру туралы шешім қабылдағанға дейін бір жылдан аспайтын кезеңде құрылтайшысы (акционері, қатысушысы) не басшы қызметкері бұрын микроқаржы ұйымының бірінші басшысы немесе құрылтайшысы (қатысушысы) болып табылатын заңды тұлға болып табылса;</w:t>
            </w:r>
          </w:p>
          <w:p>
            <w:pPr>
              <w:spacing w:after="20"/>
              <w:ind w:left="20"/>
              <w:jc w:val="both"/>
            </w:pPr>
            <w:r>
              <w:rPr>
                <w:rFonts w:ascii="Times New Roman"/>
                <w:b w:val="false"/>
                <w:i w:val="false"/>
                <w:color w:val="000000"/>
                <w:sz w:val="20"/>
              </w:rPr>
              <w:t>
</w:t>
            </w:r>
            <w:r>
              <w:rPr>
                <w:rFonts w:ascii="Times New Roman"/>
                <w:b w:val="false"/>
                <w:i w:val="false"/>
                <w:color w:val="000000"/>
                <w:sz w:val="20"/>
              </w:rPr>
              <w:t>4) бұрын ірі қатысушы - жеке тұлға не ірі қатысушы - заңды тұлғаның бірінші басшысы және (немесе) қаржы ұйымының басшы қызметкері, Қазақстан Республикасының бейрезидент банкі филиалының, Қазақстан Республикасының бейрезидент сақтандыру (қайта сақтандыру) ұйымы филиалының, сақтандыру брокері филиалының басшысы немесе басшысының орынбасары болып табылған - уәкілетті орган банкке реттеу режимін қолдану туралы шешімді, қаржы ұйымын, Қазақстан Республикасының бейрезидент банкінің филиалын, Қазақстан Республикасының бейрезидент сақтандыру (қайта сақтандыру) ұйымының филиалын, сақтандыру брокерінің филиалын лицензиядан айыру туралы шешімді қабылдағанға дейін бір жылдан аспайтын кезеңде Қазақстан Республикасының заңнамасында белгіленген тәртіппен қаржы ұйымын мәжбүрлеп тарату немесе оны банкрот деп тану туралы сот актісі заңды күшіне енген не Қазақстан Республикасының заңдарында белгіленген жағдайларда Қазақстан Республикасының бейрезидент банкі филиалының, Қазақстан Республикасының бейрезидент сақтандыру (қайта сақтандыру) ұйымы филиалының қызметін мәжбүрлеп тоқтату туралы сот актісі заңды күшіне енген жағдайда.</w:t>
            </w:r>
          </w:p>
          <w:p>
            <w:pPr>
              <w:spacing w:after="20"/>
              <w:ind w:left="20"/>
              <w:jc w:val="both"/>
            </w:pPr>
            <w:r>
              <w:rPr>
                <w:rFonts w:ascii="Times New Roman"/>
                <w:b w:val="false"/>
                <w:i w:val="false"/>
                <w:color w:val="000000"/>
                <w:sz w:val="20"/>
              </w:rPr>
              <w:t>
2. Микроқаржы ұйымының ірі қатысушысы микроқаржы ұйымының атқарушы органының басшысы лауазымына тағайындалмайды (сайланбайды) (шаруашылық серіктестік нысанында құрылған микроқаржы ұйымына қолданылмайды).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8" w:id="137"/>
          <w:p>
            <w:pPr>
              <w:spacing w:after="20"/>
              <w:ind w:left="20"/>
              <w:jc w:val="both"/>
            </w:pPr>
            <w:r>
              <w:rPr>
                <w:rFonts w:ascii="Times New Roman"/>
                <w:b w:val="false"/>
                <w:i w:val="false"/>
                <w:color w:val="000000"/>
                <w:sz w:val="20"/>
              </w:rPr>
              <w:t xml:space="preserve">
Қағидаларға </w:t>
            </w:r>
            <w:r>
              <w:rPr>
                <w:rFonts w:ascii="Times New Roman"/>
                <w:b w:val="false"/>
                <w:i w:val="false"/>
                <w:color w:val="000000"/>
                <w:sz w:val="20"/>
              </w:rPr>
              <w:t>2-1-қосымшаға</w:t>
            </w:r>
            <w:r>
              <w:rPr>
                <w:rFonts w:ascii="Times New Roman"/>
                <w:b w:val="false"/>
                <w:i w:val="false"/>
                <w:color w:val="000000"/>
                <w:sz w:val="20"/>
              </w:rPr>
              <w:t xml:space="preserve"> сәйкес нысан бойынша, құжаттарды ұсыну күнінің алдындағы күнгі жағдай бойынша, заңды тұлға болып табылатын ірі қатысушы (ірі акционер) туралы мәліметтер, мына құжаттарды қоса бере отырып:</w:t>
            </w:r>
          </w:p>
          <w:bookmarkEnd w:id="137"/>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Қағидаларға </w:t>
            </w:r>
            <w:r>
              <w:rPr>
                <w:rFonts w:ascii="Times New Roman"/>
                <w:b w:val="false"/>
                <w:i w:val="false"/>
                <w:color w:val="000000"/>
                <w:sz w:val="20"/>
              </w:rPr>
              <w:t>2-2-қосымшаға</w:t>
            </w:r>
            <w:r>
              <w:rPr>
                <w:rFonts w:ascii="Times New Roman"/>
                <w:b w:val="false"/>
                <w:i w:val="false"/>
                <w:color w:val="000000"/>
                <w:sz w:val="20"/>
              </w:rPr>
              <w:t xml:space="preserve"> сәйкес нысан бойынша атқарушы органның (атқарушы органның функцияларын жеке-дара атқаратын тұлға) және ірі қатысушы (ірі акционер) - заңды тұлғаның басқару органының (байқау кеңесінің) бірінші басшысы туралы мәліметтер;</w:t>
            </w:r>
          </w:p>
          <w:p>
            <w:pPr>
              <w:spacing w:after="20"/>
              <w:ind w:left="20"/>
              <w:jc w:val="both"/>
            </w:pPr>
            <w:r>
              <w:rPr>
                <w:rFonts w:ascii="Times New Roman"/>
                <w:b w:val="false"/>
                <w:i w:val="false"/>
                <w:color w:val="000000"/>
                <w:sz w:val="20"/>
              </w:rPr>
              <w:t>
</w:t>
            </w:r>
            <w:r>
              <w:rPr>
                <w:rFonts w:ascii="Times New Roman"/>
                <w:b w:val="false"/>
                <w:i w:val="false"/>
                <w:color w:val="000000"/>
                <w:sz w:val="20"/>
              </w:rPr>
              <w:t>ірі қатысушы (ірі акционер) - заңды тұлға (шетел азаматтары мен азаматтығы жоқ адамдар үшін) атқарушы органның (атқарушы органның функцияларын жеке-дара атқаратын адамның) және басқару органының (байқау кеңесінің) бірінші басшысының (бар болса) жеке басын куәландыратын құжаттың көшірмелері;</w:t>
            </w:r>
          </w:p>
          <w:p>
            <w:pPr>
              <w:spacing w:after="20"/>
              <w:ind w:left="20"/>
              <w:jc w:val="both"/>
            </w:pPr>
            <w:r>
              <w:rPr>
                <w:rFonts w:ascii="Times New Roman"/>
                <w:b w:val="false"/>
                <w:i w:val="false"/>
                <w:color w:val="000000"/>
                <w:sz w:val="20"/>
              </w:rPr>
              <w:t>
</w:t>
            </w:r>
            <w:r>
              <w:rPr>
                <w:rFonts w:ascii="Times New Roman"/>
                <w:b w:val="false"/>
                <w:i w:val="false"/>
                <w:color w:val="000000"/>
                <w:sz w:val="20"/>
              </w:rPr>
              <w:t>атқарушы органның бірінші басшысында (атқарушы органның функциясын жеке-дара атқаратын адамда) және ірі қатысушы басқарушы органында (ірі акционер) - заңды тұлғаның азаматтық елінде (шетел азаматтары үшін) немесе тұрақты тұратын елінде (адамдар үшін) қылмыстары үшін алынбаған немесе өтелмеген соттылығы болмаған туралы, олардың азаматтығы бар елдің не көрсетілетін қызметті алушының ірі қатысушысы (ірі акционері) - жеке тұлға соңғы 15 (он бес) жыл бойы тұрақты тұрған елдің мемлекеттік органы берген (олар тұрақты тұратын елдің - азаматтығы жоқ адамдар үшін) мәліметтерді растайтын құжат.</w:t>
            </w:r>
          </w:p>
          <w:p>
            <w:pPr>
              <w:spacing w:after="20"/>
              <w:ind w:left="20"/>
              <w:jc w:val="both"/>
            </w:pPr>
            <w:r>
              <w:rPr>
                <w:rFonts w:ascii="Times New Roman"/>
                <w:b w:val="false"/>
                <w:i w:val="false"/>
                <w:color w:val="000000"/>
                <w:sz w:val="20"/>
              </w:rPr>
              <w:t>
</w:t>
            </w:r>
            <w:r>
              <w:rPr>
                <w:rFonts w:ascii="Times New Roman"/>
                <w:b w:val="false"/>
                <w:i w:val="false"/>
                <w:color w:val="000000"/>
                <w:sz w:val="20"/>
              </w:rPr>
              <w:t>Көрсетілген құжаттардың берілген күні өтініш берілген күннің алдындағы 3 (үш) айдан аспайды (ұсынылатын құжатта оның қолданылу мерзімі өзге көрсетілген жағдайларды қоспағанда). Егер мемлекеттік органы қылмыстары үшін алынбаған немесе өтелмеген соттылығының жоқтығы туралы мәліметтерді растауға уәкілетті елдің заңнамасында көрсетілген мәліметтер сұратылатын адамдарға растайтын құжаттарды беру көзделмесе, онда тиісті растау уәкілетті органның атына азаматтығы бар елдің (шетел азаматтары үшін) немесе тұрақты тұратын елдің (азаматтығы жоқ адамдар үшін) мемлекеттік органының хатымен жіберіледі.</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Қағидаларға </w:t>
            </w:r>
            <w:r>
              <w:rPr>
                <w:rFonts w:ascii="Times New Roman"/>
                <w:b w:val="false"/>
                <w:i w:val="false"/>
                <w:color w:val="000000"/>
                <w:sz w:val="20"/>
              </w:rPr>
              <w:t>2-2-қосымшаға</w:t>
            </w:r>
            <w:r>
              <w:rPr>
                <w:rFonts w:ascii="Times New Roman"/>
                <w:b w:val="false"/>
                <w:i w:val="false"/>
                <w:color w:val="000000"/>
                <w:sz w:val="20"/>
              </w:rPr>
              <w:t xml:space="preserve"> сәйкес жеке тұлға болып табылатын көрсетілетін қызметті алушының ірі қатысушысы (ірі акционері) туралы мәліметтер, құжаттарды ұсыну күнінің алдындағы күнгі жағдай бойынша, мыналарды қоса бере отырып:</w:t>
            </w:r>
          </w:p>
          <w:p>
            <w:pPr>
              <w:spacing w:after="20"/>
              <w:ind w:left="20"/>
              <w:jc w:val="both"/>
            </w:pPr>
            <w:r>
              <w:rPr>
                <w:rFonts w:ascii="Times New Roman"/>
                <w:b w:val="false"/>
                <w:i w:val="false"/>
                <w:color w:val="000000"/>
                <w:sz w:val="20"/>
              </w:rPr>
              <w:t>
</w:t>
            </w:r>
            <w:r>
              <w:rPr>
                <w:rFonts w:ascii="Times New Roman"/>
                <w:b w:val="false"/>
                <w:i w:val="false"/>
                <w:color w:val="000000"/>
                <w:sz w:val="20"/>
              </w:rPr>
              <w:t>ірі қатысушының (ірі акционердің) - жеке тұлғаның (шетел азаматтары мен азаматтығы жоқ адамдар үшін) жеке басын куәландыратын құжаттың көшірмелері;</w:t>
            </w:r>
          </w:p>
          <w:p>
            <w:pPr>
              <w:spacing w:after="20"/>
              <w:ind w:left="20"/>
              <w:jc w:val="both"/>
            </w:pPr>
            <w:r>
              <w:rPr>
                <w:rFonts w:ascii="Times New Roman"/>
                <w:b w:val="false"/>
                <w:i w:val="false"/>
                <w:color w:val="000000"/>
                <w:sz w:val="20"/>
              </w:rPr>
              <w:t>
</w:t>
            </w:r>
            <w:r>
              <w:rPr>
                <w:rFonts w:ascii="Times New Roman"/>
                <w:b w:val="false"/>
                <w:i w:val="false"/>
                <w:color w:val="000000"/>
                <w:sz w:val="20"/>
              </w:rPr>
              <w:t>ірі қатысушыда (ірі акционерде) - көрсетілетін қызметті алушының жеке тұлғасында азаматтығы бар елде (шетел азаматтары үшін) немесе тұрақты тұратын елде (азаматтығы жоқ адамдар үшін) олардың азаматтығы бар елдің (олардың тұрақты тұратын елдің азаматтығы жоқ адамдар үшін) не көрсетілетін қызметті алушының ірі қатысушысы (ірі акционері) - жеке тұлға соңғы 15 (он бес) жыл бойы тұрақты тұрған елдің мемлекеттік органы берген қылмыстары үшін алынбаған немесе өтелмеген соттылығының болмауы туралы мәліметтерді растайтын құжат.</w:t>
            </w:r>
          </w:p>
          <w:p>
            <w:pPr>
              <w:spacing w:after="20"/>
              <w:ind w:left="20"/>
              <w:jc w:val="both"/>
            </w:pPr>
            <w:r>
              <w:rPr>
                <w:rFonts w:ascii="Times New Roman"/>
                <w:b w:val="false"/>
                <w:i w:val="false"/>
                <w:color w:val="000000"/>
                <w:sz w:val="20"/>
              </w:rPr>
              <w:t>
</w:t>
            </w:r>
            <w:r>
              <w:rPr>
                <w:rFonts w:ascii="Times New Roman"/>
                <w:b w:val="false"/>
                <w:i w:val="false"/>
                <w:color w:val="000000"/>
                <w:sz w:val="20"/>
              </w:rPr>
              <w:t>Көрсетілген құжаттардың берілген күні өтініш берілген күннің алдындағы 3 (үш) айдан аспайды (ұсынылатын құжатта оның қолданылу мерзімі өзге көрсетілген жағдайларды қоспағанда). Егер мемлекеттік органы қылмыстары үшін алынбаған немесе өтелмеген соттылығының жоқтығы туралы мәліметтерді растауға уәкілетті елдің заңнамасында көрсетілген мәліметтер сұратылатын адамдарға растайтын құжаттарды беру көзделмесе, онда тиісті растау уәкілетті органның атына азаматтығы бар елдің (шетел азаматтары үшін) немесе тұрақты тұратын елдің (азаматтығы жоқ адамдар үшін) мемлекеттік органының хатымен жіберіледі.</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Қағидаларға </w:t>
            </w:r>
            <w:r>
              <w:rPr>
                <w:rFonts w:ascii="Times New Roman"/>
                <w:b w:val="false"/>
                <w:i w:val="false"/>
                <w:color w:val="000000"/>
                <w:sz w:val="20"/>
              </w:rPr>
              <w:t>2-қосымшаға</w:t>
            </w:r>
            <w:r>
              <w:rPr>
                <w:rFonts w:ascii="Times New Roman"/>
                <w:b w:val="false"/>
                <w:i w:val="false"/>
                <w:color w:val="000000"/>
                <w:sz w:val="20"/>
              </w:rPr>
              <w:t xml:space="preserve"> сәйкес нысан бойынша микроқаржылық қызметті жүзеге асыруға лицензия беру туралы өтініште көрсетілген мәліметтер.</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Қағидаларға </w:t>
            </w:r>
            <w:r>
              <w:rPr>
                <w:rFonts w:ascii="Times New Roman"/>
                <w:b w:val="false"/>
                <w:i w:val="false"/>
                <w:color w:val="000000"/>
                <w:sz w:val="20"/>
              </w:rPr>
              <w:t>4-1-қосымшаға</w:t>
            </w:r>
            <w:r>
              <w:rPr>
                <w:rFonts w:ascii="Times New Roman"/>
                <w:b w:val="false"/>
                <w:i w:val="false"/>
                <w:color w:val="000000"/>
                <w:sz w:val="20"/>
              </w:rPr>
              <w:t xml:space="preserve"> сәйкес нысан бойынша микроқаржылық қызметті жүзеге асыруға лицензияны қайта ресімдеу туралы өтініште көрсетілген мәліметтер.</w:t>
            </w:r>
          </w:p>
          <w:p>
            <w:pPr>
              <w:spacing w:after="20"/>
              <w:ind w:left="20"/>
              <w:jc w:val="both"/>
            </w:pPr>
            <w:r>
              <w:rPr>
                <w:rFonts w:ascii="Times New Roman"/>
                <w:b w:val="false"/>
                <w:i w:val="false"/>
                <w:color w:val="000000"/>
                <w:sz w:val="20"/>
              </w:rPr>
              <w:t>
Микроқаржылық қызметті жүзеге асыруға лицензиясы бар микроқаржы қызметін жүзеге асыратын ұйым микроқаржылық қызметті жүзеге асыратын ұйымның ірі қатысушысы (ірі акционері) туралы мәліметтер өзгерген жағдайда өзгертілген және (немесе) толықтырылған құжаттарды (мәліметтерді) уәкілетті органға микроқаржылық қызметті жүзеге асыратын ұйымның атқарушы органы басшысының не адамның қолымен куәландырылған құжаттар, лауазымды адамның тегі, аты, әкесінің аты (ол болған жағдайда) көрсетіле отырып және көшірмесінің дұрыстығына белгі қойыла отырып, оның міндетін атқарушының (міндеттерін атқаруды жүктеу туралы растайтын құжаттың көшірмесін ұсына отырып), өзгерістер енгізілген күннен бастап күнтізбелік 10 (он) күн ішінде растайтын көшірмелерін қоса бере отырып ұсынады.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Қылмыстық жолмен алынған кірістерді заңдастыруға (жылыстатуға), терроризмді қаржыландыруға және жаппай қырып-жою құралын таратуды қаржыландыруға қарсы іс-қимыл саласында бірыңғай цифрлық жүйеге қосу туралы талаптарды орындау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9" w:id="138"/>
          <w:p>
            <w:pPr>
              <w:spacing w:after="20"/>
              <w:ind w:left="20"/>
              <w:jc w:val="both"/>
            </w:pPr>
            <w:r>
              <w:rPr>
                <w:rFonts w:ascii="Times New Roman"/>
                <w:b w:val="false"/>
                <w:i w:val="false"/>
                <w:color w:val="000000"/>
                <w:sz w:val="20"/>
              </w:rPr>
              <w:t xml:space="preserve">
Қағидаларға </w:t>
            </w:r>
            <w:r>
              <w:rPr>
                <w:rFonts w:ascii="Times New Roman"/>
                <w:b w:val="false"/>
                <w:i w:val="false"/>
                <w:color w:val="000000"/>
                <w:sz w:val="20"/>
              </w:rPr>
              <w:t>2-қосымшаға</w:t>
            </w:r>
            <w:r>
              <w:rPr>
                <w:rFonts w:ascii="Times New Roman"/>
                <w:b w:val="false"/>
                <w:i w:val="false"/>
                <w:color w:val="000000"/>
                <w:sz w:val="20"/>
              </w:rPr>
              <w:t xml:space="preserve"> сәйкес нысан бойынша микроқаржылық қызметті жүзеге асыруға лицензия беру туралы өтініште көрсетілген мәліметтер.</w:t>
            </w:r>
          </w:p>
          <w:bookmarkEnd w:id="138"/>
          <w:p>
            <w:pPr>
              <w:spacing w:after="20"/>
              <w:ind w:left="20"/>
              <w:jc w:val="both"/>
            </w:pPr>
            <w:r>
              <w:rPr>
                <w:rFonts w:ascii="Times New Roman"/>
                <w:b w:val="false"/>
                <w:i w:val="false"/>
                <w:color w:val="000000"/>
                <w:sz w:val="20"/>
              </w:rPr>
              <w:t xml:space="preserve">
Қағидаларға </w:t>
            </w:r>
            <w:r>
              <w:rPr>
                <w:rFonts w:ascii="Times New Roman"/>
                <w:b w:val="false"/>
                <w:i w:val="false"/>
                <w:color w:val="000000"/>
                <w:sz w:val="20"/>
              </w:rPr>
              <w:t>4-1-қосымшаға</w:t>
            </w:r>
            <w:r>
              <w:rPr>
                <w:rFonts w:ascii="Times New Roman"/>
                <w:b w:val="false"/>
                <w:i w:val="false"/>
                <w:color w:val="000000"/>
                <w:sz w:val="20"/>
              </w:rPr>
              <w:t xml:space="preserve"> сәйкес нысан бойынша микроқаржылық қызметті жүзеге асыруға лицензияны қайта ресімдеу туралы өтініште көрсетілген мәліметтер.</w:t>
            </w:r>
          </w:p>
        </w:tc>
      </w:tr>
    </w:tbl>
    <w:bookmarkStart w:name="z290" w:id="139"/>
    <w:p>
      <w:pPr>
        <w:spacing w:after="0"/>
        <w:ind w:left="0"/>
        <w:jc w:val="both"/>
      </w:pPr>
      <w:r>
        <w:rPr>
          <w:rFonts w:ascii="Times New Roman"/>
          <w:b w:val="false"/>
          <w:i w:val="false"/>
          <w:color w:val="000000"/>
          <w:sz w:val="28"/>
        </w:rPr>
        <w:t>
      ".</w:t>
      </w:r>
    </w:p>
    <w:bookmarkEnd w:id="139"/>
    <w:bookmarkStart w:name="z291" w:id="140"/>
    <w:p>
      <w:pPr>
        <w:spacing w:after="0"/>
        <w:ind w:left="0"/>
        <w:jc w:val="both"/>
      </w:pPr>
      <w:r>
        <w:rPr>
          <w:rFonts w:ascii="Times New Roman"/>
          <w:b w:val="false"/>
          <w:i w:val="false"/>
          <w:color w:val="000000"/>
          <w:sz w:val="28"/>
        </w:rPr>
        <w:t>
      3. Банктік емес ұйымдарды реттеу департаменті Қазақстан Республикасының заңнамасында белгіленген тәртіппен:</w:t>
      </w:r>
    </w:p>
    <w:bookmarkEnd w:id="140"/>
    <w:bookmarkStart w:name="z292" w:id="141"/>
    <w:p>
      <w:pPr>
        <w:spacing w:after="0"/>
        <w:ind w:left="0"/>
        <w:jc w:val="both"/>
      </w:pPr>
      <w:r>
        <w:rPr>
          <w:rFonts w:ascii="Times New Roman"/>
          <w:b w:val="false"/>
          <w:i w:val="false"/>
          <w:color w:val="000000"/>
          <w:sz w:val="28"/>
        </w:rPr>
        <w:t>
      1) Заң департаментімен бірлесіп осы қаулыны Қазақстан Республикасының Әділет министрлігінде мемлекеттік тіркеуді;</w:t>
      </w:r>
    </w:p>
    <w:bookmarkEnd w:id="141"/>
    <w:bookmarkStart w:name="z293" w:id="142"/>
    <w:p>
      <w:pPr>
        <w:spacing w:after="0"/>
        <w:ind w:left="0"/>
        <w:jc w:val="both"/>
      </w:pPr>
      <w:r>
        <w:rPr>
          <w:rFonts w:ascii="Times New Roman"/>
          <w:b w:val="false"/>
          <w:i w:val="false"/>
          <w:color w:val="000000"/>
          <w:sz w:val="28"/>
        </w:rPr>
        <w:t>
      2) осы қаулыны ресми жарияланғаннан кейін Қазақстан Республикасы Қаржы нарығын реттеу және дамыту агенттігінің ресми интернет-ресурсына орналастыруды;</w:t>
      </w:r>
    </w:p>
    <w:bookmarkEnd w:id="142"/>
    <w:bookmarkStart w:name="z294" w:id="143"/>
    <w:p>
      <w:pPr>
        <w:spacing w:after="0"/>
        <w:ind w:left="0"/>
        <w:jc w:val="both"/>
      </w:pPr>
      <w:r>
        <w:rPr>
          <w:rFonts w:ascii="Times New Roman"/>
          <w:b w:val="false"/>
          <w:i w:val="false"/>
          <w:color w:val="000000"/>
          <w:sz w:val="28"/>
        </w:rPr>
        <w:t>
      3) осы қаулы мемлекеттік тіркелгеннен кейін он жұмыс күні ішінде Заң департаментіне осы тармақтың 2) тармақшасында көзделген іс-шараның орындалуы туралы мәліметтерді ұсынуды қамтамасыз етсін.</w:t>
      </w:r>
    </w:p>
    <w:bookmarkEnd w:id="143"/>
    <w:bookmarkStart w:name="z295" w:id="144"/>
    <w:p>
      <w:pPr>
        <w:spacing w:after="0"/>
        <w:ind w:left="0"/>
        <w:jc w:val="both"/>
      </w:pPr>
      <w:r>
        <w:rPr>
          <w:rFonts w:ascii="Times New Roman"/>
          <w:b w:val="false"/>
          <w:i w:val="false"/>
          <w:color w:val="000000"/>
          <w:sz w:val="28"/>
        </w:rPr>
        <w:t>
      4. Осы қаулының орындалуын бақылау Қазақстан Республикасының Қаржы нарығын реттеу және дамыту агенттігі Төрағасының жетекшілік ететін орынбасарына жүктелсін.</w:t>
      </w:r>
    </w:p>
    <w:bookmarkEnd w:id="144"/>
    <w:bookmarkStart w:name="z296" w:id="145"/>
    <w:p>
      <w:pPr>
        <w:spacing w:after="0"/>
        <w:ind w:left="0"/>
        <w:jc w:val="both"/>
      </w:pPr>
      <w:r>
        <w:rPr>
          <w:rFonts w:ascii="Times New Roman"/>
          <w:b w:val="false"/>
          <w:i w:val="false"/>
          <w:color w:val="000000"/>
          <w:sz w:val="28"/>
        </w:rPr>
        <w:t>
      5. Осы қаулы алғашқы ресми жарияланған күнінен кейін күнтізбелік он күн өткеннен соң қолданысқа енгізіледі.</w:t>
      </w:r>
    </w:p>
    <w:bookmarkEnd w:id="145"/>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Қазақстан Республикасының </w:t>
            </w:r>
          </w:p>
          <w:p>
            <w:pPr>
              <w:spacing w:after="20"/>
              <w:ind w:left="20"/>
              <w:jc w:val="both"/>
            </w:pPr>
          </w:p>
          <w:p>
            <w:pPr>
              <w:spacing w:after="20"/>
              <w:ind w:left="20"/>
              <w:jc w:val="both"/>
            </w:pPr>
            <w:r>
              <w:rPr>
                <w:rFonts w:ascii="Times New Roman"/>
                <w:b w:val="false"/>
                <w:i/>
                <w:color w:val="000000"/>
                <w:sz w:val="20"/>
              </w:rPr>
              <w:t>Қаржы нарығын реттеу және дамыту</w:t>
            </w:r>
          </w:p>
          <w:p>
            <w:pPr>
              <w:spacing w:after="0"/>
              <w:ind w:left="0"/>
              <w:jc w:val="left"/>
            </w:pPr>
          </w:p>
          <w:p>
            <w:pPr>
              <w:spacing w:after="20"/>
              <w:ind w:left="20"/>
              <w:jc w:val="both"/>
            </w:pPr>
            <w:r>
              <w:rPr>
                <w:rFonts w:ascii="Times New Roman"/>
                <w:b w:val="false"/>
                <w:i/>
                <w:color w:val="000000"/>
                <w:sz w:val="20"/>
              </w:rPr>
              <w:t>агенттік Төрағасының м.а.</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О. Кизатов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tc>
      </w:tr>
    </w:tbl>
    <w:p>
      <w:pPr>
        <w:spacing w:after="0"/>
        <w:ind w:left="0"/>
        <w:jc w:val="both"/>
      </w:pPr>
      <w:bookmarkStart w:name="z299" w:id="146"/>
      <w:r>
        <w:rPr>
          <w:rFonts w:ascii="Times New Roman"/>
          <w:b w:val="false"/>
          <w:i w:val="false"/>
          <w:color w:val="000000"/>
          <w:sz w:val="28"/>
        </w:rPr>
        <w:t>
      "КЕЛІСІЛДІ"</w:t>
      </w:r>
    </w:p>
    <w:bookmarkEnd w:id="146"/>
    <w:p>
      <w:pPr>
        <w:spacing w:after="0"/>
        <w:ind w:left="0"/>
        <w:jc w:val="both"/>
      </w:pPr>
      <w:r>
        <w:rPr>
          <w:rFonts w:ascii="Times New Roman"/>
          <w:b w:val="false"/>
          <w:i w:val="false"/>
          <w:color w:val="000000"/>
          <w:sz w:val="28"/>
        </w:rPr>
        <w:t xml:space="preserve">Қазақстан Республикасының </w:t>
      </w:r>
    </w:p>
    <w:p>
      <w:pPr>
        <w:spacing w:after="0"/>
        <w:ind w:left="0"/>
        <w:jc w:val="both"/>
      </w:pPr>
      <w:r>
        <w:rPr>
          <w:rFonts w:ascii="Times New Roman"/>
          <w:b w:val="false"/>
          <w:i w:val="false"/>
          <w:color w:val="000000"/>
          <w:sz w:val="28"/>
        </w:rPr>
        <w:t xml:space="preserve">Жасанды интеллект және </w:t>
      </w:r>
    </w:p>
    <w:p>
      <w:pPr>
        <w:spacing w:after="0"/>
        <w:ind w:left="0"/>
        <w:jc w:val="both"/>
      </w:pPr>
      <w:r>
        <w:rPr>
          <w:rFonts w:ascii="Times New Roman"/>
          <w:b w:val="false"/>
          <w:i w:val="false"/>
          <w:color w:val="000000"/>
          <w:sz w:val="28"/>
        </w:rPr>
        <w:t xml:space="preserve">цифрлық даму министрлігі </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both"/>
      </w:pPr>
      <w:bookmarkStart w:name="z303" w:id="147"/>
      <w:r>
        <w:rPr>
          <w:rFonts w:ascii="Times New Roman"/>
          <w:b w:val="false"/>
          <w:i w:val="false"/>
          <w:color w:val="000000"/>
          <w:sz w:val="28"/>
        </w:rPr>
        <w:t>
      "КЕЛІСІЛДІ"</w:t>
      </w:r>
    </w:p>
    <w:bookmarkEnd w:id="147"/>
    <w:p>
      <w:pPr>
        <w:spacing w:after="0"/>
        <w:ind w:left="0"/>
        <w:jc w:val="both"/>
      </w:pPr>
      <w:r>
        <w:rPr>
          <w:rFonts w:ascii="Times New Roman"/>
          <w:b w:val="false"/>
          <w:i w:val="false"/>
          <w:color w:val="000000"/>
          <w:sz w:val="28"/>
        </w:rPr>
        <w:t xml:space="preserve">Қазақстан Республикасының </w:t>
      </w:r>
    </w:p>
    <w:p>
      <w:pPr>
        <w:spacing w:after="0"/>
        <w:ind w:left="0"/>
        <w:jc w:val="both"/>
      </w:pPr>
      <w:r>
        <w:rPr>
          <w:rFonts w:ascii="Times New Roman"/>
          <w:b w:val="false"/>
          <w:i w:val="false"/>
          <w:color w:val="000000"/>
          <w:sz w:val="28"/>
        </w:rPr>
        <w:t>Ұлттық экономика министрлігі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Қаржы нарығын реттеу</w:t>
            </w:r>
            <w:r>
              <w:br/>
            </w:r>
            <w:r>
              <w:rPr>
                <w:rFonts w:ascii="Times New Roman"/>
                <w:b w:val="false"/>
                <w:i w:val="false"/>
                <w:color w:val="000000"/>
                <w:sz w:val="20"/>
              </w:rPr>
              <w:t>және дамыту агенттік</w:t>
            </w:r>
            <w:r>
              <w:br/>
            </w:r>
            <w:r>
              <w:rPr>
                <w:rFonts w:ascii="Times New Roman"/>
                <w:b w:val="false"/>
                <w:i w:val="false"/>
                <w:color w:val="000000"/>
                <w:sz w:val="20"/>
              </w:rPr>
              <w:t>Төрағасының м.а.</w:t>
            </w:r>
            <w:r>
              <w:br/>
            </w:r>
            <w:r>
              <w:rPr>
                <w:rFonts w:ascii="Times New Roman"/>
                <w:b w:val="false"/>
                <w:i w:val="false"/>
                <w:color w:val="000000"/>
                <w:sz w:val="20"/>
              </w:rPr>
              <w:t>2026 жылғы 13 шілдедегі</w:t>
            </w:r>
            <w:r>
              <w:br/>
            </w:r>
            <w:r>
              <w:rPr>
                <w:rFonts w:ascii="Times New Roman"/>
                <w:b w:val="false"/>
                <w:i w:val="false"/>
                <w:color w:val="000000"/>
                <w:sz w:val="20"/>
              </w:rPr>
              <w:t>№ 104 қаулысына</w:t>
            </w:r>
            <w:r>
              <w:br/>
            </w:r>
            <w:r>
              <w:rPr>
                <w:rFonts w:ascii="Times New Roman"/>
                <w:b w:val="false"/>
                <w:i w:val="false"/>
                <w:color w:val="000000"/>
                <w:sz w:val="20"/>
              </w:rPr>
              <w:t>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Микроқаржылық қызметті</w:t>
            </w:r>
            <w:r>
              <w:br/>
            </w:r>
            <w:r>
              <w:rPr>
                <w:rFonts w:ascii="Times New Roman"/>
                <w:b w:val="false"/>
                <w:i w:val="false"/>
                <w:color w:val="000000"/>
                <w:sz w:val="20"/>
              </w:rPr>
              <w:t>лицензиялау қағидаларына</w:t>
            </w:r>
            <w:r>
              <w:br/>
            </w:r>
            <w:r>
              <w:rPr>
                <w:rFonts w:ascii="Times New Roman"/>
                <w:b w:val="false"/>
                <w:i w:val="false"/>
                <w:color w:val="000000"/>
                <w:sz w:val="20"/>
              </w:rPr>
              <w:t>3-қосымша</w:t>
            </w:r>
            <w:r>
              <w:br/>
            </w:r>
            <w:r>
              <w:rPr>
                <w:rFonts w:ascii="Times New Roman"/>
                <w:b w:val="false"/>
                <w:i w:val="false"/>
                <w:color w:val="000000"/>
                <w:sz w:val="20"/>
              </w:rPr>
              <w:t>Нысан</w:t>
            </w:r>
          </w:p>
        </w:tc>
      </w:tr>
    </w:tbl>
    <w:bookmarkStart w:name="z317" w:id="148"/>
    <w:p>
      <w:pPr>
        <w:spacing w:after="0"/>
        <w:ind w:left="0"/>
        <w:jc w:val="both"/>
      </w:pPr>
      <w:r>
        <w:rPr>
          <w:rFonts w:ascii="Times New Roman"/>
          <w:b w:val="false"/>
          <w:i w:val="false"/>
          <w:color w:val="000000"/>
          <w:sz w:val="28"/>
        </w:rPr>
        <w:t>
      Қазақстан Республикасының Мемлекеттік Елтаңбасы</w:t>
      </w:r>
    </w:p>
    <w:bookmarkEnd w:id="148"/>
    <w:bookmarkStart w:name="z318" w:id="149"/>
    <w:p>
      <w:pPr>
        <w:spacing w:after="0"/>
        <w:ind w:left="0"/>
        <w:jc w:val="both"/>
      </w:pPr>
      <w:r>
        <w:rPr>
          <w:rFonts w:ascii="Times New Roman"/>
          <w:b w:val="false"/>
          <w:i w:val="false"/>
          <w:color w:val="000000"/>
          <w:sz w:val="28"/>
        </w:rPr>
        <w:t>
      Қаржы нарығы мен қаржы ұйымдарын мемлекеттiк реттеу, бақылау және қадағалау жөніндегі уәкілетті органның толық атауы</w:t>
      </w:r>
    </w:p>
    <w:bookmarkEnd w:id="149"/>
    <w:bookmarkStart w:name="z319" w:id="150"/>
    <w:p>
      <w:pPr>
        <w:spacing w:after="0"/>
        <w:ind w:left="0"/>
        <w:jc w:val="left"/>
      </w:pPr>
      <w:r>
        <w:rPr>
          <w:rFonts w:ascii="Times New Roman"/>
          <w:b/>
          <w:i w:val="false"/>
          <w:color w:val="000000"/>
        </w:rPr>
        <w:t xml:space="preserve"> Микроқаржылық қызметті жүзеге асыруға берілген лицензия</w:t>
      </w:r>
    </w:p>
    <w:bookmarkEnd w:id="150"/>
    <w:bookmarkStart w:name="z320" w:id="151"/>
    <w:p>
      <w:pPr>
        <w:spacing w:after="0"/>
        <w:ind w:left="0"/>
        <w:jc w:val="both"/>
      </w:pPr>
      <w:r>
        <w:rPr>
          <w:rFonts w:ascii="Times New Roman"/>
          <w:b w:val="false"/>
          <w:i w:val="false"/>
          <w:color w:val="000000"/>
          <w:sz w:val="28"/>
        </w:rPr>
        <w:t xml:space="preserve">
      Лицензия нөмірі </w:t>
      </w:r>
      <w:r>
        <w:rPr>
          <w:rFonts w:ascii="Times New Roman"/>
          <w:b w:val="false"/>
          <w:i w:val="false"/>
          <w:color w:val="000000"/>
          <w:sz w:val="28"/>
          <w:u w:val="single"/>
        </w:rPr>
        <w:t>____________</w:t>
      </w:r>
      <w:r>
        <w:rPr>
          <w:rFonts w:ascii="Times New Roman"/>
          <w:b w:val="false"/>
          <w:i w:val="false"/>
          <w:color w:val="000000"/>
          <w:sz w:val="28"/>
        </w:rPr>
        <w:t xml:space="preserve"> Берілген күні жылғы "</w:t>
      </w:r>
      <w:r>
        <w:rPr>
          <w:rFonts w:ascii="Times New Roman"/>
          <w:b w:val="false"/>
          <w:i w:val="false"/>
          <w:color w:val="000000"/>
          <w:sz w:val="28"/>
          <w:u w:val="single"/>
        </w:rPr>
        <w:t>___</w:t>
      </w:r>
      <w:r>
        <w:rPr>
          <w:rFonts w:ascii="Times New Roman"/>
          <w:b w:val="false"/>
          <w:i w:val="false"/>
          <w:color w:val="000000"/>
          <w:sz w:val="28"/>
        </w:rPr>
        <w:t>"</w:t>
      </w:r>
      <w:r>
        <w:rPr>
          <w:rFonts w:ascii="Times New Roman"/>
          <w:b w:val="false"/>
          <w:i w:val="false"/>
          <w:color w:val="000000"/>
          <w:sz w:val="28"/>
          <w:u w:val="single"/>
        </w:rPr>
        <w:t>_</w:t>
      </w:r>
      <w:r>
        <w:rPr>
          <w:rFonts w:ascii="Times New Roman"/>
          <w:b w:val="false"/>
          <w:i w:val="false"/>
          <w:color w:val="000000"/>
          <w:sz w:val="28"/>
          <w:u w:val="single"/>
        </w:rPr>
        <w:t>________</w:t>
      </w:r>
    </w:p>
    <w:bookmarkEnd w:id="151"/>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(микроқаржы ұйымның, кредиттік серіктестіктің, ломбардтың атауы)</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xml:space="preserve">                   (индекс, облыс, қала, аудан, көше, үйдің, офистің нөмірі)</w:t>
      </w:r>
    </w:p>
    <w:bookmarkStart w:name="z321" w:id="152"/>
    <w:p>
      <w:pPr>
        <w:spacing w:after="0"/>
        <w:ind w:left="0"/>
        <w:jc w:val="both"/>
      </w:pPr>
      <w:r>
        <w:rPr>
          <w:rFonts w:ascii="Times New Roman"/>
          <w:b w:val="false"/>
          <w:i w:val="false"/>
          <w:color w:val="000000"/>
          <w:sz w:val="28"/>
        </w:rPr>
        <w:t>
      Осы лицензия мынадай микроқаржылық қызметті жүзеге асыру құқығын береді:</w:t>
      </w:r>
    </w:p>
    <w:bookmarkEnd w:id="152"/>
    <w:p>
      <w:pPr>
        <w:spacing w:after="0"/>
        <w:ind w:left="0"/>
        <w:jc w:val="both"/>
      </w:pPr>
      <w:r>
        <w:rPr>
          <w:rFonts w:ascii="Times New Roman"/>
          <w:b w:val="false"/>
          <w:i w:val="false"/>
          <w:color w:val="000000"/>
          <w:sz w:val="28"/>
        </w:rPr>
        <w:t>
      _________________________________________________________________________</w:t>
      </w:r>
    </w:p>
    <w:p>
      <w:pPr>
        <w:spacing w:after="0"/>
        <w:ind w:left="0"/>
        <w:jc w:val="both"/>
      </w:pPr>
      <w:r>
        <w:rPr>
          <w:rFonts w:ascii="Times New Roman"/>
          <w:b w:val="false"/>
          <w:i w:val="false"/>
          <w:color w:val="000000"/>
          <w:sz w:val="28"/>
        </w:rPr>
        <w:t xml:space="preserve">                               (микроқаржылық қызметтің түрі)</w:t>
      </w:r>
    </w:p>
    <w:bookmarkStart w:name="z322" w:id="153"/>
    <w:p>
      <w:pPr>
        <w:spacing w:after="0"/>
        <w:ind w:left="0"/>
        <w:jc w:val="both"/>
      </w:pPr>
      <w:r>
        <w:rPr>
          <w:rFonts w:ascii="Times New Roman"/>
          <w:b w:val="false"/>
          <w:i w:val="false"/>
          <w:color w:val="000000"/>
          <w:sz w:val="28"/>
        </w:rPr>
        <w:t>
      Көрсетілетін қызметті берушінің уәкілетті тұлғасы</w:t>
      </w:r>
    </w:p>
    <w:bookmarkEnd w:id="153"/>
    <w:p>
      <w:pPr>
        <w:spacing w:after="0"/>
        <w:ind w:left="0"/>
        <w:jc w:val="both"/>
      </w:pPr>
      <w:r>
        <w:rPr>
          <w:rFonts w:ascii="Times New Roman"/>
          <w:b w:val="false"/>
          <w:i w:val="false"/>
          <w:color w:val="000000"/>
          <w:sz w:val="28"/>
        </w:rPr>
        <w:t xml:space="preserve">
      ___________________________________________ </w:t>
      </w:r>
    </w:p>
    <w:p>
      <w:pPr>
        <w:spacing w:after="0"/>
        <w:ind w:left="0"/>
        <w:jc w:val="both"/>
      </w:pPr>
      <w:r>
        <w:rPr>
          <w:rFonts w:ascii="Times New Roman"/>
          <w:b w:val="false"/>
          <w:i w:val="false"/>
          <w:color w:val="000000"/>
          <w:sz w:val="28"/>
        </w:rPr>
        <w:t xml:space="preserve">       (қолы немесе электрондық цифрлық қолтаңба)</w:t>
      </w:r>
    </w:p>
    <w:p>
      <w:pPr>
        <w:spacing w:after="0"/>
        <w:ind w:left="0"/>
        <w:jc w:val="both"/>
      </w:pPr>
      <w:r>
        <w:rPr>
          <w:rFonts w:ascii="Times New Roman"/>
          <w:b w:val="false"/>
          <w:i w:val="false"/>
          <w:color w:val="000000"/>
          <w:sz w:val="28"/>
        </w:rPr>
        <w:t>
      ___________________________________________</w:t>
      </w:r>
    </w:p>
    <w:p>
      <w:pPr>
        <w:spacing w:after="0"/>
        <w:ind w:left="0"/>
        <w:jc w:val="both"/>
      </w:pPr>
      <w:r>
        <w:rPr>
          <w:rFonts w:ascii="Times New Roman"/>
          <w:b w:val="false"/>
          <w:i w:val="false"/>
          <w:color w:val="000000"/>
          <w:sz w:val="28"/>
        </w:rPr>
        <w:t xml:space="preserve">       (тегі, аты, әкесінің аты (ол болған жағдайда)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Қаржы нарығын реттеу</w:t>
            </w:r>
            <w:r>
              <w:br/>
            </w:r>
            <w:r>
              <w:rPr>
                <w:rFonts w:ascii="Times New Roman"/>
                <w:b w:val="false"/>
                <w:i w:val="false"/>
                <w:color w:val="000000"/>
                <w:sz w:val="20"/>
              </w:rPr>
              <w:t>және дамыту агенттігі</w:t>
            </w:r>
            <w:r>
              <w:br/>
            </w:r>
            <w:r>
              <w:rPr>
                <w:rFonts w:ascii="Times New Roman"/>
                <w:b w:val="false"/>
                <w:i w:val="false"/>
                <w:color w:val="000000"/>
                <w:sz w:val="20"/>
              </w:rPr>
              <w:t>Басқармасының</w:t>
            </w:r>
            <w:r>
              <w:br/>
            </w:r>
            <w:r>
              <w:rPr>
                <w:rFonts w:ascii="Times New Roman"/>
                <w:b w:val="false"/>
                <w:i w:val="false"/>
                <w:color w:val="000000"/>
                <w:sz w:val="20"/>
              </w:rPr>
              <w:t xml:space="preserve">2026 жылғы </w:t>
            </w:r>
            <w:r>
              <w:rPr>
                <w:rFonts w:ascii="Times New Roman"/>
                <w:b w:val="false"/>
                <w:i w:val="false"/>
                <w:color w:val="000000"/>
                <w:sz w:val="20"/>
                <w:u w:val="single"/>
              </w:rPr>
              <w:t>____ ______</w:t>
            </w:r>
            <w:r>
              <w:br/>
            </w:r>
            <w:r>
              <w:rPr>
                <w:rFonts w:ascii="Times New Roman"/>
                <w:b w:val="false"/>
                <w:i w:val="false"/>
                <w:color w:val="000000"/>
                <w:sz w:val="20"/>
              </w:rPr>
              <w:t>№ _____ қаулысына</w:t>
            </w:r>
            <w:r>
              <w:br/>
            </w:r>
            <w:r>
              <w:rPr>
                <w:rFonts w:ascii="Times New Roman"/>
                <w:b w:val="false"/>
                <w:i w:val="false"/>
                <w:color w:val="000000"/>
                <w:sz w:val="20"/>
              </w:rPr>
              <w:t>2-қосымша</w:t>
            </w:r>
            <w:r>
              <w:br/>
            </w:r>
            <w:r>
              <w:rPr>
                <w:rFonts w:ascii="Times New Roman"/>
                <w:b w:val="false"/>
                <w:i w:val="false"/>
                <w:color w:val="000000"/>
                <w:sz w:val="20"/>
              </w:rPr>
              <w:t>Микроқаржылық қызметті</w:t>
            </w:r>
            <w:r>
              <w:br/>
            </w:r>
            <w:r>
              <w:rPr>
                <w:rFonts w:ascii="Times New Roman"/>
                <w:b w:val="false"/>
                <w:i w:val="false"/>
                <w:color w:val="000000"/>
                <w:sz w:val="20"/>
              </w:rPr>
              <w:t>лицензиялау қағидаларына</w:t>
            </w:r>
            <w:r>
              <w:br/>
            </w:r>
            <w:r>
              <w:rPr>
                <w:rFonts w:ascii="Times New Roman"/>
                <w:b w:val="false"/>
                <w:i w:val="false"/>
                <w:color w:val="000000"/>
                <w:sz w:val="20"/>
              </w:rPr>
              <w:t>5-қосымша</w:t>
            </w:r>
            <w:r>
              <w:br/>
            </w:r>
            <w:r>
              <w:rPr>
                <w:rFonts w:ascii="Times New Roman"/>
                <w:b w:val="false"/>
                <w:i w:val="false"/>
                <w:color w:val="000000"/>
                <w:sz w:val="20"/>
              </w:rPr>
              <w:t>Нысан</w:t>
            </w:r>
          </w:p>
        </w:tc>
      </w:tr>
    </w:tbl>
    <w:bookmarkStart w:name="z334" w:id="154"/>
    <w:p>
      <w:pPr>
        <w:spacing w:after="0"/>
        <w:ind w:left="0"/>
        <w:jc w:val="left"/>
      </w:pPr>
      <w:r>
        <w:rPr>
          <w:rFonts w:ascii="Times New Roman"/>
          <w:b/>
          <w:i w:val="false"/>
          <w:color w:val="000000"/>
        </w:rPr>
        <w:t xml:space="preserve"> Көрсетілетін қызметті берушіге ерікті өтініш білдіруге байланысты микроқаржылық қызметті жүзеге асыруға берілген лицензияның қолданылуын тоқтату туралы өтініш</w:t>
      </w:r>
    </w:p>
    <w:bookmarkEnd w:id="154"/>
    <w:p>
      <w:pPr>
        <w:spacing w:after="0"/>
        <w:ind w:left="0"/>
        <w:jc w:val="both"/>
      </w:pPr>
      <w:bookmarkStart w:name="z335" w:id="155"/>
      <w:r>
        <w:rPr>
          <w:rFonts w:ascii="Times New Roman"/>
          <w:b w:val="false"/>
          <w:i w:val="false"/>
          <w:color w:val="000000"/>
          <w:sz w:val="28"/>
        </w:rPr>
        <w:t>
      ______________________________________</w:t>
      </w:r>
    </w:p>
    <w:bookmarkEnd w:id="155"/>
    <w:p>
      <w:pPr>
        <w:spacing w:after="0"/>
        <w:ind w:left="0"/>
        <w:jc w:val="both"/>
      </w:pPr>
      <w:r>
        <w:rPr>
          <w:rFonts w:ascii="Times New Roman"/>
          <w:b w:val="false"/>
          <w:i w:val="false"/>
          <w:color w:val="000000"/>
          <w:sz w:val="28"/>
        </w:rPr>
        <w:t xml:space="preserve">       (көрсетілетін қызметті алушының атауы)</w:t>
      </w:r>
    </w:p>
    <w:bookmarkStart w:name="z336" w:id="156"/>
    <w:p>
      <w:pPr>
        <w:spacing w:after="0"/>
        <w:ind w:left="0"/>
        <w:jc w:val="both"/>
      </w:pPr>
      <w:r>
        <w:rPr>
          <w:rFonts w:ascii="Times New Roman"/>
          <w:b w:val="false"/>
          <w:i w:val="false"/>
          <w:color w:val="000000"/>
          <w:sz w:val="28"/>
        </w:rPr>
        <w:t>
      көрсетілетін қызметті алушының уәкілетті органының ______ жылғы</w:t>
      </w:r>
    </w:p>
    <w:bookmarkEnd w:id="156"/>
    <w:p>
      <w:pPr>
        <w:spacing w:after="0"/>
        <w:ind w:left="0"/>
        <w:jc w:val="both"/>
      </w:pPr>
      <w:r>
        <w:rPr>
          <w:rFonts w:ascii="Times New Roman"/>
          <w:b w:val="false"/>
          <w:i w:val="false"/>
          <w:color w:val="000000"/>
          <w:sz w:val="28"/>
        </w:rPr>
        <w:t>
      "____" ________ № ____________________ шешіміне сәйкес микроқаржылық</w:t>
      </w:r>
    </w:p>
    <w:p>
      <w:pPr>
        <w:spacing w:after="0"/>
        <w:ind w:left="0"/>
        <w:jc w:val="both"/>
      </w:pPr>
      <w:r>
        <w:rPr>
          <w:rFonts w:ascii="Times New Roman"/>
          <w:b w:val="false"/>
          <w:i w:val="false"/>
          <w:color w:val="000000"/>
          <w:sz w:val="28"/>
        </w:rPr>
        <w:t>
      қызметті жүзеге асыруға берілген __________________________________</w:t>
      </w:r>
    </w:p>
    <w:p>
      <w:pPr>
        <w:spacing w:after="0"/>
        <w:ind w:left="0"/>
        <w:jc w:val="both"/>
      </w:pPr>
      <w:r>
        <w:rPr>
          <w:rFonts w:ascii="Times New Roman"/>
          <w:b w:val="false"/>
          <w:i w:val="false"/>
          <w:color w:val="000000"/>
          <w:sz w:val="28"/>
        </w:rPr>
        <w:t xml:space="preserve">                                           (лицензия нөмірі, берілген күні)</w:t>
      </w:r>
    </w:p>
    <w:p>
      <w:pPr>
        <w:spacing w:after="0"/>
        <w:ind w:left="0"/>
        <w:jc w:val="both"/>
      </w:pPr>
      <w:r>
        <w:rPr>
          <w:rFonts w:ascii="Times New Roman"/>
          <w:b w:val="false"/>
          <w:i w:val="false"/>
          <w:color w:val="000000"/>
          <w:sz w:val="28"/>
        </w:rPr>
        <w:t>лицензияның қолданысын тоқтатуды жүзеге асыруды сұрайды.</w:t>
      </w:r>
    </w:p>
    <w:p>
      <w:pPr>
        <w:spacing w:after="0"/>
        <w:ind w:left="0"/>
        <w:jc w:val="both"/>
      </w:pPr>
      <w:r>
        <w:rPr>
          <w:rFonts w:ascii="Times New Roman"/>
          <w:b w:val="false"/>
          <w:i w:val="false"/>
          <w:color w:val="000000"/>
          <w:sz w:val="28"/>
        </w:rPr>
        <w:t>
      Көрсетілетін қызметті алушы өтінішке қоса берілетін құжаттарды (ақпараттың) анықтығын растайды. Қоса берілетін құжаттар (жіберілетін құжаттардың атаулы тізбесін, олардың әрқайсысы бойынша дана мен парақтар санын көрсету)</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u w:val="single"/>
        </w:rPr>
        <w:t>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Көрсетілетін қызметті алушы цифрлық жүйелердегі заңмен қорғалатын құпияны құрайтын мәліметтерді пайдалануға келісім береді.</w:t>
      </w:r>
    </w:p>
    <w:p>
      <w:pPr>
        <w:spacing w:after="0"/>
        <w:ind w:left="0"/>
        <w:jc w:val="both"/>
      </w:pPr>
      <w:r>
        <w:rPr>
          <w:rFonts w:ascii="Times New Roman"/>
          <w:b w:val="false"/>
          <w:i w:val="false"/>
          <w:color w:val="000000"/>
          <w:sz w:val="28"/>
        </w:rPr>
        <w:t>
      Көрсетілетін қызметті алушының атқарушы органы басшысының не өтініш беруге уәкілетті тұлғаның тегі, аты, әкесінің аты (ол болған жағдайда) (растайтын құжаттарды қоса бере отырып).</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xml:space="preserve">                   (қолы немесе электрондық цифрлық қолтаңбасы) (күні)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Қаржы нарығын реттеу</w:t>
            </w:r>
            <w:r>
              <w:br/>
            </w:r>
            <w:r>
              <w:rPr>
                <w:rFonts w:ascii="Times New Roman"/>
                <w:b w:val="false"/>
                <w:i w:val="false"/>
                <w:color w:val="000000"/>
                <w:sz w:val="20"/>
              </w:rPr>
              <w:t>және дамыту агенттігі</w:t>
            </w:r>
            <w:r>
              <w:br/>
            </w:r>
            <w:r>
              <w:rPr>
                <w:rFonts w:ascii="Times New Roman"/>
                <w:b w:val="false"/>
                <w:i w:val="false"/>
                <w:color w:val="000000"/>
                <w:sz w:val="20"/>
              </w:rPr>
              <w:t>Басқармасының</w:t>
            </w:r>
            <w:r>
              <w:br/>
            </w:r>
            <w:r>
              <w:rPr>
                <w:rFonts w:ascii="Times New Roman"/>
                <w:b w:val="false"/>
                <w:i w:val="false"/>
                <w:color w:val="000000"/>
                <w:sz w:val="20"/>
              </w:rPr>
              <w:t>2026 жылғы ____ ______</w:t>
            </w:r>
            <w:r>
              <w:br/>
            </w:r>
            <w:r>
              <w:rPr>
                <w:rFonts w:ascii="Times New Roman"/>
                <w:b w:val="false"/>
                <w:i w:val="false"/>
                <w:color w:val="000000"/>
                <w:sz w:val="20"/>
              </w:rPr>
              <w:t>№ _____ қаулысына</w:t>
            </w:r>
            <w:r>
              <w:br/>
            </w:r>
            <w:r>
              <w:rPr>
                <w:rFonts w:ascii="Times New Roman"/>
                <w:b w:val="false"/>
                <w:i w:val="false"/>
                <w:color w:val="000000"/>
                <w:sz w:val="20"/>
              </w:rPr>
              <w:t>3-қосымша</w:t>
            </w:r>
            <w:r>
              <w:br/>
            </w:r>
            <w:r>
              <w:rPr>
                <w:rFonts w:ascii="Times New Roman"/>
                <w:b w:val="false"/>
                <w:i w:val="false"/>
                <w:color w:val="000000"/>
                <w:sz w:val="20"/>
              </w:rPr>
              <w:t>Микроқаржылық қызметті</w:t>
            </w:r>
            <w:r>
              <w:br/>
            </w:r>
            <w:r>
              <w:rPr>
                <w:rFonts w:ascii="Times New Roman"/>
                <w:b w:val="false"/>
                <w:i w:val="false"/>
                <w:color w:val="000000"/>
                <w:sz w:val="20"/>
              </w:rPr>
              <w:t>лицензиялау қағидаларына</w:t>
            </w:r>
            <w:r>
              <w:br/>
            </w:r>
            <w:r>
              <w:rPr>
                <w:rFonts w:ascii="Times New Roman"/>
                <w:b w:val="false"/>
                <w:i w:val="false"/>
                <w:color w:val="000000"/>
                <w:sz w:val="20"/>
              </w:rPr>
              <w:t>6-қосымша</w:t>
            </w:r>
            <w:r>
              <w:br/>
            </w:r>
            <w:r>
              <w:rPr>
                <w:rFonts w:ascii="Times New Roman"/>
                <w:b w:val="false"/>
                <w:i w:val="false"/>
                <w:color w:val="000000"/>
                <w:sz w:val="20"/>
              </w:rPr>
              <w:t>Нысан</w:t>
            </w:r>
          </w:p>
        </w:tc>
      </w:tr>
    </w:tbl>
    <w:bookmarkStart w:name="z348" w:id="157"/>
    <w:p>
      <w:pPr>
        <w:spacing w:after="0"/>
        <w:ind w:left="0"/>
        <w:jc w:val="left"/>
      </w:pPr>
      <w:r>
        <w:rPr>
          <w:rFonts w:ascii="Times New Roman"/>
          <w:b/>
          <w:i w:val="false"/>
          <w:color w:val="000000"/>
        </w:rPr>
        <w:t xml:space="preserve"> Меншікті капиталдың ең төменгі мөлшерін сақтау туралы мәліметтер</w:t>
      </w:r>
    </w:p>
    <w:bookmarkEnd w:id="15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Микроқаржылық қызметті жүзеге асыратын ұйымның атауы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 берілген күндегі меншікті капиталдың мөлшері (мың теңгемен)</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349" w:id="158"/>
      <w:r>
        <w:rPr>
          <w:rFonts w:ascii="Times New Roman"/>
          <w:b w:val="false"/>
          <w:i w:val="false"/>
          <w:color w:val="000000"/>
          <w:sz w:val="28"/>
        </w:rPr>
        <w:t>
      ____ жылғы "____" _____________ ______</w:t>
      </w:r>
      <w:r>
        <w:rPr>
          <w:rFonts w:ascii="Times New Roman"/>
          <w:b w:val="false"/>
          <w:i w:val="false"/>
          <w:color w:val="000000"/>
          <w:sz w:val="28"/>
          <w:u w:val="single"/>
        </w:rPr>
        <w:t>___________________________________________________________</w:t>
      </w:r>
    </w:p>
    <w:bookmarkEnd w:id="158"/>
    <w:p>
      <w:pPr>
        <w:spacing w:after="0"/>
        <w:ind w:left="0"/>
        <w:jc w:val="both"/>
      </w:pPr>
      <w:r>
        <w:rPr>
          <w:rFonts w:ascii="Times New Roman"/>
          <w:b w:val="false"/>
          <w:i w:val="false"/>
          <w:color w:val="000000"/>
          <w:sz w:val="28"/>
        </w:rPr>
        <w:t xml:space="preserve">       мәліметтерді беруге уәкілетті тұлғаның тегі, аты, әкесінің аты</w:t>
      </w:r>
    </w:p>
    <w:p>
      <w:pPr>
        <w:spacing w:after="0"/>
        <w:ind w:left="0"/>
        <w:jc w:val="both"/>
      </w:pPr>
      <w:r>
        <w:rPr>
          <w:rFonts w:ascii="Times New Roman"/>
          <w:b w:val="false"/>
          <w:i w:val="false"/>
          <w:color w:val="000000"/>
          <w:sz w:val="28"/>
        </w:rPr>
        <w:t xml:space="preserve">                         (ол болған жағдайда)</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xml:space="preserve">                   және қолы (растаушы құжаттарды қоса бере отырып)</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Қаржы нарығын реттеу</w:t>
            </w:r>
            <w:r>
              <w:br/>
            </w:r>
            <w:r>
              <w:rPr>
                <w:rFonts w:ascii="Times New Roman"/>
                <w:b w:val="false"/>
                <w:i w:val="false"/>
                <w:color w:val="000000"/>
                <w:sz w:val="20"/>
              </w:rPr>
              <w:t>және дамыту агенттігі</w:t>
            </w:r>
            <w:r>
              <w:br/>
            </w:r>
            <w:r>
              <w:rPr>
                <w:rFonts w:ascii="Times New Roman"/>
                <w:b w:val="false"/>
                <w:i w:val="false"/>
                <w:color w:val="000000"/>
                <w:sz w:val="20"/>
              </w:rPr>
              <w:t>Басқармасының</w:t>
            </w:r>
            <w:r>
              <w:br/>
            </w:r>
            <w:r>
              <w:rPr>
                <w:rFonts w:ascii="Times New Roman"/>
                <w:b w:val="false"/>
                <w:i w:val="false"/>
                <w:color w:val="000000"/>
                <w:sz w:val="20"/>
              </w:rPr>
              <w:t>2026 жылғы ____ ______</w:t>
            </w:r>
            <w:r>
              <w:br/>
            </w:r>
            <w:r>
              <w:rPr>
                <w:rFonts w:ascii="Times New Roman"/>
                <w:b w:val="false"/>
                <w:i w:val="false"/>
                <w:color w:val="000000"/>
                <w:sz w:val="20"/>
              </w:rPr>
              <w:t>№ _____ қаулысына</w:t>
            </w:r>
            <w:r>
              <w:br/>
            </w:r>
            <w:r>
              <w:rPr>
                <w:rFonts w:ascii="Times New Roman"/>
                <w:b w:val="false"/>
                <w:i w:val="false"/>
                <w:color w:val="000000"/>
                <w:sz w:val="20"/>
              </w:rPr>
              <w:t>4-қосымша</w:t>
            </w:r>
            <w:r>
              <w:br/>
            </w:r>
            <w:r>
              <w:rPr>
                <w:rFonts w:ascii="Times New Roman"/>
                <w:b w:val="false"/>
                <w:i w:val="false"/>
                <w:color w:val="000000"/>
                <w:sz w:val="20"/>
              </w:rPr>
              <w:t>Микроқаржылық қызметті</w:t>
            </w:r>
            <w:r>
              <w:br/>
            </w:r>
            <w:r>
              <w:rPr>
                <w:rFonts w:ascii="Times New Roman"/>
                <w:b w:val="false"/>
                <w:i w:val="false"/>
                <w:color w:val="000000"/>
                <w:sz w:val="20"/>
              </w:rPr>
              <w:t>лицензиялау қағидаларына</w:t>
            </w:r>
            <w:r>
              <w:br/>
            </w:r>
            <w:r>
              <w:rPr>
                <w:rFonts w:ascii="Times New Roman"/>
                <w:b w:val="false"/>
                <w:i w:val="false"/>
                <w:color w:val="000000"/>
                <w:sz w:val="20"/>
              </w:rPr>
              <w:t>7-қосымша</w:t>
            </w:r>
            <w:r>
              <w:br/>
            </w:r>
            <w:r>
              <w:rPr>
                <w:rFonts w:ascii="Times New Roman"/>
                <w:b w:val="false"/>
                <w:i w:val="false"/>
                <w:color w:val="000000"/>
                <w:sz w:val="20"/>
              </w:rPr>
              <w:t>Нысан</w:t>
            </w:r>
          </w:p>
        </w:tc>
      </w:tr>
    </w:tbl>
    <w:bookmarkStart w:name="z361" w:id="159"/>
    <w:p>
      <w:pPr>
        <w:spacing w:after="0"/>
        <w:ind w:left="0"/>
        <w:jc w:val="left"/>
      </w:pPr>
      <w:r>
        <w:rPr>
          <w:rFonts w:ascii="Times New Roman"/>
          <w:b/>
          <w:i w:val="false"/>
          <w:color w:val="000000"/>
        </w:rPr>
        <w:t xml:space="preserve"> Ломбардтың үй-жайларының қауіпсіздігін және техникалық нығайтылуын қамтамасыз ету жүйесі туралы мәліметтер</w:t>
      </w:r>
    </w:p>
    <w:bookmarkEnd w:id="159"/>
    <w:bookmarkStart w:name="z362" w:id="160"/>
    <w:p>
      <w:pPr>
        <w:spacing w:after="0"/>
        <w:ind w:left="0"/>
        <w:jc w:val="left"/>
      </w:pPr>
      <w:r>
        <w:rPr>
          <w:rFonts w:ascii="Times New Roman"/>
          <w:b/>
          <w:i w:val="false"/>
          <w:color w:val="000000"/>
        </w:rPr>
        <w:t xml:space="preserve"> ____________________________________________________ үй-жайы (көрсетілетін қызметті алушының толық атауы)</w:t>
      </w:r>
    </w:p>
    <w:bookmarkEnd w:id="160"/>
    <w:bookmarkStart w:name="z363" w:id="161"/>
    <w:p>
      <w:pPr>
        <w:spacing w:after="0"/>
        <w:ind w:left="0"/>
        <w:jc w:val="both"/>
      </w:pPr>
      <w:r>
        <w:rPr>
          <w:rFonts w:ascii="Times New Roman"/>
          <w:b w:val="false"/>
          <w:i w:val="false"/>
          <w:color w:val="000000"/>
          <w:sz w:val="28"/>
        </w:rPr>
        <w:t xml:space="preserve">
      Нормативтік құқықтық актілерді мемлекеттік тіркеу тізілімінде № 19709 болып тіркелген, Қазақстан Республикасының Ұлттық Банкі Басқармасының 2019 жылғы 28 қарашадағы № 226 </w:t>
      </w:r>
      <w:r>
        <w:rPr>
          <w:rFonts w:ascii="Times New Roman"/>
          <w:b w:val="false"/>
          <w:i w:val="false"/>
          <w:color w:val="000000"/>
          <w:sz w:val="28"/>
        </w:rPr>
        <w:t>қаулысымен</w:t>
      </w:r>
      <w:r>
        <w:rPr>
          <w:rFonts w:ascii="Times New Roman"/>
          <w:b w:val="false"/>
          <w:i w:val="false"/>
          <w:color w:val="000000"/>
          <w:sz w:val="28"/>
        </w:rPr>
        <w:t xml:space="preserve"> бекітілген Ломбардта заттарды сақтау, ломбардтардың үй-жайларының қауіпсіздігін және техникалық нығайтылуын қамтамасыз ету жөніндегі талаптарды, ломбардтарда заңсыз алынған заттардың айналымына қарсы іс-қимыл жөніндегі шараларды белгілеу мәселелерін қоса алғанда, ломбардтардың қызметін ұйымдастыру </w:t>
      </w:r>
      <w:r>
        <w:rPr>
          <w:rFonts w:ascii="Times New Roman"/>
          <w:b w:val="false"/>
          <w:i w:val="false"/>
          <w:color w:val="000000"/>
          <w:sz w:val="28"/>
        </w:rPr>
        <w:t>қағидаларына</w:t>
      </w:r>
      <w:r>
        <w:rPr>
          <w:rFonts w:ascii="Times New Roman"/>
          <w:b w:val="false"/>
          <w:i w:val="false"/>
          <w:color w:val="000000"/>
          <w:sz w:val="28"/>
        </w:rPr>
        <w:t xml:space="preserve"> (бұдан әрі - № 226 қағидалар) сәйкес болатын мынадай аймақтардан тұрады.</w:t>
      </w:r>
    </w:p>
    <w:bookmarkEnd w:id="16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64" w:id="162"/>
          <w:p>
            <w:pPr>
              <w:spacing w:after="20"/>
              <w:ind w:left="20"/>
              <w:jc w:val="both"/>
            </w:pPr>
            <w:r>
              <w:rPr>
                <w:rFonts w:ascii="Times New Roman"/>
                <w:b w:val="false"/>
                <w:i w:val="false"/>
                <w:color w:val="000000"/>
                <w:sz w:val="20"/>
              </w:rPr>
              <w:t>
Үй-жайдың (үй-жайлардың) орналасқан жері: ___________________________</w:t>
            </w:r>
          </w:p>
          <w:bookmarkEnd w:id="162"/>
          <w:p>
            <w:pPr>
              <w:spacing w:after="20"/>
              <w:ind w:left="20"/>
              <w:jc w:val="both"/>
            </w:pPr>
            <w:r>
              <w:rPr>
                <w:rFonts w:ascii="Times New Roman"/>
                <w:b w:val="false"/>
                <w:i w:val="false"/>
                <w:color w:val="000000"/>
                <w:sz w:val="20"/>
              </w:rPr>
              <w:t>
___________________________________________________________________</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Ломбардтың үй-жайы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Сипаттама (еркін нысанда сипаттау)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226 қағидалардың </w:t>
            </w:r>
            <w:r>
              <w:rPr>
                <w:rFonts w:ascii="Times New Roman"/>
                <w:b w:val="false"/>
                <w:i w:val="false"/>
                <w:color w:val="000000"/>
                <w:sz w:val="20"/>
              </w:rPr>
              <w:t>9-тармағына</w:t>
            </w:r>
            <w:r>
              <w:rPr>
                <w:rFonts w:ascii="Times New Roman"/>
                <w:b w:val="false"/>
                <w:i w:val="false"/>
                <w:color w:val="000000"/>
                <w:sz w:val="20"/>
              </w:rPr>
              <w:t xml:space="preserve"> сәйкес бейнебақылау жүйелерімен, күзет сигнализациясымен және шұғыл шақыру пультімен жабдықталуы (бар (жоқ)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Операциялық касса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Клиенттерге қызмет көрсету аймағы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Заттарды сақтау орны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365" w:id="163"/>
    <w:p>
      <w:pPr>
        <w:spacing w:after="0"/>
        <w:ind w:left="0"/>
        <w:jc w:val="both"/>
      </w:pPr>
      <w:r>
        <w:rPr>
          <w:rFonts w:ascii="Times New Roman"/>
          <w:b w:val="false"/>
          <w:i w:val="false"/>
          <w:color w:val="000000"/>
          <w:sz w:val="28"/>
        </w:rPr>
        <w:t>
      _____ жылғы " ____ "____________</w:t>
      </w:r>
    </w:p>
    <w:bookmarkEnd w:id="163"/>
    <w:bookmarkStart w:name="z366" w:id="164"/>
    <w:p>
      <w:pPr>
        <w:spacing w:after="0"/>
        <w:ind w:left="0"/>
        <w:jc w:val="both"/>
      </w:pPr>
      <w:r>
        <w:rPr>
          <w:rFonts w:ascii="Times New Roman"/>
          <w:b w:val="false"/>
          <w:i w:val="false"/>
          <w:color w:val="000000"/>
          <w:sz w:val="28"/>
        </w:rPr>
        <w:t>
      _________________________________________________________________</w:t>
      </w:r>
    </w:p>
    <w:bookmarkEnd w:id="164"/>
    <w:p>
      <w:pPr>
        <w:spacing w:after="0"/>
        <w:ind w:left="0"/>
        <w:jc w:val="both"/>
      </w:pPr>
      <w:bookmarkStart w:name="z367" w:id="165"/>
      <w:r>
        <w:rPr>
          <w:rFonts w:ascii="Times New Roman"/>
          <w:b w:val="false"/>
          <w:i w:val="false"/>
          <w:color w:val="000000"/>
          <w:sz w:val="28"/>
        </w:rPr>
        <w:t>
             мәліметтерді беруге уәкілетті тұлғаның тегі, аты, әкесінің аты</w:t>
      </w:r>
    </w:p>
    <w:bookmarkEnd w:id="165"/>
    <w:p>
      <w:pPr>
        <w:spacing w:after="0"/>
        <w:ind w:left="0"/>
        <w:jc w:val="both"/>
      </w:pPr>
      <w:r>
        <w:rPr>
          <w:rFonts w:ascii="Times New Roman"/>
          <w:b w:val="false"/>
          <w:i w:val="false"/>
          <w:color w:val="000000"/>
          <w:sz w:val="28"/>
        </w:rPr>
        <w:t xml:space="preserve">                               (ол болған жағдайда)</w:t>
      </w:r>
    </w:p>
    <w:bookmarkStart w:name="z368" w:id="166"/>
    <w:p>
      <w:pPr>
        <w:spacing w:after="0"/>
        <w:ind w:left="0"/>
        <w:jc w:val="both"/>
      </w:pPr>
      <w:r>
        <w:rPr>
          <w:rFonts w:ascii="Times New Roman"/>
          <w:b w:val="false"/>
          <w:i w:val="false"/>
          <w:color w:val="000000"/>
          <w:sz w:val="28"/>
        </w:rPr>
        <w:t>
      _________________________________________________________________</w:t>
      </w:r>
    </w:p>
    <w:bookmarkEnd w:id="166"/>
    <w:bookmarkStart w:name="z369" w:id="167"/>
    <w:p>
      <w:pPr>
        <w:spacing w:after="0"/>
        <w:ind w:left="0"/>
        <w:jc w:val="both"/>
      </w:pPr>
      <w:r>
        <w:rPr>
          <w:rFonts w:ascii="Times New Roman"/>
          <w:b w:val="false"/>
          <w:i w:val="false"/>
          <w:color w:val="000000"/>
          <w:sz w:val="28"/>
        </w:rPr>
        <w:t>
             және қолы (растаушы құжаттарды қоса бере отырып)</w:t>
      </w:r>
    </w:p>
    <w:bookmarkEnd w:id="167"/>
    <w:bookmarkStart w:name="z370" w:id="168"/>
    <w:p>
      <w:pPr>
        <w:spacing w:after="0"/>
        <w:ind w:left="0"/>
        <w:jc w:val="both"/>
      </w:pPr>
      <w:r>
        <w:rPr>
          <w:rFonts w:ascii="Times New Roman"/>
          <w:b w:val="false"/>
          <w:i w:val="false"/>
          <w:color w:val="000000"/>
          <w:sz w:val="28"/>
        </w:rPr>
        <w:t>
      Ескертпе: әртүрлі мекенжайлар бойынша орналасқан үй-жайлардың сипаттауы сәйкес келсе мәліметтерді үй-жайлардың бірнеше мекенжайларын көрсете отырып толтыруға болады</w:t>
      </w:r>
    </w:p>
    <w:bookmarkEnd w:id="168"/>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