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d05c2" w14:textId="10d0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және дамыту агенттігі Басқармасының кейбір қаулыларына микроқаржылық және коллекторлық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13 шiлдедегi № 104 қаулысы. Қазақстан Республикасының Әділет министрлігінде 2026 жылғы 14 шiлдеде № 39298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bookmarkStart w:name="z5" w:id="1"/>
    <w:p>
      <w:pPr>
        <w:spacing w:after="0"/>
        <w:ind w:left="0"/>
        <w:jc w:val="both"/>
      </w:pPr>
      <w:r>
        <w:rPr>
          <w:rFonts w:ascii="Times New Roman"/>
          <w:b w:val="false"/>
          <w:i w:val="false"/>
          <w:color w:val="000000"/>
          <w:sz w:val="28"/>
        </w:rPr>
        <w:t xml:space="preserve">
      1.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20269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Start w:name="z7" w:id="2"/>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Қазақстан Республикасы Заңының 9-бабы 1-тармағының </w:t>
      </w:r>
      <w:r>
        <w:rPr>
          <w:rFonts w:ascii="Times New Roman"/>
          <w:b w:val="false"/>
          <w:i w:val="false"/>
          <w:color w:val="000000"/>
          <w:sz w:val="28"/>
        </w:rPr>
        <w:t>3-2) тармақшасына</w:t>
      </w:r>
      <w:r>
        <w:rPr>
          <w:rFonts w:ascii="Times New Roman"/>
          <w:b w:val="false"/>
          <w:i w:val="false"/>
          <w:color w:val="000000"/>
          <w:sz w:val="28"/>
        </w:rPr>
        <w:t xml:space="preserve">, "Мемлекеттік жəне əлеуметтік жауапкершілігі бар көрсетілетін қызметтер туралы" Қазақстан Республикасы Заңының 10-бабы </w:t>
      </w:r>
      <w:r>
        <w:rPr>
          <w:rFonts w:ascii="Times New Roman"/>
          <w:b w:val="false"/>
          <w:i w:val="false"/>
          <w:color w:val="000000"/>
          <w:sz w:val="28"/>
        </w:rPr>
        <w:t>1)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2-тармағына</w:t>
      </w:r>
      <w:r>
        <w:rPr>
          <w:rFonts w:ascii="Times New Roman"/>
          <w:b w:val="false"/>
          <w:i w:val="false"/>
          <w:color w:val="000000"/>
          <w:sz w:val="28"/>
        </w:rPr>
        <w:t xml:space="preserve"> және "Коллекторлық қызмет туралы" Қазақстан Республикасы Заңының 17-бабы </w:t>
      </w:r>
      <w:r>
        <w:rPr>
          <w:rFonts w:ascii="Times New Roman"/>
          <w:b w:val="false"/>
          <w:i w:val="false"/>
          <w:color w:val="000000"/>
          <w:sz w:val="28"/>
        </w:rPr>
        <w:t>2-тармағының</w:t>
      </w:r>
      <w:r>
        <w:rPr>
          <w:rFonts w:ascii="Times New Roman"/>
          <w:b w:val="false"/>
          <w:i w:val="false"/>
          <w:color w:val="000000"/>
          <w:sz w:val="28"/>
        </w:rPr>
        <w:t xml:space="preserve"> 1) және 5-1) тармақшаларына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Есептік тіркеуден өту және коллекторлық агенттіктердің тізілімін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10" w:id="4"/>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 – ресурсында орналастырылады, тиісті нормативтік құқықтық актіні бекіткен немесе өзгерткен күннен бастап 3 (үш) жұмыс күні ішінде "цифрлық үкіметтің" операторына және Бірыңғай байланыс орталығына жіберіледі.";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және бесінші бөліктері мынадай редакцияда жазылсын:</w:t>
      </w:r>
    </w:p>
    <w:bookmarkStart w:name="z12" w:id="5"/>
    <w:p>
      <w:pPr>
        <w:spacing w:after="0"/>
        <w:ind w:left="0"/>
        <w:jc w:val="both"/>
      </w:pPr>
      <w:r>
        <w:rPr>
          <w:rFonts w:ascii="Times New Roman"/>
          <w:b w:val="false"/>
          <w:i w:val="false"/>
          <w:color w:val="000000"/>
          <w:sz w:val="28"/>
        </w:rPr>
        <w:t>
      "Осы тармақтың бірінші бөлігінің 2) және 3) тармақшаларында көзделген құжаттар қоса берілген өтініш өтінішті беруге уәкілетті адамның электрондық цифрлық қолтаңбасымен (бұдан әрі – ЭЦҚ) куәландырылады және "цифрлық үкімет" веб-порталы (бұдан әрі – портал) арқылы жіберіледі.";</w:t>
      </w:r>
    </w:p>
    <w:bookmarkEnd w:id="5"/>
    <w:bookmarkStart w:name="z13" w:id="6"/>
    <w:p>
      <w:pPr>
        <w:spacing w:after="0"/>
        <w:ind w:left="0"/>
        <w:jc w:val="both"/>
      </w:pPr>
      <w:r>
        <w:rPr>
          <w:rFonts w:ascii="Times New Roman"/>
          <w:b w:val="false"/>
          <w:i w:val="false"/>
          <w:color w:val="000000"/>
          <w:sz w:val="28"/>
        </w:rPr>
        <w:t xml:space="preserve">
      "Көрсетілетін қызметті беруші мемлекеттік қызметтерді көрсету үшін пайдаланылатын цифрлық жүйелерден немесе цифрлық құжаттар сервисінен мынадай: </w:t>
      </w:r>
    </w:p>
    <w:bookmarkEnd w:id="6"/>
    <w:bookmarkStart w:name="z14" w:id="7"/>
    <w:p>
      <w:pPr>
        <w:spacing w:after="0"/>
        <w:ind w:left="0"/>
        <w:jc w:val="both"/>
      </w:pPr>
      <w:r>
        <w:rPr>
          <w:rFonts w:ascii="Times New Roman"/>
          <w:b w:val="false"/>
          <w:i w:val="false"/>
          <w:color w:val="000000"/>
          <w:sz w:val="28"/>
        </w:rPr>
        <w:t xml:space="preserve">
      Қазақстан Республикасының резиденті – жеке тұлғаның жеке басын куәландыратын; </w:t>
      </w:r>
    </w:p>
    <w:bookmarkEnd w:id="7"/>
    <w:bookmarkStart w:name="z15" w:id="8"/>
    <w:p>
      <w:pPr>
        <w:spacing w:after="0"/>
        <w:ind w:left="0"/>
        <w:jc w:val="both"/>
      </w:pPr>
      <w:r>
        <w:rPr>
          <w:rFonts w:ascii="Times New Roman"/>
          <w:b w:val="false"/>
          <w:i w:val="false"/>
          <w:color w:val="000000"/>
          <w:sz w:val="28"/>
        </w:rPr>
        <w:t xml:space="preserve">
      Қазақстан Республикасының резиденті – жеке тұлғада алынбаған немесе өтелмеген соттылықтың болмауын растайтын; </w:t>
      </w:r>
    </w:p>
    <w:bookmarkEnd w:id="8"/>
    <w:bookmarkStart w:name="z16" w:id="9"/>
    <w:p>
      <w:pPr>
        <w:spacing w:after="0"/>
        <w:ind w:left="0"/>
        <w:jc w:val="both"/>
      </w:pPr>
      <w:r>
        <w:rPr>
          <w:rFonts w:ascii="Times New Roman"/>
          <w:b w:val="false"/>
          <w:i w:val="false"/>
          <w:color w:val="000000"/>
          <w:sz w:val="28"/>
        </w:rPr>
        <w:t>
      Қазақстан Республикасының резиденті – заңды тұлғаны мемлекеттік тіркеу (қайта тіркеу) туралы құжаттарда көрсетілген мәліметтерді 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18" w:id="10"/>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өтініш берген жағдайда өтініштерді қабылдау келесі жұмыс күні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20" w:id="11"/>
    <w:p>
      <w:pPr>
        <w:spacing w:after="0"/>
        <w:ind w:left="0"/>
        <w:jc w:val="both"/>
      </w:pPr>
      <w:r>
        <w:rPr>
          <w:rFonts w:ascii="Times New Roman"/>
          <w:b w:val="false"/>
          <w:i w:val="false"/>
          <w:color w:val="000000"/>
          <w:sz w:val="28"/>
        </w:rPr>
        <w:t>
      "8. Мемлекеттік қызмет көрсету сатысы туралы ақпарат цифрландыру саласындағы уәкілетті орган белгілеген тәртіппен мемлекеттік қызметтер көрсету мониторингінің цифрлық жүйесінде автоматты режимде жаңартылады.";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Өтініште</w:t>
      </w:r>
      <w:r>
        <w:rPr>
          <w:rFonts w:ascii="Times New Roman"/>
          <w:b w:val="false"/>
          <w:i w:val="false"/>
          <w:color w:val="000000"/>
          <w:sz w:val="28"/>
        </w:rPr>
        <w:t xml:space="preserve">: </w:t>
      </w:r>
    </w:p>
    <w:bookmarkStart w:name="z23" w:id="12"/>
    <w:p>
      <w:pPr>
        <w:spacing w:after="0"/>
        <w:ind w:left="0"/>
        <w:jc w:val="both"/>
      </w:pPr>
      <w:r>
        <w:rPr>
          <w:rFonts w:ascii="Times New Roman"/>
          <w:b w:val="false"/>
          <w:i w:val="false"/>
          <w:color w:val="000000"/>
          <w:sz w:val="28"/>
        </w:rPr>
        <w:t>
      2-тармақтың 11) тармақшасы мынадай редакцияда жазылсын:</w:t>
      </w:r>
    </w:p>
    <w:bookmarkEnd w:id="12"/>
    <w:p>
      <w:pPr>
        <w:spacing w:after="0"/>
        <w:ind w:left="0"/>
        <w:jc w:val="both"/>
      </w:pPr>
      <w:r>
        <w:rPr>
          <w:rFonts w:ascii="Times New Roman"/>
          <w:b w:val="false"/>
          <w:i w:val="false"/>
          <w:color w:val="000000"/>
          <w:sz w:val="28"/>
        </w:rPr>
        <w:t>
      "11) өтініш беруші құрылтайшысының (қатысушысының) басшысы туралы мәліметтер</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3-тармақта: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өтініш берушінің құрылтайшысы (қатысушысы)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өтелмеген немесе алынбаған соттылығының болуы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иә (жоқ)";</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4" w:id="13"/>
    <w:p>
      <w:pPr>
        <w:spacing w:after="0"/>
        <w:ind w:left="0"/>
        <w:jc w:val="both"/>
      </w:pPr>
      <w:r>
        <w:rPr>
          <w:rFonts w:ascii="Times New Roman"/>
          <w:b w:val="false"/>
          <w:i w:val="false"/>
          <w:color w:val="000000"/>
          <w:sz w:val="28"/>
        </w:rPr>
        <w:t>
      "Қатысушы (иеленуші) туралы мәліметтер" 1-кестесінің 9, 12, 15 және 18-бағандарында орыс тіліндегі мәтінге өзгерістер енгізіледі, қазақ тіліндегі мәтін өзгеріссіз қалады;</w:t>
      </w:r>
    </w:p>
    <w:bookmarkEnd w:id="13"/>
    <w:bookmarkStart w:name="z25" w:id="14"/>
    <w:p>
      <w:pPr>
        <w:spacing w:after="0"/>
        <w:ind w:left="0"/>
        <w:jc w:val="both"/>
      </w:pPr>
      <w:r>
        <w:rPr>
          <w:rFonts w:ascii="Times New Roman"/>
          <w:b w:val="false"/>
          <w:i w:val="false"/>
          <w:color w:val="000000"/>
          <w:sz w:val="28"/>
        </w:rPr>
        <w:t>
      "Коллекторлық агенттікке бақылауды жүзеге асыратын тұлғалардың тізбесі" 2-кестесінің 3-бағаны мынадай редакцияда жазылсын:</w:t>
      </w:r>
    </w:p>
    <w:bookmarkEnd w:id="14"/>
    <w:bookmarkStart w:name="z26" w:id="15"/>
    <w:p>
      <w:pPr>
        <w:spacing w:after="0"/>
        <w:ind w:left="0"/>
        <w:jc w:val="both"/>
      </w:pPr>
      <w:r>
        <w:rPr>
          <w:rFonts w:ascii="Times New Roman"/>
          <w:b w:val="false"/>
          <w:i w:val="false"/>
          <w:color w:val="000000"/>
          <w:sz w:val="28"/>
        </w:rPr>
        <w:t>
      "</w:t>
      </w:r>
    </w:p>
    <w:bookmarkEnd w:id="15"/>
    <w:bookmarkStart w:name="z27"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25146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146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7"/>
    <w:p>
      <w:pPr>
        <w:spacing w:after="0"/>
        <w:ind w:left="0"/>
        <w:jc w:val="both"/>
      </w:pPr>
      <w:r>
        <w:rPr>
          <w:rFonts w:ascii="Times New Roman"/>
          <w:b w:val="false"/>
          <w:i w:val="false"/>
          <w:color w:val="000000"/>
          <w:sz w:val="28"/>
        </w:rPr>
        <w:t>
      ескертпе мынадай редакцияда жазылсын:</w:t>
      </w:r>
    </w:p>
    <w:bookmarkEnd w:id="17"/>
    <w:bookmarkStart w:name="z29" w:id="18"/>
    <w:p>
      <w:pPr>
        <w:spacing w:after="0"/>
        <w:ind w:left="0"/>
        <w:jc w:val="both"/>
      </w:pPr>
      <w:r>
        <w:rPr>
          <w:rFonts w:ascii="Times New Roman"/>
          <w:b w:val="false"/>
          <w:i w:val="false"/>
          <w:color w:val="000000"/>
          <w:sz w:val="28"/>
        </w:rPr>
        <w:t>
      "Ескертпе:</w:t>
      </w:r>
    </w:p>
    <w:bookmarkEnd w:id="18"/>
    <w:bookmarkStart w:name="z30" w:id="19"/>
    <w:p>
      <w:pPr>
        <w:spacing w:after="0"/>
        <w:ind w:left="0"/>
        <w:jc w:val="both"/>
      </w:pPr>
      <w:r>
        <w:rPr>
          <w:rFonts w:ascii="Times New Roman"/>
          <w:b w:val="false"/>
          <w:i w:val="false"/>
          <w:color w:val="000000"/>
          <w:sz w:val="28"/>
        </w:rPr>
        <w:t xml:space="preserve">
      3-бағанда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тармақшалары негізінде тоқтатылған адамдарды қоспағанда) туралы ақпарат көрсетіледі.</w:t>
      </w:r>
    </w:p>
    <w:bookmarkEnd w:id="19"/>
    <w:bookmarkStart w:name="z31" w:id="20"/>
    <w:p>
      <w:pPr>
        <w:spacing w:after="0"/>
        <w:ind w:left="0"/>
        <w:jc w:val="both"/>
      </w:pPr>
      <w:r>
        <w:rPr>
          <w:rFonts w:ascii="Times New Roman"/>
          <w:b w:val="false"/>
          <w:i w:val="false"/>
          <w:color w:val="000000"/>
          <w:sz w:val="28"/>
        </w:rPr>
        <w:t xml:space="preserve">
      Егер солай болса, онда қылмыстық жауапкершілікке тарту туралы үкімнің күнін және нөмірін, Қазақстан Республикасының </w:t>
      </w:r>
      <w:r>
        <w:rPr>
          <w:rFonts w:ascii="Times New Roman"/>
          <w:b w:val="false"/>
          <w:i w:val="false"/>
          <w:color w:val="000000"/>
          <w:sz w:val="28"/>
        </w:rPr>
        <w:t>Қылмыстық кодексінің</w:t>
      </w:r>
      <w:r>
        <w:rPr>
          <w:rFonts w:ascii="Times New Roman"/>
          <w:b w:val="false"/>
          <w:i w:val="false"/>
          <w:color w:val="000000"/>
          <w:sz w:val="28"/>
        </w:rPr>
        <w:t xml:space="preserve"> бабын көрсету қажет.";</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3" w:id="21"/>
    <w:p>
      <w:pPr>
        <w:spacing w:after="0"/>
        <w:ind w:left="0"/>
        <w:jc w:val="both"/>
      </w:pPr>
      <w:r>
        <w:rPr>
          <w:rFonts w:ascii="Times New Roman"/>
          <w:b w:val="false"/>
          <w:i w:val="false"/>
          <w:color w:val="000000"/>
          <w:sz w:val="28"/>
        </w:rPr>
        <w:t>
      1) тармақша мынадай редакцияда жазылсын:</w:t>
      </w:r>
    </w:p>
    <w:bookmarkEnd w:id="21"/>
    <w:bookmarkStart w:name="z34" w:id="22"/>
    <w:p>
      <w:pPr>
        <w:spacing w:after="0"/>
        <w:ind w:left="0"/>
        <w:jc w:val="both"/>
      </w:pPr>
      <w:r>
        <w:rPr>
          <w:rFonts w:ascii="Times New Roman"/>
          <w:b w:val="false"/>
          <w:i w:val="false"/>
          <w:color w:val="000000"/>
          <w:sz w:val="28"/>
        </w:rPr>
        <w:t>
      "1) жалпы мәліметтер: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3"/>
          <w:p>
            <w:pPr>
              <w:spacing w:after="20"/>
              <w:ind w:left="20"/>
              <w:jc w:val="both"/>
            </w:pPr>
            <w:r>
              <w:rPr>
                <w:rFonts w:ascii="Times New Roman"/>
                <w:b w:val="false"/>
                <w:i w:val="false"/>
                <w:color w:val="000000"/>
                <w:sz w:val="20"/>
              </w:rPr>
              <w:t>
____________________________________________________</w:t>
            </w:r>
          </w:p>
          <w:bookmarkEnd w:id="23"/>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құжатқа толық сәйкестікпен,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тегін, атын, әкесінің атын (ол болған жағдайда) өзгерткен</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жағдайда, олардың қашан және қандай себептермен</w:t>
            </w:r>
          </w:p>
          <w:p>
            <w:pPr>
              <w:spacing w:after="20"/>
              <w:ind w:left="20"/>
              <w:jc w:val="both"/>
            </w:pPr>
            <w:r>
              <w:rPr>
                <w:rFonts w:ascii="Times New Roman"/>
                <w:b w:val="false"/>
                <w:i w:val="false"/>
                <w:color w:val="000000"/>
                <w:sz w:val="20"/>
              </w:rPr>
              <w:t>
өзгертілгенін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____________________________________________________</w:t>
            </w:r>
          </w:p>
          <w:bookmarkEnd w:id="24"/>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 телефон нөмірлері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____________________________________________________</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мекеннің кодын қосқанда, толық мекенжайын, қызмет,</w:t>
            </w:r>
          </w:p>
          <w:p>
            <w:pPr>
              <w:spacing w:after="20"/>
              <w:ind w:left="20"/>
              <w:jc w:val="both"/>
            </w:pPr>
            <w:r>
              <w:rPr>
                <w:rFonts w:ascii="Times New Roman"/>
                <w:b w:val="false"/>
                <w:i w:val="false"/>
                <w:color w:val="000000"/>
                <w:sz w:val="20"/>
              </w:rPr>
              <w:t>
үй, байланыс телефондарының нөмірлерін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толық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6"/>
          <w:p>
            <w:pPr>
              <w:spacing w:after="20"/>
              <w:ind w:left="20"/>
              <w:jc w:val="both"/>
            </w:pPr>
            <w:r>
              <w:rPr>
                <w:rFonts w:ascii="Times New Roman"/>
                <w:b w:val="false"/>
                <w:i w:val="false"/>
                <w:color w:val="000000"/>
                <w:sz w:val="20"/>
              </w:rPr>
              <w:t>
____________________________________________________</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w:t>
            </w:r>
          </w:p>
          <w:p>
            <w:pPr>
              <w:spacing w:after="20"/>
              <w:ind w:left="20"/>
              <w:jc w:val="both"/>
            </w:pPr>
            <w:r>
              <w:rPr>
                <w:rFonts w:ascii="Times New Roman"/>
                <w:b w:val="false"/>
                <w:i w:val="false"/>
                <w:color w:val="000000"/>
                <w:sz w:val="20"/>
              </w:rPr>
              <w:t>
____________________________________________________</w:t>
            </w:r>
          </w:p>
        </w:tc>
      </w:tr>
    </w:tbl>
    <w:bookmarkStart w:name="z46" w:id="27"/>
    <w:p>
      <w:pPr>
        <w:spacing w:after="0"/>
        <w:ind w:left="0"/>
        <w:jc w:val="both"/>
      </w:pPr>
      <w:r>
        <w:rPr>
          <w:rFonts w:ascii="Times New Roman"/>
          <w:b w:val="false"/>
          <w:i w:val="false"/>
          <w:color w:val="000000"/>
          <w:sz w:val="28"/>
        </w:rPr>
        <w:t>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"4) Еңбек қызметі туралы мәліметтер:</w:t>
      </w:r>
    </w:p>
    <w:bookmarkEnd w:id="28"/>
    <w:bookmarkStart w:name="z49" w:id="29"/>
    <w:p>
      <w:pPr>
        <w:spacing w:after="0"/>
        <w:ind w:left="0"/>
        <w:jc w:val="both"/>
      </w:pPr>
      <w:r>
        <w:rPr>
          <w:rFonts w:ascii="Times New Roman"/>
          <w:b w:val="false"/>
          <w:i w:val="false"/>
          <w:color w:val="000000"/>
          <w:sz w:val="28"/>
        </w:rPr>
        <w:t>
      Бұл тармақта ұйымдарда қаржы, сақтандыру қызметі, білім беру, мемлекеттік басқару және қорғаныс, міндетті әлеуметтік қамсыздандыру салаларында, құқық және бухгалтерлік есеп саласында, сондай-ақ төлемдерді жинау жөніндегі агенттіктер мен кредиттік бюроларда лауазымын көрсете отырып, басшы қызметкердің жоғары оқу орнын аяқтаған күннен бастап барлық еңбек қызметі (сондай-ақ басқару органындағы мүшелігі) туралы мәліметтер, сондай-ақ кандидат еңбек қызметін жүзеге асырмаған кезең көрсетіледі.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кезеңі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(ұйымның қаржы, сақтандыру қызметі, білім беру, мемлекеттік басқару және қорғаныс, міндетті әлеуметтік қамсыздандыру салаларында, құқық және бухгалтерлік есеп саласындағы тіркелген елін, сондай-ақ төлемдерді жинау жөніндегі агенттіктердің және кредиттік бюролардың қызметін көрсетумен).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(келісу күнін көрсете отырып, егер талап 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шығару, лауазымнан босату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0"/>
    <w:p>
      <w:pPr>
        <w:spacing w:after="0"/>
        <w:ind w:left="0"/>
        <w:jc w:val="both"/>
      </w:pP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төртінші және бесінші бөліктері мынадай редакцияда жазылсын:</w:t>
      </w:r>
    </w:p>
    <w:bookmarkStart w:name="z52" w:id="31"/>
    <w:p>
      <w:pPr>
        <w:spacing w:after="0"/>
        <w:ind w:left="0"/>
        <w:jc w:val="both"/>
      </w:pPr>
      <w:r>
        <w:rPr>
          <w:rFonts w:ascii="Times New Roman"/>
          <w:b w:val="false"/>
          <w:i w:val="false"/>
          <w:color w:val="000000"/>
          <w:sz w:val="28"/>
        </w:rPr>
        <w:t>
      "Мемлекеттік қызмет көрсетуге қажетті дербес деректерді жинауға және өңдеуге және цифрлық жүйелердегі заңмен қорғалатын құпияны құрайтын мәліметтерді пайдалануға келісім беремін.</w:t>
      </w:r>
    </w:p>
    <w:bookmarkEnd w:id="31"/>
    <w:bookmarkStart w:name="z53" w:id="32"/>
    <w:p>
      <w:pPr>
        <w:spacing w:after="0"/>
        <w:ind w:left="0"/>
        <w:jc w:val="both"/>
      </w:pPr>
      <w:r>
        <w:rPr>
          <w:rFonts w:ascii="Times New Roman"/>
          <w:b w:val="false"/>
          <w:i w:val="false"/>
          <w:color w:val="000000"/>
          <w:sz w:val="28"/>
        </w:rPr>
        <w:t>
      Өтініш беруге уәкілетті адамның тегі, аты, әкесінің аты (ол болған жағдайда)</w:t>
      </w:r>
    </w:p>
    <w:bookmarkEnd w:id="32"/>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bookmarkStart w:name="z54" w:id="33"/>
      <w:r>
        <w:rPr>
          <w:rFonts w:ascii="Times New Roman"/>
          <w:b w:val="false"/>
          <w:i w:val="false"/>
          <w:color w:val="000000"/>
          <w:sz w:val="28"/>
        </w:rPr>
        <w:t>
      _______________________________________________________________</w:t>
      </w:r>
    </w:p>
    <w:bookmarkEnd w:id="33"/>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Бірінші басшы немесе қол қоюға уәкілетті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қолы</w:t>
      </w:r>
    </w:p>
    <w:bookmarkStart w:name="z55" w:id="34"/>
    <w:p>
      <w:pPr>
        <w:spacing w:after="0"/>
        <w:ind w:left="0"/>
        <w:jc w:val="both"/>
      </w:pPr>
      <w:r>
        <w:rPr>
          <w:rFonts w:ascii="Times New Roman"/>
          <w:b w:val="false"/>
          <w:i w:val="false"/>
          <w:color w:val="000000"/>
          <w:sz w:val="28"/>
        </w:rPr>
        <w:t>
      Қол қойылған күні: 20_____ жылғы "__"_________";</w:t>
      </w:r>
    </w:p>
    <w:bookmarkEnd w:id="34"/>
    <w:bookmarkStart w:name="z56" w:id="35"/>
    <w:p>
      <w:pPr>
        <w:spacing w:after="0"/>
        <w:ind w:left="0"/>
        <w:jc w:val="both"/>
      </w:pPr>
      <w:r>
        <w:rPr>
          <w:rFonts w:ascii="Times New Roman"/>
          <w:b w:val="false"/>
          <w:i w:val="false"/>
          <w:color w:val="000000"/>
          <w:sz w:val="28"/>
        </w:rPr>
        <w:t>
      2 қосымшада:</w:t>
      </w:r>
    </w:p>
    <w:bookmarkEnd w:id="35"/>
    <w:bookmarkStart w:name="z57" w:id="36"/>
    <w:p>
      <w:pPr>
        <w:spacing w:after="0"/>
        <w:ind w:left="0"/>
        <w:jc w:val="both"/>
      </w:pPr>
      <w:r>
        <w:rPr>
          <w:rFonts w:ascii="Times New Roman"/>
          <w:b w:val="false"/>
          <w:i w:val="false"/>
          <w:color w:val="000000"/>
          <w:sz w:val="28"/>
        </w:rPr>
        <w:t>
      2 және 15-бағандар мынадай редакцияда жазылсын: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71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71700" cy="16129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387600" cy="966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87600" cy="9664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7"/>
    <w:p>
      <w:pPr>
        <w:spacing w:after="0"/>
        <w:ind w:left="0"/>
        <w:jc w:val="both"/>
      </w:pPr>
      <w:r>
        <w:rPr>
          <w:rFonts w:ascii="Times New Roman"/>
          <w:b w:val="false"/>
          <w:i w:val="false"/>
          <w:color w:val="000000"/>
          <w:sz w:val="28"/>
        </w:rPr>
        <w:t xml:space="preserve">
      ескертпеде: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0" w:id="38"/>
    <w:p>
      <w:pPr>
        <w:spacing w:after="0"/>
        <w:ind w:left="0"/>
        <w:jc w:val="both"/>
      </w:pPr>
      <w:r>
        <w:rPr>
          <w:rFonts w:ascii="Times New Roman"/>
          <w:b w:val="false"/>
          <w:i w:val="false"/>
          <w:color w:val="000000"/>
          <w:sz w:val="28"/>
        </w:rPr>
        <w:t xml:space="preserve">
      "2. 9-бағанда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бар екендігі немесе қылмыстық қудалауға ұшырайтын немесе ұшыраған (өздеріне қатысты қылмыстық қудалау Қазақстан Республикасы Қылмыстық-процестік кодексінің 35-бабы бірінші бөлігінің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негізінде тоқтатылған адамдарды қоспағанда) туралы ақпарат көрсетіледі.</w:t>
      </w:r>
    </w:p>
    <w:bookmarkEnd w:id="38"/>
    <w:bookmarkStart w:name="z61" w:id="39"/>
    <w:p>
      <w:pPr>
        <w:spacing w:after="0"/>
        <w:ind w:left="0"/>
        <w:jc w:val="both"/>
      </w:pPr>
      <w:r>
        <w:rPr>
          <w:rFonts w:ascii="Times New Roman"/>
          <w:b w:val="false"/>
          <w:i w:val="false"/>
          <w:color w:val="000000"/>
          <w:sz w:val="28"/>
        </w:rPr>
        <w:t xml:space="preserve">
      Егер солай болса, онда қылмыстық жауапкершілікке тарту туралы үкімнің күнін және нөмірін,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бабын көрсету қажет.";</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63" w:id="40"/>
    <w:p>
      <w:pPr>
        <w:spacing w:after="0"/>
        <w:ind w:left="0"/>
        <w:jc w:val="both"/>
      </w:pPr>
      <w:r>
        <w:rPr>
          <w:rFonts w:ascii="Times New Roman"/>
          <w:b w:val="false"/>
          <w:i w:val="false"/>
          <w:color w:val="000000"/>
          <w:sz w:val="28"/>
        </w:rPr>
        <w:t>
      "Бірінші басшы немесе қол қоюға уәкілетті адам</w:t>
      </w:r>
    </w:p>
    <w:bookmarkEnd w:id="40"/>
    <w:bookmarkStart w:name="z64" w:id="41"/>
    <w:p>
      <w:pPr>
        <w:spacing w:after="0"/>
        <w:ind w:left="0"/>
        <w:jc w:val="both"/>
      </w:pPr>
      <w:r>
        <w:rPr>
          <w:rFonts w:ascii="Times New Roman"/>
          <w:b w:val="false"/>
          <w:i w:val="false"/>
          <w:color w:val="000000"/>
          <w:sz w:val="28"/>
        </w:rPr>
        <w:t>
      ______________________________________</w:t>
      </w:r>
    </w:p>
    <w:bookmarkEnd w:id="41"/>
    <w:bookmarkStart w:name="z65" w:id="42"/>
    <w:p>
      <w:pPr>
        <w:spacing w:after="0"/>
        <w:ind w:left="0"/>
        <w:jc w:val="both"/>
      </w:pPr>
      <w:r>
        <w:rPr>
          <w:rFonts w:ascii="Times New Roman"/>
          <w:b w:val="false"/>
          <w:i w:val="false"/>
          <w:color w:val="000000"/>
          <w:sz w:val="28"/>
        </w:rPr>
        <w:t>
      тегі, аты, әкесінің аты (ол болған жағдайда)</w:t>
      </w:r>
    </w:p>
    <w:bookmarkEnd w:id="42"/>
    <w:bookmarkStart w:name="z66" w:id="43"/>
    <w:p>
      <w:pPr>
        <w:spacing w:after="0"/>
        <w:ind w:left="0"/>
        <w:jc w:val="both"/>
      </w:pPr>
      <w:r>
        <w:rPr>
          <w:rFonts w:ascii="Times New Roman"/>
          <w:b w:val="false"/>
          <w:i w:val="false"/>
          <w:color w:val="000000"/>
          <w:sz w:val="28"/>
        </w:rPr>
        <w:t>
      ________________қолы</w:t>
      </w:r>
    </w:p>
    <w:bookmarkEnd w:id="43"/>
    <w:bookmarkStart w:name="z67" w:id="44"/>
    <w:p>
      <w:pPr>
        <w:spacing w:after="0"/>
        <w:ind w:left="0"/>
        <w:jc w:val="both"/>
      </w:pPr>
      <w:r>
        <w:rPr>
          <w:rFonts w:ascii="Times New Roman"/>
          <w:b w:val="false"/>
          <w:i w:val="false"/>
          <w:color w:val="000000"/>
          <w:sz w:val="28"/>
        </w:rPr>
        <w:t>
      Қол қойылған күн 20_____ жылғы "_____" __________";</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кестенің 2 және 4-жолдары мынадай редакцияда жазылсын:</w:t>
      </w:r>
    </w:p>
    <w:bookmarkStart w:name="z6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көрсету тәсілдері (қол жеткізу арналары)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"цифрлық үкіметтің" веб-порталы</w:t>
            </w:r>
          </w:p>
        </w:tc>
      </w:tr>
    </w:tbl>
    <w:bookmarkStart w:name="z70" w:id="46"/>
    <w:p>
      <w:pPr>
        <w:spacing w:after="0"/>
        <w:ind w:left="0"/>
        <w:jc w:val="both"/>
      </w:pPr>
      <w:r>
        <w:rPr>
          <w:rFonts w:ascii="Times New Roman"/>
          <w:b w:val="false"/>
          <w:i w:val="false"/>
          <w:color w:val="000000"/>
          <w:sz w:val="28"/>
        </w:rPr>
        <w:t>
      ";</w:t>
      </w:r>
    </w:p>
    <w:bookmarkEnd w:id="46"/>
    <w:bookmarkStart w:name="z71"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w:t>
            </w:r>
          </w:p>
        </w:tc>
      </w:tr>
    </w:tbl>
    <w:bookmarkStart w:name="z72" w:id="48"/>
    <w:p>
      <w:pPr>
        <w:spacing w:after="0"/>
        <w:ind w:left="0"/>
        <w:jc w:val="both"/>
      </w:pPr>
      <w:r>
        <w:rPr>
          <w:rFonts w:ascii="Times New Roman"/>
          <w:b w:val="false"/>
          <w:i w:val="false"/>
          <w:color w:val="000000"/>
          <w:sz w:val="28"/>
        </w:rPr>
        <w:t>
      ";</w:t>
      </w:r>
    </w:p>
    <w:bookmarkEnd w:id="48"/>
    <w:bookmarkStart w:name="z73" w:id="49"/>
    <w:p>
      <w:pPr>
        <w:spacing w:after="0"/>
        <w:ind w:left="0"/>
        <w:jc w:val="both"/>
      </w:pPr>
      <w:r>
        <w:rPr>
          <w:rFonts w:ascii="Times New Roman"/>
          <w:b w:val="false"/>
          <w:i w:val="false"/>
          <w:color w:val="000000"/>
          <w:sz w:val="28"/>
        </w:rPr>
        <w:t>
      5-қосымшаның 5-бағаны мынадай редакцияда жазылсын:</w:t>
      </w:r>
    </w:p>
    <w:bookmarkEnd w:id="49"/>
    <w:bookmarkStart w:name="z74"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22098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098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1"/>
    <w:p>
      <w:pPr>
        <w:spacing w:after="0"/>
        <w:ind w:left="0"/>
        <w:jc w:val="both"/>
      </w:pPr>
      <w:r>
        <w:rPr>
          <w:rFonts w:ascii="Times New Roman"/>
          <w:b w:val="false"/>
          <w:i w:val="false"/>
          <w:color w:val="000000"/>
          <w:sz w:val="28"/>
        </w:rPr>
        <w:t xml:space="preserve">
      2.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21731 болып тіркелген) мынадай өзгерістер мен толықтырулар енгізілсін: </w:t>
      </w:r>
    </w:p>
    <w:bookmarkEnd w:id="51"/>
    <w:bookmarkStart w:name="z76" w:id="52"/>
    <w:p>
      <w:pPr>
        <w:spacing w:after="0"/>
        <w:ind w:left="0"/>
        <w:jc w:val="both"/>
      </w:pPr>
      <w:r>
        <w:rPr>
          <w:rFonts w:ascii="Times New Roman"/>
          <w:b w:val="false"/>
          <w:i w:val="false"/>
          <w:color w:val="000000"/>
          <w:sz w:val="28"/>
        </w:rPr>
        <w:t xml:space="preserve">
      көрсетілген қаулымен бекітілген Микроқаржылық қызметті лицензиялау </w:t>
      </w:r>
      <w:r>
        <w:rPr>
          <w:rFonts w:ascii="Times New Roman"/>
          <w:b w:val="false"/>
          <w:i w:val="false"/>
          <w:color w:val="000000"/>
          <w:sz w:val="28"/>
        </w:rPr>
        <w:t>қағидаларында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78" w:id="53"/>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уәкілетті органның ресми интернет – ресурсында орналастырылады, тиісті нормативтік құқықтық акті бекітілген немесе өзгертілген күннен бастап 3 (үш) жұмыс күні ішінде "цифрлық үкімет" операторына және Бірыңғай байланыс орталығына жіберіледі.";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p>
    <w:bookmarkStart w:name="z80" w:id="54"/>
    <w:p>
      <w:pPr>
        <w:spacing w:after="0"/>
        <w:ind w:left="0"/>
        <w:jc w:val="both"/>
      </w:pPr>
      <w:r>
        <w:rPr>
          <w:rFonts w:ascii="Times New Roman"/>
          <w:b w:val="false"/>
          <w:i w:val="false"/>
          <w:color w:val="000000"/>
          <w:sz w:val="28"/>
        </w:rPr>
        <w:t>
      "Мемлекеттік қызмет көрсету сатысы туралы ақпарат цифрландыру саласындағы уәкілетті орган белгілеген тәртіппен мемлекеттік қызметтер көрсету мониторингінің цифрлық жүйесінде автоматты режимде жаңартылады.";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мынадай редакцияда жазылсын:</w:t>
      </w:r>
    </w:p>
    <w:bookmarkStart w:name="z82" w:id="55"/>
    <w:p>
      <w:pPr>
        <w:spacing w:after="0"/>
        <w:ind w:left="0"/>
        <w:jc w:val="both"/>
      </w:pPr>
      <w:r>
        <w:rPr>
          <w:rFonts w:ascii="Times New Roman"/>
          <w:b w:val="false"/>
          <w:i w:val="false"/>
          <w:color w:val="000000"/>
          <w:sz w:val="28"/>
        </w:rPr>
        <w:t>
      "5. Көрсетілетін қызметті беруші мемлекеттік қызметтер көрсету үшін пайдаланылатын цифрлық жүйелерден және цифрлық құжаттар сервисінен мына:</w:t>
      </w:r>
    </w:p>
    <w:bookmarkEnd w:id="55"/>
    <w:bookmarkStart w:name="z83" w:id="56"/>
    <w:p>
      <w:pPr>
        <w:spacing w:after="0"/>
        <w:ind w:left="0"/>
        <w:jc w:val="both"/>
      </w:pPr>
      <w:r>
        <w:rPr>
          <w:rFonts w:ascii="Times New Roman"/>
          <w:b w:val="false"/>
          <w:i w:val="false"/>
          <w:color w:val="000000"/>
          <w:sz w:val="28"/>
        </w:rPr>
        <w:t>
      жеке тұлға – Қазақстан Республикасы резидентінің жеке басын куәландыратын;</w:t>
      </w:r>
    </w:p>
    <w:bookmarkEnd w:id="56"/>
    <w:bookmarkStart w:name="z84" w:id="57"/>
    <w:p>
      <w:pPr>
        <w:spacing w:after="0"/>
        <w:ind w:left="0"/>
        <w:jc w:val="both"/>
      </w:pPr>
      <w:r>
        <w:rPr>
          <w:rFonts w:ascii="Times New Roman"/>
          <w:b w:val="false"/>
          <w:i w:val="false"/>
          <w:color w:val="000000"/>
          <w:sz w:val="28"/>
        </w:rPr>
        <w:t>
      жеке тұлға – Қазақстан Республикасы резидентінде алынбаған немесе жойылмаған сотталғандығының жоқтығын растайтын;</w:t>
      </w:r>
    </w:p>
    <w:bookmarkEnd w:id="57"/>
    <w:bookmarkStart w:name="z85" w:id="58"/>
    <w:p>
      <w:pPr>
        <w:spacing w:after="0"/>
        <w:ind w:left="0"/>
        <w:jc w:val="both"/>
      </w:pPr>
      <w:r>
        <w:rPr>
          <w:rFonts w:ascii="Times New Roman"/>
          <w:b w:val="false"/>
          <w:i w:val="false"/>
          <w:color w:val="000000"/>
          <w:sz w:val="28"/>
        </w:rPr>
        <w:t>
      заңды тұлға – Қазақстан Республикасының резидентін мемлекеттік тіркеу (қайта тіркеу) туралы құжаттарда көрсетілген мәліметтерді алады.";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29-тармақтың 1) </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Start w:name="z87" w:id="59"/>
    <w:p>
      <w:pPr>
        <w:spacing w:after="0"/>
        <w:ind w:left="0"/>
        <w:jc w:val="both"/>
      </w:pPr>
      <w:r>
        <w:rPr>
          <w:rFonts w:ascii="Times New Roman"/>
          <w:b w:val="false"/>
          <w:i w:val="false"/>
          <w:color w:val="000000"/>
          <w:sz w:val="28"/>
        </w:rPr>
        <w:t>
      "1) көрсетілетін қызметті беруші басшысының не оның орнындағы адамның тегі, аты, әкесінің аты (ол болған жағдайда);";</w:t>
      </w:r>
    </w:p>
    <w:bookmarkEnd w:id="59"/>
    <w:bookmarkStart w:name="z88" w:id="60"/>
    <w:p>
      <w:pPr>
        <w:spacing w:after="0"/>
        <w:ind w:left="0"/>
        <w:jc w:val="both"/>
      </w:pPr>
      <w:r>
        <w:rPr>
          <w:rFonts w:ascii="Times New Roman"/>
          <w:b w:val="false"/>
          <w:i w:val="false"/>
          <w:color w:val="000000"/>
          <w:sz w:val="28"/>
        </w:rPr>
        <w:t>
      "4) көрсетілетін қызметті берушінің атауы және (немесе) шешіміне, әрекетіне (әрекетсіздігіне) шағым жасалып отырған лауазымды адамның тегі, аты, әкесінің аты (ол болған жағдайда);";</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90" w:id="61"/>
    <w:p>
      <w:pPr>
        <w:spacing w:after="0"/>
        <w:ind w:left="0"/>
        <w:jc w:val="both"/>
      </w:pPr>
      <w:r>
        <w:rPr>
          <w:rFonts w:ascii="Times New Roman"/>
          <w:b w:val="false"/>
          <w:i w:val="false"/>
          <w:color w:val="000000"/>
          <w:sz w:val="28"/>
        </w:rPr>
        <w:t>
      "31. Көрсетілетін қызметті беруші басшысының шағымды қабылдағанын растау шағымды қабылдаған адамның тегі, аты, әкесінің аты (ол болған жағдайда), берілген шағымға жауап алу мерзімі мен орны көрсетіле отырып, оны көрсетілетін қызметті берушінің кеңсесінде тіркеу (мөртабан, кіріс нөмірі мен күні) болып табылады.";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кестенің 2, 4, 6 және 8-жолдары мынадай редакцияда жазылсын:</w:t>
      </w:r>
    </w:p>
    <w:bookmarkStart w:name="z92" w:id="62"/>
    <w:p>
      <w:pPr>
        <w:spacing w:after="0"/>
        <w:ind w:left="0"/>
        <w:jc w:val="both"/>
      </w:pPr>
      <w:r>
        <w:rPr>
          <w:rFonts w:ascii="Times New Roman"/>
          <w:b w:val="false"/>
          <w:i w:val="false"/>
          <w:color w:val="000000"/>
          <w:sz w:val="28"/>
        </w:rPr>
        <w:t>
      "</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 www.egov.kz "цифрлық үкімет" веб-порталы (бұдан әрі – портал)</w:t>
            </w:r>
          </w:p>
        </w:tc>
      </w:tr>
    </w:tbl>
    <w:bookmarkStart w:name="z93" w:id="63"/>
    <w:p>
      <w:pPr>
        <w:spacing w:after="0"/>
        <w:ind w:left="0"/>
        <w:jc w:val="both"/>
      </w:pPr>
      <w:r>
        <w:rPr>
          <w:rFonts w:ascii="Times New Roman"/>
          <w:b w:val="false"/>
          <w:i w:val="false"/>
          <w:color w:val="000000"/>
          <w:sz w:val="28"/>
        </w:rPr>
        <w:t>
      ";</w:t>
      </w:r>
    </w:p>
    <w:bookmarkEnd w:id="63"/>
    <w:bookmarkStart w:name="z94"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bookmarkEnd w:id="65"/>
          <w:p>
            <w:pPr>
              <w:spacing w:after="20"/>
              <w:ind w:left="20"/>
              <w:jc w:val="both"/>
            </w:pPr>
            <w:r>
              <w:rPr>
                <w:rFonts w:ascii="Times New Roman"/>
                <w:b w:val="false"/>
                <w:i w:val="false"/>
                <w:color w:val="000000"/>
                <w:sz w:val="20"/>
              </w:rPr>
              <w:t xml:space="preserve">
электрондық (ішінара цифрландырылған) </w:t>
            </w:r>
          </w:p>
        </w:tc>
      </w:tr>
    </w:tbl>
    <w:bookmarkStart w:name="z96" w:id="66"/>
    <w:p>
      <w:pPr>
        <w:spacing w:after="0"/>
        <w:ind w:left="0"/>
        <w:jc w:val="both"/>
      </w:pPr>
      <w:r>
        <w:rPr>
          <w:rFonts w:ascii="Times New Roman"/>
          <w:b w:val="false"/>
          <w:i w:val="false"/>
          <w:color w:val="000000"/>
          <w:sz w:val="28"/>
        </w:rPr>
        <w:t>
      ";</w:t>
      </w:r>
    </w:p>
    <w:bookmarkEnd w:id="66"/>
    <w:bookmarkStart w:name="z97"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өндіріп алынатын төлем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Лицензиялық алымдар: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бергені үшін 30 (отыз) айлық есептік көрсеткішті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қайта ресімдеу үшін лицензияны бергені үшін мөлшерлеменің 10 (он) пайызын құрайды;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лицензияны телнұсқасын бергені үшін лицензияны бергені үшін мөлшерлеменің 100 (жүз) пайызын құрайды.</w:t>
            </w:r>
          </w:p>
          <w:p>
            <w:pPr>
              <w:spacing w:after="20"/>
              <w:ind w:left="20"/>
              <w:jc w:val="both"/>
            </w:pPr>
            <w:r>
              <w:rPr>
                <w:rFonts w:ascii="Times New Roman"/>
                <w:b w:val="false"/>
                <w:i w:val="false"/>
                <w:color w:val="000000"/>
                <w:sz w:val="20"/>
              </w:rPr>
              <w:t>
Лицензиялық алымды төлеу қолма-қол немесе қолма-қол емес нысанда екінші деңгейдегі банктер, бейрезидент банктердің филиалдары немесе банк операцияларының жекелеген түрлерін жүзеге асыратын ұйымдар арқылы қолма-қол емес нысанда "цифрлық үкіметтің" төлем шлюзі арқылы жүзеге асырылады.</w:t>
            </w:r>
          </w:p>
        </w:tc>
      </w:tr>
    </w:tbl>
    <w:bookmarkStart w:name="z102" w:id="69"/>
    <w:p>
      <w:pPr>
        <w:spacing w:after="0"/>
        <w:ind w:left="0"/>
        <w:jc w:val="both"/>
      </w:pPr>
      <w:r>
        <w:rPr>
          <w:rFonts w:ascii="Times New Roman"/>
          <w:b w:val="false"/>
          <w:i w:val="false"/>
          <w:color w:val="000000"/>
          <w:sz w:val="28"/>
        </w:rPr>
        <w:t>
      ";</w:t>
      </w:r>
    </w:p>
    <w:bookmarkEnd w:id="69"/>
    <w:bookmarkStart w:name="z103"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Көрсетілетін қызметті алушы лицензия алу үшін порталға жүгінген кезде: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ең төменгі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Жарғылық капиталдың ең төменгі мөлшерінің төленгенін растайтын құжаттар ретінде мынадай құжаттар ұсынылады: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жарғылық капиталына жарна ретінде ақшаның банк шотына есепке жатқызылғанын растайтын және лицензия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төменгі мөлшерінің сақталуы туралы мәліметтер (құжаттың электрондық көшірмесі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үкіметтің" төлем шлюзі арқылы төленген жағдайларды қоспағанда, жеке қызмет түрлерімен айналысу құқығына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жарғының электрондық көшірмесі және бар болса шаруашылық серіктестіктің қатысушыларының тізілімі, не бағалы қағаздар ұстаушыларының тізілімдері жүйесін жүргізу жөніндегі қызметті жүзеге асыратын бағалы қағаздар нарығының кәсіби қатысушылары берген одан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Қағидаларға </w:t>
            </w:r>
            <w:r>
              <w:rPr>
                <w:rFonts w:ascii="Times New Roman"/>
                <w:b w:val="false"/>
                <w:i w:val="false"/>
                <w:color w:val="000000"/>
                <w:sz w:val="20"/>
              </w:rPr>
              <w:t>2-1-қосымшаға</w:t>
            </w:r>
            <w:r>
              <w:rPr>
                <w:rFonts w:ascii="Times New Roman"/>
                <w:b w:val="false"/>
                <w:i w:val="false"/>
                <w:color w:val="000000"/>
                <w:sz w:val="20"/>
              </w:rPr>
              <w:t xml:space="preserve"> сәйкес (әрбір тұлға бойынша жеке толтырылады), құжаттарды ұсыну күнінің алдындағы күнгі жағдай бойынша мыналарды: 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нысан бойынша (әрбір тұлға бойынша жеке толтырылады) көрсетілетін қызметті алушы ірі қатысушының (ірі акционерінің) атқарушы органының (атқарушы органның функцияларын жеке-дара атқаратын адамның) және басқару органының (байқау кеңесінің, бар болса) бірінші басшысы туралы мәліметтерді;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(болған кезде байқау кеңесінің) бірінші басшысының жеке басын куәландыратын құжаттың көшірмелерін (шетел азаматтары және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басшысында азаматтығы бар елде (шетел азаматтары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заңды тұлға - ірі қатысушының (ірі акционерінің)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 азаматтары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жарғылық капиталға қатысу үлестерінің немесе көрсетілетін қызметті алушының дауыс беретін (артықшылықты) акцияларының он немесе одан да көп пайызына тікелей немесе жанама иелік ететін, заңды тұлға болып табылатын ірі қатысушы (акционер) туралы мәліметтер. 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ірі қатысушысының (ірі акционерінің) соңғы екі қаржы жылындағы жылдық қаржылық есептілігінің (ірі қатысушысының (ірі акционердің) еншілес ұйымдары болған жағдайда шоғырландырылған қаржылық есептіліктің) электрондық көшірмесі, сондай-ақ өтініш бергенге дейінгі соңғы аяқталған тоқсандағы ірі қатысушының (ірі акционердің) қаржылық есептілігінің электрондық көшірмесі. Аудиторлық есептермен расталған көрсетілген қаржылық есептілік болған кезде аудиторлық есептермен расталған қаржылық есептілік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Ағымдағы жылғы 1 қаңтардан бастап 1 маусымға дейінгі кезең ішінде соңғы аяқталған қаржы жылы үшін қаржылық есептілікті растайтын аудиторлық есеп болмаған жағдайда, өтініш берер алдында соңғы аяқталған қаржы жылы және соңғы аяқталған тоқсан үшін қаржылық есептіліктің (ірі қатысушысының (ірі акционердің) еншілес ұйымдары болған жағдайда шоғырландырылған қаржылық есептіліктің) электрондық көшірмелері, сондай-ақ соңғы аяқталған қаржы жылының алдындағы екі жыл үшін аудиторлық есептермен расталған жылдық қаржылық есептіліктің (еншілес ұйымдар болған жағдайда шоғырландырылған қаржылық есептіліктің) электрондық көшірмелері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тармақшада көрсетілген қаржылық есептілік мынадай: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қаржылық есептілік қаржылық есептілік депозитарийінің интернет – ресурсында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 (акционер) Қазақстан Республикасының бейрезидент қаржы ұйымы болып табылған және осы қаржылық есептілік Қазақстан Республикасының бейрезидент қаржы ұйымының немесе шетелдік қор биржасының интернет-ресурсында қазақ, орыс немесе ағылшын тілдерінде орналастырылған және қолжетімді болған жағдайда ұсынылмайды;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(әрбір тұлға бойынша жеке толтырылады) құжаттарды беру күнінің алдындағы жағдай бойынша жарғылық капиталға қатысу үлестерінің немесе көрсетілетін қызметті алушының дауыс беретін (артықшылықты) акцияларының он немесе одан да көп пайызына тікелей немесе жанама иелік ететін, көрсетілетін қызметті алушының жеке тұлға болып табылатын ірі қатысушысы (ірі акционері) туралы мәліметтер, мыналарды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 (ірі акционер) - жеке тұлғаның жеке басын куәландыратын құжат көшірмелері (шетел азаматтары және азаматтығы жоқ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ірі қатысушысында (ірі акционерінде) - жеке тұлғада азаматтығы бар елдегі (шетел азаматтары үшін) немесе тұрақты тұратын елдегі (азаматтығы жоқ адамдар үшін) қылмыстары үшін, олардың азаматтығы бар елдің (олардың тұрақты тұратын елі - азаматтығы жоқ адамдар үшін) не көрсетілетін қызметті алушының ірі қатысушысы (ірі акционері) - жеке тұлға соңғы 15 (он бес) жыл ішінде тұрақты тұратын елдің мемлекеттік органы берген, алынбаған немесе өтелмеген соттылығының болмауы туралы мәліметтерді растайтын құжат.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жарғылық капиталына ақы төлеу немесе жарғылық капиталға (акцияларға) қатысу үлесін сатып алу үшін пайдаланылатын көздер туралы (қаражаттың шығу көзі туралы) мәліметтердің электрондық көшірмелері, сондай-ақ осы мәліметтерді растайтын құжаттардың электрондық көшірмелері.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тұлға көрсетілетін қызметті алушының жарғылық капиталын төлеу немесе микроқаржы ұйымының жарғылық капиталға қатысу үлесін (акцияларын) сатып алу үшін пайдаланылатын көздер "Микроқаржылық қызмет туралы" Қазақстан Республикасы Заңының 12-бабының 4-тармағында айқындалған.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жарғылық капиталына қатысу үлесін (акцияларын) сыйға тарту, ұтыстар, өтеусіз алынған мүлікті сатудан түскен кіріс түрінде алынған мүлік есебінен иеленген жағдайда, сыйға тартушы және сыйға тартушыда осы қаражаттың, мүліктің пайда болу көздері туралы мәліметтер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Қағидаларға </w:t>
            </w:r>
            <w:r>
              <w:rPr>
                <w:rFonts w:ascii="Times New Roman"/>
                <w:b w:val="false"/>
                <w:i w:val="false"/>
                <w:color w:val="000000"/>
                <w:sz w:val="20"/>
              </w:rPr>
              <w:t>2-3-қосымшаға</w:t>
            </w:r>
            <w:r>
              <w:rPr>
                <w:rFonts w:ascii="Times New Roman"/>
                <w:b w:val="false"/>
                <w:i w:val="false"/>
                <w:color w:val="000000"/>
                <w:sz w:val="20"/>
              </w:rPr>
              <w:t xml:space="preserve"> сәйкес (әрбір тұлға бойынша жеке толтырылады)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қызметкердің жеке басын куәландыратын құжаттың көшірмесін (шетел азаматтары және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қызметкерінде азаматтығы бар елдегі (шетел азаматтары үшін) немесе тұрақты тұратын елдегі (азаматтығы жоқ адамдар үшін) олардың азаматтығы бар елдің (олардың тұрақты тұратын елінің - азаматтығы жоқ адамдар үшін) немесе көрсетілетін қызметті алушының басшы қызметкері соңғы 15 (он бес) жыл бойы тұрақты тұрған елдің мемлекеттік органы берген алынбаған немесе өтелмеген соттылығының болмауы туралы мәліметтерді растайтын құжатты қоса берумен көрсетілетін қызметті алушының басшы қызметкері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ломбард үй-жайларының қауіпсіздігін және техникалық нығайтылуын қамтамасыз ету жүйесі туралы мәліметтер (ломбардтар үшін) (құжаттың электрондық көшірмесі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бақылау қызметінің басшы қызметкерлерін, қызметкерлерін жалдау және (немесе) тағайындауды (сайлауды) растайтын құжаттардың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микрокредиттер беру қағидаларының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 қызметкерлердің жоғары білімінің болуын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тілінде ұсынылатын құжаттар қазақ және орыс тілдеріне аударылады және "Нотариат туралы" Қазақстан Республикасы Заңының 34-бабының 1-тармағының </w:t>
            </w:r>
            <w:r>
              <w:rPr>
                <w:rFonts w:ascii="Times New Roman"/>
                <w:b w:val="false"/>
                <w:i w:val="false"/>
                <w:color w:val="000000"/>
                <w:sz w:val="20"/>
              </w:rPr>
              <w:t>9) тармақшасына</w:t>
            </w:r>
            <w:r>
              <w:rPr>
                <w:rFonts w:ascii="Times New Roman"/>
                <w:b w:val="false"/>
                <w:i w:val="false"/>
                <w:color w:val="000000"/>
                <w:sz w:val="20"/>
              </w:rPr>
              <w:t xml:space="preserve">, 36-бабының 1-тармағының </w:t>
            </w:r>
            <w:r>
              <w:rPr>
                <w:rFonts w:ascii="Times New Roman"/>
                <w:b w:val="false"/>
                <w:i w:val="false"/>
                <w:color w:val="000000"/>
                <w:sz w:val="20"/>
              </w:rPr>
              <w:t xml:space="preserve">7) тармақшасына </w:t>
            </w:r>
            <w:r>
              <w:rPr>
                <w:rFonts w:ascii="Times New Roman"/>
                <w:b w:val="false"/>
                <w:i w:val="false"/>
                <w:color w:val="000000"/>
                <w:sz w:val="20"/>
              </w:rPr>
              <w:t xml:space="preserve"> сәйкес нотариалды куәландырылуға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13) филиалдар және өкілдіктер туралы ережелердің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лицензияның телнұсқасын алу үшін (егер алдында берілген лицензия қағаз нысанда ресімделген болса)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лицензияның телнұсқасын алу туралы еркін нысанда жазылған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төленген жағдайларды қоспағанда, лицензияның телнұсқасын беру кезінде қызметтің жекелеген түрлерімен айналысу құқығы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аты (микроқаржылық қызмет түрінің, ұйымдық-құқықтық нысанның өзгеруіне әкеп соқпайтын), орналасқан жері (микроқаржылық қызметті жүзеге асыратын ұйымның жарғылық капиталын ұлғайтуға әкеп соқпайтын) өзгерген, бірігу немесе қосылу нысанында қайта ұйымдастырылған кезде лицензияны порталда қайта ресімдеу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үкіметтің" төлем шлюзі арқылы төленген жағдайларды қоспағанда, лицензияны қайта ресімдеу кезінде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ақпараты мемлекеттік цифрлық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меншікті капиталдың ең төмен мөлшерін сақтау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ұйымның орналасқан жері өзгерген (жарғылық капиталды ұлғайтуға әкеп соғатын), қызмет түрінің, ұйымдық – құқықтық нысанның өзгерген (қайта құру), бөлу немесе бөліп шығару нысанында қайта ұйымдастырылған кезде лицензияны порталда қайта ресімдеу үшін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жарғылық капиталдың ең төменгі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Жарғылық капиталдың ең төменгі мөлшерінің төленгенін растайтын құжаттар ретінде мынадай құжаттар ұсынылады: көрсетілетін қызметті алушының жарғылық капиталына жарна ретінде ақшаның банк шотына есепке жазылғанын растайтын және лицензияны алуға өтініш берген күнге дейін күнтізбелік 30 (отыз) күннен ерте емес берілген екінші деңгейдегі банктің құжаты (оның ішінде клиенттің банк шоттары бойынша ақша қозғалысы туралы үзінді 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Қағидаларға 6-қосымшаға сәйкес нысан бойынша меншікті капиталдың ең төменгі мөлшерінің сақталуы туралы мәліметтер (құжаттың электрондық көшірмесі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"цифрлық үкіметтің" төлем шлюзі арқылы төленген жағдайларды қоспағанда, лицензияны қайта ресімдеу үшін лицензиялық алымның төленгенін растайтын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жарғының электрондық көшірмесі және бар болса, шаруашылық серіктестіктің қатысушыларының тізілімі не бағалы қағаздар ұстаушыларының тізілімдері жүйесін жүргізу жөніндегі қызметті жүзеге асыратын бағалы қағаздар нарығының кәсіби қатысушылары берген одан үзінді-көшірме;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Қағидаларға </w:t>
            </w:r>
            <w:r>
              <w:rPr>
                <w:rFonts w:ascii="Times New Roman"/>
                <w:b w:val="false"/>
                <w:i w:val="false"/>
                <w:color w:val="000000"/>
                <w:sz w:val="20"/>
              </w:rPr>
              <w:t>2-1-қосымшаға</w:t>
            </w:r>
            <w:r>
              <w:rPr>
                <w:rFonts w:ascii="Times New Roman"/>
                <w:b w:val="false"/>
                <w:i w:val="false"/>
                <w:color w:val="000000"/>
                <w:sz w:val="20"/>
              </w:rPr>
              <w:t xml:space="preserve">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нысан бойынша көрсетілетін қызметті алушы ірі қатысушының (ірі акционерінің) атқарушы органының (атқарушы органның функцияларын жеке-дара атқаратын адамның) және басқару органының (байқау кеңесінің, бар болса) бірінші басшысы туралы мәліметтерді;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органның (атқарушы органның функцияларын жеке-дара атқаратын адамның) бірінші басшысының және басқару органының (байқау кеңесінің, бар болса) ірі қатысушы (ірі акционер) – заңды тұлғаның жеке басын куәландыратын құжатының көшірмелерін (шетел азаматтары және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 – ірі қатысушының (ірі акционерінің)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басшысында азаматтығы бар елде (шетел азаматтары үшін) немесе тұрақты тұратын елде (азаматтығы жоқ адамдар үшін) олардың азаматтығы бар елдің мемлекеттік органы берген (олардың тұрақты тұратын елінің – азаматтығы жоқ адамдар үшін) заңды тұлға – ірі қатысушының атқарушы органының (атқарушы органның функцияларын жеке-дара атқаратын адамның) бірінші басшысының және басқару органының (байқау кеңесінің, бар болса) бірінші басшысы соңғы 15 (он бес) жыл бойы тұрақты тұрған елдің мемлекеттік органы берген азаматтығы бар елде (шетел азаматтары үшін) немесе тұрақты тұратын елде (азаматтығы жоқ адамдар үшін) алынбаған немесе өтелмеген соттылығының болмауы туралы мәліметтерді растайтын құжатты қоса берумен көрсетілетін қызметті алушының ірі қатысушысы (ірі акционері)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құжаттарды беру күнінің алдындағы жағдай бойынша көрсетілетін қызметті алушының жеке тұлға болып табылатын ірі қатысушысы (ірі акционері) туралы мәліметтер, мыналарды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 (ірі акционер) – жеке тұлғаның жеке басын куәландыратын құжат көшірмелері (шетел азаматтары және азаматтығы жоқ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ірі қатысушысында (ірі акционерінде) – жеке тұлғада азаматтығы бар елдегі (шетел азаматтары үшін) немесе тұрақты тұратын елдегі (азаматтығы жоқ адамдар үшін) қылмыстары үшін, олардың азаматтығы бар елдің (олардың тұрақты тұратын елі – азаматтығы жоқ адамдар үшін) не көрсетілетін қызметті алушының ірі қатысушысы (ірі акционері) – жеке тұлға соңғы 15 (он бес) жыл ішінде тұрақты тұратын елдің мемлекеттік органы берген, алынбаған немесе өтелмеген соттылығының болмауы туралы мәліметтерді растайтын құжат.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Қағидаларға </w:t>
            </w:r>
            <w:r>
              <w:rPr>
                <w:rFonts w:ascii="Times New Roman"/>
                <w:b w:val="false"/>
                <w:i w:val="false"/>
                <w:color w:val="000000"/>
                <w:sz w:val="20"/>
              </w:rPr>
              <w:t>2-3-қосымшаға</w:t>
            </w:r>
            <w:r>
              <w:rPr>
                <w:rFonts w:ascii="Times New Roman"/>
                <w:b w:val="false"/>
                <w:i w:val="false"/>
                <w:color w:val="000000"/>
                <w:sz w:val="20"/>
              </w:rPr>
              <w:t xml:space="preserve"> сәйкес, құжаттарды ұсыну күнінің алдындағы күнгі жағдай бойынша мыналарды: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қызметкердің жеке басын куәландыратын құжаттың көшірмесін (шетел азаматтары және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қызметкерінде азаматтығы бар елдегі (шетел азаматтары үшін) немесе тұрақты тұратын елдегі (азаматтығы жоқ адамдар үшін) олардың азаматтығы бар елдің (олардың тұрақты тұратын елінің – азаматтығы жоқ адамдар үшін) немесе көрсетілетін қызметті алушының басшы қызметкері соңғы 15 (он бес) жыл бойы тұрақты тұрған елдің мемлекеттік органы берген алынбаған немесе өтелмеген соттылығының болмауы туралы мәліметтерді растайтын құжатты қоса берумен көрсетілетін қызметті алушының басшы қызметкері туралы мәліметтер. Көрсетілген құжаттарды беру күні өтініш берілген күннің алдындағы 3 (үш) айдан аспайды (ұсынылған құжаттарда оларды қолданудың өзге қолданыс мерзімі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болатын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микроқаржы ұйымынан немесе кредиттік серіктестіктен ломбардқа микроқаржылық қызмет түрі өзгерген кезде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ломбард үй-жайларының қауіпсіздігін және техникалық нығайтылуын қамтамасыз ету жүйесі туралы мәліметтер (ломбардтар үшін) (құжаттың электрондық көшірмесі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10) ішкі бақылау қызметінің басшы қызметкерлерін, қызметкерлерін жалдау және (немесе) тағайындауды (сайлауды) растайтын құжаттардың электрондық көшірмелері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микрокредиттер беру қағидаларының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12) басшы қызметкерде жоғары білімінің болуын растайтын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 ұйымдық-құқықтық нысаны (қайта құрылуы) өзгерген жағдайларда лицензияны қайта ресімдеу үшін жүгінген кезде көрсетілетін қызметті алушының біліктілік талаптарына сәйкестігін растайтын құжаттар мен мәліметтер құжаттардың мәліметтері және (немесе) мазмұны өзгерген және (немесе) құжаттардың қолданылу мерзімі өткен жағдайларды қоспағанда, ұсынылмайды. Микроқаржылық қызметті жүзеге асыруға лицензияны қайта ресімдеу туралы өтініште көрсетілетін қызметті берушіге бұрын ұсынылған құжаттар мен мәліметтер туралы мәліметтер (шығыс құжаттың күні, нөмірі) көрсетіледі.</w:t>
            </w:r>
          </w:p>
        </w:tc>
      </w:tr>
    </w:tbl>
    <w:bookmarkStart w:name="z163" w:id="72"/>
    <w:p>
      <w:pPr>
        <w:spacing w:after="0"/>
        <w:ind w:left="0"/>
        <w:jc w:val="both"/>
      </w:pPr>
      <w:r>
        <w:rPr>
          <w:rFonts w:ascii="Times New Roman"/>
          <w:b w:val="false"/>
          <w:i w:val="false"/>
          <w:color w:val="000000"/>
          <w:sz w:val="28"/>
        </w:rPr>
        <w:t>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165" w:id="73"/>
    <w:p>
      <w:pPr>
        <w:spacing w:after="0"/>
        <w:ind w:left="0"/>
        <w:jc w:val="both"/>
      </w:pPr>
      <w:r>
        <w:rPr>
          <w:rFonts w:ascii="Times New Roman"/>
          <w:b w:val="false"/>
          <w:i w:val="false"/>
          <w:color w:val="000000"/>
          <w:sz w:val="28"/>
        </w:rPr>
        <w:t>
      2-баған мынадай редакцияда жазылсын:</w:t>
      </w:r>
    </w:p>
    <w:bookmarkEnd w:id="73"/>
    <w:bookmarkStart w:name="z16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3114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114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75"/>
    <w:p>
      <w:pPr>
        <w:spacing w:after="0"/>
        <w:ind w:left="0"/>
        <w:jc w:val="both"/>
      </w:pPr>
      <w:r>
        <w:rPr>
          <w:rFonts w:ascii="Times New Roman"/>
          <w:b w:val="false"/>
          <w:i w:val="false"/>
          <w:color w:val="000000"/>
          <w:sz w:val="28"/>
        </w:rPr>
        <w:t>
      ";</w:t>
      </w:r>
    </w:p>
    <w:bookmarkEnd w:id="75"/>
    <w:bookmarkStart w:name="z168" w:id="76"/>
    <w:p>
      <w:pPr>
        <w:spacing w:after="0"/>
        <w:ind w:left="0"/>
        <w:jc w:val="both"/>
      </w:pPr>
      <w:r>
        <w:rPr>
          <w:rFonts w:ascii="Times New Roman"/>
          <w:b w:val="false"/>
          <w:i w:val="false"/>
          <w:color w:val="000000"/>
          <w:sz w:val="28"/>
        </w:rPr>
        <w:t>
      ескертпенің төртінші бөлігі мынадай редакцияда жазылсын:</w:t>
      </w:r>
    </w:p>
    <w:bookmarkEnd w:id="76"/>
    <w:bookmarkStart w:name="z169" w:id="77"/>
    <w:p>
      <w:pPr>
        <w:spacing w:after="0"/>
        <w:ind w:left="0"/>
        <w:jc w:val="both"/>
      </w:pPr>
      <w:r>
        <w:rPr>
          <w:rFonts w:ascii="Times New Roman"/>
          <w:b w:val="false"/>
          <w:i w:val="false"/>
          <w:color w:val="000000"/>
          <w:sz w:val="28"/>
        </w:rPr>
        <w:t>
      "Қосымша (парақ санын көрсете отырып):</w:t>
      </w:r>
    </w:p>
    <w:bookmarkEnd w:id="77"/>
    <w:bookmarkStart w:name="z170" w:id="78"/>
    <w:p>
      <w:pPr>
        <w:spacing w:after="0"/>
        <w:ind w:left="0"/>
        <w:jc w:val="both"/>
      </w:pPr>
      <w:r>
        <w:rPr>
          <w:rFonts w:ascii="Times New Roman"/>
          <w:b w:val="false"/>
          <w:i w:val="false"/>
          <w:color w:val="000000"/>
          <w:sz w:val="28"/>
        </w:rPr>
        <w:t>
      _____________________________________________________</w:t>
      </w:r>
    </w:p>
    <w:bookmarkEnd w:id="78"/>
    <w:bookmarkStart w:name="z171" w:id="79"/>
    <w:p>
      <w:pPr>
        <w:spacing w:after="0"/>
        <w:ind w:left="0"/>
        <w:jc w:val="both"/>
      </w:pPr>
      <w:r>
        <w:rPr>
          <w:rFonts w:ascii="Times New Roman"/>
          <w:b w:val="false"/>
          <w:i w:val="false"/>
          <w:color w:val="000000"/>
          <w:sz w:val="28"/>
        </w:rPr>
        <w:t>
      Бірінші басшының тегі, аты, әкесінің аты (ол болған жағдайда)</w:t>
      </w:r>
    </w:p>
    <w:bookmarkEnd w:id="79"/>
    <w:bookmarkStart w:name="z172" w:id="80"/>
    <w:p>
      <w:pPr>
        <w:spacing w:after="0"/>
        <w:ind w:left="0"/>
        <w:jc w:val="both"/>
      </w:pPr>
      <w:r>
        <w:rPr>
          <w:rFonts w:ascii="Times New Roman"/>
          <w:b w:val="false"/>
          <w:i w:val="false"/>
          <w:color w:val="000000"/>
          <w:sz w:val="28"/>
        </w:rPr>
        <w:t>
      ______________________</w:t>
      </w:r>
    </w:p>
    <w:bookmarkEnd w:id="80"/>
    <w:bookmarkStart w:name="z173" w:id="81"/>
    <w:p>
      <w:pPr>
        <w:spacing w:after="0"/>
        <w:ind w:left="0"/>
        <w:jc w:val="both"/>
      </w:pPr>
      <w:r>
        <w:rPr>
          <w:rFonts w:ascii="Times New Roman"/>
          <w:b w:val="false"/>
          <w:i w:val="false"/>
          <w:color w:val="000000"/>
          <w:sz w:val="28"/>
        </w:rPr>
        <w:t>
      (қолы)</w:t>
      </w:r>
    </w:p>
    <w:bookmarkEnd w:id="81"/>
    <w:bookmarkStart w:name="z174" w:id="82"/>
    <w:p>
      <w:pPr>
        <w:spacing w:after="0"/>
        <w:ind w:left="0"/>
        <w:jc w:val="both"/>
      </w:pPr>
      <w:r>
        <w:rPr>
          <w:rFonts w:ascii="Times New Roman"/>
          <w:b w:val="false"/>
          <w:i w:val="false"/>
          <w:color w:val="000000"/>
          <w:sz w:val="28"/>
        </w:rPr>
        <w:t>
      20 __ жылғы "____" __________________.";</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77" w:id="83"/>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саласындағы бірыңғай цифрлық жүйеге қосылу туралы талап орындалды ма</w:t>
      </w:r>
    </w:p>
    <w:bookmarkEnd w:id="83"/>
    <w:bookmarkStart w:name="z178" w:id="84"/>
    <w:p>
      <w:pPr>
        <w:spacing w:after="0"/>
        <w:ind w:left="0"/>
        <w:jc w:val="both"/>
      </w:pPr>
      <w:r>
        <w:rPr>
          <w:rFonts w:ascii="Times New Roman"/>
          <w:b w:val="false"/>
          <w:i w:val="false"/>
          <w:color w:val="000000"/>
          <w:sz w:val="28"/>
        </w:rPr>
        <w:t>
      _______________________________________________________________</w:t>
      </w:r>
    </w:p>
    <w:bookmarkEnd w:id="84"/>
    <w:bookmarkStart w:name="z179" w:id="85"/>
    <w:p>
      <w:pPr>
        <w:spacing w:after="0"/>
        <w:ind w:left="0"/>
        <w:jc w:val="both"/>
      </w:pPr>
      <w:r>
        <w:rPr>
          <w:rFonts w:ascii="Times New Roman"/>
          <w:b w:val="false"/>
          <w:i w:val="false"/>
          <w:color w:val="000000"/>
          <w:sz w:val="28"/>
        </w:rPr>
        <w:t xml:space="preserve">
      _______________________________________________________________. </w:t>
      </w:r>
    </w:p>
    <w:bookmarkEnd w:id="85"/>
    <w:bookmarkStart w:name="z180" w:id="86"/>
    <w:p>
      <w:pPr>
        <w:spacing w:after="0"/>
        <w:ind w:left="0"/>
        <w:jc w:val="both"/>
      </w:pPr>
      <w:r>
        <w:rPr>
          <w:rFonts w:ascii="Times New Roman"/>
          <w:b w:val="false"/>
          <w:i w:val="false"/>
          <w:color w:val="000000"/>
          <w:sz w:val="28"/>
        </w:rPr>
        <w:t>
      4. Бухгалтерлік есеп жүргізуді автоматтандыруды қамтамасыз ететін цифрлық жүйені орнату бойынша талаптар орындалды ма</w:t>
      </w:r>
    </w:p>
    <w:bookmarkEnd w:id="86"/>
    <w:bookmarkStart w:name="z181" w:id="87"/>
    <w:p>
      <w:pPr>
        <w:spacing w:after="0"/>
        <w:ind w:left="0"/>
        <w:jc w:val="both"/>
      </w:pPr>
      <w:r>
        <w:rPr>
          <w:rFonts w:ascii="Times New Roman"/>
          <w:b w:val="false"/>
          <w:i w:val="false"/>
          <w:color w:val="000000"/>
          <w:sz w:val="28"/>
        </w:rPr>
        <w:t>
      _______________________________________________________________</w:t>
      </w:r>
    </w:p>
    <w:bookmarkEnd w:id="87"/>
    <w:bookmarkStart w:name="z182" w:id="88"/>
    <w:p>
      <w:pPr>
        <w:spacing w:after="0"/>
        <w:ind w:left="0"/>
        <w:jc w:val="both"/>
      </w:pPr>
      <w:r>
        <w:rPr>
          <w:rFonts w:ascii="Times New Roman"/>
          <w:b w:val="false"/>
          <w:i w:val="false"/>
          <w:color w:val="000000"/>
          <w:sz w:val="28"/>
        </w:rPr>
        <w:t>
      _____________________________________________________________.";</w:t>
      </w:r>
    </w:p>
    <w:bookmarkEnd w:id="88"/>
    <w:bookmarkStart w:name="z183" w:id="89"/>
    <w:p>
      <w:pPr>
        <w:spacing w:after="0"/>
        <w:ind w:left="0"/>
        <w:jc w:val="both"/>
      </w:pPr>
      <w:r>
        <w:rPr>
          <w:rFonts w:ascii="Times New Roman"/>
          <w:b w:val="false"/>
          <w:i w:val="false"/>
          <w:color w:val="000000"/>
          <w:sz w:val="28"/>
        </w:rPr>
        <w:t>
      6-тармақ мынадай редакцияда жазылсын:</w:t>
      </w:r>
    </w:p>
    <w:bookmarkEnd w:id="89"/>
    <w:bookmarkStart w:name="z184" w:id="90"/>
    <w:p>
      <w:pPr>
        <w:spacing w:after="0"/>
        <w:ind w:left="0"/>
        <w:jc w:val="both"/>
      </w:pPr>
      <w:r>
        <w:rPr>
          <w:rFonts w:ascii="Times New Roman"/>
          <w:b w:val="false"/>
          <w:i w:val="false"/>
          <w:color w:val="000000"/>
          <w:sz w:val="28"/>
        </w:rPr>
        <w:t>
      "6. Жіберілетін құжаттардың тізбесі, олардың әрқайсысы бойынша даналар және парақтар саны:</w:t>
      </w:r>
    </w:p>
    <w:bookmarkEnd w:id="90"/>
    <w:bookmarkStart w:name="z185" w:id="91"/>
    <w:p>
      <w:pPr>
        <w:spacing w:after="0"/>
        <w:ind w:left="0"/>
        <w:jc w:val="both"/>
      </w:pPr>
      <w:r>
        <w:rPr>
          <w:rFonts w:ascii="Times New Roman"/>
          <w:b w:val="false"/>
          <w:i w:val="false"/>
          <w:color w:val="000000"/>
          <w:sz w:val="28"/>
        </w:rPr>
        <w:t>
      _______________________________________________________________</w:t>
      </w:r>
    </w:p>
    <w:bookmarkEnd w:id="91"/>
    <w:bookmarkStart w:name="z186" w:id="92"/>
    <w:p>
      <w:pPr>
        <w:spacing w:after="0"/>
        <w:ind w:left="0"/>
        <w:jc w:val="both"/>
      </w:pPr>
      <w:r>
        <w:rPr>
          <w:rFonts w:ascii="Times New Roman"/>
          <w:b w:val="false"/>
          <w:i w:val="false"/>
          <w:color w:val="000000"/>
          <w:sz w:val="28"/>
        </w:rPr>
        <w:t>
      _______________________________________________________________.</w:t>
      </w:r>
    </w:p>
    <w:bookmarkEnd w:id="92"/>
    <w:bookmarkStart w:name="z187" w:id="93"/>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 дәйектілігін және толықтығын растайды. Көрсетілетін қызметті алушы цифрлық жүйелердегі заңмен қорғалатын құпияны құрайтын мәліметтерді пайдалануға келісім береді.</w:t>
      </w:r>
    </w:p>
    <w:bookmarkEnd w:id="93"/>
    <w:bookmarkStart w:name="z188" w:id="94"/>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болған жағдайда) (растайтын құжаттарды қоса бере отырып)</w:t>
      </w:r>
    </w:p>
    <w:bookmarkEnd w:id="9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bookmarkStart w:name="z189" w:id="95"/>
      <w:r>
        <w:rPr>
          <w:rFonts w:ascii="Times New Roman"/>
          <w:b w:val="false"/>
          <w:i w:val="false"/>
          <w:color w:val="000000"/>
          <w:sz w:val="28"/>
        </w:rPr>
        <w:t>
      _______________________________________________________________</w:t>
      </w:r>
    </w:p>
    <w:bookmarkEnd w:id="95"/>
    <w:p>
      <w:pPr>
        <w:spacing w:after="0"/>
        <w:ind w:left="0"/>
        <w:jc w:val="both"/>
      </w:pPr>
      <w:r>
        <w:rPr>
          <w:rFonts w:ascii="Times New Roman"/>
          <w:b w:val="false"/>
          <w:i w:val="false"/>
          <w:color w:val="000000"/>
          <w:sz w:val="28"/>
        </w:rPr>
        <w:t xml:space="preserve">                   (электрондық цифрлық қолтаңба)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2" w:id="96"/>
    <w:p>
      <w:pPr>
        <w:spacing w:after="0"/>
        <w:ind w:left="0"/>
        <w:jc w:val="both"/>
      </w:pPr>
      <w:r>
        <w:rPr>
          <w:rFonts w:ascii="Times New Roman"/>
          <w:b w:val="false"/>
          <w:i w:val="false"/>
          <w:color w:val="000000"/>
          <w:sz w:val="28"/>
        </w:rPr>
        <w:t>
      "8. Өтініш берушінің жарғылық капиталына қатысу үлесіне (өтініш берушінің акцияларын төлеуге) ақша енгізер алдында өтініш берушінің ірі қатысушысының (ірі акционерінің) меншікті капиталының мөлшері және өтініш берушінің жарғылық капиталына қатысу үлесіне (өтініш берушінің акциясын төлеу) енгізілген сома, сондай-ақ көрсетілетін қызметті алушының жарғылық капиталына қатысу үлесін (акцияларын) сатып алу үшін пайдаланылған көздердің сипаттамасы</w:t>
      </w:r>
    </w:p>
    <w:bookmarkEnd w:id="96"/>
    <w:bookmarkStart w:name="z193" w:id="97"/>
    <w:p>
      <w:pPr>
        <w:spacing w:after="0"/>
        <w:ind w:left="0"/>
        <w:jc w:val="both"/>
      </w:pPr>
      <w:r>
        <w:rPr>
          <w:rFonts w:ascii="Times New Roman"/>
          <w:b w:val="false"/>
          <w:i w:val="false"/>
          <w:color w:val="000000"/>
          <w:sz w:val="28"/>
        </w:rPr>
        <w:t>
      _______________________________________________________________.</w:t>
      </w:r>
    </w:p>
    <w:bookmarkEnd w:id="97"/>
    <w:p>
      <w:pPr>
        <w:spacing w:after="0"/>
        <w:ind w:left="0"/>
        <w:jc w:val="both"/>
      </w:pPr>
      <w:r>
        <w:rPr>
          <w:rFonts w:ascii="Times New Roman"/>
          <w:b w:val="false"/>
          <w:i w:val="false"/>
          <w:color w:val="000000"/>
          <w:sz w:val="28"/>
        </w:rPr>
        <w:t>
      Ірі қатысушының (ірі акционердің) ______ жылғы қаржылық есептілігі сілтеме бойынша орналастырылған: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Ірі қатысушының (ірі акционердің) ______ жылғы қаржылық есептілігі сілтеме бойынша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p>
    <w:p>
      <w:pPr>
        <w:spacing w:after="0"/>
        <w:ind w:left="0"/>
        <w:jc w:val="both"/>
      </w:pPr>
      <w:r>
        <w:rPr>
          <w:rFonts w:ascii="Times New Roman"/>
          <w:b w:val="false"/>
          <w:i w:val="false"/>
          <w:color w:val="000000"/>
          <w:sz w:val="28"/>
        </w:rPr>
        <w:t>
      Ірі қатысушының (ірі акционердің) ____ жылғы ____________тоқсандағы қаржылық есептілігі сілтеме бойынша орналастырылған және қазақ, орыс немесе ағылшын тілдерінде қолжетімді: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Ірі қатысушы (ірі акционер) атқарушы органының (атқарушы органның функциясын жеке-дара орындайтын тұлға) және басқарушы органының (бар болса, бақылаушы кеңестің) бірінші басшысы туралы мәліметтер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"Дербес деректерді жинауға және өңдеуге, цифрлық жүйелердегі заңмен қорғалатын құпияны құрайтын мәліметтерді пайдалануға келісім беремін.";</w:t>
      </w:r>
    </w:p>
    <w:bookmarkStart w:name="z194" w:id="98"/>
    <w:p>
      <w:pPr>
        <w:spacing w:after="0"/>
        <w:ind w:left="0"/>
        <w:jc w:val="both"/>
      </w:pPr>
      <w:r>
        <w:rPr>
          <w:rFonts w:ascii="Times New Roman"/>
          <w:b w:val="false"/>
          <w:i w:val="false"/>
          <w:color w:val="000000"/>
          <w:sz w:val="28"/>
        </w:rPr>
        <w:t xml:space="preserve">
      мынадай мазмұндағы 14-тармақпен толықтырылсын: </w:t>
      </w:r>
    </w:p>
    <w:bookmarkEnd w:id="98"/>
    <w:bookmarkStart w:name="z195" w:id="99"/>
    <w:p>
      <w:pPr>
        <w:spacing w:after="0"/>
        <w:ind w:left="0"/>
        <w:jc w:val="both"/>
      </w:pPr>
      <w:r>
        <w:rPr>
          <w:rFonts w:ascii="Times New Roman"/>
          <w:b w:val="false"/>
          <w:i w:val="false"/>
          <w:color w:val="000000"/>
          <w:sz w:val="28"/>
        </w:rPr>
        <w:t xml:space="preserve">
       "14. Көрсетілетін қызметті алушының ipi қатысушысы (ipi акционері) – заңды тұлғасының жарғылық капиталына қатысу үлестерінің не орналастырылған (артықшылықты және қоғам сатып алған акцияларды шегергенде) жиырма бес пайыздан астамы тікелей немесе жанама түрде тиесілі тұлғалар және көрсетілетін қызметті алушының ipi қатысушысы (ipi акционері) – заңды тұлғасына қатысты бақылауды жүзеге асыратын тұлғалар туралы мәліметтер: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 тұрғылықты жері және заңды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жеке сәйкестендіру нөмірі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00"/>
          <w:p>
            <w:pPr>
              <w:spacing w:after="20"/>
              <w:ind w:left="20"/>
              <w:jc w:val="both"/>
            </w:pPr>
            <w:r>
              <w:rPr>
                <w:rFonts w:ascii="Times New Roman"/>
                <w:b w:val="false"/>
                <w:i w:val="false"/>
                <w:color w:val="000000"/>
                <w:sz w:val="20"/>
              </w:rPr>
              <w:t>
Жарғылық капиталға қатысу сомасы (сатып алынған акциялардың құны)</w:t>
            </w:r>
          </w:p>
          <w:bookmarkEnd w:id="100"/>
          <w:p>
            <w:pPr>
              <w:spacing w:after="20"/>
              <w:ind w:left="20"/>
              <w:jc w:val="both"/>
            </w:pPr>
            <w:r>
              <w:rPr>
                <w:rFonts w:ascii="Times New Roman"/>
                <w:b w:val="false"/>
                <w:i w:val="false"/>
                <w:color w:val="000000"/>
                <w:sz w:val="20"/>
              </w:rPr>
              <w:t>
(мың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1"/>
          <w:p>
            <w:pPr>
              <w:spacing w:after="20"/>
              <w:ind w:left="20"/>
              <w:jc w:val="both"/>
            </w:pPr>
            <w:r>
              <w:rPr>
                <w:rFonts w:ascii="Times New Roman"/>
                <w:b w:val="false"/>
                <w:i w:val="false"/>
                <w:color w:val="000000"/>
                <w:sz w:val="20"/>
              </w:rPr>
              <w:t>
Акциялар санының дауыс беретін акциялардың жалпы санына арақатынасы немесе жарғылық капиталға қатысу үлесі</w:t>
            </w:r>
          </w:p>
          <w:bookmarkEnd w:id="101"/>
          <w:p>
            <w:pPr>
              <w:spacing w:after="20"/>
              <w:ind w:left="20"/>
              <w:jc w:val="both"/>
            </w:pPr>
            <w:r>
              <w:rPr>
                <w:rFonts w:ascii="Times New Roman"/>
                <w:b w:val="false"/>
                <w:i w:val="false"/>
                <w:color w:val="000000"/>
                <w:sz w:val="20"/>
              </w:rPr>
              <w:t>
(пайызбен): жеке (тікелей немесе жанама) немесе бірлесіп иелену (пайыз, заңды тұлғаның атауы (жеке тұлғаның тегі, аты, әкесінің аты (ол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 w:id="102"/>
    <w:p>
      <w:pPr>
        <w:spacing w:after="0"/>
        <w:ind w:left="0"/>
        <w:jc w:val="both"/>
      </w:pPr>
      <w:r>
        <w:rPr>
          <w:rFonts w:ascii="Times New Roman"/>
          <w:b w:val="false"/>
          <w:i w:val="false"/>
          <w:color w:val="000000"/>
          <w:sz w:val="28"/>
        </w:rPr>
        <w:t>
      Ескерту: заңды тұлғаны бақылау деп заңды тұлға қабылдайтын шешімдерді айқындау мүмкіндігі түсініледі.";</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қосымшада</w:t>
      </w:r>
      <w:r>
        <w:rPr>
          <w:rFonts w:ascii="Times New Roman"/>
          <w:b w:val="false"/>
          <w:i w:val="false"/>
          <w:color w:val="000000"/>
          <w:sz w:val="28"/>
        </w:rPr>
        <w:t>:</w:t>
      </w:r>
    </w:p>
    <w:bookmarkStart w:name="z200" w:id="103"/>
    <w:p>
      <w:pPr>
        <w:spacing w:after="0"/>
        <w:ind w:left="0"/>
        <w:jc w:val="both"/>
      </w:pPr>
      <w:r>
        <w:rPr>
          <w:rFonts w:ascii="Times New Roman"/>
          <w:b w:val="false"/>
          <w:i w:val="false"/>
          <w:color w:val="000000"/>
          <w:sz w:val="28"/>
        </w:rPr>
        <w:t>
      тақырып мынадай редакцияда жазылсын:</w:t>
      </w:r>
    </w:p>
    <w:bookmarkEnd w:id="103"/>
    <w:bookmarkStart w:name="z201" w:id="104"/>
    <w:p>
      <w:pPr>
        <w:spacing w:after="0"/>
        <w:ind w:left="0"/>
        <w:jc w:val="both"/>
      </w:pPr>
      <w:r>
        <w:rPr>
          <w:rFonts w:ascii="Times New Roman"/>
          <w:b w:val="false"/>
          <w:i w:val="false"/>
          <w:color w:val="000000"/>
          <w:sz w:val="28"/>
        </w:rPr>
        <w:t>
      "Микроқаржылық қызметті жүзеге асыратын ұйымның жарғылық капиталына қатысу үлесінің немесе дауыс беретін (артықшылықты акцияларды қоспағанда) акцияларының он немесе одан да көп пайызын тікелей немесе жанама иеленетін ірі қатысушы (ірі акционер) - жеке тұлға, микроқаржылық қызметті жүзеге асыратын ұйымның ірі қатысушысы (ірі акционері) - заңды тұлғаның басқару органының басшысы, мүшесі, атқарушы органның басшысы, мүшесі, бас бухгалтері</w:t>
      </w:r>
    </w:p>
    <w:bookmarkEnd w:id="10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w:t>
      </w:r>
    </w:p>
    <w:bookmarkStart w:name="z203" w:id="105"/>
    <w:p>
      <w:pPr>
        <w:spacing w:after="0"/>
        <w:ind w:left="0"/>
        <w:jc w:val="both"/>
      </w:pPr>
      <w:r>
        <w:rPr>
          <w:rFonts w:ascii="Times New Roman"/>
          <w:b w:val="false"/>
          <w:i w:val="false"/>
          <w:color w:val="000000"/>
          <w:sz w:val="28"/>
        </w:rPr>
        <w:t>
      (тегі, аты, әкесінің аты (ол болған жағдайда) лауазымы) туралы мәліметтер";</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05" w:id="106"/>
    <w:p>
      <w:pPr>
        <w:spacing w:after="0"/>
        <w:ind w:left="0"/>
        <w:jc w:val="both"/>
      </w:pPr>
      <w:r>
        <w:rPr>
          <w:rFonts w:ascii="Times New Roman"/>
          <w:b w:val="false"/>
          <w:i w:val="false"/>
          <w:color w:val="000000"/>
          <w:sz w:val="28"/>
        </w:rPr>
        <w:t>
      "6.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қоғамның ұйымдық-құқықтық нысанындағы микроқаржы ұйымдарының, ломбардтардың басшы қызметкерлері бойынша толтырылмайды):</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07"/>
          <w:p>
            <w:pPr>
              <w:spacing w:after="20"/>
              <w:ind w:left="20"/>
              <w:jc w:val="both"/>
            </w:pPr>
            <w:r>
              <w:rPr>
                <w:rFonts w:ascii="Times New Roman"/>
                <w:b w:val="false"/>
                <w:i w:val="false"/>
                <w:color w:val="000000"/>
                <w:sz w:val="20"/>
              </w:rPr>
              <w:t>
Тегі, аты, әкесінің аты</w:t>
            </w:r>
          </w:p>
          <w:bookmarkEnd w:id="107"/>
          <w:p>
            <w:pPr>
              <w:spacing w:after="20"/>
              <w:ind w:left="20"/>
              <w:jc w:val="both"/>
            </w:pPr>
            <w:r>
              <w:rPr>
                <w:rFonts w:ascii="Times New Roman"/>
                <w:b w:val="false"/>
                <w:i w:val="false"/>
                <w:color w:val="000000"/>
                <w:sz w:val="20"/>
              </w:rPr>
              <w:t>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08"/>
    <w:p>
      <w:pPr>
        <w:spacing w:after="0"/>
        <w:ind w:left="0"/>
        <w:jc w:val="both"/>
      </w:pPr>
      <w:r>
        <w:rPr>
          <w:rFonts w:ascii="Times New Roman"/>
          <w:b w:val="false"/>
          <w:i w:val="false"/>
          <w:color w:val="000000"/>
          <w:sz w:val="28"/>
        </w:rPr>
        <w:t>
      Ескертпе: осы тармақта көрсетілген тұлғалар болмаған жағдайда барлық бағандарда "жоқ" деп көрсетіледі.";</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 xml:space="preserve">: </w:t>
      </w:r>
    </w:p>
    <w:bookmarkStart w:name="z209" w:id="109"/>
    <w:p>
      <w:pPr>
        <w:spacing w:after="0"/>
        <w:ind w:left="0"/>
        <w:jc w:val="both"/>
      </w:pPr>
      <w:r>
        <w:rPr>
          <w:rFonts w:ascii="Times New Roman"/>
          <w:b w:val="false"/>
          <w:i w:val="false"/>
          <w:color w:val="000000"/>
          <w:sz w:val="28"/>
        </w:rPr>
        <w:t>
      ескертпе мынадай редакцияда жазылсын:</w:t>
      </w:r>
    </w:p>
    <w:bookmarkEnd w:id="109"/>
    <w:bookmarkStart w:name="z210" w:id="110"/>
    <w:p>
      <w:pPr>
        <w:spacing w:after="0"/>
        <w:ind w:left="0"/>
        <w:jc w:val="both"/>
      </w:pPr>
      <w:r>
        <w:rPr>
          <w:rFonts w:ascii="Times New Roman"/>
          <w:b w:val="false"/>
          <w:i w:val="false"/>
          <w:color w:val="000000"/>
          <w:sz w:val="28"/>
        </w:rPr>
        <w:t>
      "Ескертпе: осы Қосымшаның 6-тармағында көрсетілген ірі қатысушының (ірі акционер), басшы қызметкердің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w:t>
      </w:r>
    </w:p>
    <w:bookmarkEnd w:id="110"/>
    <w:bookmarkStart w:name="z211" w:id="111"/>
    <w:p>
      <w:pPr>
        <w:spacing w:after="0"/>
        <w:ind w:left="0"/>
        <w:jc w:val="both"/>
      </w:pPr>
      <w:r>
        <w:rPr>
          <w:rFonts w:ascii="Times New Roman"/>
          <w:b w:val="false"/>
          <w:i w:val="false"/>
          <w:color w:val="000000"/>
          <w:sz w:val="28"/>
        </w:rPr>
        <w:t>
      Мен бұл ақпаратты тексергенімді және оның дәйекті және толық екендігін растаймын, сондай-ақ мінсіз іскерлік беделімнің бар екендігін растаймын.</w:t>
      </w:r>
    </w:p>
    <w:bookmarkEnd w:id="111"/>
    <w:bookmarkStart w:name="z212" w:id="112"/>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цифрлық жүйелерде қамтылған заңмен қорғалатын құпияны құрайтын мәліметтерді пайдалануға келісім беремін.</w:t>
      </w:r>
    </w:p>
    <w:bookmarkEnd w:id="112"/>
    <w:bookmarkStart w:name="z213" w:id="113"/>
    <w:p>
      <w:pPr>
        <w:spacing w:after="0"/>
        <w:ind w:left="0"/>
        <w:jc w:val="both"/>
      </w:pPr>
      <w:r>
        <w:rPr>
          <w:rFonts w:ascii="Times New Roman"/>
          <w:b w:val="false"/>
          <w:i w:val="false"/>
          <w:color w:val="000000"/>
          <w:sz w:val="28"/>
        </w:rPr>
        <w:t>
      Тегі, аты, әкесінің аты (ол болған жағдайда)</w:t>
      </w:r>
    </w:p>
    <w:bookmarkEnd w:id="113"/>
    <w:bookmarkStart w:name="z214"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w:t>
      </w:r>
    </w:p>
    <w:bookmarkEnd w:id="114"/>
    <w:bookmarkStart w:name="z215" w:id="115"/>
    <w:p>
      <w:pPr>
        <w:spacing w:after="0"/>
        <w:ind w:left="0"/>
        <w:jc w:val="both"/>
      </w:pPr>
      <w:r>
        <w:rPr>
          <w:rFonts w:ascii="Times New Roman"/>
          <w:b w:val="false"/>
          <w:i w:val="false"/>
          <w:color w:val="000000"/>
          <w:sz w:val="28"/>
        </w:rPr>
        <w:t>
      (өз қолымен баспа әріптерімен толтырылады)</w:t>
      </w:r>
    </w:p>
    <w:bookmarkEnd w:id="115"/>
    <w:bookmarkStart w:name="z216" w:id="116"/>
    <w:p>
      <w:pPr>
        <w:spacing w:after="0"/>
        <w:ind w:left="0"/>
        <w:jc w:val="both"/>
      </w:pPr>
      <w:r>
        <w:rPr>
          <w:rFonts w:ascii="Times New Roman"/>
          <w:b w:val="false"/>
          <w:i w:val="false"/>
          <w:color w:val="000000"/>
          <w:sz w:val="28"/>
        </w:rPr>
        <w:t>
      Қолы _________________</w:t>
      </w:r>
    </w:p>
    <w:bookmarkEnd w:id="116"/>
    <w:bookmarkStart w:name="z217" w:id="117"/>
    <w:p>
      <w:pPr>
        <w:spacing w:after="0"/>
        <w:ind w:left="0"/>
        <w:jc w:val="both"/>
      </w:pPr>
      <w:r>
        <w:rPr>
          <w:rFonts w:ascii="Times New Roman"/>
          <w:b w:val="false"/>
          <w:i w:val="false"/>
          <w:color w:val="000000"/>
          <w:sz w:val="28"/>
        </w:rPr>
        <w:t>
      Күні ____________________";</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қосымшада</w:t>
      </w:r>
      <w:r>
        <w:rPr>
          <w:rFonts w:ascii="Times New Roman"/>
          <w:b w:val="false"/>
          <w:i w:val="false"/>
          <w:color w:val="000000"/>
          <w:sz w:val="28"/>
        </w:rPr>
        <w:t>:</w:t>
      </w:r>
    </w:p>
    <w:bookmarkStart w:name="z219" w:id="118"/>
    <w:p>
      <w:pPr>
        <w:spacing w:after="0"/>
        <w:ind w:left="0"/>
        <w:jc w:val="both"/>
      </w:pPr>
      <w:r>
        <w:rPr>
          <w:rFonts w:ascii="Times New Roman"/>
          <w:b w:val="false"/>
          <w:i w:val="false"/>
          <w:color w:val="000000"/>
          <w:sz w:val="28"/>
        </w:rPr>
        <w:t>
      тақырыбы мынадай редакцияда жазылсын:</w:t>
      </w:r>
    </w:p>
    <w:bookmarkEnd w:id="118"/>
    <w:bookmarkStart w:name="z220" w:id="119"/>
    <w:p>
      <w:pPr>
        <w:spacing w:after="0"/>
        <w:ind w:left="0"/>
        <w:jc w:val="both"/>
      </w:pPr>
      <w:r>
        <w:rPr>
          <w:rFonts w:ascii="Times New Roman"/>
          <w:b w:val="false"/>
          <w:i w:val="false"/>
          <w:color w:val="000000"/>
          <w:sz w:val="28"/>
        </w:rPr>
        <w:t>
      "Көрсетілетін қызметті алушының басшы қызметкерлері туралы мәліметтер</w:t>
      </w:r>
    </w:p>
    <w:bookmarkEnd w:id="119"/>
    <w:bookmarkStart w:name="z221" w:id="120"/>
    <w:p>
      <w:pPr>
        <w:spacing w:after="0"/>
        <w:ind w:left="0"/>
        <w:jc w:val="both"/>
      </w:pPr>
      <w:r>
        <w:rPr>
          <w:rFonts w:ascii="Times New Roman"/>
          <w:b w:val="false"/>
          <w:i w:val="false"/>
          <w:color w:val="000000"/>
          <w:sz w:val="28"/>
        </w:rPr>
        <w:t>
      _____________________________________________________</w:t>
      </w:r>
    </w:p>
    <w:bookmarkEnd w:id="120"/>
    <w:bookmarkStart w:name="z222" w:id="121"/>
    <w:p>
      <w:pPr>
        <w:spacing w:after="0"/>
        <w:ind w:left="0"/>
        <w:jc w:val="both"/>
      </w:pPr>
      <w:r>
        <w:rPr>
          <w:rFonts w:ascii="Times New Roman"/>
          <w:b w:val="false"/>
          <w:i w:val="false"/>
          <w:color w:val="000000"/>
          <w:sz w:val="28"/>
        </w:rPr>
        <w:t>
      (тегі, аты, әкесінің аты (ол болған жағдайда), лауазымы";</w:t>
      </w:r>
    </w:p>
    <w:bookmarkEnd w:id="121"/>
    <w:bookmarkStart w:name="z223" w:id="122"/>
    <w:p>
      <w:pPr>
        <w:spacing w:after="0"/>
        <w:ind w:left="0"/>
        <w:jc w:val="both"/>
      </w:pPr>
      <w:r>
        <w:rPr>
          <w:rFonts w:ascii="Times New Roman"/>
          <w:b w:val="false"/>
          <w:i w:val="false"/>
          <w:color w:val="000000"/>
          <w:sz w:val="28"/>
        </w:rPr>
        <w:t>
      3-тармақ мынадай редакцияда жазылсын:</w:t>
      </w:r>
    </w:p>
    <w:bookmarkEnd w:id="122"/>
    <w:bookmarkStart w:name="z224" w:id="123"/>
    <w:p>
      <w:pPr>
        <w:spacing w:after="0"/>
        <w:ind w:left="0"/>
        <w:jc w:val="both"/>
      </w:pPr>
      <w:r>
        <w:rPr>
          <w:rFonts w:ascii="Times New Roman"/>
          <w:b w:val="false"/>
          <w:i w:val="false"/>
          <w:color w:val="000000"/>
          <w:sz w:val="28"/>
        </w:rPr>
        <w:t>
      "3. Жұбайы (зайыбы), жақын туыстары (ата-анасы, аға-інілері, әпке-сіңлілері, балалары) және жекжаттары (жұбайының (зайыбының) ата-анасы, аға-інілері, әпке-сіңлілері, балалары) туралы мәліметтер (акционерлік қоғам ұйымдық-құқықтық нысанындағы микроқаржы ұйымдарының, ломбардтардың басшы қызметкерлері бойынша толтырылмайды):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124"/>
    <w:p>
      <w:pPr>
        <w:spacing w:after="0"/>
        <w:ind w:left="0"/>
        <w:jc w:val="both"/>
      </w:pPr>
      <w:r>
        <w:rPr>
          <w:rFonts w:ascii="Times New Roman"/>
          <w:b w:val="false"/>
          <w:i w:val="false"/>
          <w:color w:val="000000"/>
          <w:sz w:val="28"/>
        </w:rPr>
        <w:t>
      Ескертпе: осы тармақта көрсетілген тұлғалар болмайтын жағдайда барлық бағанда "жоқ" деп көрсетіледі.";</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1-қосымшаға сәйкес редакцияда жазылсын;</w:t>
      </w:r>
    </w:p>
    <w:bookmarkStart w:name="z227" w:id="125"/>
    <w:p>
      <w:pPr>
        <w:spacing w:after="0"/>
        <w:ind w:left="0"/>
        <w:jc w:val="both"/>
      </w:pPr>
      <w:r>
        <w:rPr>
          <w:rFonts w:ascii="Times New Roman"/>
          <w:b w:val="false"/>
          <w:i w:val="false"/>
          <w:color w:val="000000"/>
          <w:sz w:val="28"/>
        </w:rPr>
        <w:t>
      4-қосымшаның 4-тармағы мынадай редакцияда жазылсын:</w:t>
      </w:r>
    </w:p>
    <w:bookmarkEnd w:id="125"/>
    <w:bookmarkStart w:name="z228" w:id="126"/>
    <w:p>
      <w:pPr>
        <w:spacing w:after="0"/>
        <w:ind w:left="0"/>
        <w:jc w:val="both"/>
      </w:pPr>
      <w:r>
        <w:rPr>
          <w:rFonts w:ascii="Times New Roman"/>
          <w:b w:val="false"/>
          <w:i w:val="false"/>
          <w:color w:val="000000"/>
          <w:sz w:val="28"/>
        </w:rPr>
        <w:t>
      "4. Жіберілетін құжаттардың тізбесі, олардың әрқайсысы бойынша дана мен парақ саны</w:t>
      </w:r>
    </w:p>
    <w:bookmarkEnd w:id="12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құжаттардың (ақпараттың) анықтығын растайды.</w:t>
      </w:r>
    </w:p>
    <w:p>
      <w:pPr>
        <w:spacing w:after="0"/>
        <w:ind w:left="0"/>
        <w:jc w:val="both"/>
      </w:pPr>
      <w:r>
        <w:rPr>
          <w:rFonts w:ascii="Times New Roman"/>
          <w:b w:val="false"/>
          <w:i w:val="false"/>
          <w:color w:val="000000"/>
          <w:sz w:val="28"/>
        </w:rPr>
        <w:t>
      Көрсетілетін қызметті алушы цифрлық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болған жағдайда)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 (күні)";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4-1-қосымшада</w:t>
      </w:r>
      <w:r>
        <w:rPr>
          <w:rFonts w:ascii="Times New Roman"/>
          <w:b w:val="false"/>
          <w:i w:val="false"/>
          <w:color w:val="000000"/>
          <w:sz w:val="28"/>
        </w:rPr>
        <w:t>:</w:t>
      </w:r>
    </w:p>
    <w:p>
      <w:pPr>
        <w:spacing w:after="0"/>
        <w:ind w:left="0"/>
        <w:jc w:val="both"/>
      </w:pPr>
      <w:r>
        <w:rPr>
          <w:rFonts w:ascii="Times New Roman"/>
          <w:b w:val="false"/>
          <w:i w:val="false"/>
          <w:color w:val="000000"/>
          <w:sz w:val="28"/>
        </w:rPr>
        <w:t>
      3, 4, 6 және 8-тармақтар мынадай редакцияда жазылсын:</w:t>
      </w:r>
    </w:p>
    <w:p>
      <w:pPr>
        <w:spacing w:after="0"/>
        <w:ind w:left="0"/>
        <w:jc w:val="both"/>
      </w:pPr>
      <w:r>
        <w:rPr>
          <w:rFonts w:ascii="Times New Roman"/>
          <w:b w:val="false"/>
          <w:i w:val="false"/>
          <w:color w:val="000000"/>
          <w:sz w:val="28"/>
        </w:rPr>
        <w:t xml:space="preserve">
      "3. Жарияланған акциялар шығарылымын мемлекеттік тіркеу туралы куәліктің күні (акционерлік қоғамның ұйымдық-құқықтық нысанында құрылған заңды тұлғалар, сондай-ақ шаруашылық серіктестігін акционерлік қоғамға қайта  ұйымдастыру нысанында қайта ұйымдастырылған заңды тұлғалар үшін), сондай-ақ  растайтын құжаттардың көшірмелерін қоса бере отырып, құрылтайшылар (қатысушылар), акционерлер көрсетілетін қызметті алушының жарғылық капиталына қатысу үлесін (акцияларды) иелену үшін пайдаланылған көздердің сипаты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w:t>
      </w:r>
    </w:p>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саласындағы бірыңғай цифрлық жүйеге қосылу туралы талап орындалды ма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"6. Бухгалтерлік есепке алуды автоматтандыруды қамтамасыз ететін цифрлық жүйені орнату талабы орындалды 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иә (жоқ).";</w:t>
      </w:r>
    </w:p>
    <w:p>
      <w:pPr>
        <w:spacing w:after="0"/>
        <w:ind w:left="0"/>
        <w:jc w:val="both"/>
      </w:pPr>
      <w:r>
        <w:rPr>
          <w:rFonts w:ascii="Times New Roman"/>
          <w:b w:val="false"/>
          <w:i w:val="false"/>
          <w:color w:val="000000"/>
          <w:sz w:val="28"/>
        </w:rPr>
        <w:t>
      "8. Жіберілетін құжаттардың тізбесі, олардың әрқайсысы бойынша дана мен парақ саны: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w:t>
      </w:r>
      <w:r>
        <w:rPr>
          <w:rFonts w:ascii="Times New Roman"/>
          <w:b w:val="false"/>
          <w:i w:val="false"/>
          <w:color w:val="000000"/>
          <w:sz w:val="28"/>
          <w:u w:val="single"/>
        </w:rPr>
        <w:t>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өтінішке қоса берілетін құжаттар мен  ақпараттың анықтығын және толықтығын растайды.</w:t>
      </w:r>
    </w:p>
    <w:p>
      <w:pPr>
        <w:spacing w:after="0"/>
        <w:ind w:left="0"/>
        <w:jc w:val="both"/>
      </w:pPr>
      <w:r>
        <w:rPr>
          <w:rFonts w:ascii="Times New Roman"/>
          <w:b w:val="false"/>
          <w:i w:val="false"/>
          <w:color w:val="000000"/>
          <w:sz w:val="28"/>
        </w:rPr>
        <w:t>
      Көрсетілетін қызметті алушы цифрлық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болған жағдайда)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(электрондық цифрлық қолтаңба) (күні)";</w:t>
      </w:r>
    </w:p>
    <w:bookmarkStart w:name="z229" w:id="127"/>
    <w:p>
      <w:pPr>
        <w:spacing w:after="0"/>
        <w:ind w:left="0"/>
        <w:jc w:val="both"/>
      </w:pPr>
      <w:r>
        <w:rPr>
          <w:rFonts w:ascii="Times New Roman"/>
          <w:b w:val="false"/>
          <w:i w:val="false"/>
          <w:color w:val="000000"/>
          <w:sz w:val="28"/>
        </w:rPr>
        <w:t xml:space="preserve">
      5-қосымша осы қаулыға 2-қосымшаға сәйкес редакцияда жазылсын; </w:t>
      </w:r>
    </w:p>
    <w:bookmarkEnd w:id="127"/>
    <w:bookmarkStart w:name="z230" w:id="128"/>
    <w:p>
      <w:pPr>
        <w:spacing w:after="0"/>
        <w:ind w:left="0"/>
        <w:jc w:val="both"/>
      </w:pPr>
      <w:r>
        <w:rPr>
          <w:rFonts w:ascii="Times New Roman"/>
          <w:b w:val="false"/>
          <w:i w:val="false"/>
          <w:color w:val="000000"/>
          <w:sz w:val="28"/>
        </w:rPr>
        <w:t xml:space="preserve">
      6-қосымша осы қаулыға 3-қосымшаға сәйкес редакцияда жазылсын; </w:t>
      </w:r>
    </w:p>
    <w:bookmarkEnd w:id="128"/>
    <w:bookmarkStart w:name="z231" w:id="129"/>
    <w:p>
      <w:pPr>
        <w:spacing w:after="0"/>
        <w:ind w:left="0"/>
        <w:jc w:val="both"/>
      </w:pPr>
      <w:r>
        <w:rPr>
          <w:rFonts w:ascii="Times New Roman"/>
          <w:b w:val="false"/>
          <w:i w:val="false"/>
          <w:color w:val="000000"/>
          <w:sz w:val="28"/>
        </w:rPr>
        <w:t xml:space="preserve">
      7-қосымша осы қаулыға 4-қосымшаға сәйкес редакцияда жазылсын; </w:t>
      </w:r>
    </w:p>
    <w:bookmarkEnd w:id="129"/>
    <w:bookmarkStart w:name="z232" w:id="130"/>
    <w:p>
      <w:pPr>
        <w:spacing w:after="0"/>
        <w:ind w:left="0"/>
        <w:jc w:val="both"/>
      </w:pPr>
      <w:r>
        <w:rPr>
          <w:rFonts w:ascii="Times New Roman"/>
          <w:b w:val="false"/>
          <w:i w:val="false"/>
          <w:color w:val="000000"/>
          <w:sz w:val="28"/>
        </w:rPr>
        <w:t>
      көрсетілген қаулымен бекітілген Микроқаржылық қызметті жүзеге асыру бойынша біліктілік талаптарында және оларға сәйкестікті растайтын құжаттардың тізбесінде:</w:t>
      </w:r>
    </w:p>
    <w:bookmarkEnd w:id="130"/>
    <w:bookmarkStart w:name="z233" w:id="131"/>
    <w:p>
      <w:pPr>
        <w:spacing w:after="0"/>
        <w:ind w:left="0"/>
        <w:jc w:val="both"/>
      </w:pPr>
      <w:r>
        <w:rPr>
          <w:rFonts w:ascii="Times New Roman"/>
          <w:b w:val="false"/>
          <w:i w:val="false"/>
          <w:color w:val="000000"/>
          <w:sz w:val="28"/>
        </w:rPr>
        <w:t>
      1, 8, 10, 11 және 12-жолдар мынадай редакцияда жазылсын:</w:t>
      </w:r>
    </w:p>
    <w:bookmarkEnd w:id="131"/>
    <w:bookmarkStart w:name="z234"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жүргізуді автоматтандыруды қамтамасыз ететін цифрлық жүйенің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33"/>
          <w:p>
            <w:pPr>
              <w:spacing w:after="20"/>
              <w:ind w:left="20"/>
              <w:jc w:val="both"/>
            </w:pPr>
            <w:r>
              <w:rPr>
                <w:rFonts w:ascii="Times New Roman"/>
                <w:b w:val="false"/>
                <w:i w:val="false"/>
                <w:color w:val="000000"/>
                <w:sz w:val="20"/>
              </w:rPr>
              <w:t>
Қағидаларға 2-қосымшаға сәйкес нысан бойынша микроқаржылық қызметті жүзеге асыруға лицензия беру туралы өтініште көрсетілген, бухгалтерлік есепті жүргізуді автоматтандыруды қамтамасыз ететін цифрлық жүйенің болуы туралы мәліметтер.</w:t>
            </w:r>
          </w:p>
          <w:bookmarkEnd w:id="133"/>
          <w:p>
            <w:pPr>
              <w:spacing w:after="20"/>
              <w:ind w:left="20"/>
              <w:jc w:val="both"/>
            </w:pPr>
            <w:r>
              <w:rPr>
                <w:rFonts w:ascii="Times New Roman"/>
                <w:b w:val="false"/>
                <w:i w:val="false"/>
                <w:color w:val="000000"/>
                <w:sz w:val="20"/>
              </w:rPr>
              <w:t>
Қағидаларға 4-1-қосымшаға сәйкес нысан бойынша микроқаржылық қызметті жүзеге асыруға лицензияны қайта ресімдеу туралы өтініште көрсетілген, бухгалтерлік есепті жүргізуді автоматтандыруды қамтамасыз ететін цифрлық жүйенің болуы туралы мәліметтер.</w:t>
            </w:r>
          </w:p>
        </w:tc>
      </w:tr>
    </w:tbl>
    <w:bookmarkStart w:name="z236" w:id="134"/>
    <w:p>
      <w:pPr>
        <w:spacing w:after="0"/>
        <w:ind w:left="0"/>
        <w:jc w:val="both"/>
      </w:pPr>
      <w:r>
        <w:rPr>
          <w:rFonts w:ascii="Times New Roman"/>
          <w:b w:val="false"/>
          <w:i w:val="false"/>
          <w:color w:val="000000"/>
          <w:sz w:val="28"/>
        </w:rPr>
        <w:t>
      ";</w:t>
      </w:r>
    </w:p>
    <w:bookmarkEnd w:id="134"/>
    <w:bookmarkStart w:name="z237"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қызметкерлердің және ірі қатысушылардың (ірі акционерлердің) жеке басын куәландыратын құжаттардың болуы (шетел азаматтары және азаматтығы жоқ адамдар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ірі қатысушылардың (ірі акционерлердің) жеке басын куәландыратын құжаттар (шетел азаматтары және азаматтығы жоқ адамдар үшін)</w:t>
            </w:r>
          </w:p>
        </w:tc>
      </w:tr>
    </w:tbl>
    <w:bookmarkStart w:name="z238" w:id="136"/>
    <w:p>
      <w:pPr>
        <w:spacing w:after="0"/>
        <w:ind w:left="0"/>
        <w:jc w:val="both"/>
      </w:pPr>
      <w:r>
        <w:rPr>
          <w:rFonts w:ascii="Times New Roman"/>
          <w:b w:val="false"/>
          <w:i w:val="false"/>
          <w:color w:val="000000"/>
          <w:sz w:val="28"/>
        </w:rPr>
        <w:t>
      ";</w:t>
      </w:r>
    </w:p>
    <w:bookmarkEnd w:id="136"/>
    <w:bookmarkStart w:name="z239"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38"/>
          <w:p>
            <w:pPr>
              <w:spacing w:after="20"/>
              <w:ind w:left="20"/>
              <w:jc w:val="both"/>
            </w:pPr>
            <w:r>
              <w:rPr>
                <w:rFonts w:ascii="Times New Roman"/>
                <w:b w:val="false"/>
                <w:i w:val="false"/>
                <w:color w:val="000000"/>
                <w:sz w:val="20"/>
              </w:rPr>
              <w:t>
Мынадай жеке тұлға басшы қызметкер бола алмайды: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мінсіз іскерлік беделі жоқ.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Кәсібилік және адалдықты қоса алғанда, мыналар мінсіз іскерлік беделінің болмауы өлшемшарттары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алынбаған немесе өтелмеген соттылығының болуы,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болып табылу құқығынан өмір бойы айыру түріндегі қылмыстық жазаны қолдану туралы заңды күшіне енген сот шешімінің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тұлғаның қаржы ұйымын мәжбүрлеп таратуға себеп болған төлем қабілетсіздігіне әкеп соққан құқыққа қарсы іс-әрекеттер (әрекетсіздік) жасағаны туралы не банкке реттеу режимін қолдануға қатысты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мониторингі жөніндегі уәкілетті органның мәліметтері негізінде іс-әрекеттері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(бақылау және үшінші тұлғалардың ықпалы) қатынастардың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 басшы қызметкер, қаржы ұйымының, оның ішінде Қазақстан Республикасының бейрезидент қаржы ұйымының ірі қатысушысының (банк, сақтандыру холдингі) актуарийі не ірі қатысушысы, басшы қызметкері бола отырып, бірнеше рет (қатарынан соңғы он екі ай ішінде екі және одан да көп рет) уәкілетті орган қаржы ұйымына қатысты қолданған ден қою шараларының талаптарын орындамағаны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 Қазақстан Республикасының бейрезидент қаржы ұйымының төлем қабілетсіздігіне дейін 1 (бір) жылдан аспайтын кезеңде Қазақстан Республикасының бейрезидент қаржы ұйымында акционер (қатысушы), лауазымды адам, басқару функцияларын орындайтын тұлға болып табылғаны туралы мәліметтердің болуы. Көрсетілген өлшемшарт, сондай-ақ, егер Қазақстан Республикасының бейрезидент қаржы ұйымы резиденті болып табылатын мемлекеттің заңнамасында қаржылық жағдайы тұрақсыз қаржы ұйымдарына қатысты қаржылық жай – күйді жақсарту және (немесе) тәуекелдерді барынша азайту жөніндегі мәні бойынша ұқсас (ұқсас, салыстырмалы) шаралар көзделген жағдайда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қадағалау органынан не "Астана" халықаралық қаржы орталығында қаржылық көрсетілетін қызметтерді және олармен байланысты қызметті реттеуді жүзеге асыратын заңды тұлғадан көрсетілетін қызметті алушының басшы қызметкерінің мінсіз іскерлік беделінің жоқтығы туралы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ұйымының басшы қызметкері бола отырып, көрсетілетін қызметті алушының соттың, әкімшілік құқық бұзушылық туралы істерді қарауға уәкілеттік берілген органның, лауазымды адамның заңды күшіне енген шешімімен белгіленген қаржы, кәсіпкерлік қызмет, салық салу салаларында күнтізбелік он екі ай ішінде үш реттен артық әкімшілік құқық бұзушылық жасау фактілерінің болуы. Көрсетілген өлшемшарт адамды әкімшілік жауаптылыққа тарту туралы соттың, әкімшілік құқық бұзушылық туралы істерді қарауға уәкілетті органның, лауазымды адамның соңғы шешімі заңды күшіне енгеннен кейін бір жыл ішінде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ұйымының басшы қызметкері бола отырып, көрсетілетін қызметті алушының басшы қызметкерінің аудитор ретінде көрінеу дәйексіз аудиторлық есепті жасау фактісінің не аудиторлық ұйымның осы адам қол қойған көрінеу дәйексіз аудиторлық есепті жасау фактісінің болуы. Көрсетілген өлшемшарт осы адамды не аудиторлық ұйымды әкімшілік жауаптылыққа тарту туралы сот шешімі заңды күшіне енгеннен кейін бес жыл ішінде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басшы қызметкерінің террористік қызметке қатысы бар адамдардың тізімінде, терроризм мен экстремизмді қаржыландыруға байланысты ұйымдар мен адамдардың тізбесінде және (немесе)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0"/>
              </w:rPr>
              <w:t>12</w:t>
            </w:r>
            <w:r>
              <w:rPr>
                <w:rFonts w:ascii="Times New Roman"/>
                <w:b w:val="false"/>
                <w:i w:val="false"/>
                <w:color w:val="000000"/>
                <w:sz w:val="20"/>
              </w:rPr>
              <w:t xml:space="preserve"> және </w:t>
            </w:r>
            <w:r>
              <w:rPr>
                <w:rFonts w:ascii="Times New Roman"/>
                <w:b w:val="false"/>
                <w:i w:val="false"/>
                <w:color w:val="000000"/>
                <w:sz w:val="20"/>
              </w:rPr>
              <w:t>12-1-баптарына</w:t>
            </w:r>
            <w:r>
              <w:rPr>
                <w:rFonts w:ascii="Times New Roman"/>
                <w:b w:val="false"/>
                <w:i w:val="false"/>
                <w:color w:val="000000"/>
                <w:sz w:val="20"/>
              </w:rPr>
              <w:t xml:space="preserve"> сәйкес жасалатын жаппай қырып-жою қаруын таратуды қаржыландыруға байланысты ұйымдар мен адамдардың тізбесінде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басшы қызметкерін банкрот деп тану. Көрсетілген өлшем "Қазақстан Республикасы азаматтарының төлем қабілеттілігін қалпына келтіру және банкроттық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xml:space="preserve"> көзделген тәртіппен соттан тыс банкроттық рәсімінің немесе сот банкроттығы рәсімінің аяқталғаны туралы хабарландыру Қазақстан Республикасының басшы қызметкеріне - резидентіне қатысты, сондай - ақ Қазақстан Республикасының басшы қызметкеріне – бейрезидентіне қатысты мүлікті өткізу рәсімінің аяқталғаны туралы хабарландыру орналастырылған күннен бастап бес жыл ішінде қолданылады немесе осындай рәсім барысында банкроттық туралы іс бойынша іс жүргізуді тоқтату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қызметкерінің айыпталушы не сотталушы (күдікті) ретінде жеке адамға қарсы, меншікке қарсы, экономикалық қызмет саласындағы қылмыстық құқық бұзушылықтарға байланысты, мемлекеттік қызмет пен мемлекеттік басқару мүдделеріне қарсы сыбайлас жемқорлық және өзге де қылмыстық құқық бұзушылықтар бойынша қылмыстық процеске қатысуы;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қызметкерінің әрекеті (әрекетсіздігі) уәкілетті органның немесе резиденті Қазақстан Республикасының бейрезидент қаржы ұйымы болып табылатын қаржылық қадағалау органы банкті (Қазақстан Республикасының бейрезидент банкі филиалын) төлемге қабілетсіз банктер (Қазақстан Республикасының бейрезидент банкі филиалдары) санатына жатқызуы, оларды таратуға және (немесе) қаржы нарығындағы қызметті жүзеге асыруды тоқтатуға не қаржы ұйымын мәжбүрлеп тарату немесе оны банкрот деп тану туралы сот шешімінің заңды күшіне енуіне не Қазақстан Республикасының бейрезидент банкі филиалының, Қазақстан Республикасы бейрезидент сақтандыру (қайта сақтандыру) филиалы қызметін мәжбүрлеп тоқтату туралы сот шешімінің заңды күшіне енуіне әкеп соққан қаржы ұйымын лицензиядан айыру туралы шешімді қабылдау үшін негіз болып табылатын заңнама талаптарын бұзушылыққа әкелген қаржы ұйымының басшы қызметкері болып табылғаны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қызметкерінің уәкілетті орган қолданған қадағалап ден қою шарасы негізінде қаржы ұйымының басшы қызметкерінің қызметтік міндеттерін орындаудан шеттетілгені туралы мәліметтердің болуы. Көрсетілген талап уәкілетті органның басшы қызметкер лауазымына тағайындауға (сайлауға) келісімді кері қайтарып алу туралы немесе қызметтік міндеттерін орындаудан шеттету туралы шешім қабылдағаннан кейін қатарынан соңғы он екі ай ішінде қолданылады;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 қаржы ұйымы іс-әрекетіне (әрекетсіздігіне) байланысты уәкілетті орган айқындаған мынадай бұзушылықтарға жол берген қаржы ұйымы бөлімшелерін бақылауды (оларға жетекшілік етуді) жүзеге асырғаны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ұйымының уәкілетті орган белгілеген пруденциялық нормативтерді және (немесе) сақтауға міндетті өзге де нормалар мен лимиттерді қатарынан соңғы он екі ай ішінде жүйелі түрде (екі және одан да көп рет) бұзуы;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 ұйымының пруденциялық нормативтердің және (немесе) уәкілетті орган белгілеген өзге де сақтауға міндетті нормалар мен лимиттердің сақталуы туралы мәліметтердің бұрмалануына әкелген есептілікті жасауы;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басшы қызметкерімен Қазақстан Республикасы Еңбек кодексінің 52-бабы 1-тармағының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12)</w:t>
            </w:r>
            <w:r>
              <w:rPr>
                <w:rFonts w:ascii="Times New Roman"/>
                <w:b w:val="false"/>
                <w:i w:val="false"/>
                <w:color w:val="000000"/>
                <w:sz w:val="20"/>
              </w:rPr>
              <w:t xml:space="preserve">, </w:t>
            </w:r>
            <w:r>
              <w:rPr>
                <w:rFonts w:ascii="Times New Roman"/>
                <w:b w:val="false"/>
                <w:i w:val="false"/>
                <w:color w:val="000000"/>
                <w:sz w:val="20"/>
              </w:rPr>
              <w:t>13)</w:t>
            </w:r>
            <w:r>
              <w:rPr>
                <w:rFonts w:ascii="Times New Roman"/>
                <w:b w:val="false"/>
                <w:i w:val="false"/>
                <w:color w:val="000000"/>
                <w:sz w:val="20"/>
              </w:rPr>
              <w:t xml:space="preserve">, </w:t>
            </w:r>
            <w:r>
              <w:rPr>
                <w:rFonts w:ascii="Times New Roman"/>
                <w:b w:val="false"/>
                <w:i w:val="false"/>
                <w:color w:val="000000"/>
                <w:sz w:val="20"/>
              </w:rPr>
              <w:t>14)</w:t>
            </w:r>
            <w:r>
              <w:rPr>
                <w:rFonts w:ascii="Times New Roman"/>
                <w:b w:val="false"/>
                <w:i w:val="false"/>
                <w:color w:val="000000"/>
                <w:sz w:val="20"/>
              </w:rPr>
              <w:t xml:space="preserve">, </w:t>
            </w:r>
            <w:r>
              <w:rPr>
                <w:rFonts w:ascii="Times New Roman"/>
                <w:b w:val="false"/>
                <w:i w:val="false"/>
                <w:color w:val="000000"/>
                <w:sz w:val="20"/>
              </w:rPr>
              <w:t>15)</w:t>
            </w:r>
            <w:r>
              <w:rPr>
                <w:rFonts w:ascii="Times New Roman"/>
                <w:b w:val="false"/>
                <w:i w:val="false"/>
                <w:color w:val="000000"/>
                <w:sz w:val="20"/>
              </w:rPr>
              <w:t xml:space="preserve">, </w:t>
            </w:r>
            <w:r>
              <w:rPr>
                <w:rFonts w:ascii="Times New Roman"/>
                <w:b w:val="false"/>
                <w:i w:val="false"/>
                <w:color w:val="000000"/>
                <w:sz w:val="20"/>
              </w:rPr>
              <w:t>16)</w:t>
            </w:r>
            <w:r>
              <w:rPr>
                <w:rFonts w:ascii="Times New Roman"/>
                <w:b w:val="false"/>
                <w:i w:val="false"/>
                <w:color w:val="000000"/>
                <w:sz w:val="20"/>
              </w:rPr>
              <w:t xml:space="preserve">, </w:t>
            </w:r>
            <w:r>
              <w:rPr>
                <w:rFonts w:ascii="Times New Roman"/>
                <w:b w:val="false"/>
                <w:i w:val="false"/>
                <w:color w:val="000000"/>
                <w:sz w:val="20"/>
              </w:rPr>
              <w:t>17)</w:t>
            </w:r>
            <w:r>
              <w:rPr>
                <w:rFonts w:ascii="Times New Roman"/>
                <w:b w:val="false"/>
                <w:i w:val="false"/>
                <w:color w:val="000000"/>
                <w:sz w:val="20"/>
              </w:rPr>
              <w:t xml:space="preserve">, </w:t>
            </w:r>
            <w:r>
              <w:rPr>
                <w:rFonts w:ascii="Times New Roman"/>
                <w:b w:val="false"/>
                <w:i w:val="false"/>
                <w:color w:val="000000"/>
                <w:sz w:val="20"/>
              </w:rPr>
              <w:t>18)</w:t>
            </w:r>
            <w:r>
              <w:rPr>
                <w:rFonts w:ascii="Times New Roman"/>
                <w:b w:val="false"/>
                <w:i w:val="false"/>
                <w:color w:val="000000"/>
                <w:sz w:val="20"/>
              </w:rPr>
              <w:t xml:space="preserve">, </w:t>
            </w:r>
            <w:r>
              <w:rPr>
                <w:rFonts w:ascii="Times New Roman"/>
                <w:b w:val="false"/>
                <w:i w:val="false"/>
                <w:color w:val="000000"/>
                <w:sz w:val="20"/>
              </w:rPr>
              <w:t>19)</w:t>
            </w:r>
            <w:r>
              <w:rPr>
                <w:rFonts w:ascii="Times New Roman"/>
                <w:b w:val="false"/>
                <w:i w:val="false"/>
                <w:color w:val="000000"/>
                <w:sz w:val="20"/>
              </w:rPr>
              <w:t xml:space="preserve">, </w:t>
            </w:r>
            <w:r>
              <w:rPr>
                <w:rFonts w:ascii="Times New Roman"/>
                <w:b w:val="false"/>
                <w:i w:val="false"/>
                <w:color w:val="000000"/>
                <w:sz w:val="20"/>
              </w:rPr>
              <w:t>20)</w:t>
            </w:r>
            <w:r>
              <w:rPr>
                <w:rFonts w:ascii="Times New Roman"/>
                <w:b w:val="false"/>
                <w:i w:val="false"/>
                <w:color w:val="000000"/>
                <w:sz w:val="20"/>
              </w:rPr>
              <w:t xml:space="preserve">, </w:t>
            </w:r>
            <w:r>
              <w:rPr>
                <w:rFonts w:ascii="Times New Roman"/>
                <w:b w:val="false"/>
                <w:i w:val="false"/>
                <w:color w:val="000000"/>
                <w:sz w:val="20"/>
              </w:rPr>
              <w:t>21)</w:t>
            </w:r>
            <w:r>
              <w:rPr>
                <w:rFonts w:ascii="Times New Roman"/>
                <w:b w:val="false"/>
                <w:i w:val="false"/>
                <w:color w:val="000000"/>
                <w:sz w:val="20"/>
              </w:rPr>
              <w:t xml:space="preserve"> және </w:t>
            </w:r>
            <w:r>
              <w:rPr>
                <w:rFonts w:ascii="Times New Roman"/>
                <w:b w:val="false"/>
                <w:i w:val="false"/>
                <w:color w:val="000000"/>
                <w:sz w:val="20"/>
              </w:rPr>
              <w:t>25) тармақшаларында</w:t>
            </w:r>
            <w:r>
              <w:rPr>
                <w:rFonts w:ascii="Times New Roman"/>
                <w:b w:val="false"/>
                <w:i w:val="false"/>
                <w:color w:val="000000"/>
                <w:sz w:val="20"/>
              </w:rPr>
              <w:t xml:space="preserve"> көзделген негіздер бойынша жұмыс берушінің бастамасы бойынша еңбек шартын бұзу фактісінің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 актуарий бола отырып, сақтандыру (қайта сақтандыру) ұйымының сақтандыру резервтерін қалыптастыру жөніндегі талаптарды сақтамау фактілері туралы уәкілетті органға жүйелі түрде (қатарынан соңғы он екі ай ішінде екі және одан да көп рет) хабарламағаны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қызметкерінің қызметінде уәкілетті орган мынадай бұзушылықтарды анықтаған қаржы ұйымы бөлімшелерін бақылауды (жетекшілік етуді) жүзеге асырғаны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міндетті сақтандыру түрлерін жүргізу шарттары мен тәртібінен туындайтын сақтандыру сыйлықақысының негізсіз мөлшерін, міндеттерді орындамауды немесе тиісінше орындамауды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түрде (екі және одан да көп рет) қатарынан соңғы он екі ай ішінде сақтандыру төлемін жүзеге асырмау, уақтылы жүзеге асырмау не сақтандыру төлемін толық көлемде жүзеге асырмау;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қызметкерінің сақтандыру құпиясын немесе Қазақстан Республикасының заңдарымен қорғалатын өзге де құпияны құрайтын мәліметтерді, актуарлық есеп айырысуларды жүргізу және (немесе) тәуелсіз актуарий ретінде қызметті жүзеге асыру барысында алынған мәліметтерді заңсыз жария еткені немесе үшінші тұлғаларға бергені туралы мәліметтердің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 ұйымының, Қазақстан Республикасының бейрезидент банкі филиалының, Қазақстан Республикасының бейрезидент сақтандыру (қайта сақтандыру) ұйымы филиалының, Қазақстан Республикасының бейрезидент сақтандыру брокері филиалының басшы қызметкері лауазымына тағайындауға (сайлауға) келісімі қайтарып алынған;</w:t>
            </w:r>
          </w:p>
          <w:p>
            <w:pPr>
              <w:spacing w:after="20"/>
              <w:ind w:left="20"/>
              <w:jc w:val="both"/>
            </w:pPr>
            <w:r>
              <w:rPr>
                <w:rFonts w:ascii="Times New Roman"/>
                <w:b w:val="false"/>
                <w:i w:val="false"/>
                <w:color w:val="000000"/>
                <w:sz w:val="20"/>
              </w:rPr>
              <w:t>
3) сыбайлас жемқорлық құқық бұзушылық жасағаны үшін тағайындалған (сайланған) күнге дейін сыбайлас жемқорлық қылмыс жасаған не әкімшілік жазаға тартылған.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39"/>
          <w:p>
            <w:pPr>
              <w:spacing w:after="20"/>
              <w:ind w:left="20"/>
              <w:jc w:val="both"/>
            </w:pPr>
            <w:r>
              <w:rPr>
                <w:rFonts w:ascii="Times New Roman"/>
                <w:b w:val="false"/>
                <w:i w:val="false"/>
                <w:color w:val="000000"/>
                <w:sz w:val="20"/>
              </w:rPr>
              <w:t>
Қағидаларға 2-3-қосымшаға сәйкес нысан бойынша көрсетілетін қызметті алушының басшы қызметкері туралы мәліметтер құжаттар ұсынылған күннің алдындағы күнгі жағдай бойынша қосымшамен бірге мынадай:</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басшы қызметкердің жеке басын куәландыратын құжаттың көшірмелері (шетел азаматтары мен азаматтығы жоқ адамдар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басшы қызметкерінде азаматтығы бар елде (шетел азаматтары үшін) немесе тұрақты тұратын елде (азаматтығы жоқ адамдар үшін) олардың азаматтығы бар елдің (олардың тұрақты тұратын елінің - азаматтығы жоқ адамдар үшін) не көрсетілетін қызметті алушының басшы қызметкері соңғы 15 (он бес) жыл тұрақты өмір сүрген елдің мемлекеттік органы берген қылмыстар үшін алынбаған немесе өтелмеген соттылығының жоқтығын растайтын құжат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құжаттарды беру күні өтініш берілген күннің алдындағы 3 (үш) айдан аспайды (ұсынылатын құжаттарда олардың өзге қолданыс мерзімі көрсетілген жағдайларды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растауды азаматтығы бар елдің (шетел азаматтары үшін) немесе олар тұрақты тұратын елдің (азаматтығы жоқ адамдар үшін) мемлекеттік органының хатымен уәкілетті органның атына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2-қосымшаға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Қағидаларға 4-1-қосымшаға сәйкес нысан бойынша микроқаржылық қызметті жүзеге асыруға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Микроқаржылық қызметті жүзеге асыруға лицензиясы бар микроқаржылық қызметті жүзеге асыратын ұйым микроқаржылық қызметті жүзеге асыратын ұйымның басшы қызметкері туралы мәліметтер өзгерген жағдайда микроқаржылық қызметті жүзеге асыратын ұйымның атқарушы органы басшысының не лауазымды тұлғаның тегі, аты, әкесінің аты (ол болған жағдайда) көрсетіле отырып және көшірменің дұрыстығы туралы белгімен оның міндетін атқарушы тұлғаның (міндеттерді атқаруды жүктеу туралы растайтын құжаттың көшірмесін ұсына отырып) қолымен расталған растайтын құжаттардың көшірмелерін қоса бере отырып, мәліметтер өзгерген күннен бастап 5 (бес) жұмыс күн ішінде қаржы нарығы мен қаржы ұйымдарын реттеу, бақылау және қадағалау жөніндегі уәкілетті органға (бұдан әрі - уәкілетті орган) өзгертілген және (немесе) толықтырылған құжаттарды (мәліметтерді) (бұдан әрі - құжаттар)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0"/>
          <w:p>
            <w:pPr>
              <w:spacing w:after="20"/>
              <w:ind w:left="20"/>
              <w:jc w:val="both"/>
            </w:pPr>
            <w:r>
              <w:rPr>
                <w:rFonts w:ascii="Times New Roman"/>
                <w:b w:val="false"/>
                <w:i w:val="false"/>
                <w:color w:val="000000"/>
                <w:sz w:val="20"/>
              </w:rPr>
              <w:t>
1. Мына жағдайларда көрсетілетін қызметті алушының ірі қатысушысы бола алмайды:</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өтелмеген немесе алынбаған соттылығы бар жеке тұлға болып табылады;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тізбесін Мемлекеттік реттеу туралы заңның 9-5-бабы 16-тармағының 5) тармақшасына сәйкес уәкілетті орган белгілейтін оффшорлық аймақтарда тіркеуі, тұрғылықты жері немесе орналасқан жері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уәкілетті орган осы микроқаржы ұйымын "Микроқаржылық қызмет туралы" Қазақстан Республикасы Заңының 16-бабы 2-тармағының </w:t>
            </w:r>
            <w:r>
              <w:rPr>
                <w:rFonts w:ascii="Times New Roman"/>
                <w:b w:val="false"/>
                <w:i w:val="false"/>
                <w:color w:val="000000"/>
                <w:sz w:val="20"/>
              </w:rPr>
              <w:t>1)</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2-1)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және </w:t>
            </w:r>
            <w:r>
              <w:rPr>
                <w:rFonts w:ascii="Times New Roman"/>
                <w:b w:val="false"/>
                <w:i w:val="false"/>
                <w:color w:val="000000"/>
                <w:sz w:val="20"/>
              </w:rPr>
              <w:t>9)</w:t>
            </w:r>
            <w:r>
              <w:rPr>
                <w:rFonts w:ascii="Times New Roman"/>
                <w:b w:val="false"/>
                <w:i w:val="false"/>
                <w:color w:val="000000"/>
                <w:sz w:val="20"/>
              </w:rPr>
              <w:t xml:space="preserve"> тармақшаларында көзделген негіздер бойынша микроқаржылық қызметті жүзеге асыруға лицензиядан айыру туралы шешім қабылдағанға дейін бір жылдан аспайтын кезеңде құрылтайшысы (акционері, қатысушысы) не басшы қызметкері бұрын микроқаржы ұйымының бірінші басшысы немесе құрылтайшысы (қатысушысы) болып табылатын заңды тұлға болып табылса;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бұрын ірі қатысушы - жеке тұлға не ірі қатысушы - заңды тұлғаның бірінші басшысы және (немесе) қаржы ұйымының басшы қызметкері, Қазақстан Республикасының бейрезидент банкі филиалының, Қазақстан Республикасының бейрезидент сақтандыру (қайта сақтандыру) ұйымы филиалының, сақтандыру брокері филиалының басшысы немесе басшысының орынбасары болып табылған - уәкілетті орган банкке реттеу режимін қолдану туралы шешімді, қаржы ұйымын, Қазақстан Республикасының бейрезидент банкінің филиалын, Қазақстан Республикасының бейрезидент сақтандыру (қайта сақтандыру) ұйымының филиалын, сақтандыру брокерінің филиалын лицензиядан айыру туралы шешімді қабылдағанға дейін бір жылдан аспайтын кезеңде Қазақстан Республикасының заңнамасында белгіленген тәртіппен қаржы ұйымын мәжбүрлеп тарату немесе оны банкрот деп тану туралы сот актісі заңды күшіне енген не Қазақстан Республикасының заңдарында белгіленген жағдайларда Қазақстан Республикасының бейрезидент банкі филиалының, Қазақстан Республикасының бейрезидент сақтандыру (қайта сақтандыру) ұйымы филиалының қызметін мәжбүрлеп тоқтату туралы сот актісі заңды күшіне енген жағдайда.</w:t>
            </w:r>
          </w:p>
          <w:p>
            <w:pPr>
              <w:spacing w:after="20"/>
              <w:ind w:left="20"/>
              <w:jc w:val="both"/>
            </w:pPr>
            <w:r>
              <w:rPr>
                <w:rFonts w:ascii="Times New Roman"/>
                <w:b w:val="false"/>
                <w:i w:val="false"/>
                <w:color w:val="000000"/>
                <w:sz w:val="20"/>
              </w:rPr>
              <w:t>
2. Микроқаржы ұйымының ірі қатысушысы микроқаржы ұйымының атқарушы органының басшысы лауазымына тағайындалмайды (сайланбайды) (шаруашылық серіктестік нысанында құрылған микроқаржы ұйымына қолданылмайды).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1"/>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2-1-қосымшаға</w:t>
            </w:r>
            <w:r>
              <w:rPr>
                <w:rFonts w:ascii="Times New Roman"/>
                <w:b w:val="false"/>
                <w:i w:val="false"/>
                <w:color w:val="000000"/>
                <w:sz w:val="20"/>
              </w:rPr>
              <w:t xml:space="preserve"> сәйкес нысан бойынша, құжаттарды ұсыну күнінің алдындағы күнгі жағдай бойынша, заңды тұлға болып табылатын ірі қатысушы (ірі акционер) туралы мәліметтер, мына құжаттарды қоса бере отырып:</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нысан бойынша атқарушы органның (атқарушы органның функцияларын жеке-дара атқаратын тұлға) және ірі қатысушы (ірі акционер) - заңды тұлғаның басқару органының (байқау кеңесінің) бірінші басшысы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 (ірі акционер) - заңды тұлға (шетел азаматтары мен азаматтығы жоқ адамдар үшін) атқарушы органның (атқарушы органның функцияларын жеке-дара атқаратын адамның) және басқару органының (байқау кеңесінің) бірінші басшысының (бар болса) жеке басын куәландыратын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атқарушы органның бірінші басшысында (атқарушы органның функциясын жеке-дара атқаратын адамда) және ірі қатысушы басқарушы органында (ірі акционер) - заңды тұлғаның азаматтық елінде (шетел азаматтары үшін) немесе тұрақты тұратын елінде (адамдар үшін) қылмыстары үшін алынбаған немесе өтелмеген соттылығы болмаған туралы, олардың азаматтығы бар елдің не көрсетілетін қызметті алушының ірі қатысушысы (ірі акционері) - жеке тұлға соңғы 15 (он бес) жыл бойы тұрақты тұрған елдің мемлекеттік органы берген (олар тұрақты тұратын елдің - азаматтығы жоқ адамдар үшін) мәліметтерді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құжаттардың берілген күні өтініш берілген күннің алдындағы 3 (үш) айдан аспайды (ұсынылатын құжатта оның қолданылу мерзімі өзге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2-2-қосымшаға</w:t>
            </w:r>
            <w:r>
              <w:rPr>
                <w:rFonts w:ascii="Times New Roman"/>
                <w:b w:val="false"/>
                <w:i w:val="false"/>
                <w:color w:val="000000"/>
                <w:sz w:val="20"/>
              </w:rPr>
              <w:t xml:space="preserve"> сәйкес жеке тұлға болып табылатын көрсетілетін қызметті алушының ірі қатысушысы (ірі акционері) туралы мәліметтер, құжаттарды ұсыну күнінің алдындағы күнгі жағдай бойынша, мыналарды қоса бере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қатысушының (ірі акционердің) - жеке тұлғаның (шетел азаматтары мен азаматтығы жоқ адамдар үшін) жеке басын куәландыратын құжаттың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ірі қатысушыда (ірі акционерде) - көрсетілетін қызметті алушының жеке тұлғасында азаматтығы бар елде (шетел азаматтары үшін) немесе тұрақты тұратын елде (азаматтығы жоқ адамдар үшін) олардың азаматтығы бар елдің (олардың тұрақты тұратын елдің азаматтығы жоқ адамдар үшін) не көрсетілетін қызметті алушының ірі қатысушысы (ірі акционері) - жеке тұлға соңғы 15 (он бес) жыл бойы тұрақты тұрған елдің мемлекеттік органы берген қылмыстары үшін алынбаған немесе өтелмеген соттылығының болмауы туралы мәліметтерді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құжаттардың берілген күні өтініш берілген күннің алдындағы 3 (үш) айдан аспайды (ұсынылатын құжатта оның қолданылу мерзімі өзге көрсетілген жағдайларды қоспағанда). Егер мемлекеттік органы қылмыстары үшін алынбаған немесе өтелмеген соттылығының жоқтығы туралы мәліметтерді растауға уәкілетті елдің заңнамасында көрсетілген мәліметтер сұратылатын адамдарға растайтын құжаттарды беру көзделмесе, онда тиісті растау уәкілетті органның атына азаматтығы бар елдің (шетел азаматтары үшін) немесе тұрақты тұратын елдің (азаматтығы жоқ адамдар үшін) мемлекеттік органының хатымен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өтініште көрсетілген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өтініште көрсетілген мәліметтер.</w:t>
            </w:r>
          </w:p>
          <w:p>
            <w:pPr>
              <w:spacing w:after="20"/>
              <w:ind w:left="20"/>
              <w:jc w:val="both"/>
            </w:pPr>
            <w:r>
              <w:rPr>
                <w:rFonts w:ascii="Times New Roman"/>
                <w:b w:val="false"/>
                <w:i w:val="false"/>
                <w:color w:val="000000"/>
                <w:sz w:val="20"/>
              </w:rPr>
              <w:t>
Микроқаржылық қызметті жүзеге асыруға лицензиясы бар микроқаржы қызметін жүзеге асыратын ұйым микроқаржылық қызметті жүзеге асыратын ұйымның ірі қатысушысы (ірі акционері) туралы мәліметтер өзгерген жағдайда өзгертілген және (немесе) толықтырылған құжаттарды (мәліметтерді) уәкілетті органға микроқаржылық қызметті жүзеге асыратын ұйымның атқарушы органы басшысының не адамның қолымен куәландырылған құжаттар, лауазымды адамның тегі, аты, әкесінің аты (ол болған жағдайда) көрсетіле отырып және көшірмесінің дұрыстығына белгі қойыла отырып, оның міндетін атқарушының (міндеттерін атқаруды жүктеу туралы растайтын құжаттың көшірмесін ұсына отырып), өзгерістер енгізілген күннен бастап күнтізбелік 10 (он) күн ішінде растайтын көшірмелерін қоса бере отырып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құралын таратуды қаржыландыруға қарсы іс-қимыл саласында бірыңғай цифрлық жүйеге қосу туралы талаптарды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42"/>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микроқаржылық қызметті жүзеге асыруға лицензия беру туралы өтініште көрсетілген мәліметтер.</w:t>
            </w:r>
          </w:p>
          <w:bookmarkEnd w:id="142"/>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4-1-қосымшаға</w:t>
            </w:r>
            <w:r>
              <w:rPr>
                <w:rFonts w:ascii="Times New Roman"/>
                <w:b w:val="false"/>
                <w:i w:val="false"/>
                <w:color w:val="000000"/>
                <w:sz w:val="20"/>
              </w:rPr>
              <w:t xml:space="preserve"> сәйкес нысан бойынша микроқаржылық қызметті жүзеге асыруға лицензияны қайта ресімдеу туралы өтініште көрсетілген мәліметтер.</w:t>
            </w:r>
          </w:p>
        </w:tc>
      </w:tr>
    </w:tbl>
    <w:bookmarkStart w:name="z290" w:id="143"/>
    <w:p>
      <w:pPr>
        <w:spacing w:after="0"/>
        <w:ind w:left="0"/>
        <w:jc w:val="both"/>
      </w:pPr>
      <w:r>
        <w:rPr>
          <w:rFonts w:ascii="Times New Roman"/>
          <w:b w:val="false"/>
          <w:i w:val="false"/>
          <w:color w:val="000000"/>
          <w:sz w:val="28"/>
        </w:rPr>
        <w:t>
      ".</w:t>
      </w:r>
    </w:p>
    <w:bookmarkEnd w:id="143"/>
    <w:bookmarkStart w:name="z291" w:id="144"/>
    <w:p>
      <w:pPr>
        <w:spacing w:after="0"/>
        <w:ind w:left="0"/>
        <w:jc w:val="both"/>
      </w:pPr>
      <w:r>
        <w:rPr>
          <w:rFonts w:ascii="Times New Roman"/>
          <w:b w:val="false"/>
          <w:i w:val="false"/>
          <w:color w:val="000000"/>
          <w:sz w:val="28"/>
        </w:rPr>
        <w:t>
      3. Банктік емес ұйымдарды реттеу департаменті Қазақстан Республикасының заңнамасында белгіленген тәртіппен:</w:t>
      </w:r>
    </w:p>
    <w:bookmarkEnd w:id="144"/>
    <w:bookmarkStart w:name="z292" w:id="14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45"/>
    <w:bookmarkStart w:name="z293" w:id="146"/>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46"/>
    <w:bookmarkStart w:name="z294" w:id="147"/>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147"/>
    <w:bookmarkStart w:name="z295" w:id="148"/>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48"/>
    <w:bookmarkStart w:name="z296" w:id="14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соң қолданысқа енгізіледі.</w:t>
      </w:r>
    </w:p>
    <w:bookmarkEnd w:id="1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агенттік Төрағасының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99" w:id="150"/>
      <w:r>
        <w:rPr>
          <w:rFonts w:ascii="Times New Roman"/>
          <w:b w:val="false"/>
          <w:i w:val="false"/>
          <w:color w:val="000000"/>
          <w:sz w:val="28"/>
        </w:rPr>
        <w:t>
      "КЕЛІСІЛДІ"</w:t>
      </w:r>
    </w:p>
    <w:bookmarkEnd w:id="150"/>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 xml:space="preserve">цифрлық даму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03" w:id="151"/>
      <w:r>
        <w:rPr>
          <w:rFonts w:ascii="Times New Roman"/>
          <w:b w:val="false"/>
          <w:i w:val="false"/>
          <w:color w:val="000000"/>
          <w:sz w:val="28"/>
        </w:rPr>
        <w:t>
      "КЕЛІСІЛДІ"</w:t>
      </w:r>
    </w:p>
    <w:bookmarkEnd w:id="151"/>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агенттік</w:t>
            </w:r>
            <w:r>
              <w:br/>
            </w:r>
            <w:r>
              <w:rPr>
                <w:rFonts w:ascii="Times New Roman"/>
                <w:b w:val="false"/>
                <w:i w:val="false"/>
                <w:color w:val="000000"/>
                <w:sz w:val="20"/>
              </w:rPr>
              <w:t>Төрағасының м.а.</w:t>
            </w:r>
            <w:r>
              <w:br/>
            </w:r>
            <w:r>
              <w:rPr>
                <w:rFonts w:ascii="Times New Roman"/>
                <w:b w:val="false"/>
                <w:i w:val="false"/>
                <w:color w:val="000000"/>
                <w:sz w:val="20"/>
              </w:rPr>
              <w:t>2026 жылғы 13 шілдедегі</w:t>
            </w:r>
            <w:r>
              <w:br/>
            </w:r>
            <w:r>
              <w:rPr>
                <w:rFonts w:ascii="Times New Roman"/>
                <w:b w:val="false"/>
                <w:i w:val="false"/>
                <w:color w:val="000000"/>
                <w:sz w:val="20"/>
              </w:rPr>
              <w:t>№ 104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317" w:id="152"/>
    <w:p>
      <w:pPr>
        <w:spacing w:after="0"/>
        <w:ind w:left="0"/>
        <w:jc w:val="both"/>
      </w:pPr>
      <w:r>
        <w:rPr>
          <w:rFonts w:ascii="Times New Roman"/>
          <w:b w:val="false"/>
          <w:i w:val="false"/>
          <w:color w:val="000000"/>
          <w:sz w:val="28"/>
        </w:rPr>
        <w:t>
      Қазақстан Республикасының Мемлекеттік Елтаңбасы</w:t>
      </w:r>
    </w:p>
    <w:bookmarkEnd w:id="152"/>
    <w:bookmarkStart w:name="z318" w:id="153"/>
    <w:p>
      <w:pPr>
        <w:spacing w:after="0"/>
        <w:ind w:left="0"/>
        <w:jc w:val="both"/>
      </w:pPr>
      <w:r>
        <w:rPr>
          <w:rFonts w:ascii="Times New Roman"/>
          <w:b w:val="false"/>
          <w:i w:val="false"/>
          <w:color w:val="000000"/>
          <w:sz w:val="28"/>
        </w:rPr>
        <w:t>
      Қаржы нарығы мен қаржы ұйымдарын мемлекеттiк реттеу, бақылау және қадағалау жөніндегі уәкілетті органның толық атауы</w:t>
      </w:r>
    </w:p>
    <w:bookmarkEnd w:id="153"/>
    <w:bookmarkStart w:name="z319" w:id="154"/>
    <w:p>
      <w:pPr>
        <w:spacing w:after="0"/>
        <w:ind w:left="0"/>
        <w:jc w:val="left"/>
      </w:pPr>
      <w:r>
        <w:rPr>
          <w:rFonts w:ascii="Times New Roman"/>
          <w:b/>
          <w:i w:val="false"/>
          <w:color w:val="000000"/>
        </w:rPr>
        <w:t xml:space="preserve"> Микроқаржылық қызметті жүзеге асыруға берілген лицензия</w:t>
      </w:r>
    </w:p>
    <w:bookmarkEnd w:id="154"/>
    <w:bookmarkStart w:name="z320" w:id="155"/>
    <w:p>
      <w:pPr>
        <w:spacing w:after="0"/>
        <w:ind w:left="0"/>
        <w:jc w:val="both"/>
      </w:pPr>
      <w:r>
        <w:rPr>
          <w:rFonts w:ascii="Times New Roman"/>
          <w:b w:val="false"/>
          <w:i w:val="false"/>
          <w:color w:val="000000"/>
          <w:sz w:val="28"/>
        </w:rPr>
        <w:t xml:space="preserve">
      Лицензия нөмірі </w:t>
      </w:r>
      <w:r>
        <w:rPr>
          <w:rFonts w:ascii="Times New Roman"/>
          <w:b w:val="false"/>
          <w:i w:val="false"/>
          <w:color w:val="000000"/>
          <w:sz w:val="28"/>
          <w:u w:val="single"/>
        </w:rPr>
        <w:t>____________</w:t>
      </w:r>
      <w:r>
        <w:rPr>
          <w:rFonts w:ascii="Times New Roman"/>
          <w:b w:val="false"/>
          <w:i w:val="false"/>
          <w:color w:val="000000"/>
          <w:sz w:val="28"/>
        </w:rPr>
        <w:t xml:space="preserve"> Берілген күні жылғы "</w:t>
      </w:r>
      <w:r>
        <w:rPr>
          <w:rFonts w:ascii="Times New Roman"/>
          <w:b w:val="false"/>
          <w:i w:val="false"/>
          <w:color w:val="000000"/>
          <w:sz w:val="28"/>
          <w:u w:val="single"/>
        </w:rPr>
        <w:t>___</w:t>
      </w:r>
      <w:r>
        <w:rPr>
          <w:rFonts w:ascii="Times New Roman"/>
          <w:b w:val="false"/>
          <w:i w:val="false"/>
          <w:color w:val="000000"/>
          <w:sz w:val="28"/>
        </w:rPr>
        <w:t>"</w:t>
      </w:r>
      <w:r>
        <w:rPr>
          <w:rFonts w:ascii="Times New Roman"/>
          <w:b w:val="false"/>
          <w:i w:val="false"/>
          <w:color w:val="000000"/>
          <w:sz w:val="28"/>
          <w:u w:val="single"/>
        </w:rPr>
        <w:t>_</w:t>
      </w:r>
      <w:r>
        <w:rPr>
          <w:rFonts w:ascii="Times New Roman"/>
          <w:b w:val="false"/>
          <w:i w:val="false"/>
          <w:color w:val="000000"/>
          <w:sz w:val="28"/>
          <w:u w:val="single"/>
        </w:rPr>
        <w:t>________</w:t>
      </w:r>
    </w:p>
    <w:bookmarkEnd w:id="15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(микроқаржы ұйымның, кредиттік серіктестіктің, ломбардтың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(индекс, облыс, қала, аудан, көше, үйдің, офистің нөмірі)</w:t>
      </w:r>
    </w:p>
    <w:bookmarkStart w:name="z321" w:id="156"/>
    <w:p>
      <w:pPr>
        <w:spacing w:after="0"/>
        <w:ind w:left="0"/>
        <w:jc w:val="both"/>
      </w:pPr>
      <w:r>
        <w:rPr>
          <w:rFonts w:ascii="Times New Roman"/>
          <w:b w:val="false"/>
          <w:i w:val="false"/>
          <w:color w:val="000000"/>
          <w:sz w:val="28"/>
        </w:rPr>
        <w:t>
      Осы лицензия мынадай микроқаржылық қызметті жүзеге асыру құқығын береді:</w:t>
      </w:r>
    </w:p>
    <w:bookmarkEnd w:id="156"/>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(микроқаржылық қызметтің түрі)</w:t>
      </w:r>
    </w:p>
    <w:bookmarkStart w:name="z322" w:id="157"/>
    <w:p>
      <w:pPr>
        <w:spacing w:after="0"/>
        <w:ind w:left="0"/>
        <w:jc w:val="both"/>
      </w:pPr>
      <w:r>
        <w:rPr>
          <w:rFonts w:ascii="Times New Roman"/>
          <w:b w:val="false"/>
          <w:i w:val="false"/>
          <w:color w:val="000000"/>
          <w:sz w:val="28"/>
        </w:rPr>
        <w:t>
      Көрсетілетін қызметті берушінің уәкілетті тұлғасы</w:t>
      </w:r>
    </w:p>
    <w:bookmarkEnd w:id="157"/>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(қолы немесе электрондық цифрлық қолтаңба)</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 xml:space="preserve">2026 жылғы </w:t>
            </w:r>
            <w:r>
              <w:rPr>
                <w:rFonts w:ascii="Times New Roman"/>
                <w:b w:val="false"/>
                <w:i w:val="false"/>
                <w:color w:val="000000"/>
                <w:sz w:val="20"/>
                <w:u w:val="single"/>
              </w:rPr>
              <w:t>____ ______</w:t>
            </w:r>
            <w:r>
              <w:br/>
            </w:r>
            <w:r>
              <w:rPr>
                <w:rFonts w:ascii="Times New Roman"/>
                <w:b w:val="false"/>
                <w:i w:val="false"/>
                <w:color w:val="000000"/>
                <w:sz w:val="20"/>
              </w:rPr>
              <w:t>№ _____ қаулысына</w:t>
            </w:r>
            <w:r>
              <w:br/>
            </w:r>
            <w:r>
              <w:rPr>
                <w:rFonts w:ascii="Times New Roman"/>
                <w:b w:val="false"/>
                <w:i w:val="false"/>
                <w:color w:val="000000"/>
                <w:sz w:val="20"/>
              </w:rPr>
              <w:t>2-қосымша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334" w:id="158"/>
    <w:p>
      <w:pPr>
        <w:spacing w:after="0"/>
        <w:ind w:left="0"/>
        <w:jc w:val="left"/>
      </w:pPr>
      <w:r>
        <w:rPr>
          <w:rFonts w:ascii="Times New Roman"/>
          <w:b/>
          <w:i w:val="false"/>
          <w:color w:val="000000"/>
        </w:rPr>
        <w:t xml:space="preserve"> Көрсетілетін қызметті берушіге ерікті өтініш білдіруге байланысты микроқаржылық қызметті жүзеге асыруға берілген лицензияның қолданылуын тоқтату туралы өтініш</w:t>
      </w:r>
    </w:p>
    <w:bookmarkEnd w:id="158"/>
    <w:p>
      <w:pPr>
        <w:spacing w:after="0"/>
        <w:ind w:left="0"/>
        <w:jc w:val="both"/>
      </w:pPr>
      <w:bookmarkStart w:name="z335" w:id="159"/>
      <w:r>
        <w:rPr>
          <w:rFonts w:ascii="Times New Roman"/>
          <w:b w:val="false"/>
          <w:i w:val="false"/>
          <w:color w:val="000000"/>
          <w:sz w:val="28"/>
        </w:rPr>
        <w:t>
      ______________________________________</w:t>
      </w:r>
    </w:p>
    <w:bookmarkEnd w:id="159"/>
    <w:p>
      <w:pPr>
        <w:spacing w:after="0"/>
        <w:ind w:left="0"/>
        <w:jc w:val="both"/>
      </w:pPr>
      <w:r>
        <w:rPr>
          <w:rFonts w:ascii="Times New Roman"/>
          <w:b w:val="false"/>
          <w:i w:val="false"/>
          <w:color w:val="000000"/>
          <w:sz w:val="28"/>
        </w:rPr>
        <w:t xml:space="preserve">       (көрсетілетін қызметті алушының атауы)</w:t>
      </w:r>
    </w:p>
    <w:bookmarkStart w:name="z336" w:id="160"/>
    <w:p>
      <w:pPr>
        <w:spacing w:after="0"/>
        <w:ind w:left="0"/>
        <w:jc w:val="both"/>
      </w:pPr>
      <w:r>
        <w:rPr>
          <w:rFonts w:ascii="Times New Roman"/>
          <w:b w:val="false"/>
          <w:i w:val="false"/>
          <w:color w:val="000000"/>
          <w:sz w:val="28"/>
        </w:rPr>
        <w:t>
      көрсетілетін қызметті алушының уәкілетті органының ______ жылғы</w:t>
      </w:r>
    </w:p>
    <w:bookmarkEnd w:id="160"/>
    <w:p>
      <w:pPr>
        <w:spacing w:after="0"/>
        <w:ind w:left="0"/>
        <w:jc w:val="both"/>
      </w:pPr>
      <w:r>
        <w:rPr>
          <w:rFonts w:ascii="Times New Roman"/>
          <w:b w:val="false"/>
          <w:i w:val="false"/>
          <w:color w:val="000000"/>
          <w:sz w:val="28"/>
        </w:rPr>
        <w:t>
      "____" ________ № ____________________ шешіміне сәйкес микроқаржылық</w:t>
      </w:r>
    </w:p>
    <w:p>
      <w:pPr>
        <w:spacing w:after="0"/>
        <w:ind w:left="0"/>
        <w:jc w:val="both"/>
      </w:pPr>
      <w:r>
        <w:rPr>
          <w:rFonts w:ascii="Times New Roman"/>
          <w:b w:val="false"/>
          <w:i w:val="false"/>
          <w:color w:val="000000"/>
          <w:sz w:val="28"/>
        </w:rPr>
        <w:t>
      қызметті жүзеге асыруға берілген __________________________________</w:t>
      </w:r>
    </w:p>
    <w:p>
      <w:pPr>
        <w:spacing w:after="0"/>
        <w:ind w:left="0"/>
        <w:jc w:val="both"/>
      </w:pPr>
      <w:r>
        <w:rPr>
          <w:rFonts w:ascii="Times New Roman"/>
          <w:b w:val="false"/>
          <w:i w:val="false"/>
          <w:color w:val="000000"/>
          <w:sz w:val="28"/>
        </w:rPr>
        <w:t xml:space="preserve">                                           (лицензия нөмірі, берілген күні)</w:t>
      </w:r>
    </w:p>
    <w:p>
      <w:pPr>
        <w:spacing w:after="0"/>
        <w:ind w:left="0"/>
        <w:jc w:val="both"/>
      </w:pPr>
      <w:r>
        <w:rPr>
          <w:rFonts w:ascii="Times New Roman"/>
          <w:b w:val="false"/>
          <w:i w:val="false"/>
          <w:color w:val="000000"/>
          <w:sz w:val="28"/>
        </w:rPr>
        <w:t>лицензияның қолданысын тоқтатуды жүзеге асыруды сұрайды.</w:t>
      </w:r>
    </w:p>
    <w:p>
      <w:pPr>
        <w:spacing w:after="0"/>
        <w:ind w:left="0"/>
        <w:jc w:val="both"/>
      </w:pPr>
      <w:r>
        <w:rPr>
          <w:rFonts w:ascii="Times New Roman"/>
          <w:b w:val="false"/>
          <w:i w:val="false"/>
          <w:color w:val="000000"/>
          <w:sz w:val="28"/>
        </w:rPr>
        <w:t>
      Көрсетілетін қызметті алушы өтінішке қоса берілетін құжаттарды (ақпараттың) анықтығын растайды. Қоса берілетін құжаттар (жіберілетін құжаттардың атаулы тізбесін, олардың әрқайсысы бойынша дана мен парақтар санын көрсету)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 цифрлық жүйелердегі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Көрсетілетін қызметті алушының атқарушы органы басшысының не өтініш беруге уәкілетті тұлғаның тегі, аты, әкесінің аты (ол болған жағдайда) (растайтын құжаттарды қоса бере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(қолы немесе электрондық цифрлық қолтаңбасы)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 ______</w:t>
            </w:r>
            <w:r>
              <w:br/>
            </w:r>
            <w:r>
              <w:rPr>
                <w:rFonts w:ascii="Times New Roman"/>
                <w:b w:val="false"/>
                <w:i w:val="false"/>
                <w:color w:val="000000"/>
                <w:sz w:val="20"/>
              </w:rPr>
              <w:t>№ _____ қаулысына</w:t>
            </w:r>
            <w:r>
              <w:br/>
            </w:r>
            <w:r>
              <w:rPr>
                <w:rFonts w:ascii="Times New Roman"/>
                <w:b w:val="false"/>
                <w:i w:val="false"/>
                <w:color w:val="000000"/>
                <w:sz w:val="20"/>
              </w:rPr>
              <w:t>3-қосымша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348" w:id="161"/>
    <w:p>
      <w:pPr>
        <w:spacing w:after="0"/>
        <w:ind w:left="0"/>
        <w:jc w:val="left"/>
      </w:pPr>
      <w:r>
        <w:rPr>
          <w:rFonts w:ascii="Times New Roman"/>
          <w:b/>
          <w:i w:val="false"/>
          <w:color w:val="000000"/>
        </w:rPr>
        <w:t xml:space="preserve"> Меншікті капиталдың ең төменгі мөлшерін сақтау туралы мәліметтер</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асыратын ұйымның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күндегі меншікті капиталдың мөлшері (мың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162"/>
      <w:r>
        <w:rPr>
          <w:rFonts w:ascii="Times New Roman"/>
          <w:b w:val="false"/>
          <w:i w:val="false"/>
          <w:color w:val="000000"/>
          <w:sz w:val="28"/>
        </w:rPr>
        <w:t>
      ____ жылғы "____" _____________ ______</w:t>
      </w:r>
      <w:r>
        <w:rPr>
          <w:rFonts w:ascii="Times New Roman"/>
          <w:b w:val="false"/>
          <w:i w:val="false"/>
          <w:color w:val="000000"/>
          <w:sz w:val="28"/>
          <w:u w:val="single"/>
        </w:rPr>
        <w:t>___________________________________________________________</w:t>
      </w:r>
    </w:p>
    <w:bookmarkEnd w:id="162"/>
    <w:p>
      <w:pPr>
        <w:spacing w:after="0"/>
        <w:ind w:left="0"/>
        <w:jc w:val="both"/>
      </w:pPr>
      <w:r>
        <w:rPr>
          <w:rFonts w:ascii="Times New Roman"/>
          <w:b w:val="false"/>
          <w:i w:val="false"/>
          <w:color w:val="000000"/>
          <w:sz w:val="28"/>
        </w:rPr>
        <w:t xml:space="preserve">       мәліметтерді беруге уәкілетті тұлғаның тегі, аты, әкесінің аты</w:t>
      </w:r>
    </w:p>
    <w:p>
      <w:pPr>
        <w:spacing w:after="0"/>
        <w:ind w:left="0"/>
        <w:jc w:val="both"/>
      </w:pPr>
      <w:r>
        <w:rPr>
          <w:rFonts w:ascii="Times New Roman"/>
          <w:b w:val="false"/>
          <w:i w:val="false"/>
          <w:color w:val="000000"/>
          <w:sz w:val="28"/>
        </w:rPr>
        <w:t xml:space="preserve">                         (ол болған жағдайда)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және қолы (растаушы құжаттарды қоса бере отырып)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w:t>
            </w:r>
            <w:r>
              <w:br/>
            </w:r>
            <w:r>
              <w:rPr>
                <w:rFonts w:ascii="Times New Roman"/>
                <w:b w:val="false"/>
                <w:i w:val="false"/>
                <w:color w:val="000000"/>
                <w:sz w:val="20"/>
              </w:rPr>
              <w:t>Басқармасының</w:t>
            </w:r>
            <w:r>
              <w:br/>
            </w:r>
            <w:r>
              <w:rPr>
                <w:rFonts w:ascii="Times New Roman"/>
                <w:b w:val="false"/>
                <w:i w:val="false"/>
                <w:color w:val="000000"/>
                <w:sz w:val="20"/>
              </w:rPr>
              <w:t>2026 жылғы ____ ______</w:t>
            </w:r>
            <w:r>
              <w:br/>
            </w:r>
            <w:r>
              <w:rPr>
                <w:rFonts w:ascii="Times New Roman"/>
                <w:b w:val="false"/>
                <w:i w:val="false"/>
                <w:color w:val="000000"/>
                <w:sz w:val="20"/>
              </w:rPr>
              <w:t>№ _____ қаулысына</w:t>
            </w:r>
            <w:r>
              <w:br/>
            </w:r>
            <w:r>
              <w:rPr>
                <w:rFonts w:ascii="Times New Roman"/>
                <w:b w:val="false"/>
                <w:i w:val="false"/>
                <w:color w:val="000000"/>
                <w:sz w:val="20"/>
              </w:rPr>
              <w:t>4-қосымша</w:t>
            </w:r>
            <w:r>
              <w:br/>
            </w:r>
            <w:r>
              <w:rPr>
                <w:rFonts w:ascii="Times New Roman"/>
                <w:b w:val="false"/>
                <w:i w:val="false"/>
                <w:color w:val="000000"/>
                <w:sz w:val="20"/>
              </w:rPr>
              <w:t>Микроқаржылық қызметті</w:t>
            </w:r>
            <w:r>
              <w:br/>
            </w:r>
            <w:r>
              <w:rPr>
                <w:rFonts w:ascii="Times New Roman"/>
                <w:b w:val="false"/>
                <w:i w:val="false"/>
                <w:color w:val="000000"/>
                <w:sz w:val="20"/>
              </w:rPr>
              <w:t>лицензиялау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361" w:id="163"/>
    <w:p>
      <w:pPr>
        <w:spacing w:after="0"/>
        <w:ind w:left="0"/>
        <w:jc w:val="left"/>
      </w:pPr>
      <w:r>
        <w:rPr>
          <w:rFonts w:ascii="Times New Roman"/>
          <w:b/>
          <w:i w:val="false"/>
          <w:color w:val="000000"/>
        </w:rPr>
        <w:t xml:space="preserve"> Ломбардтың үй-жайларының қауіпсіздігін және техникалық нығайтылуын қамтамасыз ету жүйесі туралы мәліметтер</w:t>
      </w:r>
    </w:p>
    <w:bookmarkEnd w:id="163"/>
    <w:bookmarkStart w:name="z362" w:id="164"/>
    <w:p>
      <w:pPr>
        <w:spacing w:after="0"/>
        <w:ind w:left="0"/>
        <w:jc w:val="left"/>
      </w:pPr>
      <w:r>
        <w:rPr>
          <w:rFonts w:ascii="Times New Roman"/>
          <w:b/>
          <w:i w:val="false"/>
          <w:color w:val="000000"/>
        </w:rPr>
        <w:t xml:space="preserve"> ____________________________________________________ үй-жайы (көрсетілетін қызметті алушының толық атауы)</w:t>
      </w:r>
    </w:p>
    <w:bookmarkEnd w:id="164"/>
    <w:bookmarkStart w:name="z363" w:id="165"/>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19709 болып тіркелген, Қазақстан Республикасының Ұлттық Банкі Басқармасының 2019 жылғы 28 қарашадағы № 226 </w:t>
      </w:r>
      <w:r>
        <w:rPr>
          <w:rFonts w:ascii="Times New Roman"/>
          <w:b w:val="false"/>
          <w:i w:val="false"/>
          <w:color w:val="000000"/>
          <w:sz w:val="28"/>
        </w:rPr>
        <w:t>қаулысымен</w:t>
      </w:r>
      <w:r>
        <w:rPr>
          <w:rFonts w:ascii="Times New Roman"/>
          <w:b w:val="false"/>
          <w:i w:val="false"/>
          <w:color w:val="000000"/>
          <w:sz w:val="28"/>
        </w:rPr>
        <w:t xml:space="preserve"> бекітілген Ломбардта заттарды сақтау, ломбардтардың үй-жайларының қауіпсіздігін және техникалық нығайтылуын қамтамасыз ету жөніндегі талаптарды, ломбардтарда заңсыз алынған заттардың айналымына қарсы іс-қимыл жөніндегі шараларды белгілеу мәселелерін қоса алғанда, ломбардтардың қызметін ұйымдастыру </w:t>
      </w:r>
      <w:r>
        <w:rPr>
          <w:rFonts w:ascii="Times New Roman"/>
          <w:b w:val="false"/>
          <w:i w:val="false"/>
          <w:color w:val="000000"/>
          <w:sz w:val="28"/>
        </w:rPr>
        <w:t>қағидаларына</w:t>
      </w:r>
      <w:r>
        <w:rPr>
          <w:rFonts w:ascii="Times New Roman"/>
          <w:b w:val="false"/>
          <w:i w:val="false"/>
          <w:color w:val="000000"/>
          <w:sz w:val="28"/>
        </w:rPr>
        <w:t xml:space="preserve"> (бұдан әрі - № 226 қағидалар) сәйкес болатын мынадай аймақтардан тұрады.</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66"/>
          <w:p>
            <w:pPr>
              <w:spacing w:after="20"/>
              <w:ind w:left="20"/>
              <w:jc w:val="both"/>
            </w:pPr>
            <w:r>
              <w:rPr>
                <w:rFonts w:ascii="Times New Roman"/>
                <w:b w:val="false"/>
                <w:i w:val="false"/>
                <w:color w:val="000000"/>
                <w:sz w:val="20"/>
              </w:rPr>
              <w:t>
Үй-жайдың (үй-жайлардың) орналасқан жері: ___________________________</w:t>
            </w:r>
          </w:p>
          <w:bookmarkEnd w:id="166"/>
          <w:p>
            <w:pPr>
              <w:spacing w:after="20"/>
              <w:ind w:left="20"/>
              <w:jc w:val="both"/>
            </w:pPr>
            <w:r>
              <w:rPr>
                <w:rFonts w:ascii="Times New Roman"/>
                <w:b w:val="false"/>
                <w:i w:val="false"/>
                <w:color w:val="000000"/>
                <w:sz w:val="20"/>
              </w:rPr>
              <w:t>
___________________________________________________________________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Ломбардтың үй-жайы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(еркін нысанда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226 қағидалардың </w:t>
            </w:r>
            <w:r>
              <w:rPr>
                <w:rFonts w:ascii="Times New Roman"/>
                <w:b w:val="false"/>
                <w:i w:val="false"/>
                <w:color w:val="000000"/>
                <w:sz w:val="20"/>
              </w:rPr>
              <w:t>9-тармағына</w:t>
            </w:r>
            <w:r>
              <w:rPr>
                <w:rFonts w:ascii="Times New Roman"/>
                <w:b w:val="false"/>
                <w:i w:val="false"/>
                <w:color w:val="000000"/>
                <w:sz w:val="20"/>
              </w:rPr>
              <w:t xml:space="preserve"> сәйкес бейнебақылау жүйелерімен, күзет сигнализациясымен және шұғыл шақыру пультімен жабдықталуы (бар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касса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қызмет көрсету аймағы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 сақтау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5" w:id="167"/>
    <w:p>
      <w:pPr>
        <w:spacing w:after="0"/>
        <w:ind w:left="0"/>
        <w:jc w:val="both"/>
      </w:pPr>
      <w:r>
        <w:rPr>
          <w:rFonts w:ascii="Times New Roman"/>
          <w:b w:val="false"/>
          <w:i w:val="false"/>
          <w:color w:val="000000"/>
          <w:sz w:val="28"/>
        </w:rPr>
        <w:t>
      _____ жылғы " ____ "____________</w:t>
      </w:r>
    </w:p>
    <w:bookmarkEnd w:id="167"/>
    <w:bookmarkStart w:name="z366" w:id="168"/>
    <w:p>
      <w:pPr>
        <w:spacing w:after="0"/>
        <w:ind w:left="0"/>
        <w:jc w:val="both"/>
      </w:pPr>
      <w:r>
        <w:rPr>
          <w:rFonts w:ascii="Times New Roman"/>
          <w:b w:val="false"/>
          <w:i w:val="false"/>
          <w:color w:val="000000"/>
          <w:sz w:val="28"/>
        </w:rPr>
        <w:t>
      _________________________________________________________________</w:t>
      </w:r>
    </w:p>
    <w:bookmarkEnd w:id="168"/>
    <w:p>
      <w:pPr>
        <w:spacing w:after="0"/>
        <w:ind w:left="0"/>
        <w:jc w:val="both"/>
      </w:pPr>
      <w:bookmarkStart w:name="z367" w:id="169"/>
      <w:r>
        <w:rPr>
          <w:rFonts w:ascii="Times New Roman"/>
          <w:b w:val="false"/>
          <w:i w:val="false"/>
          <w:color w:val="000000"/>
          <w:sz w:val="28"/>
        </w:rPr>
        <w:t>
             мәліметтерді беруге уәкілетті тұлғаның тегі, аты, әкесінің аты</w:t>
      </w:r>
    </w:p>
    <w:bookmarkEnd w:id="169"/>
    <w:p>
      <w:pPr>
        <w:spacing w:after="0"/>
        <w:ind w:left="0"/>
        <w:jc w:val="both"/>
      </w:pPr>
      <w:r>
        <w:rPr>
          <w:rFonts w:ascii="Times New Roman"/>
          <w:b w:val="false"/>
          <w:i w:val="false"/>
          <w:color w:val="000000"/>
          <w:sz w:val="28"/>
        </w:rPr>
        <w:t xml:space="preserve">                               (ол болған жағдайда)</w:t>
      </w:r>
    </w:p>
    <w:bookmarkStart w:name="z368" w:id="170"/>
    <w:p>
      <w:pPr>
        <w:spacing w:after="0"/>
        <w:ind w:left="0"/>
        <w:jc w:val="both"/>
      </w:pPr>
      <w:r>
        <w:rPr>
          <w:rFonts w:ascii="Times New Roman"/>
          <w:b w:val="false"/>
          <w:i w:val="false"/>
          <w:color w:val="000000"/>
          <w:sz w:val="28"/>
        </w:rPr>
        <w:t>
      _________________________________________________________________</w:t>
      </w:r>
    </w:p>
    <w:bookmarkEnd w:id="170"/>
    <w:bookmarkStart w:name="z369" w:id="171"/>
    <w:p>
      <w:pPr>
        <w:spacing w:after="0"/>
        <w:ind w:left="0"/>
        <w:jc w:val="both"/>
      </w:pPr>
      <w:r>
        <w:rPr>
          <w:rFonts w:ascii="Times New Roman"/>
          <w:b w:val="false"/>
          <w:i w:val="false"/>
          <w:color w:val="000000"/>
          <w:sz w:val="28"/>
        </w:rPr>
        <w:t>
             және қолы (растаушы құжаттарды қоса бере отырып)</w:t>
      </w:r>
    </w:p>
    <w:bookmarkEnd w:id="171"/>
    <w:bookmarkStart w:name="z370" w:id="172"/>
    <w:p>
      <w:pPr>
        <w:spacing w:after="0"/>
        <w:ind w:left="0"/>
        <w:jc w:val="both"/>
      </w:pPr>
      <w:r>
        <w:rPr>
          <w:rFonts w:ascii="Times New Roman"/>
          <w:b w:val="false"/>
          <w:i w:val="false"/>
          <w:color w:val="000000"/>
          <w:sz w:val="28"/>
        </w:rPr>
        <w:t>
      Ескертпе: әртүрлі мекенжайлар бойынша орналасқан үй-жайлардың сипаттауы сәйкес келсе мәліметтерді үй-жайлардың бірнеше мекенжайларын көрсете отырып толтыруға болады</w:t>
      </w:r>
    </w:p>
    <w:bookmarkEnd w:id="1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