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306f" w14:textId="f3e3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"Астана, Алматы, Шымкент қалаларының және облыстардың әкімдері жанындағы мемлекеттік рәміздер жөніндегі комиссиялар туралы үлгілік ережені бекіту туралы" Қазақстан Республикасы Мәдениет және спорт министрінің міндетін атқарушы 2022 жылғы 18 қарашадағы № 330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2026 жылғы 8 шiлдедегi № 329-НҚ бұйрығы. Қазақстан Республикасының Әділет министрлігінде 2026 жылғы 14 шiлдеде № 39295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"Астана, Алматы, Шымкент қалаларының және облыстардың әкімдері жанындағы мемлекеттік рәміздер жөніндегі комиссиялар туралы үлгілік ережені бекіту туралы" Қазақстан Республикасы Мәдениет және спорт министрінің міндетін атқарушы 2022 жылғы 18 қарашадағы № 330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30634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Астана, Алматы, Шымкент қалаларының және облыстардың әкімдері жанындағы мемлекеттік рәміздер жөніндегі комиссиялар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 азаматтары, сондай-ақ Қазақстан Республикасының аумағында жүрген адамдар Қазақстан Республикасының мемлекеттік рәміздеріне құрметпен қарауын қалыптастыру;".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Архив, құжаттама және кітап ісі комитеті Қазақстан Республикасының заңнамасында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