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ff65" w14:textId="8fdf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аумағына автомобиль, су және теміржол көлігімен бидай әкелуге тыйым салуды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2026 жылғы 11 шiлдедегi № 273 бұйрығы. Қазақстан Республикасының Әділет министрлігінде 2026 жылғы 13 шiлдеде № 39292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қауіпсіздігі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 және 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"Еуразиялық экономикалық одақ туралы шартты ратификациялау туралы" Қазақстан Республикасының Заңымен ратификацияланған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29-бабына</w:t>
      </w:r>
      <w:r>
        <w:rPr>
          <w:rFonts w:ascii="Times New Roman"/>
          <w:b w:val="false"/>
          <w:i w:val="false"/>
          <w:color w:val="000000"/>
          <w:sz w:val="28"/>
        </w:rPr>
        <w:t>, сондай-ақ аталған Шартқа 7-қосымшаның 10-бөліміне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Үшінші елдерден және Еуразиялық экономикалық одақ елдерінен Қазақстан Республикасының аумағына құс шаруашылығы және астық өңдеу кәсіпорындарының, лицензияланған элеваторлардың, "Азық-түлік келісімшарт корпорациясы" ұлттық компаниясы" акционерлік қоғамының мекенжайына теміржол көлігімен бидай әкелуді қоспағанда, автомобиль, су және теміржол көлігімен бидайды (Еуразиялық экономикалық одақтың сыртқы экономикалық қызметінің тауар номенклатурасының коды: 1001) әкелуге алты ай мерзімге тыйым салу енгізілсін.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Құс шаруашылығы және астық өңдеу кәсіпорындарының мекенжайына әкелінген бидай ішкі және сыртқы нарықтарда өткізілмеуі (сатылмауы) тиіс.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тыйым салу Қазақстан Республикасының аумағына теміржол транзиттік тасымалдары шеңберінде әкелінетін бидайға, сондай-ақ олардың Қазақстан Республикасының аумағы арқылы Еуразиялық экономикалық одаққа мүше бір мемлекеттің аумағынан Еуразиялық экономикалық одаққа мүше басқа мемлекеттің аумағына орнын ауыстыруға қолданылмайды.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 заңнамада белгіленген тәртіппен Еуразиялық экономикалық комиссияны осы бұйрықтың 1-тармағын іске асыру жөніндегі шаралардың қолданылуы туралы хабардар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Ауыл шаруашылығы министрлігінің Агроөнеркәсіптік кешендегі мемлекеттік инспекция комитеті Қазақстан Республикасы Қаржы министрлігінің Мемлекеттік кірістер комитетімен өзара іс-қимыл жасай отырып, өз құзыреті шегінде заңнамада белгіленген тәртіппен осы бұйрықтың 1-тармағының орындалуын қамтамасыз ету бойынша қажетті шараларды қабылдасын.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Ауыл шаруашылығы министрлігінің Аграрлық азық-түлік нарықтары және ауыл шаруашылық өнімдерін қайта өңдеу департаменті заңнамада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бұйрықтың орындалуын бақылау жетекшілік ететін ауыл шаруашылығы вице-министріне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бұйрық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