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a3de" w14:textId="949a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13 шiлдедегi № 179 бұйрығы. Қазақстан Республикасының Әділет министрлігінде 2026 жылғы 13 шiлдеде № 39290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ресми жарияланғаннан кейін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13 шілдедегі</w:t>
            </w:r>
            <w:r>
              <w:br/>
            </w:r>
            <w:r>
              <w:rPr>
                <w:rFonts w:ascii="Times New Roman"/>
                <w:b w:val="false"/>
                <w:i w:val="false"/>
                <w:color w:val="000000"/>
                <w:sz w:val="20"/>
              </w:rPr>
              <w:t>№ 179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міндетін атқарушының 2010 жылғы 13 тамыздағы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6463 болып тіркелген) мынадай өзгерістер енгізілсін: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Халықаралық тұрақты емес ұшуды орындауға рұқсаттар беру және оны беруден бас тарту негіздерінің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1-тармақ мынадай редакцияда жазылсын:</w:t>
      </w:r>
    </w:p>
    <w:bookmarkEnd w:id="11"/>
    <w:bookmarkStart w:name="z15" w:id="12"/>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 (бұдан әрі – Қағидалар) "Қазақстан Республикасының әуе кеңістігін пайдалану және авиация қызметі туралы" Қазақстан Республикасының Заңы 14-бабының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халықаралық тұрақты емес ұшуларды орындауға арналған рұқсаттарды беру және "Халықаралық тұрақты емес ұшуларды орындауға арналған рұқсаттарды беру" мемлекеттік қызметін көрсету тәртібін айқындайды."; </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7" w:id="13"/>
    <w:p>
      <w:pPr>
        <w:spacing w:after="0"/>
        <w:ind w:left="0"/>
        <w:jc w:val="both"/>
      </w:pPr>
      <w:r>
        <w:rPr>
          <w:rFonts w:ascii="Times New Roman"/>
          <w:b w:val="false"/>
          <w:i w:val="false"/>
          <w:color w:val="000000"/>
          <w:sz w:val="28"/>
        </w:rPr>
        <w:t>
      "7. Заңды және жеке тұлғалар, заңды тұлғалардың филиалдары мен өкілдіктері (бұдан әрі – көрсетілетін қызметті алушы) мемлекеттік қызметті алу үшін қызмет берушіге аэронавигациялық ұйымына аэронавигациялық ақпарат жинағында жарияланған байланыс арналары бойынша ұсынады:";</w:t>
      </w:r>
    </w:p>
    <w:bookmarkEnd w:id="13"/>
    <w:bookmarkStart w:name="z18" w:id="14"/>
    <w:p>
      <w:pPr>
        <w:spacing w:after="0"/>
        <w:ind w:left="0"/>
        <w:jc w:val="both"/>
      </w:pPr>
      <w:r>
        <w:rPr>
          <w:rFonts w:ascii="Times New Roman"/>
          <w:b w:val="false"/>
          <w:i w:val="false"/>
          <w:color w:val="000000"/>
          <w:sz w:val="28"/>
        </w:rPr>
        <w:t>
      14-тармақ мынадай редакцияда жазылсын:</w:t>
      </w:r>
    </w:p>
    <w:bookmarkEnd w:id="14"/>
    <w:bookmarkStart w:name="z19" w:id="15"/>
    <w:p>
      <w:pPr>
        <w:spacing w:after="0"/>
        <w:ind w:left="0"/>
        <w:jc w:val="both"/>
      </w:pPr>
      <w:r>
        <w:rPr>
          <w:rFonts w:ascii="Times New Roman"/>
          <w:b w:val="false"/>
          <w:i w:val="false"/>
          <w:color w:val="000000"/>
          <w:sz w:val="28"/>
        </w:rPr>
        <w:t>
      "14.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5"/>
    <w:bookmarkStart w:name="z20" w:id="16"/>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"Халықаралық тұрақты емес ұшуларды орындауға рұқсат беру" мемлекеттік қызмет көрсету үшін негізгі талаптардың тізбесі осы Өзгерістер енгізілетін кейбір бұйрықтардың тізбесіне (бұдан әрі – Бұйрықтар тізбесі)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2" w:id="17"/>
    <w:p>
      <w:pPr>
        <w:spacing w:after="0"/>
        <w:ind w:left="0"/>
        <w:jc w:val="both"/>
      </w:pPr>
      <w:r>
        <w:rPr>
          <w:rFonts w:ascii="Times New Roman"/>
          <w:b w:val="false"/>
          <w:i w:val="false"/>
          <w:color w:val="000000"/>
          <w:sz w:val="28"/>
        </w:rPr>
        <w:t xml:space="preserve">
      2. "Авиация персоналы куәлiктерiн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8782 болып тіркелген) мынадай өзгерістер енгізілсін:</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Авиация персоналы куәлiктерiн беру және олардың қолданылу мерзімін ұзарту </w:t>
      </w:r>
      <w:r>
        <w:rPr>
          <w:rFonts w:ascii="Times New Roman"/>
          <w:b w:val="false"/>
          <w:i w:val="false"/>
          <w:color w:val="000000"/>
          <w:sz w:val="28"/>
        </w:rPr>
        <w:t>қағидаларында</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"11. Құжаттарды Мемлекеттік корпорация арқылы тапсырған кезде Мемлекеттік корпорация қызметкері ұсынылған құжаттардың толықтығын және мемлекеттік қызмет көрсетуге қойылатын негізгі талаптар тізбесінің 8-тармағында көзделген құжаттар тізбесіне сәйкестігін тексереді.</w:t>
      </w:r>
    </w:p>
    <w:bookmarkEnd w:id="20"/>
    <w:bookmarkStart w:name="z27" w:id="21"/>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өтініш берушінің жазбаша келісімін алады.</w:t>
      </w:r>
    </w:p>
    <w:bookmarkEnd w:id="21"/>
    <w:bookmarkStart w:name="z28" w:id="22"/>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"цифрлық үкіметтің" шлюзі арқылы тиісті мемлекеттік цифрлық жүйелерден алынады.</w:t>
      </w:r>
    </w:p>
    <w:bookmarkEnd w:id="22"/>
    <w:bookmarkStart w:name="z29" w:id="2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және уәкілетті ұйымға жеткізу мерзімі мемлекеттік қызмет көрсету мерзіміне кірмейді.</w:t>
      </w:r>
    </w:p>
    <w:bookmarkEnd w:id="23"/>
    <w:bookmarkStart w:name="z30" w:id="24"/>
    <w:p>
      <w:pPr>
        <w:spacing w:after="0"/>
        <w:ind w:left="0"/>
        <w:jc w:val="both"/>
      </w:pPr>
      <w:r>
        <w:rPr>
          <w:rFonts w:ascii="Times New Roman"/>
          <w:b w:val="false"/>
          <w:i w:val="false"/>
          <w:color w:val="000000"/>
          <w:sz w:val="28"/>
        </w:rPr>
        <w:t xml:space="preserve">
      Құжаттарды Мемлекеттік корпорация арқылы қабылдаған кезде өтініш берушіге тиісті құжаттардың қабылданғаны туралы қолхатқа сілтеме жасай отырып, "цифрлық үкіметтің" веб-порталының есептік жазбасына қосылған абоненттік нөміріне SMS-хабарлама келіп түседі. Қажет болған жағдайда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24"/>
    <w:bookmarkStart w:name="z31" w:id="25"/>
    <w:p>
      <w:pPr>
        <w:spacing w:after="0"/>
        <w:ind w:left="0"/>
        <w:jc w:val="both"/>
      </w:pPr>
      <w:r>
        <w:rPr>
          <w:rFonts w:ascii="Times New Roman"/>
          <w:b w:val="false"/>
          <w:i w:val="false"/>
          <w:color w:val="000000"/>
          <w:sz w:val="28"/>
        </w:rPr>
        <w:t>
      Мемлекеттік корпорация арқылы көрсетілетін мемлекеттік қызмет нәтижелерін беру өтініш берушінің цифрлық құжаттар сервисінен (сәйкестендіру үшін) жеке басын куәландыратын құжатты не цифрлық құжатты көрсеткен кезде не оның өкілінің нотариалды куәландырылған сенімхаты бойынша жүзеге асырылады.</w:t>
      </w:r>
    </w:p>
    <w:bookmarkEnd w:id="25"/>
    <w:bookmarkStart w:name="z32" w:id="26"/>
    <w:p>
      <w:pPr>
        <w:spacing w:after="0"/>
        <w:ind w:left="0"/>
        <w:jc w:val="both"/>
      </w:pPr>
      <w:r>
        <w:rPr>
          <w:rFonts w:ascii="Times New Roman"/>
          <w:b w:val="false"/>
          <w:i w:val="false"/>
          <w:color w:val="000000"/>
          <w:sz w:val="28"/>
        </w:rPr>
        <w:t>
      Мемлекеттік корпорация нәтижені 1 (бір) ай бойы сақтауды қамтамасыз етеді, одан кейін оларды одан әрі сақтау үшін уәкілетті ұйымға беріледі.</w:t>
      </w:r>
    </w:p>
    <w:bookmarkEnd w:id="26"/>
    <w:bookmarkStart w:name="z33" w:id="27"/>
    <w:p>
      <w:pPr>
        <w:spacing w:after="0"/>
        <w:ind w:left="0"/>
        <w:jc w:val="both"/>
      </w:pPr>
      <w:r>
        <w:rPr>
          <w:rFonts w:ascii="Times New Roman"/>
          <w:b w:val="false"/>
          <w:i w:val="false"/>
          <w:color w:val="000000"/>
          <w:sz w:val="28"/>
        </w:rPr>
        <w:t>
      Өтініш беруші 1 (бір) ай өткеннен кейін жүгінген кезде, Уәкілетті ұйым мемлекеттік корпорацияның сұрау салуы бойынша құжаттарды пошта қызметі арқылы өтініш берушіге беру үшін мемлекеттік корпорацияға жібереді.</w:t>
      </w:r>
    </w:p>
    <w:bookmarkEnd w:id="27"/>
    <w:bookmarkStart w:name="z34" w:id="28"/>
    <w:p>
      <w:pPr>
        <w:spacing w:after="0"/>
        <w:ind w:left="0"/>
        <w:jc w:val="both"/>
      </w:pPr>
      <w:r>
        <w:rPr>
          <w:rFonts w:ascii="Times New Roman"/>
          <w:b w:val="false"/>
          <w:i w:val="false"/>
          <w:color w:val="000000"/>
          <w:sz w:val="28"/>
        </w:rPr>
        <w:t xml:space="preserve">
      Уәкілетті ұйым мемлекеттік көрсетілетін қызмет нәтижесін Мемлекеттік корпорацияға жеткізуді қамтамасыз етеді, мемлекеттік корпорацияға жеткізу мерзімі мемлекеттік қызмет көрсету мерзіміне кірмейді.";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бесінші бөлігі мынадай редакцияда жазылсын: </w:t>
      </w:r>
    </w:p>
    <w:bookmarkStart w:name="z36" w:id="29"/>
    <w:p>
      <w:pPr>
        <w:spacing w:after="0"/>
        <w:ind w:left="0"/>
        <w:jc w:val="both"/>
      </w:pPr>
      <w:r>
        <w:rPr>
          <w:rFonts w:ascii="Times New Roman"/>
          <w:b w:val="false"/>
          <w:i w:val="false"/>
          <w:color w:val="000000"/>
          <w:sz w:val="28"/>
        </w:rPr>
        <w:t>
      "Мемлекеттік қызметті көрсету үшін қажетті мәліметтерді қамтитын цифрлық жүйе істен шыққан кезде уәкілетті ұйым техникалық іркілістер анықталған сәттен бастап мемлекеттік көрсетілетін қызметтің атауы, әкімшілік құжаттың нөмірі мен коды немесе өтініштің бірегей сәйкестендіру нөмірі бойынша ақпарат бере отырып, әкімшілік құжаттың нөмірі мен коды немесе рұқсат беру құжатының бірегей сәйкестендіру нөмірі, көрсетілетін қызметті алушының жеке сәйкестендіру нөмірі немесе бизнес сәйкестендіру нөмірі, авторизацияланған сәттен бастап қате пайда болған сәтке дейін қадамдық скриншоттар қоса беріле отырып және қатенің нақты уақыты көрсетіле отырып бірыңғай қолдау қызметіне сұрау салу жіберу арқылы "цифрлық үкіметтің" операторын хабардар 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"Авиация персоналына куәліктер беру" мемлекеттік қызмет көрсетуге қойылатын негізгі талаптардың тізбесі:</w:t>
      </w:r>
    </w:p>
    <w:bookmarkStart w:name="z38" w:id="30"/>
    <w:p>
      <w:pPr>
        <w:spacing w:after="0"/>
        <w:ind w:left="0"/>
        <w:jc w:val="both"/>
      </w:pPr>
      <w:r>
        <w:rPr>
          <w:rFonts w:ascii="Times New Roman"/>
          <w:b w:val="false"/>
          <w:i w:val="false"/>
          <w:color w:val="000000"/>
          <w:sz w:val="28"/>
        </w:rPr>
        <w:t>
      реттік нөмірі 4-жолдың үшінші бағаны мынадай редакцияда жазылсын:</w:t>
      </w:r>
    </w:p>
    <w:bookmarkEnd w:id="30"/>
    <w:bookmarkStart w:name="z39" w:id="31"/>
    <w:p>
      <w:pPr>
        <w:spacing w:after="0"/>
        <w:ind w:left="0"/>
        <w:jc w:val="both"/>
      </w:pPr>
      <w:r>
        <w:rPr>
          <w:rFonts w:ascii="Times New Roman"/>
          <w:b w:val="false"/>
          <w:i w:val="false"/>
          <w:color w:val="000000"/>
          <w:sz w:val="28"/>
        </w:rPr>
        <w:t>
      "Мемлекеттік көрсетілетін қызметтің барлық кіші түрлері бойынша: электронды (ішінара цифрландырылған)/қағаз түрінде".</w:t>
      </w:r>
    </w:p>
    <w:bookmarkEnd w:id="31"/>
    <w:bookmarkStart w:name="z40" w:id="32"/>
    <w:p>
      <w:pPr>
        <w:spacing w:after="0"/>
        <w:ind w:left="0"/>
        <w:jc w:val="both"/>
      </w:pPr>
      <w:r>
        <w:rPr>
          <w:rFonts w:ascii="Times New Roman"/>
          <w:b w:val="false"/>
          <w:i w:val="false"/>
          <w:color w:val="000000"/>
          <w:sz w:val="28"/>
        </w:rPr>
        <w:t xml:space="preserve">
      3.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10486 болып тіркелген) мынадай өзгерістер енгізілсін:</w:t>
      </w:r>
    </w:p>
    <w:bookmarkEnd w:id="32"/>
    <w:bookmarkStart w:name="z41" w:id="33"/>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оқу орталығын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13-тармақ мынадай редакцияда жазылсын:</w:t>
      </w:r>
    </w:p>
    <w:bookmarkEnd w:id="34"/>
    <w:bookmarkStart w:name="z43" w:id="35"/>
    <w:p>
      <w:pPr>
        <w:spacing w:after="0"/>
        <w:ind w:left="0"/>
        <w:jc w:val="both"/>
      </w:pPr>
      <w:r>
        <w:rPr>
          <w:rFonts w:ascii="Times New Roman"/>
          <w:b w:val="false"/>
          <w:i w:val="false"/>
          <w:color w:val="000000"/>
          <w:sz w:val="28"/>
        </w:rPr>
        <w:t xml:space="preserve">
      "13. Уәкілетті ұйым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мемлекеттік қызмет көрсету сатысы туралы деректерді енгізуді қамтамасыз 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"17. Азматтық авиация саласындағы уәкілетті орган бұйрық мемлекеттік тіркелген күннен бастап үш жұмыс күні ішінде көрсетілетін қызметті берушіге, "цифрлық үкіметтің" операторына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жолдайды.";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 xml:space="preserve"> "Шетелдік авиациялық оқу орталығының сертификатын тану" мемлекеттік қызмет көрсетуге қойылатын негізгі талаптардың тізбесі:</w:t>
      </w:r>
    </w:p>
    <w:bookmarkStart w:name="z47" w:id="37"/>
    <w:p>
      <w:pPr>
        <w:spacing w:after="0"/>
        <w:ind w:left="0"/>
        <w:jc w:val="both"/>
      </w:pPr>
      <w:r>
        <w:rPr>
          <w:rFonts w:ascii="Times New Roman"/>
          <w:b w:val="false"/>
          <w:i w:val="false"/>
          <w:color w:val="000000"/>
          <w:sz w:val="28"/>
        </w:rPr>
        <w:t>
      реттік нөмірі 4- жолдың үшінші бағаны мынадай редакцияда жазылсын:</w:t>
      </w:r>
    </w:p>
    <w:bookmarkEnd w:id="37"/>
    <w:bookmarkStart w:name="z48" w:id="38"/>
    <w:p>
      <w:pPr>
        <w:spacing w:after="0"/>
        <w:ind w:left="0"/>
        <w:jc w:val="both"/>
      </w:pPr>
      <w:r>
        <w:rPr>
          <w:rFonts w:ascii="Times New Roman"/>
          <w:b w:val="false"/>
          <w:i w:val="false"/>
          <w:color w:val="000000"/>
          <w:sz w:val="28"/>
        </w:rPr>
        <w:t>
      "Электронды (ішінара цифрландырылған)";</w:t>
      </w:r>
    </w:p>
    <w:bookmarkEnd w:id="38"/>
    <w:bookmarkStart w:name="z49" w:id="39"/>
    <w:p>
      <w:pPr>
        <w:spacing w:after="0"/>
        <w:ind w:left="0"/>
        <w:jc w:val="both"/>
      </w:pPr>
      <w:r>
        <w:rPr>
          <w:rFonts w:ascii="Times New Roman"/>
          <w:b w:val="false"/>
          <w:i w:val="false"/>
          <w:color w:val="000000"/>
          <w:sz w:val="28"/>
        </w:rPr>
        <w:t>
      2-қосымшада "Азаматтық авиацияның авиациялық оқу орталығының сертификатын беру" мемлекеттік қызмет көрсетуге қойылатын негізгі талаптардың тізбесі:</w:t>
      </w:r>
    </w:p>
    <w:bookmarkEnd w:id="39"/>
    <w:bookmarkStart w:name="z50" w:id="40"/>
    <w:p>
      <w:pPr>
        <w:spacing w:after="0"/>
        <w:ind w:left="0"/>
        <w:jc w:val="both"/>
      </w:pPr>
      <w:r>
        <w:rPr>
          <w:rFonts w:ascii="Times New Roman"/>
          <w:b w:val="false"/>
          <w:i w:val="false"/>
          <w:color w:val="000000"/>
          <w:sz w:val="28"/>
        </w:rPr>
        <w:t>
      реттік нөмірі 4- жолдың үшінші бағаны мынадай редакцияда жазылсын:</w:t>
      </w:r>
    </w:p>
    <w:bookmarkEnd w:id="40"/>
    <w:bookmarkStart w:name="z51" w:id="41"/>
    <w:p>
      <w:pPr>
        <w:spacing w:after="0"/>
        <w:ind w:left="0"/>
        <w:jc w:val="both"/>
      </w:pPr>
      <w:r>
        <w:rPr>
          <w:rFonts w:ascii="Times New Roman"/>
          <w:b w:val="false"/>
          <w:i w:val="false"/>
          <w:color w:val="000000"/>
          <w:sz w:val="28"/>
        </w:rPr>
        <w:t xml:space="preserve">
      "Электронды (ішінара цифрландырылған)". </w:t>
      </w:r>
    </w:p>
    <w:bookmarkEnd w:id="41"/>
    <w:bookmarkStart w:name="z52" w:id="42"/>
    <w:p>
      <w:pPr>
        <w:spacing w:after="0"/>
        <w:ind w:left="0"/>
        <w:jc w:val="both"/>
      </w:pPr>
      <w:r>
        <w:rPr>
          <w:rFonts w:ascii="Times New Roman"/>
          <w:b w:val="false"/>
          <w:i w:val="false"/>
          <w:color w:val="000000"/>
          <w:sz w:val="28"/>
        </w:rPr>
        <w:t xml:space="preserve">
      4. "Әуежайдың (әуеайлақтың) авиациялық қауіпсіздік қызметін сертификаттау және сертификат беру, сондай-ақ әуежайдың (әуеайлақтың) авиациялық қауіпсіздік қызметіне қойылатын сертификаттау талаптарын бекіту туралы" Қазақстан Республикасы Инвестициялар және даму министрінің міндетін атқарушының 2015 жылғы 24 ақпандағы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11379 болып тіркелген) мынадай өзгерістер енгізілсін:</w:t>
      </w:r>
    </w:p>
    <w:bookmarkEnd w:id="42"/>
    <w:bookmarkStart w:name="z53" w:id="43"/>
    <w:p>
      <w:pPr>
        <w:spacing w:after="0"/>
        <w:ind w:left="0"/>
        <w:jc w:val="both"/>
      </w:pPr>
      <w:r>
        <w:rPr>
          <w:rFonts w:ascii="Times New Roman"/>
          <w:b w:val="false"/>
          <w:i w:val="false"/>
          <w:color w:val="000000"/>
          <w:sz w:val="28"/>
        </w:rPr>
        <w:t xml:space="preserve">
      көрсетілген бұйрықпен бекітілген Әуежайдың (әуеайлақтың) авиациялық қауіпсіздік қызметін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5" w:id="44"/>
    <w:p>
      <w:pPr>
        <w:spacing w:after="0"/>
        <w:ind w:left="0"/>
        <w:jc w:val="both"/>
      </w:pPr>
      <w:r>
        <w:rPr>
          <w:rFonts w:ascii="Times New Roman"/>
          <w:b w:val="false"/>
          <w:i w:val="false"/>
          <w:color w:val="000000"/>
          <w:sz w:val="28"/>
        </w:rPr>
        <w:t xml:space="preserve">
      "9. Көрсетілетін қызметті беруші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енгізуді қамтамасыз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"Әуежайдың (әуеайлақтың) авиациялық қауіпсіздік қызметінің сертификатын беру" мемлекеттік қызмет көрсетуге қойылатын негізгі талаптардың тізбесі:</w:t>
      </w:r>
    </w:p>
    <w:bookmarkStart w:name="z57" w:id="45"/>
    <w:p>
      <w:pPr>
        <w:spacing w:after="0"/>
        <w:ind w:left="0"/>
        <w:jc w:val="both"/>
      </w:pPr>
      <w:r>
        <w:rPr>
          <w:rFonts w:ascii="Times New Roman"/>
          <w:b w:val="false"/>
          <w:i w:val="false"/>
          <w:color w:val="000000"/>
          <w:sz w:val="28"/>
        </w:rPr>
        <w:t>
      реттік нөмірі 4- жолдың үшінші бағаны мынадай редакцияда жазылсын:</w:t>
      </w:r>
    </w:p>
    <w:bookmarkEnd w:id="45"/>
    <w:bookmarkStart w:name="z58" w:id="46"/>
    <w:p>
      <w:pPr>
        <w:spacing w:after="0"/>
        <w:ind w:left="0"/>
        <w:jc w:val="both"/>
      </w:pPr>
      <w:r>
        <w:rPr>
          <w:rFonts w:ascii="Times New Roman"/>
          <w:b w:val="false"/>
          <w:i w:val="false"/>
          <w:color w:val="000000"/>
          <w:sz w:val="28"/>
        </w:rPr>
        <w:t>
      "Электронды (ішінара цифрландырылған):</w:t>
      </w:r>
    </w:p>
    <w:bookmarkEnd w:id="46"/>
    <w:bookmarkStart w:name="z59" w:id="47"/>
    <w:p>
      <w:pPr>
        <w:spacing w:after="0"/>
        <w:ind w:left="0"/>
        <w:jc w:val="both"/>
      </w:pPr>
      <w:r>
        <w:rPr>
          <w:rFonts w:ascii="Times New Roman"/>
          <w:b w:val="false"/>
          <w:i w:val="false"/>
          <w:color w:val="000000"/>
          <w:sz w:val="28"/>
        </w:rPr>
        <w:t>
      сертификат беру;</w:t>
      </w:r>
    </w:p>
    <w:bookmarkEnd w:id="47"/>
    <w:bookmarkStart w:name="z60" w:id="48"/>
    <w:p>
      <w:pPr>
        <w:spacing w:after="0"/>
        <w:ind w:left="0"/>
        <w:jc w:val="both"/>
      </w:pPr>
      <w:r>
        <w:rPr>
          <w:rFonts w:ascii="Times New Roman"/>
          <w:b w:val="false"/>
          <w:i w:val="false"/>
          <w:color w:val="000000"/>
          <w:sz w:val="28"/>
        </w:rPr>
        <w:t>
      сертификатты қайта ресімдеу.";</w:t>
      </w:r>
    </w:p>
    <w:bookmarkEnd w:id="48"/>
    <w:bookmarkStart w:name="z61" w:id="49"/>
    <w:p>
      <w:pPr>
        <w:spacing w:after="0"/>
        <w:ind w:left="0"/>
        <w:jc w:val="both"/>
      </w:pPr>
      <w:r>
        <w:rPr>
          <w:rFonts w:ascii="Times New Roman"/>
          <w:b w:val="false"/>
          <w:i w:val="false"/>
          <w:color w:val="000000"/>
          <w:sz w:val="28"/>
        </w:rPr>
        <w:t>
      реттік нөмірі 7- жолдың үшінші бағаны мынадай редакцияда жазылсын:</w:t>
      </w:r>
    </w:p>
    <w:bookmarkEnd w:id="49"/>
    <w:bookmarkStart w:name="z62" w:id="50"/>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(сенбі және жексенбі) күндері және мереке күндерінен басқа, дүйсенбіден жұмаға дейін қоса алғанда, сағат 8.30-дан 17.30-ға дейін, сағат 13.00-ден 14.00-ге дейін түскі асқа үзіліспен;</w:t>
      </w:r>
    </w:p>
    <w:bookmarkEnd w:id="50"/>
    <w:bookmarkStart w:name="z63" w:id="51"/>
    <w:p>
      <w:pPr>
        <w:spacing w:after="0"/>
        <w:ind w:left="0"/>
        <w:jc w:val="both"/>
      </w:pPr>
      <w:r>
        <w:rPr>
          <w:rFonts w:ascii="Times New Roman"/>
          <w:b w:val="false"/>
          <w:i w:val="false"/>
          <w:color w:val="000000"/>
          <w:sz w:val="28"/>
        </w:rPr>
        <w:t>
      2) портал - тәулік бойы (көрсетілетін қызметті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мемлекеттік көрсетілетін қызметті көрсету нәтижесін беру электрондық (толық цифрландырылған нысанда) көрсетілетін мемлекеттік қызметтерді қоспағанда, келесі жұмыс күні жүзеге асырылады.".</w:t>
      </w:r>
    </w:p>
    <w:bookmarkEnd w:id="51"/>
    <w:bookmarkStart w:name="z64" w:id="52"/>
    <w:p>
      <w:pPr>
        <w:spacing w:after="0"/>
        <w:ind w:left="0"/>
        <w:jc w:val="both"/>
      </w:pPr>
      <w:r>
        <w:rPr>
          <w:rFonts w:ascii="Times New Roman"/>
          <w:b w:val="false"/>
          <w:i w:val="false"/>
          <w:color w:val="000000"/>
          <w:sz w:val="28"/>
        </w:rPr>
        <w:t xml:space="preserve">
      5.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12052 болып тіркелген) мынадай өзгерістер енгізілсін:</w:t>
      </w:r>
    </w:p>
    <w:bookmarkEnd w:id="52"/>
    <w:bookmarkStart w:name="z65" w:id="53"/>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7" w:id="54"/>
    <w:p>
      <w:pPr>
        <w:spacing w:after="0"/>
        <w:ind w:left="0"/>
        <w:jc w:val="both"/>
      </w:pPr>
      <w:r>
        <w:rPr>
          <w:rFonts w:ascii="Times New Roman"/>
          <w:b w:val="false"/>
          <w:i w:val="false"/>
          <w:color w:val="000000"/>
          <w:sz w:val="28"/>
        </w:rPr>
        <w:t xml:space="preserve">
      "19. Уәкілетті ұйым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айқындаған тәртіппен мемлекеттік қызмет көрсету сатысы туралы деректерді мемлекеттік немесе әлеуметтік жауапты қызметтер көрсету мониторингінің цифрлық жүйесіне оларды көрсету сатысы туралы енгізуді қамтамасыз етеді.".</w:t>
      </w:r>
    </w:p>
    <w:bookmarkEnd w:id="54"/>
    <w:bookmarkStart w:name="z68" w:id="55"/>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55"/>
    <w:bookmarkStart w:name="z69" w:id="56"/>
    <w:p>
      <w:pPr>
        <w:spacing w:after="0"/>
        <w:ind w:left="0"/>
        <w:jc w:val="both"/>
      </w:pPr>
      <w:r>
        <w:rPr>
          <w:rFonts w:ascii="Times New Roman"/>
          <w:b w:val="false"/>
          <w:i w:val="false"/>
          <w:color w:val="000000"/>
          <w:sz w:val="28"/>
        </w:rPr>
        <w:t>
      Азаматтық авиация саласындағы уәкілетті орган нормативтік құқықтық актіні мемлекеттік тіркеуден өткеннен кейін үш жұмыс күні ішінде өтініш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56"/>
    <w:bookmarkStart w:name="z70" w:id="57"/>
    <w:p>
      <w:pPr>
        <w:spacing w:after="0"/>
        <w:ind w:left="0"/>
        <w:jc w:val="both"/>
      </w:pPr>
      <w:r>
        <w:rPr>
          <w:rFonts w:ascii="Times New Roman"/>
          <w:b w:val="false"/>
          <w:i w:val="false"/>
          <w:color w:val="000000"/>
          <w:sz w:val="28"/>
        </w:rPr>
        <w:t>
      38-тармақтың 1) тармақшасының бірінші абзацы мынадай редакцияда жазылсын:</w:t>
      </w:r>
    </w:p>
    <w:bookmarkEnd w:id="57"/>
    <w:bookmarkStart w:name="z71" w:id="58"/>
    <w:p>
      <w:pPr>
        <w:spacing w:after="0"/>
        <w:ind w:left="0"/>
        <w:jc w:val="both"/>
      </w:pPr>
      <w:r>
        <w:rPr>
          <w:rFonts w:ascii="Times New Roman"/>
          <w:b w:val="false"/>
          <w:i w:val="false"/>
          <w:color w:val="000000"/>
          <w:sz w:val="28"/>
        </w:rPr>
        <w:t>
      "1) әуеайлақ (тікұшақ айлағы) туралы ақпарат беру, әуеайлақ (тікұшақ айлағы) туралы деректер мен ақпаратты тарату үшін қолданылатын рәсімдер мен цифрлық жүйелердің, олардың аэронавигациялық ақпарат жинағында (бұдан әрі – AIP) енгізілетін өзгерістерінің, сондай-ақ NOTAM шығаруға арналған ААҚ-ға сұрау салулар беру рәсімдерінің сипаттамасы келтіріледі, оның ішінде:";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"Әуе айлағының (тікұшақ айлығының) жарамдылығы сертификатын беру" мемлекеттік қызмет көрсетуге қойылатын негізгі талаптар тізбесі осы Бұйрықтар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73" w:id="59"/>
    <w:p>
      <w:pPr>
        <w:spacing w:after="0"/>
        <w:ind w:left="0"/>
        <w:jc w:val="both"/>
      </w:pPr>
      <w:r>
        <w:rPr>
          <w:rFonts w:ascii="Times New Roman"/>
          <w:b w:val="false"/>
          <w:i w:val="false"/>
          <w:color w:val="000000"/>
          <w:sz w:val="28"/>
        </w:rPr>
        <w:t xml:space="preserve">
      6.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11722 болып тіркелген) мынадай өзгерістер енгізілсін:</w:t>
      </w:r>
    </w:p>
    <w:bookmarkEnd w:id="59"/>
    <w:bookmarkStart w:name="z74" w:id="60"/>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техникасына техникалық қызмет көрсету және оны жөндеу жөніндегі ұйымды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60"/>
    <w:bookmarkStart w:name="z75" w:id="61"/>
    <w:p>
      <w:pPr>
        <w:spacing w:after="0"/>
        <w:ind w:left="0"/>
        <w:jc w:val="both"/>
      </w:pPr>
      <w:r>
        <w:rPr>
          <w:rFonts w:ascii="Times New Roman"/>
          <w:b w:val="false"/>
          <w:i w:val="false"/>
          <w:color w:val="000000"/>
          <w:sz w:val="28"/>
        </w:rPr>
        <w:t>
      18-тармақ мынадай редакцияда жазылсын:</w:t>
      </w:r>
    </w:p>
    <w:bookmarkEnd w:id="61"/>
    <w:bookmarkStart w:name="z76" w:id="62"/>
    <w:p>
      <w:pPr>
        <w:spacing w:after="0"/>
        <w:ind w:left="0"/>
        <w:jc w:val="both"/>
      </w:pPr>
      <w:r>
        <w:rPr>
          <w:rFonts w:ascii="Times New Roman"/>
          <w:b w:val="false"/>
          <w:i w:val="false"/>
          <w:color w:val="000000"/>
          <w:sz w:val="28"/>
        </w:rPr>
        <w:t xml:space="preserve">
      "18. Уәкілетті ұйым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енгізуді қамтамасыз етеді.</w:t>
      </w:r>
    </w:p>
    <w:bookmarkEnd w:id="62"/>
    <w:bookmarkStart w:name="z77" w:id="63"/>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"цифрлық үкiметтiң"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3-1-қосымшада</w:t>
      </w:r>
      <w:r>
        <w:rPr>
          <w:rFonts w:ascii="Times New Roman"/>
          <w:b w:val="false"/>
          <w:i w:val="false"/>
          <w:color w:val="000000"/>
          <w:sz w:val="28"/>
        </w:rPr>
        <w:t xml:space="preserve"> "Азаматтық авиацияның авиациялық техникасына техникалық қызмет көрсету және оны жөндеу ұйымына сертификат беру" мемлекеттік қызметті көрсетуге қойылатын негізгі талаптар тізбесі:</w:t>
      </w:r>
    </w:p>
    <w:bookmarkStart w:name="z79" w:id="64"/>
    <w:p>
      <w:pPr>
        <w:spacing w:after="0"/>
        <w:ind w:left="0"/>
        <w:jc w:val="both"/>
      </w:pPr>
      <w:r>
        <w:rPr>
          <w:rFonts w:ascii="Times New Roman"/>
          <w:b w:val="false"/>
          <w:i w:val="false"/>
          <w:color w:val="000000"/>
          <w:sz w:val="28"/>
        </w:rPr>
        <w:t>
      реттік нөмірі 4- жолдың үшінші бағаны мынадай редакцияда жазылсын:</w:t>
      </w:r>
    </w:p>
    <w:bookmarkEnd w:id="64"/>
    <w:bookmarkStart w:name="z80" w:id="65"/>
    <w:p>
      <w:pPr>
        <w:spacing w:after="0"/>
        <w:ind w:left="0"/>
        <w:jc w:val="both"/>
      </w:pPr>
      <w:r>
        <w:rPr>
          <w:rFonts w:ascii="Times New Roman"/>
          <w:b w:val="false"/>
          <w:i w:val="false"/>
          <w:color w:val="000000"/>
          <w:sz w:val="28"/>
        </w:rPr>
        <w:t>
      "Электронды (ішінара цифрландырылған).".</w:t>
      </w:r>
    </w:p>
    <w:bookmarkEnd w:id="65"/>
    <w:bookmarkStart w:name="z81" w:id="66"/>
    <w:p>
      <w:pPr>
        <w:spacing w:after="0"/>
        <w:ind w:left="0"/>
        <w:jc w:val="both"/>
      </w:pPr>
      <w:r>
        <w:rPr>
          <w:rFonts w:ascii="Times New Roman"/>
          <w:b w:val="false"/>
          <w:i w:val="false"/>
          <w:color w:val="000000"/>
          <w:sz w:val="28"/>
        </w:rPr>
        <w:t xml:space="preserve">
      7.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12073 болып тіркелген) мынадай өзгерістер енгізілсін:</w:t>
      </w:r>
    </w:p>
    <w:bookmarkEnd w:id="66"/>
    <w:bookmarkStart w:name="z82" w:id="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кемесін сертификаттау және ұшуға жарамдылық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үшінші және төртінші бөліктері мынадай редакцияда жазылсын:</w:t>
      </w:r>
    </w:p>
    <w:bookmarkStart w:name="z84" w:id="68"/>
    <w:p>
      <w:pPr>
        <w:spacing w:after="0"/>
        <w:ind w:left="0"/>
        <w:jc w:val="both"/>
      </w:pPr>
      <w:r>
        <w:rPr>
          <w:rFonts w:ascii="Times New Roman"/>
          <w:b w:val="false"/>
          <w:i w:val="false"/>
          <w:color w:val="000000"/>
          <w:sz w:val="28"/>
        </w:rPr>
        <w:t xml:space="preserve">
      "Уәкілетті ұйым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айқындаған тәртіппен оларды көрсету сатысы туралы мемлекеттік немесе әлеуметтік жауапты қызметтер көрсету мониторингінің цифрлық жүйесіне деректерді енгізуді қамтамасыз етеді (бұдан әрі – деректерді АЖ-ға енгізу қағидалары).</w:t>
      </w:r>
    </w:p>
    <w:bookmarkEnd w:id="68"/>
    <w:bookmarkStart w:name="z85" w:id="69"/>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"цифрлық үкiметтiң"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87" w:id="70"/>
    <w:p>
      <w:pPr>
        <w:spacing w:after="0"/>
        <w:ind w:left="0"/>
        <w:jc w:val="both"/>
      </w:pPr>
      <w:r>
        <w:rPr>
          <w:rFonts w:ascii="Times New Roman"/>
          <w:b w:val="false"/>
          <w:i w:val="false"/>
          <w:color w:val="000000"/>
          <w:sz w:val="28"/>
        </w:rPr>
        <w:t>
      "21-7. Уәкілетті ұйым мемлекеттік қызметтерді көрсету мониторингінің цифрлық жүйесіне "Әуе кемесіне шуыл бойынша сертификат беру" мемлекеттік қызметті көрсету сатысы туралы деректерді енгізуді деректерді АЖ-ға енгізу Қағидаларына сәйкес қамтамасыз етеді.</w:t>
      </w:r>
    </w:p>
    <w:bookmarkEnd w:id="70"/>
    <w:bookmarkStart w:name="z88" w:id="71"/>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"цифрлық үкiметтiң"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26-3-тармақ</w:t>
      </w:r>
      <w:r>
        <w:rPr>
          <w:rFonts w:ascii="Times New Roman"/>
          <w:b w:val="false"/>
          <w:i w:val="false"/>
          <w:color w:val="000000"/>
          <w:sz w:val="28"/>
        </w:rPr>
        <w:t xml:space="preserve"> мынадай редакцияда жазылсын:</w:t>
      </w:r>
    </w:p>
    <w:bookmarkStart w:name="z90" w:id="72"/>
    <w:p>
      <w:pPr>
        <w:spacing w:after="0"/>
        <w:ind w:left="0"/>
        <w:jc w:val="both"/>
      </w:pPr>
      <w:r>
        <w:rPr>
          <w:rFonts w:ascii="Times New Roman"/>
          <w:b w:val="false"/>
          <w:i w:val="false"/>
          <w:color w:val="000000"/>
          <w:sz w:val="28"/>
        </w:rPr>
        <w:t>
      "26-3. Уәкілетті ұйым мемлекеттік қызметтерді көрсету мониторингінің цифрлық жүйесіне "Азаматтық әуе кемелерінің шет мемлекет берген ұшуға жарамдылығы сертификатын тану туралы шешім беру" мемлекеттік қызметті көрсету сатысы туралы деректерді енгізуді деректерді АЖ-ға енгізу Қағидаларына сәйкес қамтамасыз етеді.</w:t>
      </w:r>
    </w:p>
    <w:bookmarkEnd w:id="72"/>
    <w:bookmarkStart w:name="z91" w:id="73"/>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"цифрлық үкiметтiң"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93" w:id="74"/>
    <w:p>
      <w:pPr>
        <w:spacing w:after="0"/>
        <w:ind w:left="0"/>
        <w:jc w:val="both"/>
      </w:pPr>
      <w:r>
        <w:rPr>
          <w:rFonts w:ascii="Times New Roman"/>
          <w:b w:val="false"/>
          <w:i w:val="false"/>
          <w:color w:val="000000"/>
          <w:sz w:val="28"/>
        </w:rPr>
        <w:t>
      "30-1. Уәкілетті ұйым мемлекеттік қызметтерді көрсету мониторингінің цифрлық жүйесіне "Арнайы ұшуды орындауға рұқсат беру" мемлекеттік қызметті көрсету сатысы туралы деректерді енгізуді деректерді АЖ-ға енгізу Қағидаларына сәйкес қамтамасыз етеді.</w:t>
      </w:r>
    </w:p>
    <w:bookmarkEnd w:id="74"/>
    <w:bookmarkStart w:name="z94" w:id="75"/>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"цифрлық үкiметтiң""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w:t>
      </w:r>
      <w:r>
        <w:rPr>
          <w:rFonts w:ascii="Times New Roman"/>
          <w:b w:val="false"/>
          <w:i w:val="false"/>
          <w:color w:val="000000"/>
          <w:sz w:val="28"/>
        </w:rPr>
        <w:t xml:space="preserve"> мынадай редакцияда жазылсын:</w:t>
      </w:r>
    </w:p>
    <w:bookmarkStart w:name="z96" w:id="76"/>
    <w:p>
      <w:pPr>
        <w:spacing w:after="0"/>
        <w:ind w:left="0"/>
        <w:jc w:val="both"/>
      </w:pPr>
      <w:r>
        <w:rPr>
          <w:rFonts w:ascii="Times New Roman"/>
          <w:b w:val="false"/>
          <w:i w:val="false"/>
          <w:color w:val="000000"/>
          <w:sz w:val="28"/>
        </w:rPr>
        <w:t>
      "32-1. Уәкілетті ұйым мемлекеттік қызметтерді көрсету мониторингінің цифрлық жүйесіне "Радиомен хабарлау аппаратурасын пайдалануға рұқсат беру" мемлекеттік қызметті көрсету сатысы туралы деректерді енгізуді деректерді АЖ-ға енгізу Қағидасына сәйкес қамтамасыз етеді.</w:t>
      </w:r>
    </w:p>
    <w:bookmarkEnd w:id="76"/>
    <w:bookmarkStart w:name="z97" w:id="77"/>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"цифрлық үкiметтiң"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34-4-тармақ</w:t>
      </w:r>
      <w:r>
        <w:rPr>
          <w:rFonts w:ascii="Times New Roman"/>
          <w:b w:val="false"/>
          <w:i w:val="false"/>
          <w:color w:val="000000"/>
          <w:sz w:val="28"/>
        </w:rPr>
        <w:t xml:space="preserve"> мынадай редакцияда жазылсын:</w:t>
      </w:r>
    </w:p>
    <w:bookmarkStart w:name="z99" w:id="78"/>
    <w:p>
      <w:pPr>
        <w:spacing w:after="0"/>
        <w:ind w:left="0"/>
        <w:jc w:val="both"/>
      </w:pPr>
      <w:r>
        <w:rPr>
          <w:rFonts w:ascii="Times New Roman"/>
          <w:b w:val="false"/>
          <w:i w:val="false"/>
          <w:color w:val="000000"/>
          <w:sz w:val="28"/>
        </w:rPr>
        <w:t>
      "34-4. Уәкілетті ұйым құжаттарды келіп түскен күні тіркеуді жүзеге асырады.</w:t>
      </w:r>
    </w:p>
    <w:bookmarkEnd w:id="78"/>
    <w:bookmarkStart w:name="z100" w:id="79"/>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тиісті мемлекеттік цифрлық жүйелерден "цифрлық үкіметтің" шлюзі арқылы 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102" w:id="80"/>
    <w:p>
      <w:pPr>
        <w:spacing w:after="0"/>
        <w:ind w:left="0"/>
        <w:jc w:val="both"/>
      </w:pPr>
      <w:r>
        <w:rPr>
          <w:rFonts w:ascii="Times New Roman"/>
          <w:b w:val="false"/>
          <w:i w:val="false"/>
          <w:color w:val="000000"/>
          <w:sz w:val="28"/>
        </w:rPr>
        <w:t>
      "36-1. Уәкілетті ұйым мемлекеттік қызметтерді көрсету мониторингінің цифрлық жүйесіне "Ұшу жарамдылығының экспорттық сертификатын беру" мемлекеттік қызметті көрсету сатысы туралы деректерді енгізуді деректерді АЖ-ға енгізу Қағидаларына сәйкес қамтамасыз етеді.</w:t>
      </w:r>
    </w:p>
    <w:bookmarkEnd w:id="80"/>
    <w:bookmarkStart w:name="z103" w:id="81"/>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"цифрлық үкiметтiң"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Бұйрықтар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реттік нөмірі 4-жолдың үшінші бағаны мынадай редакцияда жазылсын:</w:t>
      </w:r>
    </w:p>
    <w:bookmarkStart w:name="z106" w:id="82"/>
    <w:p>
      <w:pPr>
        <w:spacing w:after="0"/>
        <w:ind w:left="0"/>
        <w:jc w:val="both"/>
      </w:pPr>
      <w:r>
        <w:rPr>
          <w:rFonts w:ascii="Times New Roman"/>
          <w:b w:val="false"/>
          <w:i w:val="false"/>
          <w:color w:val="000000"/>
          <w:sz w:val="28"/>
        </w:rPr>
        <w:t>
      "Электрондық (ішінара цифрландырылған)";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Бұйрықтар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3-2-қосымшада</w:t>
      </w:r>
      <w:r>
        <w:rPr>
          <w:rFonts w:ascii="Times New Roman"/>
          <w:b w:val="false"/>
          <w:i w:val="false"/>
          <w:color w:val="000000"/>
          <w:sz w:val="28"/>
        </w:rPr>
        <w:t xml:space="preserve"> реттік нөмірі 4-жолдың үшінші бағаны мынадай редакцияда жазылсын:</w:t>
      </w:r>
    </w:p>
    <w:bookmarkStart w:name="z109" w:id="83"/>
    <w:p>
      <w:pPr>
        <w:spacing w:after="0"/>
        <w:ind w:left="0"/>
        <w:jc w:val="both"/>
      </w:pPr>
      <w:r>
        <w:rPr>
          <w:rFonts w:ascii="Times New Roman"/>
          <w:b w:val="false"/>
          <w:i w:val="false"/>
          <w:color w:val="000000"/>
          <w:sz w:val="28"/>
        </w:rPr>
        <w:t>
      "Электрондық (ішінара цифрландырылған)/ "бір өтініш" қағидаты бойынша көрсетілген";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Бұйрықтар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5-1-қосымшада</w:t>
      </w:r>
      <w:r>
        <w:rPr>
          <w:rFonts w:ascii="Times New Roman"/>
          <w:b w:val="false"/>
          <w:i w:val="false"/>
          <w:color w:val="000000"/>
          <w:sz w:val="28"/>
        </w:rPr>
        <w:t xml:space="preserve"> реттік нөмірі 4-жолдың үшінші бағаны мынадай редакцияда жазылсын:</w:t>
      </w:r>
    </w:p>
    <w:bookmarkStart w:name="z112" w:id="84"/>
    <w:p>
      <w:pPr>
        <w:spacing w:after="0"/>
        <w:ind w:left="0"/>
        <w:jc w:val="both"/>
      </w:pPr>
      <w:r>
        <w:rPr>
          <w:rFonts w:ascii="Times New Roman"/>
          <w:b w:val="false"/>
          <w:i w:val="false"/>
          <w:color w:val="000000"/>
          <w:sz w:val="28"/>
        </w:rPr>
        <w:t>
      "Электрондық (ішінара цифрландырылған)";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Бұйрықтар тізбесіне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114" w:id="85"/>
    <w:p>
      <w:pPr>
        <w:spacing w:after="0"/>
        <w:ind w:left="0"/>
        <w:jc w:val="both"/>
      </w:pPr>
      <w:r>
        <w:rPr>
          <w:rFonts w:ascii="Times New Roman"/>
          <w:b w:val="false"/>
          <w:i w:val="false"/>
          <w:color w:val="000000"/>
          <w:sz w:val="28"/>
        </w:rPr>
        <w:t>
      7-1-қосымшада реттік нөмірі 4-жолдың үшінші бағаны мынадай редакцияда жазылсын:</w:t>
      </w:r>
    </w:p>
    <w:bookmarkEnd w:id="85"/>
    <w:bookmarkStart w:name="z115" w:id="86"/>
    <w:p>
      <w:pPr>
        <w:spacing w:after="0"/>
        <w:ind w:left="0"/>
        <w:jc w:val="both"/>
      </w:pPr>
      <w:r>
        <w:rPr>
          <w:rFonts w:ascii="Times New Roman"/>
          <w:b w:val="false"/>
          <w:i w:val="false"/>
          <w:color w:val="000000"/>
          <w:sz w:val="28"/>
        </w:rPr>
        <w:t>
      "Электрондық (ішінара цифрландырылған)";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8-1-қосымша</w:t>
      </w:r>
      <w:r>
        <w:rPr>
          <w:rFonts w:ascii="Times New Roman"/>
          <w:b w:val="false"/>
          <w:i w:val="false"/>
          <w:color w:val="000000"/>
          <w:sz w:val="28"/>
        </w:rPr>
        <w:t xml:space="preserve"> осы Бұйрықтар тізбесіне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9-1-қосымшада</w:t>
      </w:r>
      <w:r>
        <w:rPr>
          <w:rFonts w:ascii="Times New Roman"/>
          <w:b w:val="false"/>
          <w:i w:val="false"/>
          <w:color w:val="000000"/>
          <w:sz w:val="28"/>
        </w:rPr>
        <w:t xml:space="preserve"> реттік нөмірі 4-жолдың үшінші бағаны мынадай редакцияда жазылсын:</w:t>
      </w:r>
    </w:p>
    <w:bookmarkStart w:name="z118" w:id="87"/>
    <w:p>
      <w:pPr>
        <w:spacing w:after="0"/>
        <w:ind w:left="0"/>
        <w:jc w:val="both"/>
      </w:pPr>
      <w:r>
        <w:rPr>
          <w:rFonts w:ascii="Times New Roman"/>
          <w:b w:val="false"/>
          <w:i w:val="false"/>
          <w:color w:val="000000"/>
          <w:sz w:val="28"/>
        </w:rPr>
        <w:t>
      "Электрондық (ішінара цифрландырылған)";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Бұйрықтар тізбесіне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11-1-қосымшада</w:t>
      </w:r>
      <w:r>
        <w:rPr>
          <w:rFonts w:ascii="Times New Roman"/>
          <w:b w:val="false"/>
          <w:i w:val="false"/>
          <w:color w:val="000000"/>
          <w:sz w:val="28"/>
        </w:rPr>
        <w:t xml:space="preserve"> реттік нөмірі 4-жолдың үшінші бағаны мынадай редакцияда жазылсын:</w:t>
      </w:r>
    </w:p>
    <w:bookmarkStart w:name="z121" w:id="88"/>
    <w:p>
      <w:pPr>
        <w:spacing w:after="0"/>
        <w:ind w:left="0"/>
        <w:jc w:val="both"/>
      </w:pPr>
      <w:r>
        <w:rPr>
          <w:rFonts w:ascii="Times New Roman"/>
          <w:b w:val="false"/>
          <w:i w:val="false"/>
          <w:color w:val="000000"/>
          <w:sz w:val="28"/>
        </w:rPr>
        <w:t>
      "Электрондық (ішінара цифрландырылған)".</w:t>
      </w:r>
    </w:p>
    <w:bookmarkEnd w:id="88"/>
    <w:bookmarkStart w:name="z122" w:id="89"/>
    <w:p>
      <w:pPr>
        <w:spacing w:after="0"/>
        <w:ind w:left="0"/>
        <w:jc w:val="both"/>
      </w:pPr>
      <w:r>
        <w:rPr>
          <w:rFonts w:ascii="Times New Roman"/>
          <w:b w:val="false"/>
          <w:i w:val="false"/>
          <w:color w:val="000000"/>
          <w:sz w:val="28"/>
        </w:rPr>
        <w:t xml:space="preserve">
      8. "Авиакомпанияларға тұрақты ішкі коммерциялық әуе тасымалдарын орындауға рұқсат беру қағидаларын бекіту туралы" Қазақстан Республикасы Инвестициялар және даму министрінің міндетін атқарушының 2015 жылғы 27 наурыздағы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11460 болып тіркелген) мынадай өзгерістер енгізілсін:</w:t>
      </w:r>
    </w:p>
    <w:bookmarkEnd w:id="89"/>
    <w:bookmarkStart w:name="z123" w:id="90"/>
    <w:p>
      <w:pPr>
        <w:spacing w:after="0"/>
        <w:ind w:left="0"/>
        <w:jc w:val="both"/>
      </w:pPr>
      <w:r>
        <w:rPr>
          <w:rFonts w:ascii="Times New Roman"/>
          <w:b w:val="false"/>
          <w:i w:val="false"/>
          <w:color w:val="000000"/>
          <w:sz w:val="28"/>
        </w:rPr>
        <w:t xml:space="preserve">
      көрсетілген бұйрықпен бекітілген Авиакомпанияларға тұрақты ішкі коммерциялық әуе тасымалдарын орындауға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5" w:id="91"/>
    <w:p>
      <w:pPr>
        <w:spacing w:after="0"/>
        <w:ind w:left="0"/>
        <w:jc w:val="both"/>
      </w:pPr>
      <w:r>
        <w:rPr>
          <w:rFonts w:ascii="Times New Roman"/>
          <w:b w:val="false"/>
          <w:i w:val="false"/>
          <w:color w:val="000000"/>
          <w:sz w:val="28"/>
        </w:rPr>
        <w:t>
      "1-тарау. Жалпы ережелер";</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7" w:id="92"/>
    <w:p>
      <w:pPr>
        <w:spacing w:after="0"/>
        <w:ind w:left="0"/>
        <w:jc w:val="both"/>
      </w:pPr>
      <w:r>
        <w:rPr>
          <w:rFonts w:ascii="Times New Roman"/>
          <w:b w:val="false"/>
          <w:i w:val="false"/>
          <w:color w:val="000000"/>
          <w:sz w:val="28"/>
        </w:rPr>
        <w:t>
      "2-тарау. Авиакомпанияларға тұрақты ішкі коммерциялық әуе тасымалдарын орындауға рұқсат беруге қойылатын біліктілік талаптары";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9" w:id="93"/>
    <w:p>
      <w:pPr>
        <w:spacing w:after="0"/>
        <w:ind w:left="0"/>
        <w:jc w:val="both"/>
      </w:pPr>
      <w:r>
        <w:rPr>
          <w:rFonts w:ascii="Times New Roman"/>
          <w:b w:val="false"/>
          <w:i w:val="false"/>
          <w:color w:val="000000"/>
          <w:sz w:val="28"/>
        </w:rPr>
        <w:t>
      "3-тарау. Авиакомпанияларға тұрақты ішкі коммерциялық әуе тасымалдарын орындауға рұқсат беруге қойылатын біліктілік талаптарына сәйкестігін растайтын құжаттар";</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31" w:id="94"/>
    <w:p>
      <w:pPr>
        <w:spacing w:after="0"/>
        <w:ind w:left="0"/>
        <w:jc w:val="both"/>
      </w:pPr>
      <w:r>
        <w:rPr>
          <w:rFonts w:ascii="Times New Roman"/>
          <w:b w:val="false"/>
          <w:i w:val="false"/>
          <w:color w:val="000000"/>
          <w:sz w:val="28"/>
        </w:rPr>
        <w:t>
      "4-тарау. Авиакомпанияларға тұрақты ішкі коммерциялық әуе тасымалдарын орындауға рұқсат беру тәртібі";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3" w:id="95"/>
    <w:p>
      <w:pPr>
        <w:spacing w:after="0"/>
        <w:ind w:left="0"/>
        <w:jc w:val="both"/>
      </w:pPr>
      <w:r>
        <w:rPr>
          <w:rFonts w:ascii="Times New Roman"/>
          <w:b w:val="false"/>
          <w:i w:val="false"/>
          <w:color w:val="000000"/>
          <w:sz w:val="28"/>
        </w:rPr>
        <w:t>
      "10. Уәкілетті органда құжаттарды алған сәттен бастап күнтізбелік он бес күн ішінде өтініш берушінің біліктілік талаптарына сәйкестігіне бағалауды уәкілетті органның бұйрығымен бекітілген тұрақты жұмыс істейтін комиссия (бұдан әрі – комиссия) жүргізеді.".</w:t>
      </w:r>
    </w:p>
    <w:bookmarkEnd w:id="95"/>
    <w:bookmarkStart w:name="z134" w:id="96"/>
    <w:p>
      <w:pPr>
        <w:spacing w:after="0"/>
        <w:ind w:left="0"/>
        <w:jc w:val="both"/>
      </w:pPr>
      <w:r>
        <w:rPr>
          <w:rFonts w:ascii="Times New Roman"/>
          <w:b w:val="false"/>
          <w:i w:val="false"/>
          <w:color w:val="000000"/>
          <w:sz w:val="28"/>
        </w:rPr>
        <w:t xml:space="preserve">
      9.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 527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12993 болып тіркелген) мынадай өзгерістер енгізілсін:</w:t>
      </w:r>
    </w:p>
    <w:bookmarkEnd w:id="96"/>
    <w:bookmarkStart w:name="z135" w:id="97"/>
    <w:p>
      <w:pPr>
        <w:spacing w:after="0"/>
        <w:ind w:left="0"/>
        <w:jc w:val="both"/>
      </w:pPr>
      <w:r>
        <w:rPr>
          <w:rFonts w:ascii="Times New Roman"/>
          <w:b w:val="false"/>
          <w:i w:val="false"/>
          <w:color w:val="000000"/>
          <w:sz w:val="28"/>
        </w:rPr>
        <w:t xml:space="preserve">
      көрсетілген бұйрықпен бекітілген Рәсімделген және (немесе) броньдалған билеттер туралы мәліметтерді уәкілетті мемлекеттік органға және (немесе) құқық қорғау және арнайы мемлекеттік органдарға беру </w:t>
      </w:r>
      <w:r>
        <w:rPr>
          <w:rFonts w:ascii="Times New Roman"/>
          <w:b w:val="false"/>
          <w:i w:val="false"/>
          <w:color w:val="000000"/>
          <w:sz w:val="28"/>
        </w:rPr>
        <w:t>қағидаларында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7" w:id="98"/>
    <w:p>
      <w:pPr>
        <w:spacing w:after="0"/>
        <w:ind w:left="0"/>
        <w:jc w:val="both"/>
      </w:pPr>
      <w:r>
        <w:rPr>
          <w:rFonts w:ascii="Times New Roman"/>
          <w:b w:val="false"/>
          <w:i w:val="false"/>
          <w:color w:val="000000"/>
          <w:sz w:val="28"/>
        </w:rPr>
        <w:t>
      "2. Осы Қағидаларда мынадай ұғымдар пайдаланылады:</w:t>
      </w:r>
    </w:p>
    <w:bookmarkEnd w:id="98"/>
    <w:bookmarkStart w:name="z138" w:id="99"/>
    <w:p>
      <w:pPr>
        <w:spacing w:after="0"/>
        <w:ind w:left="0"/>
        <w:jc w:val="both"/>
      </w:pPr>
      <w:r>
        <w:rPr>
          <w:rFonts w:ascii="Times New Roman"/>
          <w:b w:val="false"/>
          <w:i w:val="false"/>
          <w:color w:val="000000"/>
          <w:sz w:val="28"/>
        </w:rPr>
        <w:t>
      1) авиажолаушылар мен экипаж мүшелері туралы деректерді жинауға және өңдеуге арналған цифрлық жүйе (бұдан әрі – цифрлық жүйе) − Қазақстан Республикасының аумағына келетін, оның аумағынан кетіп бара жатқан немесе транзитпен келе жатқан авиажолаушылар мен экипаж мүшелері туралы деректерді қамтитын Қазақстан Республикасының бірыңғай цифрлық жүйесі;</w:t>
      </w:r>
    </w:p>
    <w:bookmarkEnd w:id="99"/>
    <w:bookmarkStart w:name="z139" w:id="100"/>
    <w:p>
      <w:pPr>
        <w:spacing w:after="0"/>
        <w:ind w:left="0"/>
        <w:jc w:val="both"/>
      </w:pPr>
      <w:r>
        <w:rPr>
          <w:rFonts w:ascii="Times New Roman"/>
          <w:b w:val="false"/>
          <w:i w:val="false"/>
          <w:color w:val="000000"/>
          <w:sz w:val="28"/>
        </w:rPr>
        <w:t>
      2) авиажолаушылар мен экипаж мүшелері туралы деректер − ресімделген және/немесе броньға қойылған авиа билеттері туралы мәліметтер, жолаушылар және экипаж мүшелері туралы алдын ала ақпаратта (API) және (немесе) жолаушыларды тіркеу жазбаларында (PNR), сондай-ақ тұрақты емес авиатасымалы үшін авиабилеттері болмаған жағдайда жолаушылар мен экипаж мүшелері туралы алдын ала ақпарат (API) қамтылған;</w:t>
      </w:r>
    </w:p>
    <w:bookmarkEnd w:id="100"/>
    <w:bookmarkStart w:name="z140" w:id="101"/>
    <w:p>
      <w:pPr>
        <w:spacing w:after="0"/>
        <w:ind w:left="0"/>
        <w:jc w:val="both"/>
      </w:pPr>
      <w:r>
        <w:rPr>
          <w:rFonts w:ascii="Times New Roman"/>
          <w:b w:val="false"/>
          <w:i w:val="false"/>
          <w:color w:val="000000"/>
          <w:sz w:val="28"/>
        </w:rPr>
        <w:t>
      3) авиакомпания − азаматтық әуе кемелерін пайдаланушы сертификаты бар заңды тұлға;</w:t>
      </w:r>
    </w:p>
    <w:bookmarkEnd w:id="101"/>
    <w:bookmarkStart w:name="z141" w:id="102"/>
    <w:p>
      <w:pPr>
        <w:spacing w:after="0"/>
        <w:ind w:left="0"/>
        <w:jc w:val="both"/>
      </w:pPr>
      <w:r>
        <w:rPr>
          <w:rFonts w:ascii="Times New Roman"/>
          <w:b w:val="false"/>
          <w:i w:val="false"/>
          <w:color w:val="000000"/>
          <w:sz w:val="28"/>
        </w:rPr>
        <w:t>
      4) жолаушы − экипаж құрамына кірмейтін және авиатасымалы шартына сәйкес немесе өзге де заңды негіздерде әуе кемесімен тасымалданатын жеке тұлға;</w:t>
      </w:r>
    </w:p>
    <w:bookmarkEnd w:id="102"/>
    <w:bookmarkStart w:name="z142" w:id="103"/>
    <w:p>
      <w:pPr>
        <w:spacing w:after="0"/>
        <w:ind w:left="0"/>
        <w:jc w:val="both"/>
      </w:pPr>
      <w:r>
        <w:rPr>
          <w:rFonts w:ascii="Times New Roman"/>
          <w:b w:val="false"/>
          <w:i w:val="false"/>
          <w:color w:val="000000"/>
          <w:sz w:val="28"/>
        </w:rPr>
        <w:t>
      5) тасымалдаушы − көлік құралын меншік құқығымен немесе өзге де заңды негіздерде иеленетін, жолаушыларды, багажды, жүктерді және почта жөнелтілімдерін ақыға немесе жалдау бойынша тасымалдау бойынша қызметтер көрсететін және оған белгіленген тәртіппен берілген тиісті рұқсаты бар жеке немесе заңды тұлға;</w:t>
      </w:r>
    </w:p>
    <w:bookmarkEnd w:id="103"/>
    <w:bookmarkStart w:name="z143" w:id="104"/>
    <w:p>
      <w:pPr>
        <w:spacing w:after="0"/>
        <w:ind w:left="0"/>
        <w:jc w:val="both"/>
      </w:pPr>
      <w:r>
        <w:rPr>
          <w:rFonts w:ascii="Times New Roman"/>
          <w:b w:val="false"/>
          <w:i w:val="false"/>
          <w:color w:val="000000"/>
          <w:sz w:val="28"/>
        </w:rPr>
        <w:t>
      6) уәкілетті мемлекеттік орган – көлік саласындағы мемлекеттік саясатты іске асыруды, Қазақстан Республикасының көлік кешенінің қызметін, сондай-ақ әуе кеңістігін пайдалануды үйлестіруді және реттеуді жүзеге асыратын орталық атқарушы орган;</w:t>
      </w:r>
    </w:p>
    <w:bookmarkEnd w:id="104"/>
    <w:bookmarkStart w:name="z144" w:id="105"/>
    <w:p>
      <w:pPr>
        <w:spacing w:after="0"/>
        <w:ind w:left="0"/>
        <w:jc w:val="both"/>
      </w:pPr>
      <w:r>
        <w:rPr>
          <w:rFonts w:ascii="Times New Roman"/>
          <w:b w:val="false"/>
          <w:i w:val="false"/>
          <w:color w:val="000000"/>
          <w:sz w:val="28"/>
        </w:rPr>
        <w:t>
      7) цифрлық жүйені жеткізуші – мемлекеттік-жекешелік әріптестік туралы заңнамаға сәйкес уәкілетті мемлекеттік орган тағайындаған жүйені қолдау мен қызмет көрсетуге жауапты жеткізуші.";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6" w:id="106"/>
    <w:p>
      <w:pPr>
        <w:spacing w:after="0"/>
        <w:ind w:left="0"/>
        <w:jc w:val="both"/>
      </w:pPr>
      <w:r>
        <w:rPr>
          <w:rFonts w:ascii="Times New Roman"/>
          <w:b w:val="false"/>
          <w:i w:val="false"/>
          <w:color w:val="000000"/>
          <w:sz w:val="28"/>
        </w:rPr>
        <w:t>
      "5. Құқық қорғау және арнаулы мемлекеттік органдарға беруге арналған ресімделген және (немесе) броньға қойылған билеттер туралы барлық мәліметтер құқық қорғау, арнаулы мемлекеттік және өзге де органдардың цифрлық алмасу жүйесі арқылы және/немесе құқық қорғау және арнаулы мемлекеттік органдардың цифрлық жүйелерімен тікелей ықпалдасу жолымен беріледі.";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8" w:id="107"/>
    <w:p>
      <w:pPr>
        <w:spacing w:after="0"/>
        <w:ind w:left="0"/>
        <w:jc w:val="both"/>
      </w:pPr>
      <w:r>
        <w:rPr>
          <w:rFonts w:ascii="Times New Roman"/>
          <w:b w:val="false"/>
          <w:i w:val="false"/>
          <w:color w:val="000000"/>
          <w:sz w:val="28"/>
        </w:rPr>
        <w:t>
      "8. Авиациялық қауіпсіздікті қамтамасыз ету, жолаушыларға қызмет көрсетуді жақсарту, Қазақстан Республикасындағы әуежайларда қауіпсіздік деңгейін арттыру, терроризм актілерін және соған байланысты қылмыстарды болғызбау мақсатында, сондай-ақ ұйымдасқан қылмысты қоса алғанда, трансұлттық сипаттағы басқа да ауыр қылмыстар туралы Дүниежүзілік кеден ұйымының (ДКҰ) жолаушылары туралы, Халықаралық әуе көлігі қауымдастығы (IATA) және Халықаралық Азаматтық авиация ұйымы (ИКАО), сондай-ақ Doc 9944 Халықаралық Азаматтық авиация ұйымының жолаушыларды тіркеу жазбаларына (PNR) қатысты ұсынымдар алдын ала ақпаратты беру жөніндегі нұсқаулықта (API) баяндалған стандарттар мен ұсынымдарға сәйкес авиа жолаушылары мен экипаж мүшелері туралы деректерді жинау және өңдеу үшін цифрлық жүйе енгізіледі.";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50" w:id="108"/>
    <w:p>
      <w:pPr>
        <w:spacing w:after="0"/>
        <w:ind w:left="0"/>
        <w:jc w:val="both"/>
      </w:pPr>
      <w:r>
        <w:rPr>
          <w:rFonts w:ascii="Times New Roman"/>
          <w:b w:val="false"/>
          <w:i w:val="false"/>
          <w:color w:val="000000"/>
          <w:sz w:val="28"/>
        </w:rPr>
        <w:t>
      бірінші абзац мынадай редакцияда жазылсын:</w:t>
      </w:r>
    </w:p>
    <w:bookmarkEnd w:id="108"/>
    <w:bookmarkStart w:name="z151" w:id="109"/>
    <w:p>
      <w:pPr>
        <w:spacing w:after="0"/>
        <w:ind w:left="0"/>
        <w:jc w:val="both"/>
      </w:pPr>
      <w:r>
        <w:rPr>
          <w:rFonts w:ascii="Times New Roman"/>
          <w:b w:val="false"/>
          <w:i w:val="false"/>
          <w:color w:val="000000"/>
          <w:sz w:val="28"/>
        </w:rPr>
        <w:t>
      "9. Цифрлық жүйені құру және пайдалану мынадай принциптерге негізделген:";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53" w:id="110"/>
    <w:p>
      <w:pPr>
        <w:spacing w:after="0"/>
        <w:ind w:left="0"/>
        <w:jc w:val="both"/>
      </w:pPr>
      <w:r>
        <w:rPr>
          <w:rFonts w:ascii="Times New Roman"/>
          <w:b w:val="false"/>
          <w:i w:val="false"/>
          <w:color w:val="000000"/>
          <w:sz w:val="28"/>
        </w:rPr>
        <w:t>
      "2) ақпараттық өзара іс-қимылға қатысушылардың қолданыстағы және жаңадан құрылған цифрлық жүйелері арасындағы ақпараттық өзара іс-қимылдың технологиялық мүмкіндігін қамтамасыз ету;</w:t>
      </w:r>
    </w:p>
    <w:bookmarkEnd w:id="110"/>
    <w:bookmarkStart w:name="z154" w:id="111"/>
    <w:p>
      <w:pPr>
        <w:spacing w:after="0"/>
        <w:ind w:left="0"/>
        <w:jc w:val="both"/>
      </w:pPr>
      <w:r>
        <w:rPr>
          <w:rFonts w:ascii="Times New Roman"/>
          <w:b w:val="false"/>
          <w:i w:val="false"/>
          <w:color w:val="000000"/>
          <w:sz w:val="28"/>
        </w:rPr>
        <w:t>
      3) цифрлық жүйенің технологиялық тәуелсіздігін және оның ақпараттық өзара іс-қимылға қатысушылар қызметінің әкімшілік, ұйымдастырушылық және өзге де өзгерістерінен жұмыс істеуін қамтамасыз ету;";</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56" w:id="112"/>
    <w:p>
      <w:pPr>
        <w:spacing w:after="0"/>
        <w:ind w:left="0"/>
        <w:jc w:val="both"/>
      </w:pPr>
      <w:r>
        <w:rPr>
          <w:rFonts w:ascii="Times New Roman"/>
          <w:b w:val="false"/>
          <w:i w:val="false"/>
          <w:color w:val="000000"/>
          <w:sz w:val="28"/>
        </w:rPr>
        <w:t>
      "10. Цифрлық жүйеге және ол өңдейтін деректерге қолжетімділік уәкілетті мемлекеттік органға және (немесе) құқық қорғау және арнаулы мемлекеттік органдарға беріледі.</w:t>
      </w:r>
    </w:p>
    <w:bookmarkEnd w:id="112"/>
    <w:bookmarkStart w:name="z157" w:id="113"/>
    <w:p>
      <w:pPr>
        <w:spacing w:after="0"/>
        <w:ind w:left="0"/>
        <w:jc w:val="both"/>
      </w:pPr>
      <w:r>
        <w:rPr>
          <w:rFonts w:ascii="Times New Roman"/>
          <w:b w:val="false"/>
          <w:i w:val="false"/>
          <w:color w:val="000000"/>
          <w:sz w:val="28"/>
        </w:rPr>
        <w:t xml:space="preserve">
      Қазақстан Республикасының Цифрлық кодексінің 83-бабының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киберқауіпсіздікті қамтамасыз ету саласындағы уәкілетті органмен және Қазақстан Республикасы Ұлттық қауіпсіздік комитетімен келісу бойынша уәкілетті орган бекітетін "цифрлық үкіметтің" цифрлық объектілерін интеграциялау қағидаларына сәйкес "цифрлық үкіметтің" цифрлық объектілерін интеграциялау "цифрлық үкімет" шлюзі арқылы жүзеге асырылады. жүйемен жұмыс кезінде мемлекеттік органдар Дербес деректер және оларды қорғау туралы Заңның талаптарының орындалуын қамтамасыз етеді. Авиажолаушылар мен экипаж мүшелері туралы деректерді сақтау мерзімі олар жиналған сәттен бастап бес жылды құрайды.</w:t>
      </w:r>
    </w:p>
    <w:bookmarkEnd w:id="113"/>
    <w:bookmarkStart w:name="z158" w:id="114"/>
    <w:p>
      <w:pPr>
        <w:spacing w:after="0"/>
        <w:ind w:left="0"/>
        <w:jc w:val="both"/>
      </w:pPr>
      <w:r>
        <w:rPr>
          <w:rFonts w:ascii="Times New Roman"/>
          <w:b w:val="false"/>
          <w:i w:val="false"/>
          <w:color w:val="000000"/>
          <w:sz w:val="28"/>
        </w:rPr>
        <w:t>
      11. Цифрлық жүйені жеткізуші:</w:t>
      </w:r>
    </w:p>
    <w:bookmarkEnd w:id="114"/>
    <w:bookmarkStart w:name="z159" w:id="115"/>
    <w:p>
      <w:pPr>
        <w:spacing w:after="0"/>
        <w:ind w:left="0"/>
        <w:jc w:val="both"/>
      </w:pPr>
      <w:r>
        <w:rPr>
          <w:rFonts w:ascii="Times New Roman"/>
          <w:b w:val="false"/>
          <w:i w:val="false"/>
          <w:color w:val="000000"/>
          <w:sz w:val="28"/>
        </w:rPr>
        <w:t>
      1) цифрлық жүйені жеткізуді жүзеге асырады;</w:t>
      </w:r>
    </w:p>
    <w:bookmarkEnd w:id="115"/>
    <w:bookmarkStart w:name="z160" w:id="116"/>
    <w:p>
      <w:pPr>
        <w:spacing w:after="0"/>
        <w:ind w:left="0"/>
        <w:jc w:val="both"/>
      </w:pPr>
      <w:r>
        <w:rPr>
          <w:rFonts w:ascii="Times New Roman"/>
          <w:b w:val="false"/>
          <w:i w:val="false"/>
          <w:color w:val="000000"/>
          <w:sz w:val="28"/>
        </w:rPr>
        <w:t>
      2) цифрлық жүйенің пайдалану әзірлігін қамтамасыз ету мақсатында оған сервистік қызмет көрсетуді жүргізеді;</w:t>
      </w:r>
    </w:p>
    <w:bookmarkEnd w:id="116"/>
    <w:bookmarkStart w:name="z161" w:id="117"/>
    <w:p>
      <w:pPr>
        <w:spacing w:after="0"/>
        <w:ind w:left="0"/>
        <w:jc w:val="both"/>
      </w:pPr>
      <w:r>
        <w:rPr>
          <w:rFonts w:ascii="Times New Roman"/>
          <w:b w:val="false"/>
          <w:i w:val="false"/>
          <w:color w:val="000000"/>
          <w:sz w:val="28"/>
        </w:rPr>
        <w:t>
      3) цифрлық жүйеге авиажолаушылар мен экипаж мүшелері туралы деректерді ұсынуды қамтамасыз ету мақсатында авиакомпаниялармен және мемлекеттік органдармен өзара іс-қимыл жасайды;</w:t>
      </w:r>
    </w:p>
    <w:bookmarkEnd w:id="117"/>
    <w:bookmarkStart w:name="z162" w:id="118"/>
    <w:p>
      <w:pPr>
        <w:spacing w:after="0"/>
        <w:ind w:left="0"/>
        <w:jc w:val="both"/>
      </w:pPr>
      <w:r>
        <w:rPr>
          <w:rFonts w:ascii="Times New Roman"/>
          <w:b w:val="false"/>
          <w:i w:val="false"/>
          <w:color w:val="000000"/>
          <w:sz w:val="28"/>
        </w:rPr>
        <w:t>
      4) цифрлық жүйеге қол жеткізуге құқығы бар мемлекеттік органдардың персоналын және жүйені пайдалануға байланысты авиакомпаниялардың персоналын оқытады.</w:t>
      </w:r>
    </w:p>
    <w:bookmarkEnd w:id="118"/>
    <w:bookmarkStart w:name="z163" w:id="119"/>
    <w:p>
      <w:pPr>
        <w:spacing w:after="0"/>
        <w:ind w:left="0"/>
        <w:jc w:val="both"/>
      </w:pPr>
      <w:r>
        <w:rPr>
          <w:rFonts w:ascii="Times New Roman"/>
          <w:b w:val="false"/>
          <w:i w:val="false"/>
          <w:color w:val="000000"/>
          <w:sz w:val="28"/>
        </w:rPr>
        <w:t>
      12. Авиакомпаниялар, оның ішінде шетелдік компаниялар цифрлық жүйеге авиажолаушылар мен экипаж мүшелері туралы деректерді ұсынады";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165" w:id="120"/>
    <w:p>
      <w:pPr>
        <w:spacing w:after="0"/>
        <w:ind w:left="0"/>
        <w:jc w:val="both"/>
      </w:pPr>
      <w:r>
        <w:rPr>
          <w:rFonts w:ascii="Times New Roman"/>
          <w:b w:val="false"/>
          <w:i w:val="false"/>
          <w:color w:val="000000"/>
          <w:sz w:val="28"/>
        </w:rPr>
        <w:t>
      "13. Белгілі бір рейске тіркелу аяқталғаннан кейін 30 минут ішінде авиакомпания цифрлық жүйеге әрбір адамға қатысты жолаушылар мен экипаж мүшелері (API) туралы алдын ала ақпаратта қамтылған ресімделген және/немесе броньға қойылған авиабилеттер туралы мынадай мәліметтерді жібереді:";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7" w:id="121"/>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деректер цифрлық жүйеге Дүниежүзілік кеден ұйымының (ДКҰ) Жолаушылар туралы алдын ала ақпаратты беру (API) жөніндегі нұсқаулығында баяндалған стандарттар мен Халықаралық әуе көлігі қауымдастығының (ИАТА) және Халықаралық азаматтық авиация ұйымының (ИКАО) ұсынымдарына сәйкес БҰҰ ЭДИФАКТ стандартының PAXLST хабарламасының форматында беріледі.";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169" w:id="122"/>
    <w:p>
      <w:pPr>
        <w:spacing w:after="0"/>
        <w:ind w:left="0"/>
        <w:jc w:val="both"/>
      </w:pPr>
      <w:r>
        <w:rPr>
          <w:rFonts w:ascii="Times New Roman"/>
          <w:b w:val="false"/>
          <w:i w:val="false"/>
          <w:color w:val="000000"/>
          <w:sz w:val="28"/>
        </w:rPr>
        <w:t>
      "15. Жоспарланған жөнелту уақытынан 48 сағат бұрын және әрбір авиакомпания рейске тіркеуді аяқтаған кезде цифрлық жүйеге әрбір жолаушыға қатысты жолаушыларды тіркеу жазбаларында (PNR) қамтылған ресімделген және/немесе броньға қойылған әуе билеттері туралы мынадай мәліметтер жіберіледі:";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71" w:id="123"/>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деректер Doc 9944 Халықаралық Азаматтық авиация ұйымының жолаушыларды тіркеу жазбаларына (PNR) қатысты ұсынымдарда баяндалған стандарттарға сәйкес PNRGOV хабарламасы форматында цифрлық жүйеге беріледі.</w:t>
      </w:r>
    </w:p>
    <w:bookmarkEnd w:id="123"/>
    <w:bookmarkStart w:name="z172" w:id="124"/>
    <w:p>
      <w:pPr>
        <w:spacing w:after="0"/>
        <w:ind w:left="0"/>
        <w:jc w:val="both"/>
      </w:pPr>
      <w:r>
        <w:rPr>
          <w:rFonts w:ascii="Times New Roman"/>
          <w:b w:val="false"/>
          <w:i w:val="false"/>
          <w:color w:val="000000"/>
          <w:sz w:val="28"/>
        </w:rPr>
        <w:t>
      17. Авиакомпаниялардың жеке цифрлық жүйелері болған кезде авиакомпаниялар автоматты режимде тікелей машинааралық қосылу жолымен ресімделген және (немесе) броньға қойылған билеттер туралы мәліметтерді ұсынады. Авиакомпанияда өзінің цифрлық жүйелері болмаған жағдайда, авиакомпания ресімделген және (немесе) броньға қойылған билеттер туралы мәліметтерді қолмен режимде жүктейді.</w:t>
      </w:r>
    </w:p>
    <w:bookmarkEnd w:id="124"/>
    <w:bookmarkStart w:name="z173" w:id="125"/>
    <w:p>
      <w:pPr>
        <w:spacing w:after="0"/>
        <w:ind w:left="0"/>
        <w:jc w:val="both"/>
      </w:pPr>
      <w:r>
        <w:rPr>
          <w:rFonts w:ascii="Times New Roman"/>
          <w:b w:val="false"/>
          <w:i w:val="false"/>
          <w:color w:val="000000"/>
          <w:sz w:val="28"/>
        </w:rPr>
        <w:t>
      18. Авиакомпаниялар мыналарды қоспағанда, цифрлық жүйеге қол жеткізе алмайды:</w:t>
      </w:r>
    </w:p>
    <w:bookmarkEnd w:id="125"/>
    <w:bookmarkStart w:name="z174" w:id="126"/>
    <w:p>
      <w:pPr>
        <w:spacing w:after="0"/>
        <w:ind w:left="0"/>
        <w:jc w:val="both"/>
      </w:pPr>
      <w:r>
        <w:rPr>
          <w:rFonts w:ascii="Times New Roman"/>
          <w:b w:val="false"/>
          <w:i w:val="false"/>
          <w:color w:val="000000"/>
          <w:sz w:val="28"/>
        </w:rPr>
        <w:t>
      ресімделген және (немесе) броньға қойылған билеттер туралы мәліметтерді цифрлық жүйеге беру жөніндегі функциялар;</w:t>
      </w:r>
    </w:p>
    <w:bookmarkEnd w:id="126"/>
    <w:bookmarkStart w:name="z175" w:id="127"/>
    <w:p>
      <w:pPr>
        <w:spacing w:after="0"/>
        <w:ind w:left="0"/>
        <w:jc w:val="both"/>
      </w:pPr>
      <w:r>
        <w:rPr>
          <w:rFonts w:ascii="Times New Roman"/>
          <w:b w:val="false"/>
          <w:i w:val="false"/>
          <w:color w:val="000000"/>
          <w:sz w:val="28"/>
        </w:rPr>
        <w:t>
      19. Авиакомпанияның цифрлық жүйесіне ресімделген және (немесе) броньға қойылған билеттер туралы ақпараттың берілуін қамтамасыз ету үшін:</w:t>
      </w:r>
    </w:p>
    <w:bookmarkEnd w:id="127"/>
    <w:bookmarkStart w:name="z176" w:id="128"/>
    <w:p>
      <w:pPr>
        <w:spacing w:after="0"/>
        <w:ind w:left="0"/>
        <w:jc w:val="both"/>
      </w:pPr>
      <w:r>
        <w:rPr>
          <w:rFonts w:ascii="Times New Roman"/>
          <w:b w:val="false"/>
          <w:i w:val="false"/>
          <w:color w:val="000000"/>
          <w:sz w:val="28"/>
        </w:rPr>
        <w:t>
      1) цифрлық жүйені жеткізушімен өзара іс-қимыл жасау және оның элементтерін орнатуға байланысты шешімдер қабылдау үшін жауапты адамды айқындайды;</w:t>
      </w:r>
    </w:p>
    <w:bookmarkEnd w:id="128"/>
    <w:bookmarkStart w:name="z177" w:id="129"/>
    <w:p>
      <w:pPr>
        <w:spacing w:after="0"/>
        <w:ind w:left="0"/>
        <w:jc w:val="both"/>
      </w:pPr>
      <w:r>
        <w:rPr>
          <w:rFonts w:ascii="Times New Roman"/>
          <w:b w:val="false"/>
          <w:i w:val="false"/>
          <w:color w:val="000000"/>
          <w:sz w:val="28"/>
        </w:rPr>
        <w:t>
      2) уәкілетті мемлекеттік органнан және (немесе) цифрлық жүйені жеткізушіден авиакомпаниялардың цифрлық жүйемен қосылу тәртібін айқындайтын техникалық шарттарды қабылдайды, сондай-ақ олардың сақталуын қамтамасыз етеді;</w:t>
      </w:r>
    </w:p>
    <w:bookmarkEnd w:id="129"/>
    <w:bookmarkStart w:name="z178" w:id="130"/>
    <w:p>
      <w:pPr>
        <w:spacing w:after="0"/>
        <w:ind w:left="0"/>
        <w:jc w:val="both"/>
      </w:pPr>
      <w:r>
        <w:rPr>
          <w:rFonts w:ascii="Times New Roman"/>
          <w:b w:val="false"/>
          <w:i w:val="false"/>
          <w:color w:val="000000"/>
          <w:sz w:val="28"/>
        </w:rPr>
        <w:t>
      3) цифрлық жүйені жеткізушіге олардың жүйелерімен қосылуға жәрдемдесу және авиажолаушылар мен экипаж мүшелері туралы сұратылатын деректердің форматын сақтау үшін қажетті ақпарат пен қолдау көрсетеді;</w:t>
      </w:r>
    </w:p>
    <w:bookmarkEnd w:id="130"/>
    <w:bookmarkStart w:name="z179" w:id="131"/>
    <w:p>
      <w:pPr>
        <w:spacing w:after="0"/>
        <w:ind w:left="0"/>
        <w:jc w:val="both"/>
      </w:pPr>
      <w:r>
        <w:rPr>
          <w:rFonts w:ascii="Times New Roman"/>
          <w:b w:val="false"/>
          <w:i w:val="false"/>
          <w:color w:val="000000"/>
          <w:sz w:val="28"/>
        </w:rPr>
        <w:t>
      4) цифрлық жүйені жеткізушінің цифрлық жүйенің жұмыс істеуі үшін қажетті жабдықтар мен бағдарламалық қамтамасыз етуді пайдалану және пайдалану жөніндегі нұсқаулықтарын сақтайды;</w:t>
      </w:r>
    </w:p>
    <w:bookmarkEnd w:id="131"/>
    <w:bookmarkStart w:name="z180" w:id="132"/>
    <w:p>
      <w:pPr>
        <w:spacing w:after="0"/>
        <w:ind w:left="0"/>
        <w:jc w:val="both"/>
      </w:pPr>
      <w:r>
        <w:rPr>
          <w:rFonts w:ascii="Times New Roman"/>
          <w:b w:val="false"/>
          <w:i w:val="false"/>
          <w:color w:val="000000"/>
          <w:sz w:val="28"/>
        </w:rPr>
        <w:t xml:space="preserve">
      5) Қазақстан Республикасы Индустрия және инфрақұрылымдық даму министрінің 2019 жылғы 2 қазандағы №750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19433 болып тіркелген) Әуежайларда жерүсті қызмет көрсетуді жүзеге асыру қағидаларында белгіленген тәртіппен әуежайды пайдаланушылармен келісімдер жасасады және цифрлық жүйенің жұмыс істеуіне байланысты көрсетілетін қызметтерге ақы төлейді;</w:t>
      </w:r>
    </w:p>
    <w:bookmarkEnd w:id="132"/>
    <w:bookmarkStart w:name="z181" w:id="133"/>
    <w:p>
      <w:pPr>
        <w:spacing w:after="0"/>
        <w:ind w:left="0"/>
        <w:jc w:val="both"/>
      </w:pPr>
      <w:r>
        <w:rPr>
          <w:rFonts w:ascii="Times New Roman"/>
          <w:b w:val="false"/>
          <w:i w:val="false"/>
          <w:color w:val="000000"/>
          <w:sz w:val="28"/>
        </w:rPr>
        <w:t>
      6) авиакомпаниялардың атынан сыртқы қызмет көрсететін ұйымдардың авиажолаушылар мен экипаж мүшелері туралы деректерді жинаған жағдайда, осындай ұйымдардың авиажолаушылар мен экипаж мүшелері туралы деректерді ұсыну жөніндегі тиісті авиакомпаниялардың міндеттемелерін және цифрлық жүйені жеткізушінің нұсқаулықтарына сәйкес цифрлық жүйені тиісінше пайдалану үшін қажетті өзге де міндеттемелерді сақтауын қамтамасыз етеді.".</w:t>
      </w:r>
    </w:p>
    <w:bookmarkEnd w:id="133"/>
    <w:bookmarkStart w:name="z182" w:id="134"/>
    <w:p>
      <w:pPr>
        <w:spacing w:after="0"/>
        <w:ind w:left="0"/>
        <w:jc w:val="both"/>
      </w:pPr>
      <w:r>
        <w:rPr>
          <w:rFonts w:ascii="Times New Roman"/>
          <w:b w:val="false"/>
          <w:i w:val="false"/>
          <w:color w:val="000000"/>
          <w:sz w:val="28"/>
        </w:rPr>
        <w:t xml:space="preserve">
      10. "Сертификаттау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 994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12812 болып тіркелген) мынадай өзгерістер енгізілсін: </w:t>
      </w:r>
    </w:p>
    <w:bookmarkEnd w:id="134"/>
    <w:bookmarkStart w:name="z183" w:id="135"/>
    <w:p>
      <w:pPr>
        <w:spacing w:after="0"/>
        <w:ind w:left="0"/>
        <w:jc w:val="both"/>
      </w:pPr>
      <w:r>
        <w:rPr>
          <w:rFonts w:ascii="Times New Roman"/>
          <w:b w:val="false"/>
          <w:i w:val="false"/>
          <w:color w:val="000000"/>
          <w:sz w:val="28"/>
        </w:rPr>
        <w:t xml:space="preserve">
      көрсетілген бұйрықпен бекітілген Сертификаттау және үлгі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85" w:id="136"/>
    <w:p>
      <w:pPr>
        <w:spacing w:after="0"/>
        <w:ind w:left="0"/>
        <w:jc w:val="both"/>
      </w:pPr>
      <w:r>
        <w:rPr>
          <w:rFonts w:ascii="Times New Roman"/>
          <w:b w:val="false"/>
          <w:i w:val="false"/>
          <w:color w:val="000000"/>
          <w:sz w:val="28"/>
        </w:rPr>
        <w:t xml:space="preserve">
      "31. Уәкілетті ұйым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енгізуді қамтамасыз етеді.</w:t>
      </w:r>
    </w:p>
    <w:bookmarkEnd w:id="136"/>
    <w:bookmarkStart w:name="z186" w:id="137"/>
    <w:p>
      <w:pPr>
        <w:spacing w:after="0"/>
        <w:ind w:left="0"/>
        <w:jc w:val="both"/>
      </w:pPr>
      <w:r>
        <w:rPr>
          <w:rFonts w:ascii="Times New Roman"/>
          <w:b w:val="false"/>
          <w:i w:val="false"/>
          <w:color w:val="000000"/>
          <w:sz w:val="28"/>
        </w:rPr>
        <w:t>
      Уәкілетті орган осы бұйрық мемлекеттік тіркелгеннен кейін үш жұмыс күн ішінде мемлекеттік қызмет көрсету тәртібін айқындайтын осы Қағидаларға енгізілген өзгерістер және (немесе) толықтырулар туралы ақпаратты "цифрлық үкіметтің" операторына, көрсетілетін қызметті берушіге және Бірыңғай байланыс орталығына жібереді.";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реттік нөмірі 4-жолдың үшінші бағаны мынадай редакцияда жазылсын:</w:t>
      </w:r>
    </w:p>
    <w:bookmarkStart w:name="z188" w:id="138"/>
    <w:p>
      <w:pPr>
        <w:spacing w:after="0"/>
        <w:ind w:left="0"/>
        <w:jc w:val="both"/>
      </w:pPr>
      <w:r>
        <w:rPr>
          <w:rFonts w:ascii="Times New Roman"/>
          <w:b w:val="false"/>
          <w:i w:val="false"/>
          <w:color w:val="000000"/>
          <w:sz w:val="28"/>
        </w:rPr>
        <w:t>
      "Электрондық (ішінара цифрландырылған)".</w:t>
      </w:r>
    </w:p>
    <w:bookmarkEnd w:id="138"/>
    <w:bookmarkStart w:name="z189" w:id="139"/>
    <w:p>
      <w:pPr>
        <w:spacing w:after="0"/>
        <w:ind w:left="0"/>
        <w:jc w:val="both"/>
      </w:pPr>
      <w:r>
        <w:rPr>
          <w:rFonts w:ascii="Times New Roman"/>
          <w:b w:val="false"/>
          <w:i w:val="false"/>
          <w:color w:val="000000"/>
          <w:sz w:val="28"/>
        </w:rPr>
        <w:t xml:space="preserve">
      11.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12804 болып тіркелген) мынадай өзгерістер енгізілсін:</w:t>
      </w:r>
    </w:p>
    <w:bookmarkEnd w:id="139"/>
    <w:bookmarkStart w:name="z190" w:id="140"/>
    <w:p>
      <w:pPr>
        <w:spacing w:after="0"/>
        <w:ind w:left="0"/>
        <w:jc w:val="both"/>
      </w:pPr>
      <w:r>
        <w:rPr>
          <w:rFonts w:ascii="Times New Roman"/>
          <w:b w:val="false"/>
          <w:i w:val="false"/>
          <w:color w:val="000000"/>
          <w:sz w:val="28"/>
        </w:rPr>
        <w:t xml:space="preserve">
      көрсетілген бұйрықпен бекітілген Жалпы мақсаттағы авиацияны пайдаланушыларды ұшуға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40"/>
    <w:bookmarkStart w:name="z191" w:id="14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1"/>
    <w:bookmarkStart w:name="z192" w:id="142"/>
    <w:p>
      <w:pPr>
        <w:spacing w:after="0"/>
        <w:ind w:left="0"/>
        <w:jc w:val="both"/>
      </w:pPr>
      <w:r>
        <w:rPr>
          <w:rFonts w:ascii="Times New Roman"/>
          <w:b w:val="false"/>
          <w:i w:val="false"/>
          <w:color w:val="000000"/>
          <w:sz w:val="28"/>
        </w:rPr>
        <w:t>
      "1) өтініш берушінің, "цифрлық үкіметтің" веб-порталына осы Қағидаларға 2-қосымшада көрсетілген өтінімге қоса берілетін құжаттар тізбесімен осы Қағидаларға 1-қосымшаға сәйкес нысан бойынша ұшуға рұқсат алу өтінімін беруі;";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4" w:id="143"/>
    <w:p>
      <w:pPr>
        <w:spacing w:after="0"/>
        <w:ind w:left="0"/>
        <w:jc w:val="both"/>
      </w:pPr>
      <w:r>
        <w:rPr>
          <w:rFonts w:ascii="Times New Roman"/>
          <w:b w:val="false"/>
          <w:i w:val="false"/>
          <w:color w:val="000000"/>
          <w:sz w:val="28"/>
        </w:rPr>
        <w:t xml:space="preserve">
      "16. Уәкілетті орган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енгізуді қамтамасыз етеді.</w:t>
      </w:r>
    </w:p>
    <w:bookmarkEnd w:id="143"/>
    <w:bookmarkStart w:name="z195" w:id="144"/>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түседі.</w:t>
      </w:r>
    </w:p>
    <w:bookmarkEnd w:id="144"/>
    <w:bookmarkStart w:name="z196" w:id="145"/>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бірыңғай байланыс орталығына, мемлекеттік қызмет берушіге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"Ұшуларды орындау құқығына куәлік беру" (жалпы мақсаттағы авиацияны пайдаланушы)" мемлекеттік қызметін көрсетуге қойылатын негізгі талаптардың тізбесі реттік нөмірі 4- жолдың үшінші бағаны мынадай редакцияда жазылсын:</w:t>
      </w:r>
    </w:p>
    <w:bookmarkStart w:name="z198" w:id="146"/>
    <w:p>
      <w:pPr>
        <w:spacing w:after="0"/>
        <w:ind w:left="0"/>
        <w:jc w:val="both"/>
      </w:pPr>
      <w:r>
        <w:rPr>
          <w:rFonts w:ascii="Times New Roman"/>
          <w:b w:val="false"/>
          <w:i w:val="false"/>
          <w:color w:val="000000"/>
          <w:sz w:val="28"/>
        </w:rPr>
        <w:t>
      "Электронды (ішінара цифрландырылған).".</w:t>
      </w:r>
    </w:p>
    <w:bookmarkEnd w:id="146"/>
    <w:bookmarkStart w:name="z199" w:id="147"/>
    <w:p>
      <w:pPr>
        <w:spacing w:after="0"/>
        <w:ind w:left="0"/>
        <w:jc w:val="both"/>
      </w:pPr>
      <w:r>
        <w:rPr>
          <w:rFonts w:ascii="Times New Roman"/>
          <w:b w:val="false"/>
          <w:i w:val="false"/>
          <w:color w:val="000000"/>
          <w:sz w:val="28"/>
        </w:rPr>
        <w:t xml:space="preserve">
      12.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12511 болып тіркелген) мынадай өзгерістер енгізілсін:</w:t>
      </w:r>
    </w:p>
    <w:bookmarkEnd w:id="147"/>
    <w:bookmarkStart w:name="z200" w:id="148"/>
    <w:p>
      <w:pPr>
        <w:spacing w:after="0"/>
        <w:ind w:left="0"/>
        <w:jc w:val="both"/>
      </w:pPr>
      <w:r>
        <w:rPr>
          <w:rFonts w:ascii="Times New Roman"/>
          <w:b w:val="false"/>
          <w:i w:val="false"/>
          <w:color w:val="000000"/>
          <w:sz w:val="28"/>
        </w:rPr>
        <w:t xml:space="preserve">
      көрсетілген бұйрықпен бекітілген Пайдаланушыны авиациялық жұмыстарға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202" w:id="149"/>
    <w:p>
      <w:pPr>
        <w:spacing w:after="0"/>
        <w:ind w:left="0"/>
        <w:jc w:val="both"/>
      </w:pPr>
      <w:r>
        <w:rPr>
          <w:rFonts w:ascii="Times New Roman"/>
          <w:b w:val="false"/>
          <w:i w:val="false"/>
          <w:color w:val="000000"/>
          <w:sz w:val="28"/>
        </w:rPr>
        <w:t xml:space="preserve">
      "20. Уәкілетті ұйым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енгізуді қамтамасыз етеді.</w:t>
      </w:r>
    </w:p>
    <w:bookmarkEnd w:id="149"/>
    <w:bookmarkStart w:name="z203" w:id="150"/>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"цифрлық үкіметтің"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205" w:id="151"/>
    <w:p>
      <w:pPr>
        <w:spacing w:after="0"/>
        <w:ind w:left="0"/>
        <w:jc w:val="both"/>
      </w:pPr>
      <w:r>
        <w:rPr>
          <w:rFonts w:ascii="Times New Roman"/>
          <w:b w:val="false"/>
          <w:i w:val="false"/>
          <w:color w:val="000000"/>
          <w:sz w:val="28"/>
        </w:rPr>
        <w:t>
      "26. Жеке басын куәландыратын құжаттар туралы, білімі, авиация персоналының куәлігі, заңды тұлғаны мемлекеттік тіркеу (қайта тіркеу) туралы, дара кәсіпкер ретінде мемлекеттік тіркеу туралы мәліметтерді, авиациялық жұмыстарды орындау құқығына арналған куәлік, азаматтық әуе кемесін мемлекеттік тіркеу, ұшуға жарамдылық сертификаты, әуе кемесінің шуыл бойынша сертификаты, радиотаратқыш аппаратураны пайдалануға рұқсаттарын уәкілетті ұйым тиісті мемлекеттік цифрлық жүйелерден "цифрлық үкіметтің" шлюзі арқылы алады.</w:t>
      </w:r>
    </w:p>
    <w:bookmarkEnd w:id="151"/>
    <w:bookmarkStart w:name="z206" w:id="152"/>
    <w:p>
      <w:pPr>
        <w:spacing w:after="0"/>
        <w:ind w:left="0"/>
        <w:jc w:val="both"/>
      </w:pPr>
      <w:r>
        <w:rPr>
          <w:rFonts w:ascii="Times New Roman"/>
          <w:b w:val="false"/>
          <w:i w:val="false"/>
          <w:color w:val="000000"/>
          <w:sz w:val="28"/>
        </w:rPr>
        <w:t>
      Өтініш беруші, егер Қазақстан Республикасының заңдарында өзгеше көзделмесе, цифрлық жүйелерде қамтылған заңмен қорғалатын құпияны құрайтын мәліметтерді мемлекеттік қызметтерді көрсету кезінде пайдалануға келіседі.";</w:t>
      </w:r>
    </w:p>
    <w:bookmarkEnd w:id="152"/>
    <w:bookmarkStart w:name="z207" w:id="153"/>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53"/>
    <w:bookmarkStart w:name="z208" w:id="154"/>
    <w:p>
      <w:pPr>
        <w:spacing w:after="0"/>
        <w:ind w:left="0"/>
        <w:jc w:val="both"/>
      </w:pPr>
      <w:r>
        <w:rPr>
          <w:rFonts w:ascii="Times New Roman"/>
          <w:b w:val="false"/>
          <w:i w:val="false"/>
          <w:color w:val="000000"/>
          <w:sz w:val="28"/>
        </w:rPr>
        <w:t>
      "8. Өтініш беруші: сертификаттау рәсімдерін орындауға; сертификаттық талаптарға жауап беруге; Қазақстан Республикасының әуе кеңістігін пайдалануға және авиация қызметі саласындағы заңнаманың және нормативтік құқықтық актілердің талаптарын қабылдау және орындауға міндеттенеді.      ____________________________________</w:t>
      </w:r>
    </w:p>
    <w:bookmarkEnd w:id="154"/>
    <w:bookmarkStart w:name="z209" w:id="155"/>
    <w:p>
      <w:pPr>
        <w:spacing w:after="0"/>
        <w:ind w:left="0"/>
        <w:jc w:val="both"/>
      </w:pPr>
      <w:r>
        <w:rPr>
          <w:rFonts w:ascii="Times New Roman"/>
          <w:b w:val="false"/>
          <w:i w:val="false"/>
          <w:color w:val="000000"/>
          <w:sz w:val="28"/>
        </w:rPr>
        <w:t>
      Ұсынылған ақпараттың толықтығы мен дұрыстығын растаймын.</w:t>
      </w:r>
    </w:p>
    <w:bookmarkEnd w:id="155"/>
    <w:bookmarkStart w:name="z210" w:id="156"/>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156"/>
    <w:p>
      <w:pPr>
        <w:spacing w:after="0"/>
        <w:ind w:left="0"/>
        <w:jc w:val="both"/>
      </w:pPr>
      <w:r>
        <w:rPr>
          <w:rFonts w:ascii="Times New Roman"/>
          <w:b w:val="false"/>
          <w:i w:val="false"/>
          <w:color w:val="000000"/>
          <w:sz w:val="28"/>
        </w:rPr>
        <w:t>
      (Т.А.Ә.) (электрондық цифрлық қолтаңба)</w:t>
      </w:r>
    </w:p>
    <w:bookmarkStart w:name="z211" w:id="157"/>
    <w:p>
      <w:pPr>
        <w:spacing w:after="0"/>
        <w:ind w:left="0"/>
        <w:jc w:val="both"/>
      </w:pPr>
      <w:r>
        <w:rPr>
          <w:rFonts w:ascii="Times New Roman"/>
          <w:b w:val="false"/>
          <w:i w:val="false"/>
          <w:color w:val="000000"/>
          <w:sz w:val="28"/>
        </w:rPr>
        <w:t>
      Аббревиатураның толық жазылуы:</w:t>
      </w:r>
    </w:p>
    <w:bookmarkEnd w:id="157"/>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bookmarkStart w:name="z212" w:id="158"/>
    <w:p>
      <w:pPr>
        <w:spacing w:after="0"/>
        <w:ind w:left="0"/>
        <w:jc w:val="both"/>
      </w:pPr>
      <w:r>
        <w:rPr>
          <w:rFonts w:ascii="Times New Roman"/>
          <w:b w:val="false"/>
          <w:i w:val="false"/>
          <w:color w:val="000000"/>
          <w:sz w:val="28"/>
        </w:rPr>
        <w:t xml:space="preserve">
      13.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 1061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12452 болып тіркелген) мынадай өзгерістер енгізілсін:</w:t>
      </w:r>
    </w:p>
    <w:bookmarkEnd w:id="158"/>
    <w:bookmarkStart w:name="z213" w:id="159"/>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пайдаланушыны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тармақ</w:t>
      </w:r>
      <w:r>
        <w:rPr>
          <w:rFonts w:ascii="Times New Roman"/>
          <w:b w:val="false"/>
          <w:i w:val="false"/>
          <w:color w:val="000000"/>
          <w:sz w:val="28"/>
        </w:rPr>
        <w:t xml:space="preserve"> мынадай редакцияда жазылсын:</w:t>
      </w:r>
    </w:p>
    <w:bookmarkStart w:name="z215" w:id="160"/>
    <w:p>
      <w:pPr>
        <w:spacing w:after="0"/>
        <w:ind w:left="0"/>
        <w:jc w:val="both"/>
      </w:pPr>
      <w:r>
        <w:rPr>
          <w:rFonts w:ascii="Times New Roman"/>
          <w:b w:val="false"/>
          <w:i w:val="false"/>
          <w:color w:val="000000"/>
          <w:sz w:val="28"/>
        </w:rPr>
        <w:t>
      "26-1. Уәкілетті ұйым мемлекеттік қызметтер көрсету мониторингінің цифрлық жүйесіне мемлекеттік қызмет көрсету сатысы туралы деректерді енгізуді қамтамасыз етеді.</w:t>
      </w:r>
    </w:p>
    <w:bookmarkEnd w:id="160"/>
    <w:bookmarkStart w:name="z216" w:id="161"/>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цифрлық жүйесіне түседі.</w:t>
      </w:r>
    </w:p>
    <w:bookmarkEnd w:id="161"/>
    <w:bookmarkStart w:name="z217" w:id="162"/>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"Пайдаланушы сертификатын беру" мемлекеттік қызметін көрсетуге қойылатын негізгі талаптар тізбесі реттік нөмірі 4- жолдың үшінші бағаны мынадай редакцияда жазылсын:</w:t>
      </w:r>
    </w:p>
    <w:bookmarkStart w:name="z219" w:id="163"/>
    <w:p>
      <w:pPr>
        <w:spacing w:after="0"/>
        <w:ind w:left="0"/>
        <w:jc w:val="both"/>
      </w:pPr>
      <w:r>
        <w:rPr>
          <w:rFonts w:ascii="Times New Roman"/>
          <w:b w:val="false"/>
          <w:i w:val="false"/>
          <w:color w:val="000000"/>
          <w:sz w:val="28"/>
        </w:rPr>
        <w:t>
      "Электронды (ішінара цифрландырылған).";</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Бұйрықтардың тізбесіне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Start w:name="z221" w:id="164"/>
    <w:p>
      <w:pPr>
        <w:spacing w:after="0"/>
        <w:ind w:left="0"/>
        <w:jc w:val="both"/>
      </w:pPr>
      <w:r>
        <w:rPr>
          <w:rFonts w:ascii="Times New Roman"/>
          <w:b w:val="false"/>
          <w:i w:val="false"/>
          <w:color w:val="000000"/>
          <w:sz w:val="28"/>
        </w:rPr>
        <w:t xml:space="preserve">
      14.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міндетін атқарушының 2017 жылғы 22 маусымдағы № 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15478 болып тіркелген) мынадай өзгерістер енгізілсін:</w:t>
      </w:r>
    </w:p>
    <w:bookmarkEnd w:id="164"/>
    <w:bookmarkStart w:name="z222" w:id="165"/>
    <w:p>
      <w:pPr>
        <w:spacing w:after="0"/>
        <w:ind w:left="0"/>
        <w:jc w:val="both"/>
      </w:pPr>
      <w:r>
        <w:rPr>
          <w:rFonts w:ascii="Times New Roman"/>
          <w:b w:val="false"/>
          <w:i w:val="false"/>
          <w:color w:val="000000"/>
          <w:sz w:val="28"/>
        </w:rPr>
        <w:t xml:space="preserve">
      көрсетілген бұйрықпен бекітілген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165"/>
    <w:bookmarkStart w:name="z223" w:id="166"/>
    <w:p>
      <w:pPr>
        <w:spacing w:after="0"/>
        <w:ind w:left="0"/>
        <w:jc w:val="both"/>
      </w:pPr>
      <w:r>
        <w:rPr>
          <w:rFonts w:ascii="Times New Roman"/>
          <w:b w:val="false"/>
          <w:i w:val="false"/>
          <w:color w:val="000000"/>
          <w:sz w:val="28"/>
        </w:rPr>
        <w:t>
      6-1-тармақ мынадай редакцияда жазылсын:</w:t>
      </w:r>
    </w:p>
    <w:bookmarkEnd w:id="166"/>
    <w:bookmarkStart w:name="z224" w:id="167"/>
    <w:p>
      <w:pPr>
        <w:spacing w:after="0"/>
        <w:ind w:left="0"/>
        <w:jc w:val="both"/>
      </w:pPr>
      <w:r>
        <w:rPr>
          <w:rFonts w:ascii="Times New Roman"/>
          <w:b w:val="false"/>
          <w:i w:val="false"/>
          <w:color w:val="000000"/>
          <w:sz w:val="28"/>
        </w:rPr>
        <w:t xml:space="preserve">
      "6-1. Көрсетілетін қызметті беруші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енгізуді қамтамасыз етеді.";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"Экипаж мүшесінің куәлігін беру" мемлекеттік қызмет көрсетуге қойылатын негізгі талаптардың тізбесі:</w:t>
      </w:r>
    </w:p>
    <w:bookmarkStart w:name="z226" w:id="168"/>
    <w:p>
      <w:pPr>
        <w:spacing w:after="0"/>
        <w:ind w:left="0"/>
        <w:jc w:val="both"/>
      </w:pPr>
      <w:r>
        <w:rPr>
          <w:rFonts w:ascii="Times New Roman"/>
          <w:b w:val="false"/>
          <w:i w:val="false"/>
          <w:color w:val="000000"/>
          <w:sz w:val="28"/>
        </w:rPr>
        <w:t>
      реттік нөмірі 4- жолдың үшінші бағаны мынадай редакцияда жазылсын:</w:t>
      </w:r>
    </w:p>
    <w:bookmarkEnd w:id="168"/>
    <w:bookmarkStart w:name="z227" w:id="169"/>
    <w:p>
      <w:pPr>
        <w:spacing w:after="0"/>
        <w:ind w:left="0"/>
        <w:jc w:val="both"/>
      </w:pPr>
      <w:r>
        <w:rPr>
          <w:rFonts w:ascii="Times New Roman"/>
          <w:b w:val="false"/>
          <w:i w:val="false"/>
          <w:color w:val="000000"/>
          <w:sz w:val="28"/>
        </w:rPr>
        <w:t>
      "Электронды (ішінара цифрландырылған) /қағаз түрінде.";</w:t>
      </w:r>
    </w:p>
    <w:bookmarkEnd w:id="169"/>
    <w:bookmarkStart w:name="z228" w:id="170"/>
    <w:p>
      <w:pPr>
        <w:spacing w:after="0"/>
        <w:ind w:left="0"/>
        <w:jc w:val="both"/>
      </w:pPr>
      <w:r>
        <w:rPr>
          <w:rFonts w:ascii="Times New Roman"/>
          <w:b w:val="false"/>
          <w:i w:val="false"/>
          <w:color w:val="000000"/>
          <w:sz w:val="28"/>
        </w:rPr>
        <w:t>
      реттік нөмірі 7- жолдың үшінші бағаны мынадай редакцияда жазылсын:</w:t>
      </w:r>
    </w:p>
    <w:bookmarkEnd w:id="170"/>
    <w:bookmarkStart w:name="z229" w:id="171"/>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Кодекс) сәйкес демалыс және мереке күндерін қоспағанда, дүйсенбіден жұмаға дейін қоса алғанда, сағат 13.00-ден 14.00-ге дейін түскі асқа үзіліспен сағат 08.00-дан 17.00-ге дейін;</w:t>
      </w:r>
    </w:p>
    <w:bookmarkEnd w:id="171"/>
    <w:bookmarkStart w:name="z230" w:id="172"/>
    <w:p>
      <w:pPr>
        <w:spacing w:after="0"/>
        <w:ind w:left="0"/>
        <w:jc w:val="both"/>
      </w:pPr>
      <w:r>
        <w:rPr>
          <w:rFonts w:ascii="Times New Roman"/>
          <w:b w:val="false"/>
          <w:i w:val="false"/>
          <w:color w:val="000000"/>
          <w:sz w:val="28"/>
        </w:rPr>
        <w:t>
      2) мемлекеттік корпорация – Кодекске сәйкес демалыс және мереке күндерін қоспағанда, дүйсенбіден жұмаға дейін, белгіленген жұмыс кестесіне сәйкес сағат 9:00-ден 18:30-ға дейін, түскі үзіліс сағат 13:00-ден 14:30-ға дейін;</w:t>
      </w:r>
    </w:p>
    <w:bookmarkEnd w:id="172"/>
    <w:bookmarkStart w:name="z231" w:id="173"/>
    <w:p>
      <w:pPr>
        <w:spacing w:after="0"/>
        <w:ind w:left="0"/>
        <w:jc w:val="both"/>
      </w:pPr>
      <w:r>
        <w:rPr>
          <w:rFonts w:ascii="Times New Roman"/>
          <w:b w:val="false"/>
          <w:i w:val="false"/>
          <w:color w:val="000000"/>
          <w:sz w:val="28"/>
        </w:rPr>
        <w:t>
      3) портал – тәулік бойы (көрсетілетін қызметті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нәтижесін беру электрондық (толық цифрландырылған нысанда) көрсетілетін мемлекеттік қызметтерді қоспағанда, келесі жұмыс күні жүзеге асырылады.";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Экипаж мүшесінің куәлігін алуға арналған өтінім-хат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3" w:id="174"/>
    <w:p>
      <w:pPr>
        <w:spacing w:after="0"/>
        <w:ind w:left="0"/>
        <w:jc w:val="both"/>
      </w:pPr>
      <w:r>
        <w:rPr>
          <w:rFonts w:ascii="Times New Roman"/>
          <w:b w:val="false"/>
          <w:i w:val="false"/>
          <w:color w:val="000000"/>
          <w:sz w:val="28"/>
        </w:rPr>
        <w:t>
      "5. Орындаушының тегі, аты, әкесінің аты, қызметтік телефоны, электрондық мекенжайы.</w:t>
      </w:r>
    </w:p>
    <w:bookmarkEnd w:id="174"/>
    <w:bookmarkStart w:name="z234" w:id="175"/>
    <w:p>
      <w:pPr>
        <w:spacing w:after="0"/>
        <w:ind w:left="0"/>
        <w:jc w:val="both"/>
      </w:pPr>
      <w:r>
        <w:rPr>
          <w:rFonts w:ascii="Times New Roman"/>
          <w:b w:val="false"/>
          <w:i w:val="false"/>
          <w:color w:val="000000"/>
          <w:sz w:val="28"/>
        </w:rPr>
        <w:t>
      Цифрлық жүйелерде қамтылған заңмен қорғалатын құпиядан тұратын мәліметтерді пайдалануға келісемін _______________________</w:t>
      </w:r>
    </w:p>
    <w:bookmarkEnd w:id="175"/>
    <w:p>
      <w:pPr>
        <w:spacing w:after="0"/>
        <w:ind w:left="0"/>
        <w:jc w:val="both"/>
      </w:pPr>
      <w:r>
        <w:rPr>
          <w:rFonts w:ascii="Times New Roman"/>
          <w:b w:val="false"/>
          <w:i w:val="false"/>
          <w:color w:val="000000"/>
          <w:sz w:val="28"/>
        </w:rPr>
        <w:t>
      20 __ жылғы "___" _____________ ".</w:t>
      </w:r>
    </w:p>
    <w:bookmarkStart w:name="z235" w:id="176"/>
    <w:p>
      <w:pPr>
        <w:spacing w:after="0"/>
        <w:ind w:left="0"/>
        <w:jc w:val="both"/>
      </w:pPr>
      <w:r>
        <w:rPr>
          <w:rFonts w:ascii="Times New Roman"/>
          <w:b w:val="false"/>
          <w:i w:val="false"/>
          <w:color w:val="000000"/>
          <w:sz w:val="28"/>
        </w:rPr>
        <w:t xml:space="preserve">
      15. "Қазақстан Республикасында шетелдік әуе тасымалдаушыларын аккредиттеу қағидаларын бекіту туралы" Қазақстан Республикасы Инвестициялар және даму министрінің 2017 жылғы 26 маусымдағы № 382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15386 болып тіркелген) мынадай өзгерістер енгізілсін:</w:t>
      </w:r>
    </w:p>
    <w:bookmarkEnd w:id="176"/>
    <w:bookmarkStart w:name="z236" w:id="17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шетелдік әуе тасымалдаушыларын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2-1-тармақтар мынадай редакцияда жазылсын:</w:t>
      </w:r>
    </w:p>
    <w:bookmarkStart w:name="z238" w:id="178"/>
    <w:p>
      <w:pPr>
        <w:spacing w:after="0"/>
        <w:ind w:left="0"/>
        <w:jc w:val="both"/>
      </w:pPr>
      <w:r>
        <w:rPr>
          <w:rFonts w:ascii="Times New Roman"/>
          <w:b w:val="false"/>
          <w:i w:val="false"/>
          <w:color w:val="000000"/>
          <w:sz w:val="28"/>
        </w:rPr>
        <w:t xml:space="preserve">
      "2. Осы қағидаларда пайдаланылатын негізгі анықтамалар мен терминдер: </w:t>
      </w:r>
    </w:p>
    <w:bookmarkEnd w:id="178"/>
    <w:bookmarkStart w:name="z239" w:id="179"/>
    <w:p>
      <w:pPr>
        <w:spacing w:after="0"/>
        <w:ind w:left="0"/>
        <w:jc w:val="both"/>
      </w:pPr>
      <w:r>
        <w:rPr>
          <w:rFonts w:ascii="Times New Roman"/>
          <w:b w:val="false"/>
          <w:i w:val="false"/>
          <w:color w:val="000000"/>
          <w:sz w:val="28"/>
        </w:rPr>
        <w:t xml:space="preserve">
      1) авиажолаушылар туралы деректерді жинауға және өңдеуге арналған цифрлық жүйе – Қазақстан Республикасының аумағына келетін (оның аумағынан кететін) немесе транзитпен жүретін, Қазақстан Республикасының аумағында ауыстырып-қосылатын авиажолаушылар туралы ақпаратты қамтитын Қазақстан Республикасының Бірыңғай цифрлық жүйесі; </w:t>
      </w:r>
    </w:p>
    <w:bookmarkEnd w:id="179"/>
    <w:bookmarkStart w:name="z240" w:id="180"/>
    <w:p>
      <w:pPr>
        <w:spacing w:after="0"/>
        <w:ind w:left="0"/>
        <w:jc w:val="both"/>
      </w:pPr>
      <w:r>
        <w:rPr>
          <w:rFonts w:ascii="Times New Roman"/>
          <w:b w:val="false"/>
          <w:i w:val="false"/>
          <w:color w:val="000000"/>
          <w:sz w:val="28"/>
        </w:rPr>
        <w:t xml:space="preserve">
      2) бас агент – Қазақстан Республикасының резиденті болып табылатын, Қазақстан Республикасының аумағында тасымалдарды сатуға шетелдік тасымалдаушы уәкілеттік берген, шетелдік тасымалдаушымен жасалған шарт және оның атынан сенімхат негізінде шетелдік тасымалдаушы көрсететін қызметтер үшін жолаушылар алдында жауапты заңды тұлға; </w:t>
      </w:r>
    </w:p>
    <w:bookmarkEnd w:id="180"/>
    <w:bookmarkStart w:name="z241" w:id="181"/>
    <w:p>
      <w:pPr>
        <w:spacing w:after="0"/>
        <w:ind w:left="0"/>
        <w:jc w:val="both"/>
      </w:pPr>
      <w:r>
        <w:rPr>
          <w:rFonts w:ascii="Times New Roman"/>
          <w:b w:val="false"/>
          <w:i w:val="false"/>
          <w:color w:val="000000"/>
          <w:sz w:val="28"/>
        </w:rPr>
        <w:t>
      3) "Е-Freight" цифрлық жүйесі – багажды, почта жөнелтілімдерін және жүктерді әуе көлігімен тасымалдау және өңдеу кезінде ақпараттық өзара іс-қимылды автоматтандыруға және мониторингтеуге арналған жүк авиатасымалдары саласындағы қағазсыз құжат айналымының цифрлық жүйесі</w:t>
      </w:r>
    </w:p>
    <w:bookmarkEnd w:id="181"/>
    <w:bookmarkStart w:name="z242" w:id="182"/>
    <w:p>
      <w:pPr>
        <w:spacing w:after="0"/>
        <w:ind w:left="0"/>
        <w:jc w:val="both"/>
      </w:pPr>
      <w:r>
        <w:rPr>
          <w:rFonts w:ascii="Times New Roman"/>
          <w:b w:val="false"/>
          <w:i w:val="false"/>
          <w:color w:val="000000"/>
          <w:sz w:val="28"/>
        </w:rPr>
        <w:t xml:space="preserve">
      4) тік эшелондаудың қысқартылған минимумы (ағылшын тіліндегі қысқартылған аббревиатура RVSM (бұдан әрі – RVSM)) – RVSM қолдана отырып ұшуға рұқсаты бар әуе кемелерін эшелондау үшін қолданылатын тік эшелондау интервалы; </w:t>
      </w:r>
    </w:p>
    <w:bookmarkEnd w:id="182"/>
    <w:bookmarkStart w:name="z243" w:id="183"/>
    <w:p>
      <w:pPr>
        <w:spacing w:after="0"/>
        <w:ind w:left="0"/>
        <w:jc w:val="both"/>
      </w:pPr>
      <w:r>
        <w:rPr>
          <w:rFonts w:ascii="Times New Roman"/>
          <w:b w:val="false"/>
          <w:i w:val="false"/>
          <w:color w:val="000000"/>
          <w:sz w:val="28"/>
        </w:rPr>
        <w:t>
      5) шетелдік әуе тасымалдаушысы – Қазақстан Республикасының аумағында өкілдік, филиал немесе бас агент арқылы әрекет ететін тұрақты жолаушылар тасымалдарын жүзеге асыратын шетелдік авиакомпания (бұдан әрі – шетелдік тасымалдаушы).</w:t>
      </w:r>
    </w:p>
    <w:bookmarkEnd w:id="183"/>
    <w:bookmarkStart w:name="z244" w:id="184"/>
    <w:p>
      <w:pPr>
        <w:spacing w:after="0"/>
        <w:ind w:left="0"/>
        <w:jc w:val="both"/>
      </w:pPr>
      <w:r>
        <w:rPr>
          <w:rFonts w:ascii="Times New Roman"/>
          <w:b w:val="false"/>
          <w:i w:val="false"/>
          <w:color w:val="000000"/>
          <w:sz w:val="28"/>
        </w:rPr>
        <w:t xml:space="preserve">
      2-1. Авиажолаушылар туралы деректерді жинауға және өңдеуге арналған цифрлық жүйесін, сондай-ақ "Е-Freight" цифрлық жүйесін қалыптастыру, жүргізу және пайдалану кезінде "Киберқауіпсіздік туралы" Қазақстан Республикасының Заңы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бекітетін цифрландыру және киберқауіпсіздікті қамтамасыз ету салаларындағы бірыңғай талаптар ескеріледі.";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6" w:id="185"/>
    <w:p>
      <w:pPr>
        <w:spacing w:after="0"/>
        <w:ind w:left="0"/>
        <w:jc w:val="both"/>
      </w:pPr>
      <w:r>
        <w:rPr>
          <w:rFonts w:ascii="Times New Roman"/>
          <w:b w:val="false"/>
          <w:i w:val="false"/>
          <w:color w:val="000000"/>
          <w:sz w:val="28"/>
        </w:rPr>
        <w:t>
      "11. Көрсетілетін қызмет беруші мемлекеттік қызметті көрсету туралы ақпаратты мемлекеттік немесе әлеуметтік жауапкершілігі бар қызмет көрсету мониторингінің цифрлық жүйесіне енгізуді қамтамасыз етеді.</w:t>
      </w:r>
    </w:p>
    <w:bookmarkEnd w:id="185"/>
    <w:bookmarkStart w:name="z247" w:id="186"/>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мемлекеттік немесе әлеуметтік жауапкершілігі бар қызметтерді көрсету мониторингінің цифрлық жүйесіне автоматты режимде келіп түседі.";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7-тармағы мынадай редакцияда жазылсын: </w:t>
      </w:r>
    </w:p>
    <w:bookmarkStart w:name="z249" w:id="187"/>
    <w:p>
      <w:pPr>
        <w:spacing w:after="0"/>
        <w:ind w:left="0"/>
        <w:jc w:val="both"/>
      </w:pPr>
      <w:r>
        <w:rPr>
          <w:rFonts w:ascii="Times New Roman"/>
          <w:b w:val="false"/>
          <w:i w:val="false"/>
          <w:color w:val="000000"/>
          <w:sz w:val="28"/>
        </w:rPr>
        <w:t>
      "7. Қазақстан Республикасына ұшуларды орындауға жоспарланған кемелерінің тізбесі: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кеменің типі (үлгісі,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RVSM бекітуі (пайдаланушының мемлекетімен бекітуі)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EDTO (пайдаланушының мемлекетімен бекітуі)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50" w:id="188"/>
    <w:p>
      <w:pPr>
        <w:spacing w:after="0"/>
        <w:ind w:left="0"/>
        <w:jc w:val="both"/>
      </w:pPr>
      <w:r>
        <w:rPr>
          <w:rFonts w:ascii="Times New Roman"/>
          <w:b w:val="false"/>
          <w:i w:val="false"/>
          <w:color w:val="000000"/>
          <w:sz w:val="28"/>
        </w:rPr>
        <w:t>
      Цифрлық жүйелерде қамтылған, заңмен қорғалатын құпияны құрайтын қолжетімділігі шектеулі дербес деректерді пайдалануға келісім беремін.";</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реттік нөмірі 4-жолдың үшінші бағаны мынадай редакцияда жазылсын: </w:t>
      </w:r>
    </w:p>
    <w:bookmarkStart w:name="z252" w:id="189"/>
    <w:p>
      <w:pPr>
        <w:spacing w:after="0"/>
        <w:ind w:left="0"/>
        <w:jc w:val="both"/>
      </w:pPr>
      <w:r>
        <w:rPr>
          <w:rFonts w:ascii="Times New Roman"/>
          <w:b w:val="false"/>
          <w:i w:val="false"/>
          <w:color w:val="000000"/>
          <w:sz w:val="28"/>
        </w:rPr>
        <w:t>
      "Электронды (ішінара цифрландырылған)".</w:t>
      </w:r>
    </w:p>
    <w:bookmarkEnd w:id="189"/>
    <w:bookmarkStart w:name="z253" w:id="190"/>
    <w:p>
      <w:pPr>
        <w:spacing w:after="0"/>
        <w:ind w:left="0"/>
        <w:jc w:val="both"/>
      </w:pPr>
      <w:r>
        <w:rPr>
          <w:rFonts w:ascii="Times New Roman"/>
          <w:b w:val="false"/>
          <w:i w:val="false"/>
          <w:color w:val="000000"/>
          <w:sz w:val="28"/>
        </w:rPr>
        <w:t xml:space="preserve">
      16.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15468 болып тіркелген) мынадай өзгерістертер енгізілсін:</w:t>
      </w:r>
    </w:p>
    <w:bookmarkEnd w:id="190"/>
    <w:bookmarkStart w:name="z254" w:id="191"/>
    <w:p>
      <w:pPr>
        <w:spacing w:after="0"/>
        <w:ind w:left="0"/>
        <w:jc w:val="both"/>
      </w:pPr>
      <w:r>
        <w:rPr>
          <w:rFonts w:ascii="Times New Roman"/>
          <w:b w:val="false"/>
          <w:i w:val="false"/>
          <w:color w:val="000000"/>
          <w:sz w:val="28"/>
        </w:rPr>
        <w:t xml:space="preserve">
      көрсетілген бұйрықпен бекітілген Аэронавигациялық қызмет көрсетуді берушіні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56" w:id="192"/>
    <w:p>
      <w:pPr>
        <w:spacing w:after="0"/>
        <w:ind w:left="0"/>
        <w:jc w:val="both"/>
      </w:pPr>
      <w:r>
        <w:rPr>
          <w:rFonts w:ascii="Times New Roman"/>
          <w:b w:val="false"/>
          <w:i w:val="false"/>
          <w:color w:val="000000"/>
          <w:sz w:val="28"/>
        </w:rPr>
        <w:t>
      "14. Уәкілетті ұйым нұсқамалық материалды пайдалана отырып аэронавигациялық қызмет көрсетуді берушілерге қойылатын сертификаттау талаптарға сәйкес 5 (бес) жұмыс күні ішінде сертификаттық зерттеп-қарауды жүзеге асырады.</w:t>
      </w:r>
    </w:p>
    <w:bookmarkEnd w:id="192"/>
    <w:bookmarkStart w:name="z257" w:id="193"/>
    <w:p>
      <w:pPr>
        <w:spacing w:after="0"/>
        <w:ind w:left="0"/>
        <w:jc w:val="both"/>
      </w:pPr>
      <w:r>
        <w:rPr>
          <w:rFonts w:ascii="Times New Roman"/>
          <w:b w:val="false"/>
          <w:i w:val="false"/>
          <w:color w:val="000000"/>
          <w:sz w:val="28"/>
        </w:rPr>
        <w:t>
      Бұл ретте, уәкілетті ұйым мемлекеттік немесе әлеуметтік жауапкершілігі бар қызметтерді көрсету мониторингінің цифрлық жүйесіне деректерді енгізуді қамтамасыз етеді.</w:t>
      </w:r>
    </w:p>
    <w:bookmarkEnd w:id="193"/>
    <w:bookmarkStart w:name="z258" w:id="194"/>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мемлекеттік көрсетілетін қызметті берушіге, "цифрлық үкіметтің" операторына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"Аэронавигациялық қызмет көрсетуді берушінің сертификатын беру" мемлекеттік қызмет көрсетуге қойылатын негізгі талаптардың тізбесі реттік нөмірі 4-жолдың үшінші бағаны мынадай редакцияда жазылсын:</w:t>
      </w:r>
    </w:p>
    <w:bookmarkStart w:name="z260" w:id="195"/>
    <w:p>
      <w:pPr>
        <w:spacing w:after="0"/>
        <w:ind w:left="0"/>
        <w:jc w:val="both"/>
      </w:pPr>
      <w:r>
        <w:rPr>
          <w:rFonts w:ascii="Times New Roman"/>
          <w:b w:val="false"/>
          <w:i w:val="false"/>
          <w:color w:val="000000"/>
          <w:sz w:val="28"/>
        </w:rPr>
        <w:t>
      "Электронды (ішінара цифрландырылған)".</w:t>
      </w:r>
    </w:p>
    <w:bookmarkEnd w:id="195"/>
    <w:bookmarkStart w:name="z261" w:id="196"/>
    <w:p>
      <w:pPr>
        <w:spacing w:after="0"/>
        <w:ind w:left="0"/>
        <w:jc w:val="both"/>
      </w:pPr>
      <w:r>
        <w:rPr>
          <w:rFonts w:ascii="Times New Roman"/>
          <w:b w:val="false"/>
          <w:i w:val="false"/>
          <w:color w:val="000000"/>
          <w:sz w:val="28"/>
        </w:rPr>
        <w:t xml:space="preserve">
      17.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15553 болып тіркелген) мынадай өзгерістер енгізілсін:</w:t>
      </w:r>
    </w:p>
    <w:bookmarkEnd w:id="196"/>
    <w:bookmarkStart w:name="z262" w:id="1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үшінші бөлігі мынадай редакцияда жазылсын:</w:t>
      </w:r>
    </w:p>
    <w:bookmarkStart w:name="z264" w:id="198"/>
    <w:p>
      <w:pPr>
        <w:spacing w:after="0"/>
        <w:ind w:left="0"/>
        <w:jc w:val="both"/>
      </w:pPr>
      <w:r>
        <w:rPr>
          <w:rFonts w:ascii="Times New Roman"/>
          <w:b w:val="false"/>
          <w:i w:val="false"/>
          <w:color w:val="000000"/>
          <w:sz w:val="28"/>
        </w:rPr>
        <w:t>
      "Мемлекеттік қызмет көрсету үшін қажетті мәліметтерді қамтитын цифрлық жүйе істен шыққан жағдайда, уәкілетті ұйым техникалық іркілістердің туындағанын анықтаған сәттен бастап бірыңғай қолдау қызметіне сұрау салу жіберу арқылы "цифрлық үкіметтің" цифрлық инфрақұрылымының операторын мемлекеттік қызметтің атауы, әкімшілік құжаттың нөмірі мен коды немесе өтініштің бірегей сәйкестендіру нөмірі бойынша ақпарат ұсыныла отырып, әкімшілік құжаттың нөмірі мен коды немесе рұқсат беру құжатының бірегей сәйкестендіру нөмірі, жеке сәйкестендіру нөмірі немесе өтініш берушінің бизнес сәйкестендіру нөмірі, авторландыру сәтінен бастап қатенің нақты уақытын көрсете отырып, қате туындаған сәтке дейінгі қадамдық скриншоттарды қоса бере отырып, дереу хабардар етеді.";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27-1-тармақ</w:t>
      </w:r>
      <w:r>
        <w:rPr>
          <w:rFonts w:ascii="Times New Roman"/>
          <w:b w:val="false"/>
          <w:i w:val="false"/>
          <w:color w:val="000000"/>
          <w:sz w:val="28"/>
        </w:rPr>
        <w:t xml:space="preserve"> мынадай редакцияда жазылсын:</w:t>
      </w:r>
    </w:p>
    <w:bookmarkStart w:name="z266" w:id="199"/>
    <w:p>
      <w:pPr>
        <w:spacing w:after="0"/>
        <w:ind w:left="0"/>
        <w:jc w:val="both"/>
      </w:pPr>
      <w:r>
        <w:rPr>
          <w:rFonts w:ascii="Times New Roman"/>
          <w:b w:val="false"/>
          <w:i w:val="false"/>
          <w:color w:val="000000"/>
          <w:sz w:val="28"/>
        </w:rPr>
        <w:t xml:space="preserve">
      "27-1. Уәкілетті ұйым және әлеуметтік маңызы бар көрсетілетін қызметтер туралы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айқындаған тәртіппен оларды көрсету сатысы туралы мемлекеттік немесе әлеуметтік жауапты қызметтер көрсету мониторингінің цифрлық жүйесіне деректерді енгізуді қамтамасыз етеді.</w:t>
      </w:r>
    </w:p>
    <w:bookmarkEnd w:id="199"/>
    <w:bookmarkStart w:name="z267" w:id="200"/>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"цифрлық үкiметтiң"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60-2-тармақтың</w:t>
      </w:r>
      <w:r>
        <w:rPr>
          <w:rFonts w:ascii="Times New Roman"/>
          <w:b w:val="false"/>
          <w:i w:val="false"/>
          <w:color w:val="000000"/>
          <w:sz w:val="28"/>
        </w:rPr>
        <w:t xml:space="preserve"> екінші бөлігі мынадай редакцияда жазылсын:</w:t>
      </w:r>
    </w:p>
    <w:bookmarkStart w:name="z269" w:id="201"/>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пилотсыз авиациялық жүйені есепке қою туралы мәліметтерді уәкілетті ұйым "цифрлық үкімет" шлюзі арқылы тиісті мемлекеттік цифрлық жүйелерден алады.";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60-3-тармақтың</w:t>
      </w:r>
      <w:r>
        <w:rPr>
          <w:rFonts w:ascii="Times New Roman"/>
          <w:b w:val="false"/>
          <w:i w:val="false"/>
          <w:color w:val="000000"/>
          <w:sz w:val="28"/>
        </w:rPr>
        <w:t xml:space="preserve"> екінші бөлігі мынадай редакцияда жазылсын:</w:t>
      </w:r>
    </w:p>
    <w:bookmarkStart w:name="z271" w:id="202"/>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пилотсыз авиациялық жүйені есепке қою туралы мәліметтерді уәкілетті ұйым "цифрлық үкімет" шлюзі арқылы тиісті мемлекеттік цифрлық жүйелерден алады.";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үшінші бөлігі мынадай редакцияда жазылсын:</w:t>
      </w:r>
    </w:p>
    <w:bookmarkStart w:name="z273" w:id="203"/>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пилотсыз авиациялық жүйені есепке қою туралы мәліметтерді уәкілетті ұйым "цифрлық үкімет" шлюзі арқылы тиісті мемлекеттік цифрлық жүйелерден алады.";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Бұйрықтардың тізбесіне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2-1-қосымшада</w:t>
      </w:r>
      <w:r>
        <w:rPr>
          <w:rFonts w:ascii="Times New Roman"/>
          <w:b w:val="false"/>
          <w:i w:val="false"/>
          <w:color w:val="000000"/>
          <w:sz w:val="28"/>
        </w:rPr>
        <w:t xml:space="preserve"> реттік нөмірі 4-жолдың үшінші бағаны мынадай редакцияда жазылсын:</w:t>
      </w:r>
    </w:p>
    <w:bookmarkStart w:name="z276" w:id="204"/>
    <w:p>
      <w:pPr>
        <w:spacing w:after="0"/>
        <w:ind w:left="0"/>
        <w:jc w:val="both"/>
      </w:pPr>
      <w:r>
        <w:rPr>
          <w:rFonts w:ascii="Times New Roman"/>
          <w:b w:val="false"/>
          <w:i w:val="false"/>
          <w:color w:val="000000"/>
          <w:sz w:val="28"/>
        </w:rPr>
        <w:t>
      "Электронды (ішінара цифрландырылған)";</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6-1-қосымшалар</w:t>
      </w:r>
      <w:r>
        <w:rPr>
          <w:rFonts w:ascii="Times New Roman"/>
          <w:b w:val="false"/>
          <w:i w:val="false"/>
          <w:color w:val="000000"/>
          <w:sz w:val="28"/>
        </w:rPr>
        <w:t xml:space="preserve"> осы кейбір Бұйрықтардың тізбесіне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Бұйрықтардың тізбесіне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10-1-қосымша</w:t>
      </w:r>
      <w:r>
        <w:rPr>
          <w:rFonts w:ascii="Times New Roman"/>
          <w:b w:val="false"/>
          <w:i w:val="false"/>
          <w:color w:val="000000"/>
          <w:sz w:val="28"/>
        </w:rPr>
        <w:t xml:space="preserve"> осы Бұйрықтардың тізбесіне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10-2-қосымшада</w:t>
      </w:r>
      <w:r>
        <w:rPr>
          <w:rFonts w:ascii="Times New Roman"/>
          <w:b w:val="false"/>
          <w:i w:val="false"/>
          <w:color w:val="000000"/>
          <w:sz w:val="28"/>
        </w:rPr>
        <w:t xml:space="preserve"> реттік нөмірі 4-жолдың үшінші бағаны мынадай редакцияда жазылсын:</w:t>
      </w:r>
    </w:p>
    <w:bookmarkStart w:name="z281" w:id="205"/>
    <w:p>
      <w:pPr>
        <w:spacing w:after="0"/>
        <w:ind w:left="0"/>
        <w:jc w:val="both"/>
      </w:pPr>
      <w:r>
        <w:rPr>
          <w:rFonts w:ascii="Times New Roman"/>
          <w:b w:val="false"/>
          <w:i w:val="false"/>
          <w:color w:val="000000"/>
          <w:sz w:val="28"/>
        </w:rPr>
        <w:t>
      "1. Пилотсыз авиациялық жүйені есепке қою туралы куәлік беру – электрондық (ішінара цифрландырылған);</w:t>
      </w:r>
    </w:p>
    <w:bookmarkEnd w:id="205"/>
    <w:bookmarkStart w:name="z282" w:id="206"/>
    <w:p>
      <w:pPr>
        <w:spacing w:after="0"/>
        <w:ind w:left="0"/>
        <w:jc w:val="both"/>
      </w:pPr>
      <w:r>
        <w:rPr>
          <w:rFonts w:ascii="Times New Roman"/>
          <w:b w:val="false"/>
          <w:i w:val="false"/>
          <w:color w:val="000000"/>
          <w:sz w:val="28"/>
        </w:rPr>
        <w:t>
      2. Пилотсыз авиация жүйені пилотсыз авиация тізілімінен шығару туралы куәлік беру – электрондық (ішінара цифрландырылған)";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кейбір Бұйрықтардың тізбесіне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редакцияда жазылсын.</w:t>
      </w:r>
    </w:p>
    <w:bookmarkStart w:name="z284" w:id="207"/>
    <w:p>
      <w:pPr>
        <w:spacing w:after="0"/>
        <w:ind w:left="0"/>
        <w:jc w:val="both"/>
      </w:pPr>
      <w:r>
        <w:rPr>
          <w:rFonts w:ascii="Times New Roman"/>
          <w:b w:val="false"/>
          <w:i w:val="false"/>
          <w:color w:val="000000"/>
          <w:sz w:val="28"/>
        </w:rPr>
        <w:t xml:space="preserve">
      18. "Жеңіл және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15633 болып тіркелген) мынадай өзгерістер енгізілсін:</w:t>
      </w:r>
    </w:p>
    <w:bookmarkEnd w:id="207"/>
    <w:bookmarkStart w:name="z285" w:id="208"/>
    <w:p>
      <w:pPr>
        <w:spacing w:after="0"/>
        <w:ind w:left="0"/>
        <w:jc w:val="both"/>
      </w:pPr>
      <w:r>
        <w:rPr>
          <w:rFonts w:ascii="Times New Roman"/>
          <w:b w:val="false"/>
          <w:i w:val="false"/>
          <w:color w:val="000000"/>
          <w:sz w:val="28"/>
        </w:rPr>
        <w:t>
      көрсетілген бұйрықпен бекітілген Жеңіл және аса жеңіл авиация саласындағы сертификаттау қағидаларында:</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87" w:id="209"/>
    <w:p>
      <w:pPr>
        <w:spacing w:after="0"/>
        <w:ind w:left="0"/>
        <w:jc w:val="both"/>
      </w:pPr>
      <w:r>
        <w:rPr>
          <w:rFonts w:ascii="Times New Roman"/>
          <w:b w:val="false"/>
          <w:i w:val="false"/>
          <w:color w:val="000000"/>
          <w:sz w:val="28"/>
        </w:rPr>
        <w:t xml:space="preserve">
      "15. Уәкілетті ұйым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айқындаған тәртіппен мемлекеттік қызмет көрсету сатысы туралы деректерді мемлекеттік немесе әлеуметтік жауапты қызметтер көрсету мониторингінің цифрлық жүйесіне оларды көрсету сатысы туралы енгізуді қамтамасыз етеді (бұдан әрі – АЖ-ға деректерді енгізу қағидалары).</w:t>
      </w:r>
    </w:p>
    <w:bookmarkEnd w:id="209"/>
    <w:bookmarkStart w:name="z288" w:id="210"/>
    <w:p>
      <w:pPr>
        <w:spacing w:after="0"/>
        <w:ind w:left="0"/>
        <w:jc w:val="both"/>
      </w:pPr>
      <w:r>
        <w:rPr>
          <w:rFonts w:ascii="Times New Roman"/>
          <w:b w:val="false"/>
          <w:i w:val="false"/>
          <w:color w:val="000000"/>
          <w:sz w:val="28"/>
        </w:rPr>
        <w:t>
      Азаматтық авиация саласындағы уәкілетті орган үш жұмыс күні ішінде "цифрлық үкіметтің" операторына, көрсетілетін қызметті берушіге және Бірыңғай байланыс орталығына мемлекеттік қызметтер көрсету тәртібі және мемлекеттік қызметтер көрсету тәртібін айқындайтын осы Қағидаларға енгізілген өзгерістер және (немесе) толықтырулар туралы ақпаратты олар бекітілген немесе өзгертілген күннен бастап береді.";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90" w:id="211"/>
    <w:p>
      <w:pPr>
        <w:spacing w:after="0"/>
        <w:ind w:left="0"/>
        <w:jc w:val="both"/>
      </w:pPr>
      <w:r>
        <w:rPr>
          <w:rFonts w:ascii="Times New Roman"/>
          <w:b w:val="false"/>
          <w:i w:val="false"/>
          <w:color w:val="000000"/>
          <w:sz w:val="28"/>
        </w:rPr>
        <w:t>
      "46. Уәкілетті ұйым мемлекеттік қызметтерді көрсету мониторингінің цифрлық жүйесіне "Азаматтық әуе кемесі данасының ұшуға жарамдылық нормаларына сәйкестігі куәлігін беру" мемлекеттік қызметті көрсету сатысы туралы деректерді енгізуді АЖ-ға деректерді енгізу қағидаларына сәйкес қамтамасыз етеді.";</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Бұйрықтар тізбесіне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реттік нөмірі 4-жолдың үшінші бағаны мынадай редакцияда жазылсын:</w:t>
      </w:r>
    </w:p>
    <w:bookmarkStart w:name="z293" w:id="212"/>
    <w:p>
      <w:pPr>
        <w:spacing w:after="0"/>
        <w:ind w:left="0"/>
        <w:jc w:val="both"/>
      </w:pPr>
      <w:r>
        <w:rPr>
          <w:rFonts w:ascii="Times New Roman"/>
          <w:b w:val="false"/>
          <w:i w:val="false"/>
          <w:color w:val="000000"/>
          <w:sz w:val="28"/>
        </w:rPr>
        <w:t>
      "Электронды (ішінара цифрландырылған)";</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Бұйрықтар тізбесіне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реттік нөмірі 4-жолдың үшінші бағаны мынадай редакцияда жазылсын:</w:t>
      </w:r>
    </w:p>
    <w:bookmarkStart w:name="z296" w:id="213"/>
    <w:p>
      <w:pPr>
        <w:spacing w:after="0"/>
        <w:ind w:left="0"/>
        <w:jc w:val="both"/>
      </w:pPr>
      <w:r>
        <w:rPr>
          <w:rFonts w:ascii="Times New Roman"/>
          <w:b w:val="false"/>
          <w:i w:val="false"/>
          <w:color w:val="000000"/>
          <w:sz w:val="28"/>
        </w:rPr>
        <w:t>
      "Электронды (ішінара цифрландырылған)".</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w:t>
            </w:r>
            <w:r>
              <w:br/>
            </w:r>
            <w:r>
              <w:rPr>
                <w:rFonts w:ascii="Times New Roman"/>
                <w:b w:val="false"/>
                <w:i w:val="false"/>
                <w:color w:val="000000"/>
                <w:sz w:val="20"/>
              </w:rPr>
              <w:t>емес ұшуды орындауға</w:t>
            </w:r>
            <w:r>
              <w:br/>
            </w:r>
            <w:r>
              <w:rPr>
                <w:rFonts w:ascii="Times New Roman"/>
                <w:b w:val="false"/>
                <w:i w:val="false"/>
                <w:color w:val="000000"/>
                <w:sz w:val="20"/>
              </w:rPr>
              <w:t>рұқсаттар беру және оны</w:t>
            </w:r>
            <w:r>
              <w:br/>
            </w:r>
            <w:r>
              <w:rPr>
                <w:rFonts w:ascii="Times New Roman"/>
                <w:b w:val="false"/>
                <w:i w:val="false"/>
                <w:color w:val="000000"/>
                <w:sz w:val="20"/>
              </w:rPr>
              <w:t>беруден бас тарту</w:t>
            </w:r>
            <w:r>
              <w:br/>
            </w:r>
            <w:r>
              <w:rPr>
                <w:rFonts w:ascii="Times New Roman"/>
                <w:b w:val="false"/>
                <w:i w:val="false"/>
                <w:color w:val="000000"/>
                <w:sz w:val="20"/>
              </w:rPr>
              <w:t>негіздерінің қағидаларына</w:t>
            </w:r>
            <w:r>
              <w:br/>
            </w:r>
            <w:r>
              <w:rPr>
                <w:rFonts w:ascii="Times New Roman"/>
                <w:b w:val="false"/>
                <w:i w:val="false"/>
                <w:color w:val="000000"/>
                <w:sz w:val="20"/>
              </w:rPr>
              <w:t>2-қосымша</w:t>
            </w:r>
          </w:p>
        </w:tc>
      </w:tr>
    </w:tbl>
    <w:bookmarkStart w:name="z299" w:id="214"/>
    <w:p>
      <w:pPr>
        <w:spacing w:after="0"/>
        <w:ind w:left="0"/>
        <w:jc w:val="left"/>
      </w:pPr>
      <w:r>
        <w:rPr>
          <w:rFonts w:ascii="Times New Roman"/>
          <w:b/>
          <w:i w:val="false"/>
          <w:color w:val="000000"/>
        </w:rPr>
        <w:t xml:space="preserve"> "Халықаралық тұрақты емес ұшуларды орындауға рұқсат беру" мемлекеттік қызмет көрсету үшін негізгі талаптардың тізбесі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 Халықаралық тұрақты емес ұшуларды орындауға рұқсат беру</w:t>
            </w:r>
            <w:r>
              <w:rPr>
                <w:rFonts w:ascii="Times New Roman"/>
                <w:b w:val="false"/>
                <w:i w:val="false"/>
                <w:color w:val="000000"/>
                <w:sz w:val="20"/>
              </w:rPr>
              <w:t xml:space="preserve"> </w:t>
            </w:r>
            <w:r>
              <w:rPr>
                <w:rFonts w:ascii="Times New Roman"/>
                <w:b/>
                <w:i w:val="false"/>
                <w:color w:val="000000"/>
                <w:sz w:val="20"/>
              </w:rPr>
              <w:t>мемлекеттік көрсетілетін қызметтің кіші түрінің (бар болса) атауы: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Азаматтық авиация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нәтижені беру Қазақстан Республикасы Көлік министрлігінің Азаматтық авиация комитеті, стационарлық абоненттік құрылғы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арналған рұқсаттарды беру, мемлекеттік қызметті көрсетуден дәлелді бас тарту.</w:t>
            </w:r>
          </w:p>
          <w:p>
            <w:pPr>
              <w:spacing w:after="20"/>
              <w:ind w:left="20"/>
              <w:jc w:val="both"/>
            </w:pPr>
            <w:r>
              <w:rPr>
                <w:rFonts w:ascii="Times New Roman"/>
                <w:b w:val="false"/>
                <w:i w:val="false"/>
                <w:color w:val="000000"/>
                <w:sz w:val="20"/>
              </w:rPr>
              <w:t>
Қызмет көрсету нысаны: Электронды/қағаз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кезінде көрсетілетін қызмет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күндері сағат 18.30-дан 9.00-ге дейін, сондай-ақ демалыс (сенбі және жексенбі) және мереке күндері қызмет телефон байланысы, электрондық пошта және авиациялық тұрақты телекоммуникациялық желі арқылы қашықтан (онлайн)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 мемлекеттік қызметтерді алу үшін ұсынылады:</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пайдаланушы куәлігінің (болған жағдайда) көшірмесі;</w:t>
            </w:r>
          </w:p>
          <w:p>
            <w:pPr>
              <w:spacing w:after="20"/>
              <w:ind w:left="20"/>
              <w:jc w:val="both"/>
            </w:pPr>
            <w:r>
              <w:rPr>
                <w:rFonts w:ascii="Times New Roman"/>
                <w:b w:val="false"/>
                <w:i w:val="false"/>
                <w:color w:val="000000"/>
                <w:sz w:val="20"/>
              </w:rPr>
              <w:t>
3) әуе кемесінің тіркелгені туралы куәліктің көшірмесі;</w:t>
            </w:r>
          </w:p>
          <w:p>
            <w:pPr>
              <w:spacing w:after="20"/>
              <w:ind w:left="20"/>
              <w:jc w:val="both"/>
            </w:pPr>
            <w:r>
              <w:rPr>
                <w:rFonts w:ascii="Times New Roman"/>
                <w:b w:val="false"/>
                <w:i w:val="false"/>
                <w:color w:val="000000"/>
                <w:sz w:val="20"/>
              </w:rPr>
              <w:t>
4) әуе кемесінің ұшу жарамдылығы туралы куәліктің көшірмесі;</w:t>
            </w:r>
          </w:p>
          <w:p>
            <w:pPr>
              <w:spacing w:after="20"/>
              <w:ind w:left="20"/>
              <w:jc w:val="both"/>
            </w:pPr>
            <w:r>
              <w:rPr>
                <w:rFonts w:ascii="Times New Roman"/>
                <w:b w:val="false"/>
                <w:i w:val="false"/>
                <w:color w:val="000000"/>
                <w:sz w:val="20"/>
              </w:rPr>
              <w:t>
5) үшінші тұлғалар алдындағы азаматтық жауапкершіліктің сақтандыру полисінің көшірмесі;</w:t>
            </w:r>
          </w:p>
          <w:p>
            <w:pPr>
              <w:spacing w:after="20"/>
              <w:ind w:left="20"/>
              <w:jc w:val="both"/>
            </w:pPr>
            <w:r>
              <w:rPr>
                <w:rFonts w:ascii="Times New Roman"/>
                <w:b w:val="false"/>
                <w:i w:val="false"/>
                <w:color w:val="000000"/>
                <w:sz w:val="20"/>
              </w:rPr>
              <w:t>
6) жүк құжаттамасының (Азаматтық авиация комитетінің жеке сұрау салуы бойынша беріледі) көшірмесі.</w:t>
            </w:r>
          </w:p>
          <w:p>
            <w:pPr>
              <w:spacing w:after="20"/>
              <w:ind w:left="20"/>
              <w:jc w:val="both"/>
            </w:pPr>
            <w:r>
              <w:rPr>
                <w:rFonts w:ascii="Times New Roman"/>
                <w:b w:val="false"/>
                <w:i w:val="false"/>
                <w:color w:val="000000"/>
                <w:sz w:val="20"/>
              </w:rPr>
              <w:t>
Біріккен ұлттар ұйымының тізімі бойынша жіктелуі көрсетіліп, тізбесі "Әуеде қауіпті жүктерді қауіпсіз тасымалдау жөніндегі техникалық нұсқаулар" ХААҰ Doc. 9284-A№/905 басылымымен анықталған бортында қауіпті жүкпен тұрақты емес ұшуды жүзеге асырудың өтінімін берген кезде қызмет алушы қосымша төменде көрсетілген құжаттардың көшірмелерін ұсынады:</w:t>
            </w:r>
          </w:p>
          <w:p>
            <w:pPr>
              <w:spacing w:after="20"/>
              <w:ind w:left="20"/>
              <w:jc w:val="both"/>
            </w:pPr>
            <w:r>
              <w:rPr>
                <w:rFonts w:ascii="Times New Roman"/>
                <w:b w:val="false"/>
                <w:i w:val="false"/>
                <w:color w:val="000000"/>
                <w:sz w:val="20"/>
              </w:rPr>
              <w:t>
әуеде қауіпті жүктерді тасымалдаумен байланысты қызметті жүзеге асыру құқығы бар пайдаланушы сертификатының көшірмесін;</w:t>
            </w:r>
          </w:p>
          <w:p>
            <w:pPr>
              <w:spacing w:after="20"/>
              <w:ind w:left="20"/>
              <w:jc w:val="both"/>
            </w:pPr>
            <w:r>
              <w:rPr>
                <w:rFonts w:ascii="Times New Roman"/>
                <w:b w:val="false"/>
                <w:i w:val="false"/>
                <w:color w:val="000000"/>
                <w:sz w:val="20"/>
              </w:rPr>
              <w:t>
ХААҰ-ның белгіленген нормалары мен қағидаларына сәйкес жүктің байлануы және таңбалануы туралы пайдаланушының немесе жүк жөнелтушінің кепілдік хаты.</w:t>
            </w:r>
          </w:p>
          <w:p>
            <w:pPr>
              <w:spacing w:after="20"/>
              <w:ind w:left="20"/>
              <w:jc w:val="both"/>
            </w:pPr>
            <w:r>
              <w:rPr>
                <w:rFonts w:ascii="Times New Roman"/>
                <w:b w:val="false"/>
                <w:i w:val="false"/>
                <w:color w:val="000000"/>
                <w:sz w:val="20"/>
              </w:rPr>
              <w:t>
Азаматтық әуе кемелерін шетелдік пайдаланушыларының туристік чартерлік рейстері үшін мақсаты Қазақстан Республикасының азаматтарын тасымалдау болып табылатын, өтінімде көрсетілген белгіленген байланыс арналары арқылы рейсті жалға алу туроператорлық қызмет көрсетуге лицензияның электронды көшірмесін беруі қажет.</w:t>
            </w:r>
          </w:p>
          <w:p>
            <w:pPr>
              <w:spacing w:after="20"/>
              <w:ind w:left="20"/>
              <w:jc w:val="both"/>
            </w:pPr>
            <w:r>
              <w:rPr>
                <w:rFonts w:ascii="Times New Roman"/>
                <w:b w:val="false"/>
                <w:i w:val="false"/>
                <w:color w:val="000000"/>
                <w:sz w:val="20"/>
              </w:rPr>
              <w:t>
Мемлекеттік қызметтерді аэронавигациялық ақпарат жинағында жарияланған байланыс арнасы немесе "электрондық үкіметтің" веб-порталы арқылы алуға ұсынылады:</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пайдаланушы куәлігінің (болған жағдайда) электронды көшірмесі;</w:t>
            </w:r>
          </w:p>
          <w:p>
            <w:pPr>
              <w:spacing w:after="20"/>
              <w:ind w:left="20"/>
              <w:jc w:val="both"/>
            </w:pPr>
            <w:r>
              <w:rPr>
                <w:rFonts w:ascii="Times New Roman"/>
                <w:b w:val="false"/>
                <w:i w:val="false"/>
                <w:color w:val="000000"/>
                <w:sz w:val="20"/>
              </w:rPr>
              <w:t>
3) әуе кемесінің тіркелгені туралы куәліктің электронды көшірмесі;</w:t>
            </w:r>
          </w:p>
          <w:p>
            <w:pPr>
              <w:spacing w:after="20"/>
              <w:ind w:left="20"/>
              <w:jc w:val="both"/>
            </w:pPr>
            <w:r>
              <w:rPr>
                <w:rFonts w:ascii="Times New Roman"/>
                <w:b w:val="false"/>
                <w:i w:val="false"/>
                <w:color w:val="000000"/>
                <w:sz w:val="20"/>
              </w:rPr>
              <w:t>
4) әуе кемесінің ұшу жарамдылығы туралы куәліктің электронды көшірмесі;</w:t>
            </w:r>
          </w:p>
          <w:p>
            <w:pPr>
              <w:spacing w:after="20"/>
              <w:ind w:left="20"/>
              <w:jc w:val="both"/>
            </w:pPr>
            <w:r>
              <w:rPr>
                <w:rFonts w:ascii="Times New Roman"/>
                <w:b w:val="false"/>
                <w:i w:val="false"/>
                <w:color w:val="000000"/>
                <w:sz w:val="20"/>
              </w:rPr>
              <w:t>
5) үшінші тұлғалар алдындағы азаматтық жауапкершіліктің сақтандыру полисінің электронды көшірмесі;</w:t>
            </w:r>
          </w:p>
          <w:p>
            <w:pPr>
              <w:spacing w:after="20"/>
              <w:ind w:left="20"/>
              <w:jc w:val="both"/>
            </w:pPr>
            <w:r>
              <w:rPr>
                <w:rFonts w:ascii="Times New Roman"/>
                <w:b w:val="false"/>
                <w:i w:val="false"/>
                <w:color w:val="000000"/>
                <w:sz w:val="20"/>
              </w:rPr>
              <w:t>
6) жүк құжаттамасының (Азаматтық авиация комитетінің жеке сұрау салуы бойынша беріледі) электронды көшірмесі.</w:t>
            </w:r>
          </w:p>
          <w:p>
            <w:pPr>
              <w:spacing w:after="20"/>
              <w:ind w:left="20"/>
              <w:jc w:val="both"/>
            </w:pPr>
            <w:r>
              <w:rPr>
                <w:rFonts w:ascii="Times New Roman"/>
                <w:b w:val="false"/>
                <w:i w:val="false"/>
                <w:color w:val="000000"/>
                <w:sz w:val="20"/>
              </w:rPr>
              <w:t>
Біріккен ұлттар ұйымы тізімі бойынша жіктелуі көрсетіліп, тізбесі "Әуеде қауіпті жүктерді қауіпсіз тасымалдау жөніндегі техникалық нұсқаулар" ХААҰ Doc. 9284-A№/905 басылымымен анықталған бортында қауіпті жүкпен тұрақты емес ұшуды жүзеге асырудың өтінімін берген кезде қызмет алушы қосымша төменде көрсетілген құжаттардың электронды көшірмелерін ұсынады:</w:t>
            </w:r>
          </w:p>
          <w:p>
            <w:pPr>
              <w:spacing w:after="20"/>
              <w:ind w:left="20"/>
              <w:jc w:val="both"/>
            </w:pPr>
            <w:r>
              <w:rPr>
                <w:rFonts w:ascii="Times New Roman"/>
                <w:b w:val="false"/>
                <w:i w:val="false"/>
                <w:color w:val="000000"/>
                <w:sz w:val="20"/>
              </w:rPr>
              <w:t>
әуеде қауіпті жүктерді тасымалдаумен байланысты қызметті жүзеге асыру құқығы бар пайдаланушы сертификатының электронды көшірмесін;</w:t>
            </w:r>
          </w:p>
          <w:p>
            <w:pPr>
              <w:spacing w:after="20"/>
              <w:ind w:left="20"/>
              <w:jc w:val="both"/>
            </w:pPr>
            <w:r>
              <w:rPr>
                <w:rFonts w:ascii="Times New Roman"/>
                <w:b w:val="false"/>
                <w:i w:val="false"/>
                <w:color w:val="000000"/>
                <w:sz w:val="20"/>
              </w:rPr>
              <w:t>
ХААҰ-ның белгіленген нормалары мен қағидаларына сәйкес жүктің байлануы және таңбалануы туралы пайдаланушының немесе жүк жөнелтушінің кепілдік хаты.</w:t>
            </w:r>
          </w:p>
          <w:p>
            <w:pPr>
              <w:spacing w:after="20"/>
              <w:ind w:left="20"/>
              <w:jc w:val="both"/>
            </w:pPr>
            <w:r>
              <w:rPr>
                <w:rFonts w:ascii="Times New Roman"/>
                <w:b w:val="false"/>
                <w:i w:val="false"/>
                <w:color w:val="000000"/>
                <w:sz w:val="20"/>
              </w:rPr>
              <w:t>
Азаматтық әуе кемелерін шетелдік пайдаланушыларының туристік чартерлік рейстері үшін мақсаты Қазақстан Республикасының азаматтарын тасымалдау болып табылатын, өтінімде көрсетілген белгіленген байланыс арналары арқылы рейсті жалға алу туроператорлық қызмет көрсетуге лицензияның электронды көшірмесін беруі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көрсетуден бас тарту негіздері болып табылады: </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қызметтi көрсету орындарының мекенжайлары көрсетiлетiн қызметтi берушiнiң www.gov.kz ("Азаматтық авиация комитетi" бөлiмiнiң "Мемлекеттiк көрсетiлетiн қызметтер" кiшi бөлiмiнде) интернет-ресурсында орналастырылған.</w:t>
            </w:r>
          </w:p>
          <w:p>
            <w:pPr>
              <w:spacing w:after="20"/>
              <w:ind w:left="20"/>
              <w:jc w:val="both"/>
            </w:pPr>
            <w:r>
              <w:rPr>
                <w:rFonts w:ascii="Times New Roman"/>
                <w:b w:val="false"/>
                <w:i w:val="false"/>
                <w:color w:val="000000"/>
                <w:sz w:val="20"/>
              </w:rPr>
              <w:t>
2. Көрсетiлетiн қызметтi алушының порталдың "жеке кабинетi", сондай-ақ мемлекеттiк қызметтердi көрсету мәселелерi жөнiндегi бiрыңғай байланыс орталығы арқылы қашықтықтан қол жеткiзу режимiнде мемлекеттiк қызметтi көрсету тәртiбi және мәртебесi туралы ақпаратты алу мүмкiндiгi бар.</w:t>
            </w:r>
          </w:p>
          <w:p>
            <w:pPr>
              <w:spacing w:after="20"/>
              <w:ind w:left="20"/>
              <w:jc w:val="both"/>
            </w:pPr>
            <w:r>
              <w:rPr>
                <w:rFonts w:ascii="Times New Roman"/>
                <w:b w:val="false"/>
                <w:i w:val="false"/>
                <w:color w:val="000000"/>
                <w:sz w:val="20"/>
              </w:rPr>
              <w:t>
3. Мемлекеттiк қызметтi көрсету мәселелерi бойынша анықтама қызметтерiнiң байланыс телефондары: 8 800 080 7777, мемлекеттiк қызметтердi көрсету мәселелерi жөнiндегi бiрыңғай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Әуеайлақтарды (тікұшақ </w:t>
            </w:r>
            <w:r>
              <w:br/>
            </w:r>
            <w:r>
              <w:rPr>
                <w:rFonts w:ascii="Times New Roman"/>
                <w:b w:val="false"/>
                <w:i w:val="false"/>
                <w:color w:val="000000"/>
                <w:sz w:val="20"/>
              </w:rPr>
              <w:t xml:space="preserve">айлақтарының) жарамдылығын </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5-қосымша</w:t>
            </w:r>
          </w:p>
        </w:tc>
      </w:tr>
    </w:tbl>
    <w:bookmarkStart w:name="z302" w:id="215"/>
    <w:p>
      <w:pPr>
        <w:spacing w:after="0"/>
        <w:ind w:left="0"/>
        <w:jc w:val="left"/>
      </w:pPr>
      <w:r>
        <w:rPr>
          <w:rFonts w:ascii="Times New Roman"/>
          <w:b/>
          <w:i w:val="false"/>
          <w:color w:val="000000"/>
        </w:rPr>
        <w:t xml:space="preserve"> "Әуе айлағының (тікұшақ айлығының) жарамдылығы сертификатын беру" мемлекеттік қызмет көрсетуге қойылатын негізгі талаптар тізбесі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Әуе айлағының (тікұшақ айлығының) жарамдылығы сертификатын беру Мемлекеттік көрсетілетін 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(отыз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 3-қосымшаларға сәйкес нысан бойынша Әуеайлақтың (тікұшақ айлағының) жарамдылық сертификаты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уәкілетті ұйым басшысының электрондық цифрлық қолтаңбасы (бұдан әрі - ЭЦҚ) қойылған электрондық құжат нысанында портал арқылы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көрсетілген мемлекеттік қызметті көрсету кезінде көрсетілетін қызметті алушыдан алынатын төлем өлшемі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Әуеайлақтың (тікұшақ әуеайлағының) жарамдылық сертификатын беру –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0"/>
              </w:rPr>
              <w:t>16-бабының</w:t>
            </w:r>
            <w:r>
              <w:rPr>
                <w:rFonts w:ascii="Times New Roman"/>
                <w:b w:val="false"/>
                <w:i w:val="false"/>
                <w:color w:val="000000"/>
                <w:sz w:val="20"/>
              </w:rPr>
              <w:t xml:space="preserve"> 3-тармағына және Азаматтық авиация саласындағы уәкілетті ұйымның ақылы қызметтерінің тізбесіне және азаматтық авиация саласындағы төлем мөлшерлемелеріне сәйкес ақылы.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жұманы қоса алғанда, сағат 13.00-ден 14.00-ге дейінгі түскі үзіліспен сағат 08.30-дан 17.30-ға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4-қосымшасына сәйкес нысан бойынша өтінім;</w:t>
            </w:r>
          </w:p>
          <w:p>
            <w:pPr>
              <w:spacing w:after="20"/>
              <w:ind w:left="20"/>
              <w:jc w:val="both"/>
            </w:pPr>
            <w:r>
              <w:rPr>
                <w:rFonts w:ascii="Times New Roman"/>
                <w:b w:val="false"/>
                <w:i w:val="false"/>
                <w:color w:val="000000"/>
                <w:sz w:val="20"/>
              </w:rPr>
              <w:t>
2) пайдаланушының аэронавигациялық қызмет көрсетуді және авиациялық қауіпсіздікті қамтамасыз етуді жеткізушімен өзара іс-қимыл жасау шарттарының электрондық көшірмелері (қызметтерді сатып алу кезінде);</w:t>
            </w:r>
          </w:p>
          <w:p>
            <w:pPr>
              <w:spacing w:after="20"/>
              <w:ind w:left="20"/>
              <w:jc w:val="both"/>
            </w:pPr>
            <w:r>
              <w:rPr>
                <w:rFonts w:ascii="Times New Roman"/>
                <w:b w:val="false"/>
                <w:i w:val="false"/>
                <w:color w:val="000000"/>
                <w:sz w:val="20"/>
              </w:rPr>
              <w:t>
3) ұшуларды жарықпен сигналдық қамтамасыз ету жүйесін ұшуларды тексерудің қолданыстағы актілерінің электрондық көшірмелері;</w:t>
            </w:r>
          </w:p>
          <w:p>
            <w:pPr>
              <w:spacing w:after="20"/>
              <w:ind w:left="20"/>
              <w:jc w:val="both"/>
            </w:pPr>
            <w:r>
              <w:rPr>
                <w:rFonts w:ascii="Times New Roman"/>
                <w:b w:val="false"/>
                <w:i w:val="false"/>
                <w:color w:val="000000"/>
                <w:sz w:val="20"/>
              </w:rPr>
              <w:t>
4) әуеайлақ (тікұшақ айлағы) бойынша нұсқаудың электрондық көшірмелері, әуеайлақ (тікұшақ айлағы) ауданында авариялық-құтқару жұмыстарын жедел жүргізу және өрт сөндіру жөніндегі жоспар;</w:t>
            </w:r>
          </w:p>
          <w:p>
            <w:pPr>
              <w:spacing w:after="20"/>
              <w:ind w:left="20"/>
              <w:jc w:val="both"/>
            </w:pPr>
            <w:r>
              <w:rPr>
                <w:rFonts w:ascii="Times New Roman"/>
                <w:b w:val="false"/>
                <w:i w:val="false"/>
                <w:color w:val="000000"/>
                <w:sz w:val="20"/>
              </w:rPr>
              <w:t>
5) авиациялық және инженерлік-техникалық персоналдың оқудан және кәсіптік деңгейін қолдауды растайтын құжаттардың электрондық көшірмелері;</w:t>
            </w:r>
          </w:p>
          <w:p>
            <w:pPr>
              <w:spacing w:after="20"/>
              <w:ind w:left="20"/>
              <w:jc w:val="both"/>
            </w:pPr>
            <w:r>
              <w:rPr>
                <w:rFonts w:ascii="Times New Roman"/>
                <w:b w:val="false"/>
                <w:i w:val="false"/>
                <w:color w:val="000000"/>
                <w:sz w:val="20"/>
              </w:rPr>
              <w:t>
6) уәкілетті ұйымның қызметі үшін ақы төленгенін растайтын құжаттың электрондық көшірмесі;</w:t>
            </w:r>
          </w:p>
          <w:p>
            <w:pPr>
              <w:spacing w:after="20"/>
              <w:ind w:left="20"/>
              <w:jc w:val="both"/>
            </w:pPr>
            <w:r>
              <w:rPr>
                <w:rFonts w:ascii="Times New Roman"/>
                <w:b w:val="false"/>
                <w:i w:val="false"/>
                <w:color w:val="000000"/>
                <w:sz w:val="20"/>
              </w:rPr>
              <w:t>
7) ұшу қауіпсіздігін және авиациялық қауіпсіздікті қамтамасыз етуді үздіксіз қадағалау жөніндегі уәкілетті ұйым жүзеге асырғаны үшін Азаматтық авиация саласындағы төлемдерді алу қағидаларымен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мөлшерлемелерімен айқындалатын тәртiппен және мөлшерде мiндеттi аударымдарды төлегенiн растайтын құжаттың электрондық көшiрмесi (қайта сертификаттау кезенде).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сертификатты және (немесе) олардағы деректерді (мәліметтерді) алу үшін өтініш беруші ұсынған құжаттардың дәйексіз болуын анықтау;</w:t>
            </w:r>
          </w:p>
          <w:p>
            <w:pPr>
              <w:spacing w:after="20"/>
              <w:ind w:left="20"/>
              <w:jc w:val="both"/>
            </w:pPr>
            <w:r>
              <w:rPr>
                <w:rFonts w:ascii="Times New Roman"/>
                <w:b w:val="false"/>
                <w:i w:val="false"/>
                <w:color w:val="000000"/>
                <w:sz w:val="20"/>
              </w:rPr>
              <w:t xml:space="preserve">
2) өтініш берушінің және (немесе) ұсынылған материалдардың, объектілердің, деректер мен мәліметтердің Заңның </w:t>
            </w:r>
            <w:r>
              <w:rPr>
                <w:rFonts w:ascii="Times New Roman"/>
                <w:b w:val="false"/>
                <w:i w:val="false"/>
                <w:color w:val="000000"/>
                <w:sz w:val="20"/>
              </w:rPr>
              <w:t>64-бабының</w:t>
            </w:r>
            <w:r>
              <w:rPr>
                <w:rFonts w:ascii="Times New Roman"/>
                <w:b w:val="false"/>
                <w:i w:val="false"/>
                <w:color w:val="000000"/>
                <w:sz w:val="20"/>
              </w:rPr>
              <w:t xml:space="preserve"> 1-тармағында белгіленген талаптарға, сертификаттық талаптарға және әуеайлақтардың (тікұшақ айлақтарының) пайдалануға жарамдылығы нормаларына сәйкес келмеуі;</w:t>
            </w:r>
          </w:p>
          <w:p>
            <w:pPr>
              <w:spacing w:after="20"/>
              <w:ind w:left="20"/>
              <w:jc w:val="both"/>
            </w:pPr>
            <w:r>
              <w:rPr>
                <w:rFonts w:ascii="Times New Roman"/>
                <w:b w:val="false"/>
                <w:i w:val="false"/>
                <w:color w:val="000000"/>
                <w:sz w:val="20"/>
              </w:rPr>
              <w:t>
3) өтініш берушіге қатысты оның негізінде өтініш беруші жарамдылық сертификатын алуға байланысты арнайы құқықтан айырылған заңды күшіне енген сот шешімі болған жағдайларда тоқтатылады;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w:t>
            </w:r>
          </w:p>
          <w:p>
            <w:pPr>
              <w:spacing w:after="20"/>
              <w:ind w:left="20"/>
              <w:jc w:val="both"/>
            </w:pPr>
            <w:r>
              <w:rPr>
                <w:rFonts w:ascii="Times New Roman"/>
                <w:b w:val="false"/>
                <w:i w:val="false"/>
                <w:color w:val="000000"/>
                <w:sz w:val="20"/>
              </w:rPr>
              <w:t>
нысанда және Мемлекеттік корпорация арқылы көрсету ерекшеліктері ескеріле отырып қойылатын өзге де</w:t>
            </w:r>
          </w:p>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дербес деректерімді жинауға және өңдеуге, ақпараттық жүйелердегі заңмен қорғалатын құпияны құрайтын мәліметтерді пайдалануға өтініш беруші келісім береді.</w:t>
            </w:r>
          </w:p>
          <w:p>
            <w:pPr>
              <w:spacing w:after="20"/>
              <w:ind w:left="20"/>
              <w:jc w:val="both"/>
            </w:pPr>
            <w:r>
              <w:rPr>
                <w:rFonts w:ascii="Times New Roman"/>
                <w:b w:val="false"/>
                <w:i w:val="false"/>
                <w:color w:val="000000"/>
                <w:sz w:val="20"/>
              </w:rPr>
              <w:t>
Көрсетілетін қызметті алушының порталдың "жеке кабинеті", сондай-ақ "1414",8-800-080-7777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16"/>
    <w:p>
      <w:pPr>
        <w:spacing w:after="0"/>
        <w:ind w:left="0"/>
        <w:jc w:val="left"/>
      </w:pPr>
      <w:r>
        <w:rPr>
          <w:rFonts w:ascii="Times New Roman"/>
          <w:b/>
          <w:i w:val="false"/>
          <w:color w:val="000000"/>
        </w:rPr>
        <w:t xml:space="preserve"> Өтінім</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Сертификаттауды жүргізуді және әуе кемесінің ұшуға жарамдылығы сертификатын беруді сұраймын: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мемлекеттік және тіркеу тану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кемелерінің мемлекеттік тізіліміне енгізілген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аты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байланыс ақпараты: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(сериялық)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cағаттардағы/циклдардағы/жылдардағы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cағаттардағы/циклдардағы/ жылдардағы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туралы мәліметтер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cағаттардағы/циклдардағы/ жылдардағы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сертификат нөмірі мен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 құжаттамасының орналасқан жері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 жүргізілген техникалық қызмет көрсету және жөндеу жөніндегі ұйымның атауы мен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жөндеуге дейінгі ресурстың қалдығы (сағат, қону,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(ларды) жөндеуге дейінгі ресурстың қалдығы (сағаттар, циклдар,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максималды қону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орнатылған Радиомен хабарлау аппаратурасын пайдалануға рұқсаттың нөмірі мен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сертификатының нөмірі мен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берген ұшу жарамдылығының экспорттық сертификатының нөмірі мен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ұшуды пайдалану жөніндегі басшылықтың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 қызмет көрсету бағдарламасының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MEL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базисі (әуе кемесінің үлгілік конструкциясын сертификаттау процесінде сәйкестігі расталған ұшуға жарамдылығына белгіленген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төменде қол қоюшы, бекітілген техникалық қызмет көрсету бағдарламасының және қолданыстағы ұшуға жарамдылық директивтерінің барлық талаптарының орындалғанын және әуе кемесінің ұшуды орындауға жарамды деп танылғанын растаймын.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жүйелердегі (меншік иесі/пайдаланушы) заңмен қорғалатын құпияны құрайтын мәліметтерді пайдалануға келісемін: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0" w:id="217"/>
    <w:p>
      <w:pPr>
        <w:spacing w:after="0"/>
        <w:ind w:left="0"/>
        <w:jc w:val="left"/>
      </w:pPr>
      <w:r>
        <w:rPr>
          <w:rFonts w:ascii="Times New Roman"/>
          <w:b/>
          <w:i w:val="false"/>
          <w:color w:val="000000"/>
        </w:rPr>
        <w:t xml:space="preserve"> Шуыл туралы сертификат алуға өтінім</w:t>
      </w:r>
    </w:p>
    <w:bookmarkEnd w:id="217"/>
    <w:bookmarkStart w:name="z311" w:id="218"/>
    <w:p>
      <w:pPr>
        <w:spacing w:after="0"/>
        <w:ind w:left="0"/>
        <w:jc w:val="both"/>
      </w:pPr>
      <w:r>
        <w:rPr>
          <w:rFonts w:ascii="Times New Roman"/>
          <w:b w:val="false"/>
          <w:i w:val="false"/>
          <w:color w:val="000000"/>
          <w:sz w:val="28"/>
        </w:rPr>
        <w:t>
      Cертификаттауды және шуыл бойынша сертификат беруді сұраймын:</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әуе кемесін мемлекеттік тіркеу туралы куәліктің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мемлекеттік және тіркеу тану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кемелерінің мемлекеттік тізіліміне енгізілген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аты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байланыс ақпараты: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туралы мәліметтер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зауыттық(сериялық) нөмір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максималды қону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Шуылды сертификаттау стандарты: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мемлекет/дайындаушы мемлекет берген шуыл бойынша Сертификат; ұшу басшылығында немесе баламалы құжатта қамтылған сәйкестік туралы өтініш Әк шуыл бойынша қолданылатын стандарттар және осыған байланысты ұшу шуыл бойынша деректер Нұсқаулықтар; қолданыстағы стандарттарға сәйкестік туралы өтініш түріндегі сертификатта қамтылған типтік сертификат деректер картасынан шуыл және онымен байланысты шуыл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қолданылатын сертификаттау стандарттарына сәйкес келтіру мақсатында енгізілген қосымша модификация: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жолының бүйіріндегі шуыл деңгейі/толық қуат режимінде,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кезіндегі шуыл деңгейі,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деңгейі,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деңгейі,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деңгейі,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 қамтылған заңмен қорғалатын құпияны құрайтын мәліметтерді пайдалануға келісемін (меншік иесі/пайдаланушы):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толықтығы мен дұрыстығын растаймын.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5" w:id="219"/>
    <w:p>
      <w:pPr>
        <w:spacing w:after="0"/>
        <w:ind w:left="0"/>
        <w:jc w:val="left"/>
      </w:pPr>
      <w:r>
        <w:rPr>
          <w:rFonts w:ascii="Times New Roman"/>
          <w:b/>
          <w:i w:val="false"/>
          <w:color w:val="000000"/>
        </w:rPr>
        <w:t xml:space="preserve"> Шетел мемлекеті берген азаматтық әуе кемесінің ұшу жарамдылығы сертификатын тану үшін өтінім</w:t>
      </w:r>
    </w:p>
    <w:bookmarkEnd w:id="219"/>
    <w:p>
      <w:pPr>
        <w:spacing w:after="0"/>
        <w:ind w:left="0"/>
        <w:jc w:val="both"/>
      </w:pPr>
      <w:bookmarkStart w:name="z316" w:id="220"/>
      <w:r>
        <w:rPr>
          <w:rFonts w:ascii="Times New Roman"/>
          <w:b w:val="false"/>
          <w:i w:val="false"/>
          <w:color w:val="000000"/>
          <w:sz w:val="28"/>
        </w:rPr>
        <w:t xml:space="preserve">
      Шетел мемлекеті берген азаматтық әуе кемесінің ұшуға жарамдылық сертификатын </w:t>
      </w:r>
    </w:p>
    <w:bookmarkEnd w:id="220"/>
    <w:p>
      <w:pPr>
        <w:spacing w:after="0"/>
        <w:ind w:left="0"/>
        <w:jc w:val="both"/>
      </w:pPr>
      <w:r>
        <w:rPr>
          <w:rFonts w:ascii="Times New Roman"/>
          <w:b w:val="false"/>
          <w:i w:val="false"/>
          <w:color w:val="000000"/>
          <w:sz w:val="28"/>
        </w:rPr>
        <w:t xml:space="preserve"> тану үшін ____________________________________, тиесілі _____________ әуе кемесіне </w:t>
      </w:r>
    </w:p>
    <w:p>
      <w:pPr>
        <w:spacing w:after="0"/>
        <w:ind w:left="0"/>
        <w:jc w:val="both"/>
      </w:pPr>
      <w:r>
        <w:rPr>
          <w:rFonts w:ascii="Times New Roman"/>
          <w:b w:val="false"/>
          <w:i w:val="false"/>
          <w:color w:val="000000"/>
          <w:sz w:val="28"/>
        </w:rPr>
        <w:t>шет  мемлекет берген азаматтық әуе кемесінің ұшуға жарамдылық</w:t>
      </w:r>
    </w:p>
    <w:p>
      <w:pPr>
        <w:spacing w:after="0"/>
        <w:ind w:left="0"/>
        <w:jc w:val="both"/>
      </w:pPr>
      <w:r>
        <w:rPr>
          <w:rFonts w:ascii="Times New Roman"/>
          <w:b w:val="false"/>
          <w:i w:val="false"/>
          <w:color w:val="000000"/>
          <w:sz w:val="28"/>
        </w:rPr>
        <w:t>(әуе кемесінің типі, танымдық белгісі)</w:t>
      </w:r>
    </w:p>
    <w:p>
      <w:pPr>
        <w:spacing w:after="0"/>
        <w:ind w:left="0"/>
        <w:jc w:val="both"/>
      </w:pPr>
      <w:r>
        <w:rPr>
          <w:rFonts w:ascii="Times New Roman"/>
          <w:b w:val="false"/>
          <w:i w:val="false"/>
          <w:color w:val="000000"/>
          <w:sz w:val="28"/>
        </w:rPr>
        <w:t xml:space="preserve">сертификатының жарамдылығын тану туралы шешімді беруді сұраймын </w:t>
      </w:r>
    </w:p>
    <w:p>
      <w:pPr>
        <w:spacing w:after="0"/>
        <w:ind w:left="0"/>
        <w:jc w:val="both"/>
      </w:pPr>
      <w:r>
        <w:rPr>
          <w:rFonts w:ascii="Times New Roman"/>
          <w:b w:val="false"/>
          <w:i w:val="false"/>
          <w:color w:val="000000"/>
          <w:sz w:val="28"/>
        </w:rPr>
        <w:t xml:space="preserve">_______________________________________________, тізілімге енгізілген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(мемлекеттің атауы) </w:t>
      </w:r>
    </w:p>
    <w:p>
      <w:pPr>
        <w:spacing w:after="0"/>
        <w:ind w:left="0"/>
        <w:jc w:val="both"/>
      </w:pPr>
      <w:r>
        <w:rPr>
          <w:rFonts w:ascii="Times New Roman"/>
          <w:b w:val="false"/>
          <w:i w:val="false"/>
          <w:color w:val="000000"/>
          <w:sz w:val="28"/>
        </w:rPr>
        <w:t>_______________ ____________ жылғы "_____" ______________ № _____</w:t>
      </w:r>
    </w:p>
    <w:p>
      <w:pPr>
        <w:spacing w:after="0"/>
        <w:ind w:left="0"/>
        <w:jc w:val="both"/>
      </w:pPr>
      <w:r>
        <w:rPr>
          <w:rFonts w:ascii="Times New Roman"/>
          <w:b w:val="false"/>
          <w:i w:val="false"/>
          <w:color w:val="000000"/>
          <w:sz w:val="28"/>
        </w:rPr>
        <w:t xml:space="preserve">Әуе кемесі туралы деректер: </w:t>
      </w:r>
    </w:p>
    <w:p>
      <w:pPr>
        <w:spacing w:after="0"/>
        <w:ind w:left="0"/>
        <w:jc w:val="both"/>
      </w:pPr>
      <w:r>
        <w:rPr>
          <w:rFonts w:ascii="Times New Roman"/>
          <w:b w:val="false"/>
          <w:i w:val="false"/>
          <w:color w:val="000000"/>
          <w:sz w:val="28"/>
        </w:rPr>
        <w:t xml:space="preserve">1. Үлгілік сертификат немесе балама құжат және оның нөмір </w:t>
      </w:r>
    </w:p>
    <w:p>
      <w:pPr>
        <w:spacing w:after="0"/>
        <w:ind w:left="0"/>
        <w:jc w:val="both"/>
      </w:pPr>
      <w:r>
        <w:rPr>
          <w:rFonts w:ascii="Times New Roman"/>
          <w:b w:val="false"/>
          <w:i w:val="false"/>
          <w:color w:val="000000"/>
          <w:sz w:val="28"/>
        </w:rPr>
        <w:t xml:space="preserve">а) әуе кемесі _____________________________________________________ </w:t>
      </w:r>
    </w:p>
    <w:p>
      <w:pPr>
        <w:spacing w:after="0"/>
        <w:ind w:left="0"/>
        <w:jc w:val="both"/>
      </w:pPr>
      <w:r>
        <w:rPr>
          <w:rFonts w:ascii="Times New Roman"/>
          <w:b w:val="false"/>
          <w:i w:val="false"/>
          <w:color w:val="000000"/>
          <w:sz w:val="28"/>
        </w:rPr>
        <w:t xml:space="preserve">б) қозғалтқыштары _______________________________________________ </w:t>
      </w:r>
    </w:p>
    <w:p>
      <w:pPr>
        <w:spacing w:after="0"/>
        <w:ind w:left="0"/>
        <w:jc w:val="both"/>
      </w:pPr>
      <w:r>
        <w:rPr>
          <w:rFonts w:ascii="Times New Roman"/>
          <w:b w:val="false"/>
          <w:i w:val="false"/>
          <w:color w:val="000000"/>
          <w:sz w:val="28"/>
        </w:rPr>
        <w:t>в) әуе бұрандамалары _____________________________________________</w:t>
      </w:r>
    </w:p>
    <w:p>
      <w:pPr>
        <w:spacing w:after="0"/>
        <w:ind w:left="0"/>
        <w:jc w:val="both"/>
      </w:pPr>
      <w:r>
        <w:rPr>
          <w:rFonts w:ascii="Times New Roman"/>
          <w:b w:val="false"/>
          <w:i w:val="false"/>
          <w:color w:val="000000"/>
          <w:sz w:val="28"/>
        </w:rPr>
        <w:t xml:space="preserve">2. Мемлекеттік және тіркеу нөмірлері _______________________________ </w:t>
      </w:r>
    </w:p>
    <w:p>
      <w:pPr>
        <w:spacing w:after="0"/>
        <w:ind w:left="0"/>
        <w:jc w:val="both"/>
      </w:pPr>
      <w:r>
        <w:rPr>
          <w:rFonts w:ascii="Times New Roman"/>
          <w:b w:val="false"/>
          <w:i w:val="false"/>
          <w:color w:val="000000"/>
          <w:sz w:val="28"/>
        </w:rPr>
        <w:t xml:space="preserve">3. Әуе кемесінің типі және тағайындалымы ___________________________ </w:t>
      </w:r>
    </w:p>
    <w:p>
      <w:pPr>
        <w:spacing w:after="0"/>
        <w:ind w:left="0"/>
        <w:jc w:val="both"/>
      </w:pPr>
      <w:r>
        <w:rPr>
          <w:rFonts w:ascii="Times New Roman"/>
          <w:b w:val="false"/>
          <w:i w:val="false"/>
          <w:color w:val="000000"/>
          <w:sz w:val="28"/>
        </w:rPr>
        <w:t xml:space="preserve">4. Әуе кемесінің дайындалған күні және сериялық нөмірі _______________ </w:t>
      </w:r>
    </w:p>
    <w:p>
      <w:pPr>
        <w:spacing w:after="0"/>
        <w:ind w:left="0"/>
        <w:jc w:val="both"/>
      </w:pPr>
      <w:r>
        <w:rPr>
          <w:rFonts w:ascii="Times New Roman"/>
          <w:b w:val="false"/>
          <w:i w:val="false"/>
          <w:color w:val="000000"/>
          <w:sz w:val="28"/>
        </w:rPr>
        <w:t xml:space="preserve">5. Соңғы жөндеу жүргізілген күні және орны _________________________ </w:t>
      </w:r>
    </w:p>
    <w:p>
      <w:pPr>
        <w:spacing w:after="0"/>
        <w:ind w:left="0"/>
        <w:jc w:val="both"/>
      </w:pPr>
      <w:r>
        <w:rPr>
          <w:rFonts w:ascii="Times New Roman"/>
          <w:b w:val="false"/>
          <w:i w:val="false"/>
          <w:color w:val="000000"/>
          <w:sz w:val="28"/>
        </w:rPr>
        <w:t xml:space="preserve">6. Әуе кемесінің ұшуы: </w:t>
      </w:r>
    </w:p>
    <w:p>
      <w:pPr>
        <w:spacing w:after="0"/>
        <w:ind w:left="0"/>
        <w:jc w:val="both"/>
      </w:pPr>
      <w:r>
        <w:rPr>
          <w:rFonts w:ascii="Times New Roman"/>
          <w:b w:val="false"/>
          <w:i w:val="false"/>
          <w:color w:val="000000"/>
          <w:sz w:val="28"/>
        </w:rPr>
        <w:t>а) пайдаланудан бастап _________ сағат _________ қонулар ________ жыл</w:t>
      </w:r>
    </w:p>
    <w:p>
      <w:pPr>
        <w:spacing w:after="0"/>
        <w:ind w:left="0"/>
        <w:jc w:val="both"/>
      </w:pPr>
      <w:r>
        <w:rPr>
          <w:rFonts w:ascii="Times New Roman"/>
          <w:b w:val="false"/>
          <w:i w:val="false"/>
          <w:color w:val="000000"/>
          <w:sz w:val="28"/>
        </w:rPr>
        <w:t xml:space="preserve">б) соңғы жөндеуден кейін: _______ сағат ________ қонулар _________ жыл </w:t>
      </w:r>
    </w:p>
    <w:p>
      <w:pPr>
        <w:spacing w:after="0"/>
        <w:ind w:left="0"/>
        <w:jc w:val="both"/>
      </w:pPr>
      <w:r>
        <w:rPr>
          <w:rFonts w:ascii="Times New Roman"/>
          <w:b w:val="false"/>
          <w:i w:val="false"/>
          <w:color w:val="000000"/>
          <w:sz w:val="28"/>
        </w:rPr>
        <w:t xml:space="preserve">7. Жөндеуге дейінгі ресурс қалдығы: ______ сағат _____ қонулар ____ жыл </w:t>
      </w:r>
    </w:p>
    <w:p>
      <w:pPr>
        <w:spacing w:after="0"/>
        <w:ind w:left="0"/>
        <w:jc w:val="both"/>
      </w:pPr>
      <w:r>
        <w:rPr>
          <w:rFonts w:ascii="Times New Roman"/>
          <w:b w:val="false"/>
          <w:i w:val="false"/>
          <w:color w:val="000000"/>
          <w:sz w:val="28"/>
        </w:rPr>
        <w:t xml:space="preserve">8. Қозғалтқыштардың типі және саны ________________________________ </w:t>
      </w:r>
    </w:p>
    <w:p>
      <w:pPr>
        <w:spacing w:after="0"/>
        <w:ind w:left="0"/>
        <w:jc w:val="both"/>
      </w:pPr>
      <w:r>
        <w:rPr>
          <w:rFonts w:ascii="Times New Roman"/>
          <w:b w:val="false"/>
          <w:i w:val="false"/>
          <w:color w:val="000000"/>
          <w:sz w:val="28"/>
        </w:rPr>
        <w:t xml:space="preserve">9. Әуе бұрандамаларының типі _____________________________________ </w:t>
      </w:r>
    </w:p>
    <w:p>
      <w:pPr>
        <w:spacing w:after="0"/>
        <w:ind w:left="0"/>
        <w:jc w:val="both"/>
      </w:pPr>
      <w:r>
        <w:rPr>
          <w:rFonts w:ascii="Times New Roman"/>
          <w:b w:val="false"/>
          <w:i w:val="false"/>
          <w:color w:val="000000"/>
          <w:sz w:val="28"/>
        </w:rPr>
        <w:t xml:space="preserve">10. Максималды массасы: а) ұшу _________________ б) қону ___________ </w:t>
      </w:r>
    </w:p>
    <w:p>
      <w:pPr>
        <w:spacing w:after="0"/>
        <w:ind w:left="0"/>
        <w:jc w:val="both"/>
      </w:pPr>
      <w:r>
        <w:rPr>
          <w:rFonts w:ascii="Times New Roman"/>
          <w:b w:val="false"/>
          <w:i w:val="false"/>
          <w:color w:val="000000"/>
          <w:sz w:val="28"/>
        </w:rPr>
        <w:t xml:space="preserve">11. Орындар саны: а) жолаушылар ________________ б) экипаж _________ </w:t>
      </w:r>
    </w:p>
    <w:p>
      <w:pPr>
        <w:spacing w:after="0"/>
        <w:ind w:left="0"/>
        <w:jc w:val="both"/>
      </w:pPr>
      <w:r>
        <w:rPr>
          <w:rFonts w:ascii="Times New Roman"/>
          <w:b w:val="false"/>
          <w:i w:val="false"/>
          <w:color w:val="000000"/>
          <w:sz w:val="28"/>
        </w:rPr>
        <w:t xml:space="preserve">12. Жергілікті жердегі шу бойынша куәлік ___________________________ </w:t>
      </w:r>
    </w:p>
    <w:p>
      <w:pPr>
        <w:spacing w:after="0"/>
        <w:ind w:left="0"/>
        <w:jc w:val="both"/>
      </w:pPr>
      <w:r>
        <w:rPr>
          <w:rFonts w:ascii="Times New Roman"/>
          <w:b w:val="false"/>
          <w:i w:val="false"/>
          <w:color w:val="000000"/>
          <w:sz w:val="28"/>
        </w:rPr>
        <w:t>13. Әуе кемесінің иесі және оның мекенжайы _________________________</w:t>
      </w:r>
    </w:p>
    <w:p>
      <w:pPr>
        <w:spacing w:after="0"/>
        <w:ind w:left="0"/>
        <w:jc w:val="both"/>
      </w:pPr>
      <w:r>
        <w:rPr>
          <w:rFonts w:ascii="Times New Roman"/>
          <w:b w:val="false"/>
          <w:i w:val="false"/>
          <w:color w:val="000000"/>
          <w:sz w:val="28"/>
        </w:rPr>
        <w:t>14. Әуе кемесін пайдаланушы, пайдаланушы куәлігінің нөмірі және оның заңды мекенжайы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15. Әуе кемесіне техникалық қызметтер көрсететін ұйымның атауы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Цифрлық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пайдалануға келісемін (меншік иесі/ пайдаланушы).</w:t>
      </w:r>
    </w:p>
    <w:p>
      <w:pPr>
        <w:spacing w:after="0"/>
        <w:ind w:left="0"/>
        <w:jc w:val="both"/>
      </w:pPr>
      <w:r>
        <w:rPr>
          <w:rFonts w:ascii="Times New Roman"/>
          <w:b w:val="false"/>
          <w:i w:val="false"/>
          <w:color w:val="000000"/>
          <w:sz w:val="28"/>
        </w:rPr>
        <w:t>Ұсынылған мәліметтердің толықтығы мен дұрыстығын растаймын.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 беруші өтінішті электрондық цифрлық қолтаңбамен куәландырады.</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сертификаттау және ұшу</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bl>
    <w:bookmarkStart w:name="z341" w:id="221"/>
    <w:p>
      <w:pPr>
        <w:spacing w:after="0"/>
        <w:ind w:left="0"/>
        <w:jc w:val="left"/>
      </w:pPr>
      <w:r>
        <w:rPr>
          <w:rFonts w:ascii="Times New Roman"/>
          <w:b/>
          <w:i w:val="false"/>
          <w:color w:val="000000"/>
        </w:rPr>
        <w:t xml:space="preserve"> Өтінім</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әуе кемесіне арнайы ұшуды орындауға рұқсат (ұшуға жарамдылығының арнайы сертификаты) беруіңізді сұраймын: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әуе кемесін (бұдан әрі – АӘК) мемлекеттік тіркеу туралы куәліктің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АӘК мемлекеттік тіркеу туралы куәлік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АӘК мемлекеттік және тіркеу тану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АӘК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АӘК сериялық (заводтық)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АӘК зауыттан шығарылған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АӘК тағайындау: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АӘК орналасқан жері (қала, әуежай,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Ұшу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Ұшу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Пайдаланушы/меншік иесі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 беруші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Ұшуды орындайтын адамдар (экипаж):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лауазымы,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лауазымы,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14.Әуе кемесі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зауыттан шығару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ұшу: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жөндеуді жүргізу күні мен орны немесе мерзімдік техникалық қызмет көрсету (бұдан әрі – ТҚК):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жөндеуден немесе мерзімді жөндеуден кейінгі ұшу: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ресурстың қалдығы немесе мерзімді ТҚК: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ресурсын ұзарту үшін негіз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Қозғалтқыштар мен әуе винттері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бұрандасы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2-ші 3-ші 4-ші қосалқы көмекші орнатқыш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Серийлық (зауыттық)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ұшу: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жұмыс: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ресурстың қалдығы: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ресурсын ұзарту үшін негіз (егер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Азаматтық әуе кемесі көлемінде тексерілді: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TҚК формасы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Ұшуға жарамдылық талаптарынан ауытқу: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Пайдалану (қабылданған) шектеулері: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Үлгілік конструкцияға жауапты ұйымдардан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Жауапты басшының декларациясы: Мен, төменде қол қойған, жоғарыда аталған азаматтық әуе кемесі тексерілгенін және қауіпсіз ұшуды орындай алатынын, сондай-ақ ұсынылған мәліметтердің толықтығы мен дұрыстығын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жүйелердегі (меншік иесі/пайдаланушы) заңмен қорғалатын құпияны құрайтын мәліметтерді пайдалануға келісемін: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сертификаттау және ұшу</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5" w:id="222"/>
    <w:p>
      <w:pPr>
        <w:spacing w:after="0"/>
        <w:ind w:left="0"/>
        <w:jc w:val="left"/>
      </w:pPr>
      <w:r>
        <w:rPr>
          <w:rFonts w:ascii="Times New Roman"/>
          <w:b/>
          <w:i w:val="false"/>
          <w:color w:val="000000"/>
        </w:rPr>
        <w:t xml:space="preserve"> Радиомен хабарлау аппаратурасын пайдалануға рұқсат алу үшін өтінім</w:t>
      </w:r>
    </w:p>
    <w:bookmarkEnd w:id="222"/>
    <w:bookmarkStart w:name="z346" w:id="223"/>
    <w:p>
      <w:pPr>
        <w:spacing w:after="0"/>
        <w:ind w:left="0"/>
        <w:jc w:val="both"/>
      </w:pPr>
      <w:r>
        <w:rPr>
          <w:rFonts w:ascii="Times New Roman"/>
          <w:b w:val="false"/>
          <w:i w:val="false"/>
          <w:color w:val="000000"/>
          <w:sz w:val="28"/>
        </w:rPr>
        <w:t>
      Мемлекеттік тізілімге енгізілген №____ "__" ______ 20____жыл әуе кемесінің радиохабарлау аппаратурасын пайдалануға рұқсат беруіңізді сұраймын:</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әуе кемелерінде орнатылған радиотаратқыш аппаратураны пайдалануға рұқсат алу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диапазонында жұмыс істейтін радиотаратқыш құрылғылардың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әуе кемесін пайдаланушының мекенжайы, телефоны, факсы___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жүйелердегі заңмен қорғалатын құпияны құрайтын мәліметтерді пайдалануға келісемін (меншік иесі/пайдаланушы):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толықтығы мен дұрыстығын растаймын.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0" w:id="224"/>
    <w:p>
      <w:pPr>
        <w:spacing w:after="0"/>
        <w:ind w:left="0"/>
        <w:jc w:val="left"/>
      </w:pPr>
      <w:r>
        <w:rPr>
          <w:rFonts w:ascii="Times New Roman"/>
          <w:b/>
          <w:i w:val="false"/>
          <w:color w:val="000000"/>
        </w:rPr>
        <w:t xml:space="preserve"> Өтінім</w:t>
      </w:r>
    </w:p>
    <w:bookmarkEnd w:id="224"/>
    <w:bookmarkStart w:name="z351" w:id="225"/>
    <w:p>
      <w:pPr>
        <w:spacing w:after="0"/>
        <w:ind w:left="0"/>
        <w:jc w:val="both"/>
      </w:pPr>
      <w:r>
        <w:rPr>
          <w:rFonts w:ascii="Times New Roman"/>
          <w:b w:val="false"/>
          <w:i w:val="false"/>
          <w:color w:val="000000"/>
          <w:sz w:val="28"/>
        </w:rPr>
        <w:t>
      Ұшу жарамдылығының экспорттық сертификатын беруіңізді сұраймын:</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әуе кемесін мемлекеттік (бұдан әрі – АӘК) тіркеу туралы куәліктің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мемлекеттік және тіркеу тану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АӘК мемлекеттік тізіліміне енгізілген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аты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байланыс ақпараты: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(орындалған ірі модификациялар мен жөндеулер):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туралы мәліметтер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максималды қону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мемлекеті: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Импорттаушының аты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немесе импорттаушы мемлекеттің арнайы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мемлекеттің үлгі сертификат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орналасқан жері (қала, әуежай,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жүйелердегі заңмен қорғалатын құпияны құрайтын мәліметтерді пайдалануға келісемін (меншік иесі/пайдаланушы):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толықтығы мен дұрыстығын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пайдаланушыны сертификаттау</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 2-қосымша</w:t>
            </w:r>
          </w:p>
        </w:tc>
      </w:tr>
    </w:tbl>
    <w:bookmarkStart w:name="z354" w:id="226"/>
    <w:p>
      <w:pPr>
        <w:spacing w:after="0"/>
        <w:ind w:left="0"/>
        <w:jc w:val="left"/>
      </w:pPr>
      <w:r>
        <w:rPr>
          <w:rFonts w:ascii="Times New Roman"/>
          <w:b/>
          <w:i w:val="false"/>
          <w:color w:val="000000"/>
        </w:rPr>
        <w:t xml:space="preserve"> Электрондық немесе қағаз құжат нысанындағы пайдаланушы сертификатын (ПС) алуға өтінім</w:t>
      </w:r>
    </w:p>
    <w:bookmarkEnd w:id="226"/>
    <w:p>
      <w:pPr>
        <w:spacing w:after="0"/>
        <w:ind w:left="0"/>
        <w:jc w:val="both"/>
      </w:pPr>
      <w:r>
        <w:rPr>
          <w:rFonts w:ascii="Times New Roman"/>
          <w:b w:val="false"/>
          <w:i w:val="false"/>
          <w:color w:val="000000"/>
          <w:sz w:val="28"/>
        </w:rPr>
        <w:t>
      Кандидат толтырады</w:t>
      </w:r>
    </w:p>
    <w:p>
      <w:pPr>
        <w:spacing w:after="0"/>
        <w:ind w:left="0"/>
        <w:jc w:val="both"/>
      </w:pPr>
      <w:r>
        <w:rPr>
          <w:rFonts w:ascii="Times New Roman"/>
          <w:b w:val="false"/>
          <w:i w:val="false"/>
          <w:color w:val="000000"/>
          <w:sz w:val="28"/>
        </w:rPr>
        <w:t>Алғашқы беру       ☐</w:t>
      </w:r>
    </w:p>
    <w:p>
      <w:pPr>
        <w:spacing w:after="0"/>
        <w:ind w:left="0"/>
        <w:jc w:val="both"/>
      </w:pPr>
      <w:r>
        <w:rPr>
          <w:rFonts w:ascii="Times New Roman"/>
          <w:b w:val="false"/>
          <w:i w:val="false"/>
          <w:color w:val="000000"/>
          <w:sz w:val="28"/>
        </w:rPr>
        <w:t>Кезекті беру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Компанияның ресми атауы және коммерциялық атауы (егер басқаша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және нақты мекенжайы, телефоны, факсы, электрондық пошта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негізгі қызмет орнының, негізгі пайдалану базасының және техникалық қызмет көрсету базасының орналасқан жері мен мекенжайы немесе авиациялық техниканы жөндеу жөніндегі ұйымдардың орналасқан жері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Жұмыстың болжамды басталу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негізгі қызметкерлер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 қауіпсіздігі жөніндегі инспекцияның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 қызметінің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Ұшуға жарамдылықты қолдау жөніндегі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үсті қызмет көрсету жөніндегі басшы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Персоналды даярлау жөніндегі қызметтің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Авиациялық қауіпсіздік қызметінің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Бортсеріктер қызметінің басшысы (жолаушыларды тасымалдауды жүзеге асыратын пайдаланушылар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Сапаны бақылау қызметінің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техникалық қызмет көрсету және тасымалдар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әуе кемелеріне техникалық қызмет көрсетуді дербес жүзеге асыруды немесе шарттар негізінде орындауды жоспарлайды: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рейстердің сипаты: жолаушылар/жүк/ / почта, күндізгі немесе түнгі көзбен шолып ұшу қағидалары (ҚҰҚ) немесе аспаптар бойынша ұшу қағидалары (АҰҚ) бойынша, сондай-ақ қауіпті жүктерді жоспарланып отырған тасымалдау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және болжамды ұшу аудандары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туралы мәліметтер (меншікті, жалға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кемелерінің типі, моделі және нұсқасы бойынша саны, ӘК ұлттық тану және тіркеу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 сыйымдылығы(орындар) және/немесе пайдалы жүктеме: (килограмм, тонна), ӘК максималды рұқсат етілген ұшу салмағы (MTOW):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рейстердің географиялық аймағы (- 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 ☐AFI ☐NAT ☐NAM ☐CAR ☐SAM ☐MIDASIA ☐ PAC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иесінің атауы: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 арнайы шектеулер және рұқсаттар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ішкі, тұрақты халықаралық, тұрақты емес ішкі, тұрақты емес халықаралық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даярлау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персоналды даярлау (ұшу персоналына арналған пилотаждық тренажерлер және / немесе кабиналық персоналға арналған тренажер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көріністі жағдайларда ұшу: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бет алу және қону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__________</w:t>
            </w:r>
          </w:p>
          <w:p>
            <w:pPr>
              <w:spacing w:after="20"/>
              <w:ind w:left="20"/>
              <w:jc w:val="both"/>
            </w:pPr>
            <w:r>
              <w:rPr>
                <w:rFonts w:ascii="Times New Roman"/>
                <w:b w:val="false"/>
                <w:i w:val="false"/>
                <w:color w:val="000000"/>
                <w:sz w:val="20"/>
              </w:rPr>
              <w:t>
RVR:________ m;</w:t>
            </w:r>
          </w:p>
          <w:p>
            <w:pPr>
              <w:spacing w:after="20"/>
              <w:ind w:left="20"/>
              <w:jc w:val="both"/>
            </w:pPr>
            <w:r>
              <w:rPr>
                <w:rFonts w:ascii="Times New Roman"/>
                <w:b w:val="false"/>
                <w:i w:val="false"/>
                <w:color w:val="000000"/>
                <w:sz w:val="20"/>
              </w:rPr>
              <w:t>
DH__________ ft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 көтерілу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RVR:________ 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Кеңейтілген пайдалану мүмкіндіктері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 Қолданылмайды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 ☐ Қолданылмайды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уақыт: _______ мин</w:t>
            </w:r>
          </w:p>
          <w:p>
            <w:pPr>
              <w:spacing w:after="20"/>
              <w:ind w:left="20"/>
              <w:jc w:val="both"/>
            </w:pPr>
            <w:r>
              <w:rPr>
                <w:rFonts w:ascii="Times New Roman"/>
                <w:b w:val="false"/>
                <w:i w:val="false"/>
                <w:color w:val="000000"/>
                <w:sz w:val="20"/>
              </w:rPr>
              <w:t>
Қосалқы әуеайлаққа дейін ұшудың ең ұзақ уақыты:</w:t>
            </w:r>
          </w:p>
          <w:p>
            <w:pPr>
              <w:spacing w:after="20"/>
              <w:ind w:left="20"/>
              <w:jc w:val="both"/>
            </w:pPr>
            <w:r>
              <w:rPr>
                <w:rFonts w:ascii="Times New Roman"/>
                <w:b w:val="false"/>
                <w:i w:val="false"/>
                <w:color w:val="000000"/>
                <w:sz w:val="20"/>
              </w:rPr>
              <w:t>
_____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жағдайларында ұшу үшін навигациялық ерекшеліктер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Нысан</w:t>
      </w:r>
      <w:r>
        <w:br/>
      </w:r>
      <w:r>
        <w:rPr>
          <w:rFonts w:ascii="Times New Roman"/>
          <w:b w:val="false"/>
          <w:i w:val="false"/>
          <w:color w:val="000000"/>
          <w:sz w:val="28"/>
        </w:rPr>
        <w:t>      Уәкілетті ұйымның бірінші басшысына</w:t>
      </w:r>
      <w:r>
        <w:br/>
      </w:r>
      <w:r>
        <w:rPr>
          <w:rFonts w:ascii="Times New Roman"/>
          <w:b w:val="false"/>
          <w:i w:val="false"/>
          <w:color w:val="000000"/>
          <w:sz w:val="28"/>
        </w:rPr>
        <w:t>      _______________________________</w:t>
      </w:r>
      <w:r>
        <w:br/>
      </w:r>
      <w:r>
        <w:rPr>
          <w:rFonts w:ascii="Times New Roman"/>
          <w:b w:val="false"/>
          <w:i w:val="false"/>
          <w:color w:val="000000"/>
          <w:sz w:val="28"/>
        </w:rPr>
        <w:t>      (өтініш берушінің толық атауы)</w:t>
      </w:r>
      <w:r>
        <w:br/>
      </w:r>
      <w:r>
        <w:rPr>
          <w:rFonts w:ascii="Times New Roman"/>
          <w:b w:val="false"/>
          <w:i w:val="false"/>
          <w:color w:val="000000"/>
          <w:sz w:val="28"/>
        </w:rPr>
        <w:t xml:space="preserve">
      </w:t>
      </w:r>
      <w:r>
        <w:rPr>
          <w:rFonts w:ascii="Times New Roman"/>
          <w:b w:val="false"/>
          <w:i w:val="false"/>
          <w:color w:val="000000"/>
          <w:sz w:val="28"/>
        </w:rPr>
        <w:t>Пайдаланушының атауы, заңды тұлғаның ұйымдық-құқықтық нысаны, заңды мекенжайы, өзгерген кезде сертификатқа және/немесе онымен байланысты пайдалану ерекшеліктеріне өзгерістер енгізуге өтінім</w:t>
      </w:r>
      <w:r>
        <w:br/>
      </w:r>
      <w:r>
        <w:rPr>
          <w:rFonts w:ascii="Times New Roman"/>
          <w:b w:val="false"/>
          <w:i w:val="false"/>
          <w:color w:val="000000"/>
          <w:sz w:val="28"/>
        </w:rPr>
        <w:t xml:space="preserve">
      </w:t>
      </w:r>
      <w:r>
        <w:rPr>
          <w:rFonts w:ascii="Times New Roman"/>
          <w:b w:val="false"/>
          <w:i w:val="false"/>
          <w:color w:val="000000"/>
          <w:sz w:val="28"/>
        </w:rPr>
        <w:t>Өзгерістірге байланысты, 20__жылғы_________ №___ пайдаланушы сертификатына және/немесе пайдалану ерекшеліктеріне өзгерістер енгізуді сұраймын: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Тандау "</w:t>
            </w:r>
            <w:r>
              <w:rPr>
                <w:rFonts w:ascii="Times New Roman"/>
                <w:b/>
                <w:i w:val="false"/>
                <w:color w:val="000000"/>
                <w:sz w:val="20"/>
              </w:rPr>
              <w:t>✓</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тиесілігі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358" w:id="227"/>
    <w:p>
      <w:pPr>
        <w:spacing w:after="0"/>
        <w:ind w:left="0"/>
        <w:jc w:val="both"/>
      </w:pPr>
      <w:r>
        <w:rPr>
          <w:rFonts w:ascii="Times New Roman"/>
          <w:b w:val="false"/>
          <w:i w:val="false"/>
          <w:color w:val="000000"/>
          <w:sz w:val="28"/>
        </w:rPr>
        <w:t>
      Ұсынылған мәліметтердің толықтығын мен дұрыстығын растаймын.</w:t>
      </w:r>
    </w:p>
    <w:bookmarkEnd w:id="227"/>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(Электрондық цифрлық қолтаңба) (Тегі, аты, әкесінің аты)</w:t>
      </w:r>
    </w:p>
    <w:bookmarkStart w:name="z359" w:id="228"/>
    <w:p>
      <w:pPr>
        <w:spacing w:after="0"/>
        <w:ind w:left="0"/>
        <w:jc w:val="both"/>
      </w:pPr>
      <w:r>
        <w:rPr>
          <w:rFonts w:ascii="Times New Roman"/>
          <w:b w:val="false"/>
          <w:i w:val="false"/>
          <w:color w:val="000000"/>
          <w:sz w:val="28"/>
        </w:rPr>
        <w:t>
      Нысан</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бірінші 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p>
      <w:pPr>
        <w:spacing w:after="0"/>
        <w:ind w:left="0"/>
        <w:jc w:val="both"/>
      </w:pPr>
      <w:r>
        <w:rPr>
          <w:rFonts w:ascii="Times New Roman"/>
          <w:b w:val="false"/>
          <w:i w:val="false"/>
          <w:color w:val="000000"/>
          <w:sz w:val="28"/>
        </w:rPr>
        <w:t>
      20__жылғы_________ №___ пайдаланушы сертификатынің пайдалану ерекшеліктеріне пайдаланылатындары бар бір үлгідегі әуе кемелерін енгізуге өтінім</w:t>
      </w:r>
    </w:p>
    <w:bookmarkStart w:name="z361" w:id="229"/>
    <w:p>
      <w:pPr>
        <w:spacing w:after="0"/>
        <w:ind w:left="0"/>
        <w:jc w:val="both"/>
      </w:pPr>
      <w:r>
        <w:rPr>
          <w:rFonts w:ascii="Times New Roman"/>
          <w:b w:val="false"/>
          <w:i w:val="false"/>
          <w:color w:val="000000"/>
          <w:sz w:val="28"/>
        </w:rPr>
        <w:t>
      Өзгерістірге байланысты, пайдалану ерекшеліктеріне өзгерістер енгізуді сұраймын:</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Тандау "</w:t>
            </w:r>
            <w:r>
              <w:rPr>
                <w:rFonts w:ascii="Times New Roman"/>
                <w:b/>
                <w:i w:val="false"/>
                <w:color w:val="000000"/>
                <w:sz w:val="20"/>
              </w:rPr>
              <w:t>✓</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меншікке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362" w:id="230"/>
    <w:p>
      <w:pPr>
        <w:spacing w:after="0"/>
        <w:ind w:left="0"/>
        <w:jc w:val="both"/>
      </w:pPr>
      <w:r>
        <w:rPr>
          <w:rFonts w:ascii="Times New Roman"/>
          <w:b w:val="false"/>
          <w:i w:val="false"/>
          <w:color w:val="000000"/>
          <w:sz w:val="28"/>
        </w:rPr>
        <w:t>
      Әуе кемесі туралы мәліметтер;</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Модификациялары мен және әуе кемесінің зауыттық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мемлекеті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және тіркеу тану белгілері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Ұсынылған мәліметтердің толықтығын мен дұрыстығын растаймын.</w:t>
      </w:r>
    </w:p>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(Электрондық цифрлық қолтаңба) (Тегі, аты, әкесінің аты)</w:t>
      </w:r>
    </w:p>
    <w:bookmarkStart w:name="z363" w:id="231"/>
    <w:p>
      <w:pPr>
        <w:spacing w:after="0"/>
        <w:ind w:left="0"/>
        <w:jc w:val="both"/>
      </w:pPr>
      <w:r>
        <w:rPr>
          <w:rFonts w:ascii="Times New Roman"/>
          <w:b w:val="false"/>
          <w:i w:val="false"/>
          <w:color w:val="000000"/>
          <w:sz w:val="28"/>
        </w:rPr>
        <w:t>
      Нысан</w:t>
      </w:r>
    </w:p>
    <w:bookmarkEnd w:id="231"/>
    <w:p>
      <w:pPr>
        <w:spacing w:after="0"/>
        <w:ind w:left="0"/>
        <w:jc w:val="both"/>
      </w:pPr>
      <w:r>
        <w:rPr>
          <w:rFonts w:ascii="Times New Roman"/>
          <w:b w:val="false"/>
          <w:i w:val="false"/>
          <w:color w:val="000000"/>
          <w:sz w:val="28"/>
        </w:rPr>
        <w:t>
      Уәкілетті ұйымның бірінші басшысына __________________________ (өтініш берушінің толық атауы)</w:t>
      </w:r>
    </w:p>
    <w:p>
      <w:pPr>
        <w:spacing w:after="0"/>
        <w:ind w:left="0"/>
        <w:jc w:val="both"/>
      </w:pPr>
      <w:r>
        <w:rPr>
          <w:rFonts w:ascii="Times New Roman"/>
          <w:b w:val="false"/>
          <w:i w:val="false"/>
          <w:color w:val="000000"/>
          <w:sz w:val="28"/>
        </w:rPr>
        <w:t>
      20__жылғы_________ №___ пайдаланушы сертификатынің пайдалану ерекшеліктеріне на бұрын пайдаланбаған әуе кемелерін енгізуге өтінім</w:t>
      </w:r>
    </w:p>
    <w:p>
      <w:pPr>
        <w:spacing w:after="0"/>
        <w:ind w:left="0"/>
        <w:jc w:val="both"/>
      </w:pPr>
      <w:r>
        <w:rPr>
          <w:rFonts w:ascii="Times New Roman"/>
          <w:b w:val="false"/>
          <w:i w:val="false"/>
          <w:color w:val="000000"/>
          <w:sz w:val="28"/>
        </w:rPr>
        <w:t>
      Өзгерістірге байланысты, пайдалану ерекшеліктеріне өзгерістер енгізуді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Тандау "</w:t>
            </w:r>
            <w:r>
              <w:rPr>
                <w:rFonts w:ascii="Times New Roman"/>
                <w:b/>
                <w:i w:val="false"/>
                <w:color w:val="000000"/>
                <w:sz w:val="20"/>
              </w:rPr>
              <w:t>✓</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меншікке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Модификациялары мен және әуе кемесінің зауыттық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мемлекеті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және тіркеу тану белгілері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Ұсынылған мәліметтердің толықтығын мен дұрыстығын растаймын.</w:t>
      </w:r>
    </w:p>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(Электрондық цифрлық қолтаңба) (Тегі, аты, әкесінің аты)</w:t>
      </w:r>
    </w:p>
    <w:bookmarkStart w:name="z364" w:id="232"/>
    <w:p>
      <w:pPr>
        <w:spacing w:after="0"/>
        <w:ind w:left="0"/>
        <w:jc w:val="both"/>
      </w:pPr>
      <w:r>
        <w:rPr>
          <w:rFonts w:ascii="Times New Roman"/>
          <w:b w:val="false"/>
          <w:i w:val="false"/>
          <w:color w:val="000000"/>
          <w:sz w:val="28"/>
        </w:rPr>
        <w:t>
      Нысан</w:t>
      </w:r>
    </w:p>
    <w:bookmarkEnd w:id="232"/>
    <w:p>
      <w:pPr>
        <w:spacing w:after="0"/>
        <w:ind w:left="0"/>
        <w:jc w:val="both"/>
      </w:pPr>
      <w:r>
        <w:rPr>
          <w:rFonts w:ascii="Times New Roman"/>
          <w:b w:val="false"/>
          <w:i w:val="false"/>
          <w:color w:val="000000"/>
          <w:sz w:val="28"/>
        </w:rPr>
        <w:t>
      Уәкілетті ұйымның бірінші басшысына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20__жылғы_________ №___ пайдаланушы сертификатынің пайдалану ерекшеліктеріне ұшудың басқа түрлері оның ішінде арнайы бекітулер еңгізуге өтінім</w:t>
      </w:r>
    </w:p>
    <w:p>
      <w:pPr>
        <w:spacing w:after="0"/>
        <w:ind w:left="0"/>
        <w:jc w:val="both"/>
      </w:pPr>
      <w:r>
        <w:rPr>
          <w:rFonts w:ascii="Times New Roman"/>
          <w:b w:val="false"/>
          <w:i w:val="false"/>
          <w:color w:val="000000"/>
          <w:sz w:val="28"/>
        </w:rPr>
        <w:t>
      Пайдалану ерекшеліктеріне ұшудың басқа түрлері оның ішінде арнайы бекітулер еңгізуге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Тандау "</w:t>
            </w:r>
            <w:r>
              <w:rPr>
                <w:rFonts w:ascii="Times New Roman"/>
                <w:b/>
                <w:i w:val="false"/>
                <w:color w:val="000000"/>
                <w:sz w:val="20"/>
              </w:rPr>
              <w:t>✓</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EDTO/ETOPS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 HLA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пайдалану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кемесінің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әуе кемесінің зауыттық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Ұсынылған мәліметтердің толықтығын мен дұрыстығын растаймын.</w:t>
      </w:r>
    </w:p>
    <w:bookmarkStart w:name="z365" w:id="233"/>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233"/>
    <w:p>
      <w:pPr>
        <w:spacing w:after="0"/>
        <w:ind w:left="0"/>
        <w:jc w:val="both"/>
      </w:pPr>
      <w:r>
        <w:rPr>
          <w:rFonts w:ascii="Times New Roman"/>
          <w:b w:val="false"/>
          <w:i w:val="false"/>
          <w:color w:val="000000"/>
          <w:sz w:val="28"/>
        </w:rPr>
        <w:t>
      (Электрондық цифрлық қолтаңба) (Тегі, аты, әкесінің аты)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ұйымның бірінші басшысына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20__жылғы_________ №___ пайдаланушы сертификатынің пайдалану ерекшеліктерінен әуе кемелерін шығаруға өтінім</w:t>
      </w:r>
    </w:p>
    <w:bookmarkStart w:name="z366" w:id="234"/>
    <w:p>
      <w:pPr>
        <w:spacing w:after="0"/>
        <w:ind w:left="0"/>
        <w:jc w:val="both"/>
      </w:pPr>
      <w:r>
        <w:rPr>
          <w:rFonts w:ascii="Times New Roman"/>
          <w:b w:val="false"/>
          <w:i w:val="false"/>
          <w:color w:val="000000"/>
          <w:sz w:val="28"/>
        </w:rPr>
        <w:t>
      Пайдалану ерекшеліктерінің бөліктерінен әуе кемелерің шығаруды сұраймын:</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кемесінің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және тіркеу тану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Ұсынылған мәліметтердің толықтығын мен дұрыстығын растаймын.</w:t>
      </w:r>
    </w:p>
    <w:bookmarkStart w:name="z367" w:id="235"/>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235"/>
    <w:p>
      <w:pPr>
        <w:spacing w:after="0"/>
        <w:ind w:left="0"/>
        <w:jc w:val="both"/>
      </w:pPr>
      <w:r>
        <w:rPr>
          <w:rFonts w:ascii="Times New Roman"/>
          <w:b w:val="false"/>
          <w:i w:val="false"/>
          <w:color w:val="000000"/>
          <w:sz w:val="28"/>
        </w:rPr>
        <w:t>
      (Электрондық цифрлық қолтаңба) (Тегі, аты, әкесінің аты)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ұйымның бірінші басшысына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Пайдаланушы сертификатының уәкілетті ұйымның мөрімен расталған көшірмесін алу өтінімі </w:t>
      </w:r>
    </w:p>
    <w:p>
      <w:pPr>
        <w:spacing w:after="0"/>
        <w:ind w:left="0"/>
        <w:jc w:val="both"/>
      </w:pPr>
      <w:r>
        <w:rPr>
          <w:rFonts w:ascii="Times New Roman"/>
          <w:b w:val="false"/>
          <w:i w:val="false"/>
          <w:color w:val="000000"/>
          <w:sz w:val="28"/>
        </w:rPr>
        <w:t>
      20__жылғы_________ №___ пайдаланушы сертификатын уәкілетті ұйымның мөрімен расталған көшірмесін беруді сұраймын.</w:t>
      </w:r>
    </w:p>
    <w:bookmarkStart w:name="z368" w:id="236"/>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236"/>
    <w:p>
      <w:pPr>
        <w:spacing w:after="0"/>
        <w:ind w:left="0"/>
        <w:jc w:val="both"/>
      </w:pPr>
      <w:r>
        <w:rPr>
          <w:rFonts w:ascii="Times New Roman"/>
          <w:b w:val="false"/>
          <w:i w:val="false"/>
          <w:color w:val="000000"/>
          <w:sz w:val="28"/>
        </w:rPr>
        <w:t>
      (Электрондық цифрлық қолтаңба)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w:t>
            </w:r>
          </w:p>
          <w:p>
            <w:pPr>
              <w:spacing w:after="20"/>
              <w:ind w:left="20"/>
              <w:jc w:val="both"/>
            </w:pPr>
            <w:r>
              <w:rPr>
                <w:rFonts w:ascii="Times New Roman"/>
                <w:b/>
                <w:i w:val="false"/>
                <w:color w:val="000000"/>
                <w:sz w:val="20"/>
              </w:rPr>
              <w:t xml:space="preserve">уәкілетті ұйымның атауы  </w:t>
            </w:r>
          </w:p>
          <w:p>
            <w:pPr>
              <w:spacing w:after="20"/>
              <w:ind w:left="20"/>
              <w:jc w:val="both"/>
            </w:pPr>
            <w:r>
              <w:rPr>
                <w:rFonts w:ascii="Times New Roman"/>
                <w:b/>
                <w:i w:val="false"/>
                <w:color w:val="000000"/>
                <w:sz w:val="20"/>
              </w:rPr>
              <w:t xml:space="preserve">_________________________ </w:t>
            </w:r>
          </w:p>
          <w:p>
            <w:pPr>
              <w:spacing w:after="20"/>
              <w:ind w:left="20"/>
              <w:jc w:val="both"/>
            </w:pPr>
            <w:r>
              <w:rPr>
                <w:rFonts w:ascii="Times New Roman"/>
                <w:b/>
                <w:i w:val="false"/>
                <w:color w:val="000000"/>
                <w:sz w:val="20"/>
              </w:rPr>
              <w:t>өтініш берушінің тегі, аты-жөні (болған жағдайда)</w:t>
            </w:r>
          </w:p>
          <w:p>
            <w:pPr>
              <w:spacing w:after="20"/>
              <w:ind w:left="20"/>
              <w:jc w:val="both"/>
            </w:pPr>
            <w:r>
              <w:rPr>
                <w:rFonts w:ascii="Times New Roman"/>
                <w:b/>
                <w:i w:val="false"/>
                <w:color w:val="000000"/>
                <w:sz w:val="20"/>
              </w:rPr>
              <w:t xml:space="preserve">____________________________ </w:t>
            </w:r>
          </w:p>
          <w:p>
            <w:pPr>
              <w:spacing w:after="20"/>
              <w:ind w:left="20"/>
              <w:jc w:val="both"/>
            </w:pPr>
            <w:r>
              <w:rPr>
                <w:rFonts w:ascii="Times New Roman"/>
                <w:b/>
                <w:i w:val="false"/>
                <w:color w:val="000000"/>
                <w:sz w:val="20"/>
              </w:rPr>
              <w:t xml:space="preserve"> жеке куәліктің (паспорт) № </w:t>
            </w:r>
          </w:p>
          <w:p>
            <w:pPr>
              <w:spacing w:after="20"/>
              <w:ind w:left="20"/>
              <w:jc w:val="both"/>
            </w:pPr>
            <w:r>
              <w:rPr>
                <w:rFonts w:ascii="Times New Roman"/>
                <w:b/>
                <w:i w:val="false"/>
                <w:color w:val="000000"/>
                <w:sz w:val="20"/>
              </w:rPr>
              <w:t>____________________________</w:t>
            </w:r>
          </w:p>
          <w:p>
            <w:pPr>
              <w:spacing w:after="20"/>
              <w:ind w:left="20"/>
              <w:jc w:val="both"/>
            </w:pPr>
            <w:r>
              <w:rPr>
                <w:rFonts w:ascii="Times New Roman"/>
                <w:b/>
                <w:i w:val="false"/>
                <w:color w:val="000000"/>
                <w:sz w:val="20"/>
              </w:rPr>
              <w:t xml:space="preserve">заңды тұлға ұйымының атауы  </w:t>
            </w:r>
          </w:p>
          <w:p>
            <w:pPr>
              <w:spacing w:after="20"/>
              <w:ind w:left="20"/>
              <w:jc w:val="both"/>
            </w:pPr>
            <w:r>
              <w:rPr>
                <w:rFonts w:ascii="Times New Roman"/>
                <w:b/>
                <w:i w:val="false"/>
                <w:color w:val="000000"/>
                <w:sz w:val="20"/>
              </w:rPr>
              <w:t>____________________________</w:t>
            </w:r>
          </w:p>
          <w:p>
            <w:pPr>
              <w:spacing w:after="20"/>
              <w:ind w:left="20"/>
              <w:jc w:val="both"/>
            </w:pPr>
            <w:r>
              <w:rPr>
                <w:rFonts w:ascii="Times New Roman"/>
                <w:b/>
                <w:i w:val="false"/>
                <w:color w:val="000000"/>
                <w:sz w:val="20"/>
              </w:rPr>
              <w:t xml:space="preserve">мекенжайы, байланыс телефоны  </w:t>
            </w:r>
          </w:p>
          <w:p>
            <w:pPr>
              <w:spacing w:after="20"/>
              <w:ind w:left="20"/>
              <w:jc w:val="both"/>
            </w:pPr>
            <w:r>
              <w:rPr>
                <w:rFonts w:ascii="Times New Roman"/>
                <w:b/>
                <w:i w:val="false"/>
                <w:color w:val="000000"/>
                <w:sz w:val="20"/>
              </w:rPr>
              <w:t>____________________________</w:t>
            </w:r>
          </w:p>
          <w:p>
            <w:pPr>
              <w:spacing w:after="20"/>
              <w:ind w:left="20"/>
              <w:jc w:val="both"/>
            </w:pPr>
            <w:r>
              <w:rPr>
                <w:rFonts w:ascii="Times New Roman"/>
                <w:b/>
                <w:i w:val="false"/>
                <w:color w:val="000000"/>
                <w:sz w:val="20"/>
              </w:rPr>
              <w:t xml:space="preserve">(ЖСН / БСН) </w:t>
            </w:r>
          </w:p>
          <w:p>
            <w:pPr>
              <w:spacing w:after="20"/>
              <w:ind w:left="20"/>
              <w:jc w:val="both"/>
            </w:pPr>
            <w:r>
              <w:rPr>
                <w:rFonts w:ascii="Times New Roman"/>
                <w:b/>
                <w:i w:val="false"/>
                <w:color w:val="000000"/>
                <w:sz w:val="20"/>
              </w:rPr>
              <w:t xml:space="preserve">____________________________ </w:t>
            </w:r>
          </w:p>
          <w:p>
            <w:pPr>
              <w:spacing w:after="20"/>
              <w:ind w:left="20"/>
              <w:jc w:val="both"/>
            </w:pPr>
            <w:r>
              <w:rPr>
                <w:rFonts w:ascii="Times New Roman"/>
                <w:b/>
                <w:i w:val="false"/>
                <w:color w:val="000000"/>
                <w:sz w:val="20"/>
              </w:rPr>
              <w:t>Тегі Аты Әкесінің 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мемлекеттік тіркеуге арналған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(ӘК үлгісі) мемлекеттік тіркеуді жүргізуді сұраймын:  Берілсін: мынадай өзгерістерге байланысты азаматтық әуе кемесін мемлекеттік тіркеу туралы куәлікке өзгерістер енгізу: азаматтық әуе кемесінің меншік иесі (иесі) және (немесе) оның атауы және (немесе) тегі, аты, әкесінің аты (бар болса); азаматтық әуе кемесін пайдаланушы және (немесе) оның атауы (бар болса); азаматтық әуе кемесін қайта жабдықтауға байланысты оның мақсаты; азаматтық әуе кемесін мемлекеттік тіркеу туралы куәліктің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бұрынғы тіркеген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тіркелген мемлекеттің атауы және айырым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мен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байқауды немесе ұшу сынағын кім және қашан жүргізді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әуе кемесі ресурсының қалдығы (сағатпен, қонумен, жылдармен)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тұрақты орналасу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құқық түрі (қажеттісінің астын сызу):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 құқығы;</w:t>
            </w:r>
          </w:p>
          <w:p>
            <w:pPr>
              <w:spacing w:after="20"/>
              <w:ind w:left="20"/>
              <w:jc w:val="both"/>
            </w:pPr>
            <w:r>
              <w:rPr>
                <w:rFonts w:ascii="Times New Roman"/>
                <w:b w:val="false"/>
                <w:i w:val="false"/>
                <w:color w:val="000000"/>
                <w:sz w:val="20"/>
              </w:rPr>
              <w:t>
2) пайдалану құқығы;</w:t>
            </w:r>
          </w:p>
          <w:p>
            <w:pPr>
              <w:spacing w:after="20"/>
              <w:ind w:left="20"/>
              <w:jc w:val="both"/>
            </w:pPr>
            <w:r>
              <w:rPr>
                <w:rFonts w:ascii="Times New Roman"/>
                <w:b w:val="false"/>
                <w:i w:val="false"/>
                <w:color w:val="000000"/>
                <w:sz w:val="20"/>
              </w:rPr>
              <w:t>
3) жедел басқару құқығы;</w:t>
            </w:r>
          </w:p>
          <w:p>
            <w:pPr>
              <w:spacing w:after="20"/>
              <w:ind w:left="20"/>
              <w:jc w:val="both"/>
            </w:pPr>
            <w:r>
              <w:rPr>
                <w:rFonts w:ascii="Times New Roman"/>
                <w:b w:val="false"/>
                <w:i w:val="false"/>
                <w:color w:val="000000"/>
                <w:sz w:val="20"/>
              </w:rPr>
              <w:t>
4) шаруашылық басқару құқығы.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сатып 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санаты (астын сызу):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w:t>
            </w:r>
          </w:p>
          <w:p>
            <w:pPr>
              <w:spacing w:after="20"/>
              <w:ind w:left="20"/>
              <w:jc w:val="both"/>
            </w:pPr>
            <w:r>
              <w:rPr>
                <w:rFonts w:ascii="Times New Roman"/>
                <w:b w:val="false"/>
                <w:i w:val="false"/>
                <w:color w:val="000000"/>
                <w:sz w:val="20"/>
              </w:rPr>
              <w:t>
2) заңды тұлға.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құжатының санаты (заңды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заңды мекенжайы (облыс, аудан, елді мекен, көше, үйдің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құжатының санаты (жеке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 және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______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 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құжатының санаты (заңды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заңды мекенжайы (облыс, аудан, елді мекен, көше, үйдің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құжатының санаты (жеке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 және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нөмірі, күні және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№_____20___жылғы "__"______</w:t>
            </w:r>
          </w:p>
          <w:p>
            <w:pPr>
              <w:spacing w:after="20"/>
              <w:ind w:left="20"/>
              <w:jc w:val="both"/>
            </w:pPr>
            <w:r>
              <w:rPr>
                <w:rFonts w:ascii="Times New Roman"/>
                <w:b w:val="false"/>
                <w:i w:val="false"/>
                <w:color w:val="000000"/>
                <w:sz w:val="20"/>
              </w:rPr>
              <w:t>
____теңге.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 (Тегі, Аты, Әкесінің аты (бар болса), лауазымы,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алған жағдайда (Шуыл бойынша сертификат, радиотаратқыш аппаратура ретінде) төменде көрсетілген кестелер бойынша деректерді толтырыңыз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нөмірі, күні және сомасы: _№ _________ 20___ жылғы "__" _____ _____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 алу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винтінің деректері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қону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Шуылды сертификаттау стандарты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шуыл бойынша сертификаттау стандарттарына сәйкес келтіру мақсатында енгізілген қосымша модификация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жолағының бүйіріндегі шу деңгейі / толық қуат режимінде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кету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орнатылған радиотаратушы аппаратураны пайдалануға рұқсат алу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диапазонында жұмыс істейтін радиотаратушы құрылғылардың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тіркелетін азаматтық әуе кемесіне ауыртпалықтың болмауын; Мемлекеттік тізілімге және Мемлекеттік тіркеу туралы куәлікке өзгерістер енгізу жағдайларын қоспағанда, жерүсті және спутниктік арналар арқылы жүктерді тасымалдауға арналған борттың жай-күйі мен орналасқан жері туралы деректерді беруді қамтамасыз ететін жабдықтың болуын;  азаматтық әуе кемелерін мемлекеттік тіркегені немесе қайта тіркегені үшін төлемақы енгізу.  ________________________________________________________</w:t>
            </w:r>
          </w:p>
          <w:p>
            <w:pPr>
              <w:spacing w:after="20"/>
              <w:ind w:left="20"/>
              <w:jc w:val="both"/>
            </w:pPr>
            <w:r>
              <w:rPr>
                <w:rFonts w:ascii="Times New Roman"/>
                <w:b w:val="false"/>
                <w:i w:val="false"/>
                <w:color w:val="000000"/>
                <w:sz w:val="20"/>
              </w:rPr>
              <w:t>
растау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 қамтылған заңмен қорғалатын құпияны құрайтын мәліметтерді пайдалануға келісемін (Меншік иесі/ Пайдаланушы)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пайдаланушы (заңды тұлға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  20__жылғы "__" ___________ (жеке тұлға үшін): _____________________________________  қолы, тегі, аты, әкесінің аты (бар болса) 20__жылғы "__"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ұйымның атауы </w:t>
            </w:r>
            <w:r>
              <w:br/>
            </w:r>
            <w:r>
              <w:rPr>
                <w:rFonts w:ascii="Times New Roman"/>
                <w:b w:val="false"/>
                <w:i w:val="false"/>
                <w:color w:val="000000"/>
                <w:sz w:val="20"/>
              </w:rPr>
              <w:t>___________________________</w:t>
            </w:r>
            <w:r>
              <w:br/>
            </w:r>
            <w:r>
              <w:rPr>
                <w:rFonts w:ascii="Times New Roman"/>
                <w:b w:val="false"/>
                <w:i w:val="false"/>
                <w:color w:val="000000"/>
                <w:sz w:val="20"/>
              </w:rPr>
              <w:t xml:space="preserve"> өтініш берушінің Тегі Аты </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куәлігінің (паспортының) № </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 ұйымның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мекенжайы, байланыс телефоны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375" w:id="237"/>
    <w:p>
      <w:pPr>
        <w:spacing w:after="0"/>
        <w:ind w:left="0"/>
        <w:jc w:val="left"/>
      </w:pPr>
      <w:r>
        <w:rPr>
          <w:rFonts w:ascii="Times New Roman"/>
          <w:b/>
          <w:i w:val="false"/>
          <w:color w:val="000000"/>
        </w:rPr>
        <w:t xml:space="preserve"> Өтінім</w:t>
      </w:r>
    </w:p>
    <w:bookmarkEnd w:id="237"/>
    <w:p>
      <w:pPr>
        <w:spacing w:after="0"/>
        <w:ind w:left="0"/>
        <w:jc w:val="both"/>
      </w:pPr>
      <w:bookmarkStart w:name="z376" w:id="238"/>
      <w:r>
        <w:rPr>
          <w:rFonts w:ascii="Times New Roman"/>
          <w:b w:val="false"/>
          <w:i w:val="false"/>
          <w:color w:val="000000"/>
          <w:sz w:val="28"/>
        </w:rPr>
        <w:t>
      Меншік иесі _____________________________________________________</w:t>
      </w:r>
    </w:p>
    <w:bookmarkEnd w:id="238"/>
    <w:p>
      <w:pPr>
        <w:spacing w:after="0"/>
        <w:ind w:left="0"/>
        <w:jc w:val="both"/>
      </w:pPr>
      <w:r>
        <w:rPr>
          <w:rFonts w:ascii="Times New Roman"/>
          <w:b w:val="false"/>
          <w:i w:val="false"/>
          <w:color w:val="000000"/>
          <w:sz w:val="28"/>
        </w:rPr>
        <w:t>Пайдаланушы _____________________________________________________</w:t>
      </w:r>
    </w:p>
    <w:p>
      <w:pPr>
        <w:spacing w:after="0"/>
        <w:ind w:left="0"/>
        <w:jc w:val="both"/>
      </w:pPr>
      <w:r>
        <w:rPr>
          <w:rFonts w:ascii="Times New Roman"/>
          <w:b w:val="false"/>
          <w:i w:val="false"/>
          <w:color w:val="000000"/>
          <w:sz w:val="28"/>
        </w:rPr>
        <w:t>тиесілі __________________________________________________________ әуе</w:t>
      </w:r>
    </w:p>
    <w:p>
      <w:pPr>
        <w:spacing w:after="0"/>
        <w:ind w:left="0"/>
        <w:jc w:val="both"/>
      </w:pPr>
      <w:r>
        <w:rPr>
          <w:rFonts w:ascii="Times New Roman"/>
          <w:b w:val="false"/>
          <w:i w:val="false"/>
          <w:color w:val="000000"/>
          <w:sz w:val="28"/>
        </w:rPr>
        <w:t>(әуе кемесінің үлгісі) кемесін Қазақстан Республикасының азаматтық әуе кемелерінің</w:t>
      </w:r>
    </w:p>
    <w:p>
      <w:pPr>
        <w:spacing w:after="0"/>
        <w:ind w:left="0"/>
        <w:jc w:val="both"/>
      </w:pPr>
      <w:r>
        <w:rPr>
          <w:rFonts w:ascii="Times New Roman"/>
          <w:b w:val="false"/>
          <w:i w:val="false"/>
          <w:color w:val="000000"/>
          <w:sz w:val="28"/>
        </w:rPr>
        <w:t>Мемлекеттік тізілімінен шығаруыңызды және шығуы туралы куәлігін беруіңізді өтінемін.</w:t>
      </w:r>
    </w:p>
    <w:p>
      <w:pPr>
        <w:spacing w:after="0"/>
        <w:ind w:left="0"/>
        <w:jc w:val="both"/>
      </w:pPr>
      <w:r>
        <w:rPr>
          <w:rFonts w:ascii="Times New Roman"/>
          <w:b w:val="false"/>
          <w:i w:val="false"/>
          <w:color w:val="000000"/>
          <w:sz w:val="28"/>
        </w:rPr>
        <w:t>Әуе кемесін шығарылу себебі ______________________________________</w:t>
      </w:r>
    </w:p>
    <w:p>
      <w:pPr>
        <w:spacing w:after="0"/>
        <w:ind w:left="0"/>
        <w:jc w:val="both"/>
      </w:pPr>
      <w:r>
        <w:rPr>
          <w:rFonts w:ascii="Times New Roman"/>
          <w:b w:val="false"/>
          <w:i w:val="false"/>
          <w:color w:val="000000"/>
          <w:sz w:val="28"/>
        </w:rPr>
        <w:t>Әуе кемесі туралы деректер:</w:t>
      </w:r>
    </w:p>
    <w:p>
      <w:pPr>
        <w:spacing w:after="0"/>
        <w:ind w:left="0"/>
        <w:jc w:val="both"/>
      </w:pPr>
      <w:r>
        <w:rPr>
          <w:rFonts w:ascii="Times New Roman"/>
          <w:b w:val="false"/>
          <w:i w:val="false"/>
          <w:color w:val="000000"/>
          <w:sz w:val="28"/>
        </w:rPr>
        <w:t>1. Азаматтық әуе кемесінің үлгісі ___________________________________</w:t>
      </w:r>
    </w:p>
    <w:p>
      <w:pPr>
        <w:spacing w:after="0"/>
        <w:ind w:left="0"/>
        <w:jc w:val="both"/>
      </w:pPr>
      <w:r>
        <w:rPr>
          <w:rFonts w:ascii="Times New Roman"/>
          <w:b w:val="false"/>
          <w:i w:val="false"/>
          <w:color w:val="000000"/>
          <w:sz w:val="28"/>
        </w:rPr>
        <w:t>2. Айырым белгісі ________________________________________________</w:t>
      </w:r>
    </w:p>
    <w:p>
      <w:pPr>
        <w:spacing w:after="0"/>
        <w:ind w:left="0"/>
        <w:jc w:val="both"/>
      </w:pPr>
      <w:r>
        <w:rPr>
          <w:rFonts w:ascii="Times New Roman"/>
          <w:b w:val="false"/>
          <w:i w:val="false"/>
          <w:color w:val="000000"/>
          <w:sz w:val="28"/>
        </w:rPr>
        <w:t>3. Сериялық (зауыттық) нөмірі _____________________________________</w:t>
      </w:r>
    </w:p>
    <w:p>
      <w:pPr>
        <w:spacing w:after="0"/>
        <w:ind w:left="0"/>
        <w:jc w:val="both"/>
      </w:pPr>
      <w:r>
        <w:rPr>
          <w:rFonts w:ascii="Times New Roman"/>
          <w:b w:val="false"/>
          <w:i w:val="false"/>
          <w:color w:val="000000"/>
          <w:sz w:val="28"/>
        </w:rPr>
        <w:t>4. Зауыттан шығарылған күні (күні, айы, жылы) ______________________</w:t>
      </w:r>
    </w:p>
    <w:p>
      <w:pPr>
        <w:spacing w:after="0"/>
        <w:ind w:left="0"/>
        <w:jc w:val="both"/>
      </w:pPr>
      <w:r>
        <w:rPr>
          <w:rFonts w:ascii="Times New Roman"/>
          <w:b w:val="false"/>
          <w:i w:val="false"/>
          <w:color w:val="000000"/>
          <w:sz w:val="28"/>
        </w:rPr>
        <w:t>5. Шығарушы (зауыт, мемлекет) ___________________________________</w:t>
      </w:r>
    </w:p>
    <w:p>
      <w:pPr>
        <w:spacing w:after="0"/>
        <w:ind w:left="0"/>
        <w:jc w:val="both"/>
      </w:pPr>
      <w:r>
        <w:rPr>
          <w:rFonts w:ascii="Times New Roman"/>
          <w:b w:val="false"/>
          <w:i w:val="false"/>
          <w:color w:val="000000"/>
          <w:sz w:val="28"/>
        </w:rPr>
        <w:t>6. Азаматтық әуе кемесінің тағайындалуы ___________________________</w:t>
      </w:r>
    </w:p>
    <w:p>
      <w:pPr>
        <w:spacing w:after="0"/>
        <w:ind w:left="0"/>
        <w:jc w:val="both"/>
      </w:pPr>
      <w:r>
        <w:rPr>
          <w:rFonts w:ascii="Times New Roman"/>
          <w:b w:val="false"/>
          <w:i w:val="false"/>
          <w:color w:val="000000"/>
          <w:sz w:val="28"/>
        </w:rPr>
        <w:t>7. Қозғалтқыш қуаты (кВт) _______________________________________</w:t>
      </w:r>
    </w:p>
    <w:p>
      <w:pPr>
        <w:spacing w:after="0"/>
        <w:ind w:left="0"/>
        <w:jc w:val="both"/>
      </w:pPr>
      <w:r>
        <w:rPr>
          <w:rFonts w:ascii="Times New Roman"/>
          <w:b w:val="false"/>
          <w:i w:val="false"/>
          <w:color w:val="000000"/>
          <w:sz w:val="28"/>
        </w:rPr>
        <w:t>8. Барынша ұшу массасы _________________________________________</w:t>
      </w:r>
    </w:p>
    <w:p>
      <w:pPr>
        <w:spacing w:after="0"/>
        <w:ind w:left="0"/>
        <w:jc w:val="both"/>
      </w:pPr>
      <w:r>
        <w:rPr>
          <w:rFonts w:ascii="Times New Roman"/>
          <w:b w:val="false"/>
          <w:i w:val="false"/>
          <w:color w:val="000000"/>
          <w:sz w:val="28"/>
        </w:rPr>
        <w:t>9. Әуе кемесінің жөндеуге дейінгі қалдық ресурсы</w:t>
      </w:r>
    </w:p>
    <w:p>
      <w:pPr>
        <w:spacing w:after="0"/>
        <w:ind w:left="0"/>
        <w:jc w:val="both"/>
      </w:pPr>
      <w:r>
        <w:rPr>
          <w:rFonts w:ascii="Times New Roman"/>
          <w:b w:val="false"/>
          <w:i w:val="false"/>
          <w:color w:val="000000"/>
          <w:sz w:val="28"/>
        </w:rPr>
        <w:t>(сағат, қону, жыл) ______________________________________________</w:t>
      </w:r>
    </w:p>
    <w:p>
      <w:pPr>
        <w:spacing w:after="0"/>
        <w:ind w:left="0"/>
        <w:jc w:val="both"/>
      </w:pPr>
      <w:r>
        <w:rPr>
          <w:rFonts w:ascii="Times New Roman"/>
          <w:b w:val="false"/>
          <w:i w:val="false"/>
          <w:color w:val="000000"/>
          <w:sz w:val="28"/>
        </w:rPr>
        <w:t>10. Кім және қашан техникалық тексеруді немесе ұшу сынағын жүргізді</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11. Әуе кемесінен айырым белгілерін алып тастау күні: _______________</w:t>
      </w:r>
    </w:p>
    <w:p>
      <w:pPr>
        <w:spacing w:after="0"/>
        <w:ind w:left="0"/>
        <w:jc w:val="both"/>
      </w:pPr>
      <w:r>
        <w:rPr>
          <w:rFonts w:ascii="Times New Roman"/>
          <w:b w:val="false"/>
          <w:i w:val="false"/>
          <w:color w:val="000000"/>
          <w:sz w:val="28"/>
        </w:rPr>
        <w:t>12. 24 биттік кодтың жойылу датасы: ________________________________</w:t>
      </w:r>
    </w:p>
    <w:p>
      <w:pPr>
        <w:spacing w:after="0"/>
        <w:ind w:left="0"/>
        <w:jc w:val="both"/>
      </w:pPr>
      <w:r>
        <w:rPr>
          <w:rFonts w:ascii="Times New Roman"/>
          <w:b w:val="false"/>
          <w:i w:val="false"/>
          <w:color w:val="000000"/>
          <w:sz w:val="28"/>
        </w:rPr>
        <w:t>13. Әуе кемесін Пайдаланушы сертификатының</w:t>
      </w:r>
    </w:p>
    <w:p>
      <w:pPr>
        <w:spacing w:after="0"/>
        <w:ind w:left="0"/>
        <w:jc w:val="both"/>
      </w:pPr>
      <w:r>
        <w:rPr>
          <w:rFonts w:ascii="Times New Roman"/>
          <w:b w:val="false"/>
          <w:i w:val="false"/>
          <w:color w:val="000000"/>
          <w:sz w:val="28"/>
        </w:rPr>
        <w:t>(Авиациялық жұмыстарды орындау куәлігінің)</w:t>
      </w:r>
    </w:p>
    <w:p>
      <w:pPr>
        <w:spacing w:after="0"/>
        <w:ind w:left="0"/>
        <w:jc w:val="both"/>
      </w:pPr>
      <w:r>
        <w:rPr>
          <w:rFonts w:ascii="Times New Roman"/>
          <w:b w:val="false"/>
          <w:i w:val="false"/>
          <w:color w:val="000000"/>
          <w:sz w:val="28"/>
        </w:rPr>
        <w:t>қосымшасынан шығару датасы ____________</w:t>
      </w:r>
    </w:p>
    <w:p>
      <w:pPr>
        <w:spacing w:after="0"/>
        <w:ind w:left="0"/>
        <w:jc w:val="both"/>
      </w:pPr>
      <w:r>
        <w:rPr>
          <w:rFonts w:ascii="Times New Roman"/>
          <w:b w:val="false"/>
          <w:i w:val="false"/>
          <w:color w:val="000000"/>
          <w:sz w:val="28"/>
        </w:rPr>
        <w:t>14. ӘК кепілұстаушының келісімінің датасы ___________________________</w:t>
      </w:r>
    </w:p>
    <w:p>
      <w:pPr>
        <w:spacing w:after="0"/>
        <w:ind w:left="0"/>
        <w:jc w:val="both"/>
      </w:pPr>
      <w:r>
        <w:rPr>
          <w:rFonts w:ascii="Times New Roman"/>
          <w:b w:val="false"/>
          <w:i w:val="false"/>
          <w:color w:val="000000"/>
          <w:sz w:val="28"/>
        </w:rPr>
        <w:t>15. ӘК есептен шығарылу күні ______________________________________</w:t>
      </w:r>
    </w:p>
    <w:p>
      <w:pPr>
        <w:spacing w:after="0"/>
        <w:ind w:left="0"/>
        <w:jc w:val="both"/>
      </w:pPr>
      <w:r>
        <w:rPr>
          <w:rFonts w:ascii="Times New Roman"/>
          <w:b w:val="false"/>
          <w:i w:val="false"/>
          <w:color w:val="000000"/>
          <w:sz w:val="28"/>
        </w:rPr>
        <w:t>16. Әуе кемесінің орналасу орны ____________________________________</w:t>
      </w:r>
    </w:p>
    <w:p>
      <w:pPr>
        <w:spacing w:after="0"/>
        <w:ind w:left="0"/>
        <w:jc w:val="both"/>
      </w:pPr>
      <w:r>
        <w:rPr>
          <w:rFonts w:ascii="Times New Roman"/>
          <w:b w:val="false"/>
          <w:i w:val="false"/>
          <w:color w:val="000000"/>
          <w:sz w:val="28"/>
        </w:rPr>
        <w:t>17. Әуе кемесі экспортталған мемлекет _______________________________</w:t>
      </w:r>
    </w:p>
    <w:p>
      <w:pPr>
        <w:spacing w:after="0"/>
        <w:ind w:left="0"/>
        <w:jc w:val="both"/>
      </w:pPr>
      <w:r>
        <w:rPr>
          <w:rFonts w:ascii="Times New Roman"/>
          <w:b w:val="false"/>
          <w:i w:val="false"/>
          <w:color w:val="000000"/>
          <w:sz w:val="28"/>
        </w:rPr>
        <w:t>18. Меншік иесінің құжатының санаты (заңды тұлға үшін):</w:t>
      </w:r>
    </w:p>
    <w:p>
      <w:pPr>
        <w:spacing w:after="0"/>
        <w:ind w:left="0"/>
        <w:jc w:val="both"/>
      </w:pPr>
      <w:r>
        <w:rPr>
          <w:rFonts w:ascii="Times New Roman"/>
          <w:b w:val="false"/>
          <w:i w:val="false"/>
          <w:color w:val="000000"/>
          <w:sz w:val="28"/>
        </w:rPr>
        <w:t>1) заңды тұлғаның атауы: __________________________________________</w:t>
      </w:r>
    </w:p>
    <w:p>
      <w:pPr>
        <w:spacing w:after="0"/>
        <w:ind w:left="0"/>
        <w:jc w:val="both"/>
      </w:pPr>
      <w:r>
        <w:rPr>
          <w:rFonts w:ascii="Times New Roman"/>
          <w:b w:val="false"/>
          <w:i w:val="false"/>
          <w:color w:val="000000"/>
          <w:sz w:val="28"/>
        </w:rPr>
        <w:t>2) заңды тұлғаның БИН-і: __________________________________________</w:t>
      </w:r>
    </w:p>
    <w:p>
      <w:pPr>
        <w:spacing w:after="0"/>
        <w:ind w:left="0"/>
        <w:jc w:val="both"/>
      </w:pPr>
      <w:r>
        <w:rPr>
          <w:rFonts w:ascii="Times New Roman"/>
          <w:b w:val="false"/>
          <w:i w:val="false"/>
          <w:color w:val="000000"/>
          <w:sz w:val="28"/>
        </w:rPr>
        <w:t>3) меншік иесінің заңды мекенжайы (облысы, ауданы, елді мекені, көшесі,</w:t>
      </w:r>
    </w:p>
    <w:p>
      <w:pPr>
        <w:spacing w:after="0"/>
        <w:ind w:left="0"/>
        <w:jc w:val="both"/>
      </w:pPr>
      <w:r>
        <w:rPr>
          <w:rFonts w:ascii="Times New Roman"/>
          <w:b w:val="false"/>
          <w:i w:val="false"/>
          <w:color w:val="000000"/>
          <w:sz w:val="28"/>
        </w:rPr>
        <w:t>үйдің нөмірі, пәтері) _________________________________________</w:t>
      </w:r>
    </w:p>
    <w:p>
      <w:pPr>
        <w:spacing w:after="0"/>
        <w:ind w:left="0"/>
        <w:jc w:val="both"/>
      </w:pPr>
      <w:r>
        <w:rPr>
          <w:rFonts w:ascii="Times New Roman"/>
          <w:b w:val="false"/>
          <w:i w:val="false"/>
          <w:color w:val="000000"/>
          <w:sz w:val="28"/>
        </w:rPr>
        <w:t>4) меншік иесінің телефон нөмірі, факсы и e-maіl мекенжайы: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Меншік иесінің құжатының санаты (жеке тұлға үшін):</w:t>
      </w:r>
    </w:p>
    <w:p>
      <w:pPr>
        <w:spacing w:after="0"/>
        <w:ind w:left="0"/>
        <w:jc w:val="both"/>
      </w:pPr>
      <w:r>
        <w:rPr>
          <w:rFonts w:ascii="Times New Roman"/>
          <w:b w:val="false"/>
          <w:i w:val="false"/>
          <w:color w:val="000000"/>
          <w:sz w:val="28"/>
        </w:rPr>
        <w:t>1) құжаттың сериясы және берілген датасы № ___ 20 ___ жылғы "__" ___</w:t>
      </w:r>
    </w:p>
    <w:p>
      <w:pPr>
        <w:spacing w:after="0"/>
        <w:ind w:left="0"/>
        <w:jc w:val="both"/>
      </w:pPr>
      <w:r>
        <w:rPr>
          <w:rFonts w:ascii="Times New Roman"/>
          <w:b w:val="false"/>
          <w:i w:val="false"/>
          <w:color w:val="000000"/>
          <w:sz w:val="28"/>
        </w:rPr>
        <w:t>2) Т.А.Ә. (болған жағдайда), туған күні: __________ 20 ___ жылғы "__" ______ ,</w:t>
      </w:r>
    </w:p>
    <w:p>
      <w:pPr>
        <w:spacing w:after="0"/>
        <w:ind w:left="0"/>
        <w:jc w:val="both"/>
      </w:pPr>
      <w:r>
        <w:rPr>
          <w:rFonts w:ascii="Times New Roman"/>
          <w:b w:val="false"/>
          <w:i w:val="false"/>
          <w:color w:val="000000"/>
          <w:sz w:val="28"/>
        </w:rPr>
        <w:t>ИИН ____________________________________.</w:t>
      </w:r>
    </w:p>
    <w:p>
      <w:pPr>
        <w:spacing w:after="0"/>
        <w:ind w:left="0"/>
        <w:jc w:val="both"/>
      </w:pPr>
      <w:r>
        <w:rPr>
          <w:rFonts w:ascii="Times New Roman"/>
          <w:b w:val="false"/>
          <w:i w:val="false"/>
          <w:color w:val="000000"/>
          <w:sz w:val="28"/>
        </w:rPr>
        <w:t>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6) телефон нөмірі, факсы и e-maіl мекенжайы: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19. Пайдаланушының құжатының санаты (заңды тұлға үшін):</w:t>
      </w:r>
    </w:p>
    <w:p>
      <w:pPr>
        <w:spacing w:after="0"/>
        <w:ind w:left="0"/>
        <w:jc w:val="both"/>
      </w:pPr>
      <w:r>
        <w:rPr>
          <w:rFonts w:ascii="Times New Roman"/>
          <w:b w:val="false"/>
          <w:i w:val="false"/>
          <w:color w:val="000000"/>
          <w:sz w:val="28"/>
        </w:rPr>
        <w:t>1) заңды тұлғаның атауы: ____________________________________</w:t>
      </w:r>
    </w:p>
    <w:p>
      <w:pPr>
        <w:spacing w:after="0"/>
        <w:ind w:left="0"/>
        <w:jc w:val="both"/>
      </w:pPr>
      <w:r>
        <w:rPr>
          <w:rFonts w:ascii="Times New Roman"/>
          <w:b w:val="false"/>
          <w:i w:val="false"/>
          <w:color w:val="000000"/>
          <w:sz w:val="28"/>
        </w:rPr>
        <w:t>2) заңды тұлғаның БИН-і: ____________________________________</w:t>
      </w:r>
    </w:p>
    <w:p>
      <w:pPr>
        <w:spacing w:after="0"/>
        <w:ind w:left="0"/>
        <w:jc w:val="both"/>
      </w:pPr>
      <w:r>
        <w:rPr>
          <w:rFonts w:ascii="Times New Roman"/>
          <w:b w:val="false"/>
          <w:i w:val="false"/>
          <w:color w:val="000000"/>
          <w:sz w:val="28"/>
        </w:rPr>
        <w:t>3) пайдаланушының заңды мекенжайы (облысы, ауданы, елді мекені, көшесі,</w:t>
      </w:r>
    </w:p>
    <w:p>
      <w:pPr>
        <w:spacing w:after="0"/>
        <w:ind w:left="0"/>
        <w:jc w:val="both"/>
      </w:pPr>
      <w:r>
        <w:rPr>
          <w:rFonts w:ascii="Times New Roman"/>
          <w:b w:val="false"/>
          <w:i w:val="false"/>
          <w:color w:val="000000"/>
          <w:sz w:val="28"/>
        </w:rPr>
        <w:t>үйдің нөмірі, пәтері) ____________________________________________</w:t>
      </w:r>
    </w:p>
    <w:p>
      <w:pPr>
        <w:spacing w:after="0"/>
        <w:ind w:left="0"/>
        <w:jc w:val="both"/>
      </w:pPr>
      <w:r>
        <w:rPr>
          <w:rFonts w:ascii="Times New Roman"/>
          <w:b w:val="false"/>
          <w:i w:val="false"/>
          <w:color w:val="000000"/>
          <w:sz w:val="28"/>
        </w:rPr>
        <w:t>4) пайдаланушының телефон нөмірі, факсы и e-maіl мекенжайы: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Пайдаланушының құжатының санаты (жеке тұлға үшін):</w:t>
      </w:r>
    </w:p>
    <w:p>
      <w:pPr>
        <w:spacing w:after="0"/>
        <w:ind w:left="0"/>
        <w:jc w:val="both"/>
      </w:pPr>
      <w:r>
        <w:rPr>
          <w:rFonts w:ascii="Times New Roman"/>
          <w:b w:val="false"/>
          <w:i w:val="false"/>
          <w:color w:val="000000"/>
          <w:sz w:val="28"/>
        </w:rPr>
        <w:t>1) құжаттың сериясы және берілген датасы № ___ 20 ___ жылғы "__" ___</w:t>
      </w:r>
    </w:p>
    <w:p>
      <w:pPr>
        <w:spacing w:after="0"/>
        <w:ind w:left="0"/>
        <w:jc w:val="both"/>
      </w:pPr>
      <w:r>
        <w:rPr>
          <w:rFonts w:ascii="Times New Roman"/>
          <w:b w:val="false"/>
          <w:i w:val="false"/>
          <w:color w:val="000000"/>
          <w:sz w:val="28"/>
        </w:rPr>
        <w:t>2) Т.А.Ә. (болған жағдайда), туған күні: ______ 20 ___ жылғы "__"______ ,</w:t>
      </w:r>
    </w:p>
    <w:p>
      <w:pPr>
        <w:spacing w:after="0"/>
        <w:ind w:left="0"/>
        <w:jc w:val="both"/>
      </w:pPr>
      <w:r>
        <w:rPr>
          <w:rFonts w:ascii="Times New Roman"/>
          <w:b w:val="false"/>
          <w:i w:val="false"/>
          <w:color w:val="000000"/>
          <w:sz w:val="28"/>
        </w:rPr>
        <w:t>ИИН ____________________________________.</w:t>
      </w:r>
    </w:p>
    <w:p>
      <w:pPr>
        <w:spacing w:after="0"/>
        <w:ind w:left="0"/>
        <w:jc w:val="both"/>
      </w:pPr>
      <w:r>
        <w:rPr>
          <w:rFonts w:ascii="Times New Roman"/>
          <w:b w:val="false"/>
          <w:i w:val="false"/>
          <w:color w:val="000000"/>
          <w:sz w:val="28"/>
        </w:rPr>
        <w:t>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6) телефон нөмірі, факсы и e-maіl мекенжайы: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20. Байланыс тұлғасы (Т.А.Ә. (болған жағдайда), лауазымы, телефон нөмірі,</w:t>
      </w:r>
    </w:p>
    <w:p>
      <w:pPr>
        <w:spacing w:after="0"/>
        <w:ind w:left="0"/>
        <w:jc w:val="both"/>
      </w:pPr>
      <w:r>
        <w:rPr>
          <w:rFonts w:ascii="Times New Roman"/>
          <w:b w:val="false"/>
          <w:i w:val="false"/>
          <w:color w:val="000000"/>
          <w:sz w:val="28"/>
        </w:rPr>
        <w:t>факсі и e-maіl мекенжайы):___________________________________________</w:t>
      </w:r>
    </w:p>
    <w:p>
      <w:pPr>
        <w:spacing w:after="0"/>
        <w:ind w:left="0"/>
        <w:jc w:val="both"/>
      </w:pPr>
      <w:r>
        <w:rPr>
          <w:rFonts w:ascii="Times New Roman"/>
          <w:b w:val="false"/>
          <w:i w:val="false"/>
          <w:color w:val="000000"/>
          <w:sz w:val="28"/>
        </w:rPr>
        <w:t>Цифрлық жүйелерде қамтылатын Заңмен қорғалатын құпияны құрайтын</w:t>
      </w:r>
    </w:p>
    <w:p>
      <w:pPr>
        <w:spacing w:after="0"/>
        <w:ind w:left="0"/>
        <w:jc w:val="both"/>
      </w:pPr>
      <w:r>
        <w:rPr>
          <w:rFonts w:ascii="Times New Roman"/>
          <w:b w:val="false"/>
          <w:i w:val="false"/>
          <w:color w:val="000000"/>
          <w:sz w:val="28"/>
        </w:rPr>
        <w:t>мәліметтерді пайдалануға келісемін.</w:t>
      </w:r>
    </w:p>
    <w:p>
      <w:pPr>
        <w:spacing w:after="0"/>
        <w:ind w:left="0"/>
        <w:jc w:val="both"/>
      </w:pPr>
      <w:r>
        <w:rPr>
          <w:rFonts w:ascii="Times New Roman"/>
          <w:b w:val="false"/>
          <w:i w:val="false"/>
          <w:color w:val="000000"/>
          <w:sz w:val="28"/>
        </w:rPr>
        <w:t>Азаматтық әуе кемесінің меншік иесі (заңды тұлға үшін):</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басшының қолы, Т.А.Ә. (болған жағдайда)</w:t>
      </w:r>
    </w:p>
    <w:p>
      <w:pPr>
        <w:spacing w:after="0"/>
        <w:ind w:left="0"/>
        <w:jc w:val="both"/>
      </w:pPr>
      <w:r>
        <w:rPr>
          <w:rFonts w:ascii="Times New Roman"/>
          <w:b w:val="false"/>
          <w:i w:val="false"/>
          <w:color w:val="000000"/>
          <w:sz w:val="28"/>
        </w:rPr>
        <w:t>Мөр орны (болған жағдайда) 20__ жылғы "___" _________</w:t>
      </w:r>
    </w:p>
    <w:p>
      <w:pPr>
        <w:spacing w:after="0"/>
        <w:ind w:left="0"/>
        <w:jc w:val="both"/>
      </w:pPr>
      <w:r>
        <w:rPr>
          <w:rFonts w:ascii="Times New Roman"/>
          <w:b w:val="false"/>
          <w:i w:val="false"/>
          <w:color w:val="000000"/>
          <w:sz w:val="28"/>
        </w:rPr>
        <w:t>(жеке тұлға үшін):</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Қолы, Т.А.Ә. (болған жағдайда)</w:t>
      </w:r>
    </w:p>
    <w:p>
      <w:pPr>
        <w:spacing w:after="0"/>
        <w:ind w:left="0"/>
        <w:jc w:val="both"/>
      </w:pPr>
      <w:r>
        <w:rPr>
          <w:rFonts w:ascii="Times New Roman"/>
          <w:b w:val="false"/>
          <w:i w:val="false"/>
          <w:color w:val="000000"/>
          <w:sz w:val="28"/>
        </w:rPr>
        <w:t>20__ жылғы "___" _________</w:t>
      </w:r>
    </w:p>
    <w:p>
      <w:pPr>
        <w:spacing w:after="0"/>
        <w:ind w:left="0"/>
        <w:jc w:val="both"/>
      </w:pPr>
      <w:r>
        <w:rPr>
          <w:rFonts w:ascii="Times New Roman"/>
          <w:b w:val="false"/>
          <w:i w:val="false"/>
          <w:color w:val="000000"/>
          <w:sz w:val="28"/>
        </w:rPr>
        <w:t>Азаматтық әуе кемесін пайдаланушы (заңды тұлға үшін):</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басшының қолы, Т.А.Ә. (болған жағдайда)</w:t>
      </w:r>
    </w:p>
    <w:p>
      <w:pPr>
        <w:spacing w:after="0"/>
        <w:ind w:left="0"/>
        <w:jc w:val="both"/>
      </w:pPr>
      <w:r>
        <w:rPr>
          <w:rFonts w:ascii="Times New Roman"/>
          <w:b w:val="false"/>
          <w:i w:val="false"/>
          <w:color w:val="000000"/>
          <w:sz w:val="28"/>
        </w:rPr>
        <w:t>Мөр орны (болған жағдайда) 20__ жылғы "___" _________</w:t>
      </w:r>
    </w:p>
    <w:p>
      <w:pPr>
        <w:spacing w:after="0"/>
        <w:ind w:left="0"/>
        <w:jc w:val="both"/>
      </w:pPr>
      <w:r>
        <w:rPr>
          <w:rFonts w:ascii="Times New Roman"/>
          <w:b w:val="false"/>
          <w:i w:val="false"/>
          <w:color w:val="000000"/>
          <w:sz w:val="28"/>
        </w:rPr>
        <w:t>(жеке тұлға үшін):</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Қолы, Т.А.Ә. (болған жағдайда)</w:t>
      </w:r>
    </w:p>
    <w:p>
      <w:pPr>
        <w:spacing w:after="0"/>
        <w:ind w:left="0"/>
        <w:jc w:val="both"/>
      </w:pPr>
      <w:r>
        <w:rPr>
          <w:rFonts w:ascii="Times New Roman"/>
          <w:b w:val="false"/>
          <w:i w:val="false"/>
          <w:color w:val="000000"/>
          <w:sz w:val="28"/>
        </w:rPr>
        <w:t>20__ жылғы "___" _________</w:t>
      </w:r>
    </w:p>
    <w:p>
      <w:pPr>
        <w:spacing w:after="0"/>
        <w:ind w:left="0"/>
        <w:jc w:val="both"/>
      </w:pPr>
      <w:r>
        <w:rPr>
          <w:rFonts w:ascii="Times New Roman"/>
          <w:b w:val="false"/>
          <w:i w:val="false"/>
          <w:color w:val="000000"/>
          <w:sz w:val="28"/>
        </w:rPr>
        <w:t>Ескерту: аббреватураның толық жазылуы:</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куәлігінің (паспортының) №</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мекенжайы, байланыс телефоны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(ЖСН/БСН)</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Т.А.Ә. (болған жағдайда)</w:t>
            </w:r>
          </w:p>
        </w:tc>
      </w:tr>
    </w:tbl>
    <w:bookmarkStart w:name="z416" w:id="239"/>
    <w:p>
      <w:pPr>
        <w:spacing w:after="0"/>
        <w:ind w:left="0"/>
        <w:jc w:val="left"/>
      </w:pPr>
      <w:r>
        <w:rPr>
          <w:rFonts w:ascii="Times New Roman"/>
          <w:b/>
          <w:i w:val="false"/>
          <w:color w:val="000000"/>
        </w:rPr>
        <w:t xml:space="preserve"> Өтінім</w:t>
      </w:r>
    </w:p>
    <w:bookmarkEnd w:id="239"/>
    <w:p>
      <w:pPr>
        <w:spacing w:after="0"/>
        <w:ind w:left="0"/>
        <w:jc w:val="both"/>
      </w:pPr>
      <w:bookmarkStart w:name="z417" w:id="240"/>
      <w:r>
        <w:rPr>
          <w:rFonts w:ascii="Times New Roman"/>
          <w:b w:val="false"/>
          <w:i w:val="false"/>
          <w:color w:val="000000"/>
          <w:sz w:val="28"/>
        </w:rPr>
        <w:t xml:space="preserve">
      Азаматтық әуе кемесін мемлекетік тіркеу туралы куәлікті "UN" ұлттық тану белгісінен "UP" </w:t>
      </w:r>
    </w:p>
    <w:bookmarkEnd w:id="240"/>
    <w:p>
      <w:pPr>
        <w:spacing w:after="0"/>
        <w:ind w:left="0"/>
        <w:jc w:val="both"/>
      </w:pPr>
      <w:r>
        <w:rPr>
          <w:rFonts w:ascii="Times New Roman"/>
          <w:b w:val="false"/>
          <w:i w:val="false"/>
          <w:color w:val="000000"/>
          <w:sz w:val="28"/>
        </w:rPr>
        <w:t xml:space="preserve">мемлекетік және тіркеу тану белгілеріне ауыстыруды жүргізуді және әуе кемесін алып </w:t>
      </w:r>
    </w:p>
    <w:p>
      <w:pPr>
        <w:spacing w:after="0"/>
        <w:ind w:left="0"/>
        <w:jc w:val="both"/>
      </w:pPr>
      <w:r>
        <w:rPr>
          <w:rFonts w:ascii="Times New Roman"/>
          <w:b w:val="false"/>
          <w:i w:val="false"/>
          <w:color w:val="000000"/>
          <w:sz w:val="28"/>
        </w:rPr>
        <w:t>тастауды сұраймын _____________________, (әуе кемесінің үлгісі)</w:t>
      </w:r>
    </w:p>
    <w:p>
      <w:pPr>
        <w:spacing w:after="0"/>
        <w:ind w:left="0"/>
        <w:jc w:val="both"/>
      </w:pPr>
      <w:r>
        <w:rPr>
          <w:rFonts w:ascii="Times New Roman"/>
          <w:b w:val="false"/>
          <w:i w:val="false"/>
          <w:color w:val="000000"/>
          <w:sz w:val="28"/>
        </w:rPr>
        <w:t>Меншік иесі _____________________________________________________</w:t>
      </w:r>
    </w:p>
    <w:p>
      <w:pPr>
        <w:spacing w:after="0"/>
        <w:ind w:left="0"/>
        <w:jc w:val="both"/>
      </w:pPr>
      <w:r>
        <w:rPr>
          <w:rFonts w:ascii="Times New Roman"/>
          <w:b w:val="false"/>
          <w:i w:val="false"/>
          <w:color w:val="000000"/>
          <w:sz w:val="28"/>
        </w:rPr>
        <w:t>Пайдаланушы _____________________________________________________</w:t>
      </w:r>
    </w:p>
    <w:p>
      <w:pPr>
        <w:spacing w:after="0"/>
        <w:ind w:left="0"/>
        <w:jc w:val="both"/>
      </w:pPr>
      <w:r>
        <w:rPr>
          <w:rFonts w:ascii="Times New Roman"/>
          <w:b w:val="false"/>
          <w:i w:val="false"/>
          <w:color w:val="000000"/>
          <w:sz w:val="28"/>
        </w:rPr>
        <w:t>тиесілі __________________________________________________________ әуе (әуе</w:t>
      </w:r>
    </w:p>
    <w:p>
      <w:pPr>
        <w:spacing w:after="0"/>
        <w:ind w:left="0"/>
        <w:jc w:val="both"/>
      </w:pPr>
      <w:r>
        <w:rPr>
          <w:rFonts w:ascii="Times New Roman"/>
          <w:b w:val="false"/>
          <w:i w:val="false"/>
          <w:color w:val="000000"/>
          <w:sz w:val="28"/>
        </w:rPr>
        <w:t>кемесінің үлгісі) кемесін Қазақстан Республикасының азаматтық әуе кемелерінің</w:t>
      </w:r>
    </w:p>
    <w:p>
      <w:pPr>
        <w:spacing w:after="0"/>
        <w:ind w:left="0"/>
        <w:jc w:val="both"/>
      </w:pPr>
      <w:r>
        <w:rPr>
          <w:rFonts w:ascii="Times New Roman"/>
          <w:b w:val="false"/>
          <w:i w:val="false"/>
          <w:color w:val="000000"/>
          <w:sz w:val="28"/>
        </w:rPr>
        <w:t>Мемлекеттік тізілімінен шығаруыңызды және шығуы туралы куәлігін беруіңізді өтінемін.</w:t>
      </w:r>
    </w:p>
    <w:p>
      <w:pPr>
        <w:spacing w:after="0"/>
        <w:ind w:left="0"/>
        <w:jc w:val="both"/>
      </w:pPr>
      <w:r>
        <w:rPr>
          <w:rFonts w:ascii="Times New Roman"/>
          <w:b w:val="false"/>
          <w:i w:val="false"/>
          <w:color w:val="000000"/>
          <w:sz w:val="28"/>
        </w:rPr>
        <w:t>Әуе кемесін шығарылу себебі ______________________________________</w:t>
      </w:r>
    </w:p>
    <w:p>
      <w:pPr>
        <w:spacing w:after="0"/>
        <w:ind w:left="0"/>
        <w:jc w:val="both"/>
      </w:pPr>
      <w:r>
        <w:rPr>
          <w:rFonts w:ascii="Times New Roman"/>
          <w:b w:val="false"/>
          <w:i w:val="false"/>
          <w:color w:val="000000"/>
          <w:sz w:val="28"/>
        </w:rPr>
        <w:t>Әуе кемесі туралы деректер:</w:t>
      </w:r>
    </w:p>
    <w:p>
      <w:pPr>
        <w:spacing w:after="0"/>
        <w:ind w:left="0"/>
        <w:jc w:val="both"/>
      </w:pPr>
      <w:r>
        <w:rPr>
          <w:rFonts w:ascii="Times New Roman"/>
          <w:b w:val="false"/>
          <w:i w:val="false"/>
          <w:color w:val="000000"/>
          <w:sz w:val="28"/>
        </w:rPr>
        <w:t>1. Азаматтық әуе кемесінің үлгісі ___________________________________</w:t>
      </w:r>
    </w:p>
    <w:p>
      <w:pPr>
        <w:spacing w:after="0"/>
        <w:ind w:left="0"/>
        <w:jc w:val="both"/>
      </w:pPr>
      <w:r>
        <w:rPr>
          <w:rFonts w:ascii="Times New Roman"/>
          <w:b w:val="false"/>
          <w:i w:val="false"/>
          <w:color w:val="000000"/>
          <w:sz w:val="28"/>
        </w:rPr>
        <w:t>2. Айырым белгісі ________________________________________________</w:t>
      </w:r>
    </w:p>
    <w:p>
      <w:pPr>
        <w:spacing w:after="0"/>
        <w:ind w:left="0"/>
        <w:jc w:val="both"/>
      </w:pPr>
      <w:r>
        <w:rPr>
          <w:rFonts w:ascii="Times New Roman"/>
          <w:b w:val="false"/>
          <w:i w:val="false"/>
          <w:color w:val="000000"/>
          <w:sz w:val="28"/>
        </w:rPr>
        <w:t>3. Сериялық (зауыттық) нөмірі _____________________________________</w:t>
      </w:r>
    </w:p>
    <w:p>
      <w:pPr>
        <w:spacing w:after="0"/>
        <w:ind w:left="0"/>
        <w:jc w:val="both"/>
      </w:pPr>
      <w:r>
        <w:rPr>
          <w:rFonts w:ascii="Times New Roman"/>
          <w:b w:val="false"/>
          <w:i w:val="false"/>
          <w:color w:val="000000"/>
          <w:sz w:val="28"/>
        </w:rPr>
        <w:t>4. Зауыттан шығарылған күні (күні, айы, жылы) ______________________</w:t>
      </w:r>
    </w:p>
    <w:p>
      <w:pPr>
        <w:spacing w:after="0"/>
        <w:ind w:left="0"/>
        <w:jc w:val="both"/>
      </w:pPr>
      <w:r>
        <w:rPr>
          <w:rFonts w:ascii="Times New Roman"/>
          <w:b w:val="false"/>
          <w:i w:val="false"/>
          <w:color w:val="000000"/>
          <w:sz w:val="28"/>
        </w:rPr>
        <w:t>5. Шығарушы (зауыт, мемлекет) ___________________________________</w:t>
      </w:r>
    </w:p>
    <w:p>
      <w:pPr>
        <w:spacing w:after="0"/>
        <w:ind w:left="0"/>
        <w:jc w:val="both"/>
      </w:pPr>
      <w:r>
        <w:rPr>
          <w:rFonts w:ascii="Times New Roman"/>
          <w:b w:val="false"/>
          <w:i w:val="false"/>
          <w:color w:val="000000"/>
          <w:sz w:val="28"/>
        </w:rPr>
        <w:t>6. Азаматтық әуе кемесінің тағайындалуы ___________________________</w:t>
      </w:r>
    </w:p>
    <w:p>
      <w:pPr>
        <w:spacing w:after="0"/>
        <w:ind w:left="0"/>
        <w:jc w:val="both"/>
      </w:pPr>
      <w:r>
        <w:rPr>
          <w:rFonts w:ascii="Times New Roman"/>
          <w:b w:val="false"/>
          <w:i w:val="false"/>
          <w:color w:val="000000"/>
          <w:sz w:val="28"/>
        </w:rPr>
        <w:t>7. Қозғалтқыш қуаты (кВт) _______________________________________</w:t>
      </w:r>
    </w:p>
    <w:p>
      <w:pPr>
        <w:spacing w:after="0"/>
        <w:ind w:left="0"/>
        <w:jc w:val="both"/>
      </w:pPr>
      <w:r>
        <w:rPr>
          <w:rFonts w:ascii="Times New Roman"/>
          <w:b w:val="false"/>
          <w:i w:val="false"/>
          <w:color w:val="000000"/>
          <w:sz w:val="28"/>
        </w:rPr>
        <w:t>8. Барынша ұшу массасы _________________________________________</w:t>
      </w:r>
    </w:p>
    <w:p>
      <w:pPr>
        <w:spacing w:after="0"/>
        <w:ind w:left="0"/>
        <w:jc w:val="both"/>
      </w:pPr>
      <w:r>
        <w:rPr>
          <w:rFonts w:ascii="Times New Roman"/>
          <w:b w:val="false"/>
          <w:i w:val="false"/>
          <w:color w:val="000000"/>
          <w:sz w:val="28"/>
        </w:rPr>
        <w:t>9. Әуе кемесінің жөндеуге дейінгі қалдық ресурсы</w:t>
      </w:r>
    </w:p>
    <w:p>
      <w:pPr>
        <w:spacing w:after="0"/>
        <w:ind w:left="0"/>
        <w:jc w:val="both"/>
      </w:pPr>
      <w:r>
        <w:rPr>
          <w:rFonts w:ascii="Times New Roman"/>
          <w:b w:val="false"/>
          <w:i w:val="false"/>
          <w:color w:val="000000"/>
          <w:sz w:val="28"/>
        </w:rPr>
        <w:t>(сағат, қону, жыл) _______________________________________________</w:t>
      </w:r>
    </w:p>
    <w:p>
      <w:pPr>
        <w:spacing w:after="0"/>
        <w:ind w:left="0"/>
        <w:jc w:val="both"/>
      </w:pPr>
      <w:r>
        <w:rPr>
          <w:rFonts w:ascii="Times New Roman"/>
          <w:b w:val="false"/>
          <w:i w:val="false"/>
          <w:color w:val="000000"/>
          <w:sz w:val="28"/>
        </w:rPr>
        <w:t>10. Кім және қашан техникалық қарап-тексеруді немесе ұшу сынағын жүргізді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11. Әуе кемесінен айырым белгілерін алып тастау күні: _______________</w:t>
      </w:r>
    </w:p>
    <w:p>
      <w:pPr>
        <w:spacing w:after="0"/>
        <w:ind w:left="0"/>
        <w:jc w:val="both"/>
      </w:pPr>
      <w:r>
        <w:rPr>
          <w:rFonts w:ascii="Times New Roman"/>
          <w:b w:val="false"/>
          <w:i w:val="false"/>
          <w:color w:val="000000"/>
          <w:sz w:val="28"/>
        </w:rPr>
        <w:t>12. 24-биттік кодтың жойылу күні: ________________________________</w:t>
      </w:r>
    </w:p>
    <w:p>
      <w:pPr>
        <w:spacing w:after="0"/>
        <w:ind w:left="0"/>
        <w:jc w:val="both"/>
      </w:pPr>
      <w:r>
        <w:rPr>
          <w:rFonts w:ascii="Times New Roman"/>
          <w:b w:val="false"/>
          <w:i w:val="false"/>
          <w:color w:val="000000"/>
          <w:sz w:val="28"/>
        </w:rPr>
        <w:t>13. ӘК Пайдаланушы сертификатының</w:t>
      </w:r>
    </w:p>
    <w:p>
      <w:pPr>
        <w:spacing w:after="0"/>
        <w:ind w:left="0"/>
        <w:jc w:val="both"/>
      </w:pPr>
      <w:r>
        <w:rPr>
          <w:rFonts w:ascii="Times New Roman"/>
          <w:b w:val="false"/>
          <w:i w:val="false"/>
          <w:color w:val="000000"/>
          <w:sz w:val="28"/>
        </w:rPr>
        <w:t>(Авиациялық жұмыстарды орындау куәлігінің)</w:t>
      </w:r>
    </w:p>
    <w:p>
      <w:pPr>
        <w:spacing w:after="0"/>
        <w:ind w:left="0"/>
        <w:jc w:val="both"/>
      </w:pPr>
      <w:r>
        <w:rPr>
          <w:rFonts w:ascii="Times New Roman"/>
          <w:b w:val="false"/>
          <w:i w:val="false"/>
          <w:color w:val="000000"/>
          <w:sz w:val="28"/>
        </w:rPr>
        <w:t>қосымшасынан шығару күні ____________</w:t>
      </w:r>
    </w:p>
    <w:p>
      <w:pPr>
        <w:spacing w:after="0"/>
        <w:ind w:left="0"/>
        <w:jc w:val="both"/>
      </w:pPr>
      <w:r>
        <w:rPr>
          <w:rFonts w:ascii="Times New Roman"/>
          <w:b w:val="false"/>
          <w:i w:val="false"/>
          <w:color w:val="000000"/>
          <w:sz w:val="28"/>
        </w:rPr>
        <w:t>14. ӘК кепілұстаушының келісімінің күні ___________________________</w:t>
      </w:r>
    </w:p>
    <w:p>
      <w:pPr>
        <w:spacing w:after="0"/>
        <w:ind w:left="0"/>
        <w:jc w:val="both"/>
      </w:pPr>
      <w:r>
        <w:rPr>
          <w:rFonts w:ascii="Times New Roman"/>
          <w:b w:val="false"/>
          <w:i w:val="false"/>
          <w:color w:val="000000"/>
          <w:sz w:val="28"/>
        </w:rPr>
        <w:t>15. ӘК есептен шығарылу күні ______________________________________</w:t>
      </w:r>
    </w:p>
    <w:p>
      <w:pPr>
        <w:spacing w:after="0"/>
        <w:ind w:left="0"/>
        <w:jc w:val="both"/>
      </w:pPr>
      <w:r>
        <w:rPr>
          <w:rFonts w:ascii="Times New Roman"/>
          <w:b w:val="false"/>
          <w:i w:val="false"/>
          <w:color w:val="000000"/>
          <w:sz w:val="28"/>
        </w:rPr>
        <w:t>16. Әуе кемесінің орналасу орны ____________________________________</w:t>
      </w:r>
    </w:p>
    <w:p>
      <w:pPr>
        <w:spacing w:after="0"/>
        <w:ind w:left="0"/>
        <w:jc w:val="both"/>
      </w:pPr>
      <w:r>
        <w:rPr>
          <w:rFonts w:ascii="Times New Roman"/>
          <w:b w:val="false"/>
          <w:i w:val="false"/>
          <w:color w:val="000000"/>
          <w:sz w:val="28"/>
        </w:rPr>
        <w:t>17. Әуе кемесі экспортталған мемлекет _______________________________</w:t>
      </w:r>
    </w:p>
    <w:p>
      <w:pPr>
        <w:spacing w:after="0"/>
        <w:ind w:left="0"/>
        <w:jc w:val="both"/>
      </w:pPr>
      <w:r>
        <w:rPr>
          <w:rFonts w:ascii="Times New Roman"/>
          <w:b w:val="false"/>
          <w:i w:val="false"/>
          <w:color w:val="000000"/>
          <w:sz w:val="28"/>
        </w:rPr>
        <w:t>18. Меншік иесі құжатының санаты (заңды тұлға үшін):</w:t>
      </w:r>
    </w:p>
    <w:p>
      <w:pPr>
        <w:spacing w:after="0"/>
        <w:ind w:left="0"/>
        <w:jc w:val="both"/>
      </w:pPr>
      <w:r>
        <w:rPr>
          <w:rFonts w:ascii="Times New Roman"/>
          <w:b w:val="false"/>
          <w:i w:val="false"/>
          <w:color w:val="000000"/>
          <w:sz w:val="28"/>
        </w:rPr>
        <w:t>1) заңды тұлғаның атауы: __________________________________________</w:t>
      </w:r>
    </w:p>
    <w:p>
      <w:pPr>
        <w:spacing w:after="0"/>
        <w:ind w:left="0"/>
        <w:jc w:val="both"/>
      </w:pPr>
      <w:r>
        <w:rPr>
          <w:rFonts w:ascii="Times New Roman"/>
          <w:b w:val="false"/>
          <w:i w:val="false"/>
          <w:color w:val="000000"/>
          <w:sz w:val="28"/>
        </w:rPr>
        <w:t>2) заңды тұлғаның БСН-і: __________________________________________</w:t>
      </w:r>
    </w:p>
    <w:p>
      <w:pPr>
        <w:spacing w:after="0"/>
        <w:ind w:left="0"/>
        <w:jc w:val="both"/>
      </w:pPr>
      <w:r>
        <w:rPr>
          <w:rFonts w:ascii="Times New Roman"/>
          <w:b w:val="false"/>
          <w:i w:val="false"/>
          <w:color w:val="000000"/>
          <w:sz w:val="28"/>
        </w:rPr>
        <w:t>3) меншік иесінің заңды мекенжайы (облысы, ауданы, елді мекені, көшесі,</w:t>
      </w:r>
    </w:p>
    <w:p>
      <w:pPr>
        <w:spacing w:after="0"/>
        <w:ind w:left="0"/>
        <w:jc w:val="both"/>
      </w:pPr>
      <w:r>
        <w:rPr>
          <w:rFonts w:ascii="Times New Roman"/>
          <w:b w:val="false"/>
          <w:i w:val="false"/>
          <w:color w:val="000000"/>
          <w:sz w:val="28"/>
        </w:rPr>
        <w:t>үйдің нөмірі, пәтері) _________________________________________</w:t>
      </w:r>
    </w:p>
    <w:p>
      <w:pPr>
        <w:spacing w:after="0"/>
        <w:ind w:left="0"/>
        <w:jc w:val="both"/>
      </w:pPr>
      <w:r>
        <w:rPr>
          <w:rFonts w:ascii="Times New Roman"/>
          <w:b w:val="false"/>
          <w:i w:val="false"/>
          <w:color w:val="000000"/>
          <w:sz w:val="28"/>
        </w:rPr>
        <w:t>4) меншік иесінің телефон нөмірі, факсы және e-maіl мекенжайы: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Меншік иесінің құжатының санаты (жеке тұлға үшін):</w:t>
      </w:r>
    </w:p>
    <w:p>
      <w:pPr>
        <w:spacing w:after="0"/>
        <w:ind w:left="0"/>
        <w:jc w:val="both"/>
      </w:pPr>
      <w:r>
        <w:rPr>
          <w:rFonts w:ascii="Times New Roman"/>
          <w:b w:val="false"/>
          <w:i w:val="false"/>
          <w:color w:val="000000"/>
          <w:sz w:val="28"/>
        </w:rPr>
        <w:t>1) құжаттың сериясы және берілген күні № ___ 20 ___ жылғы "__" ___</w:t>
      </w:r>
    </w:p>
    <w:p>
      <w:pPr>
        <w:spacing w:after="0"/>
        <w:ind w:left="0"/>
        <w:jc w:val="both"/>
      </w:pPr>
      <w:r>
        <w:rPr>
          <w:rFonts w:ascii="Times New Roman"/>
          <w:b w:val="false"/>
          <w:i w:val="false"/>
          <w:color w:val="000000"/>
          <w:sz w:val="28"/>
        </w:rPr>
        <w:t>2) Т.А.Ә. (болған жағдайда), туған күні: __________ 20 ___ жылғы "__" ______ ,</w:t>
      </w:r>
    </w:p>
    <w:p>
      <w:pPr>
        <w:spacing w:after="0"/>
        <w:ind w:left="0"/>
        <w:jc w:val="both"/>
      </w:pPr>
      <w:r>
        <w:rPr>
          <w:rFonts w:ascii="Times New Roman"/>
          <w:b w:val="false"/>
          <w:i w:val="false"/>
          <w:color w:val="000000"/>
          <w:sz w:val="28"/>
        </w:rPr>
        <w:t>ЖСН ____________________________________.</w:t>
      </w:r>
    </w:p>
    <w:p>
      <w:pPr>
        <w:spacing w:after="0"/>
        <w:ind w:left="0"/>
        <w:jc w:val="both"/>
      </w:pPr>
      <w:r>
        <w:rPr>
          <w:rFonts w:ascii="Times New Roman"/>
          <w:b w:val="false"/>
          <w:i w:val="false"/>
          <w:color w:val="000000"/>
          <w:sz w:val="28"/>
        </w:rPr>
        <w:t>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4) телефон нөмірі, факсы және e-maіl мекенжайы: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19. Пайдаланушы құжатының санаты (заңды тұлға үшін):</w:t>
      </w:r>
    </w:p>
    <w:p>
      <w:pPr>
        <w:spacing w:after="0"/>
        <w:ind w:left="0"/>
        <w:jc w:val="both"/>
      </w:pPr>
      <w:r>
        <w:rPr>
          <w:rFonts w:ascii="Times New Roman"/>
          <w:b w:val="false"/>
          <w:i w:val="false"/>
          <w:color w:val="000000"/>
          <w:sz w:val="28"/>
        </w:rPr>
        <w:t>1) заңды тұлғаның атауы: ____________________________________</w:t>
      </w:r>
    </w:p>
    <w:p>
      <w:pPr>
        <w:spacing w:after="0"/>
        <w:ind w:left="0"/>
        <w:jc w:val="both"/>
      </w:pPr>
      <w:r>
        <w:rPr>
          <w:rFonts w:ascii="Times New Roman"/>
          <w:b w:val="false"/>
          <w:i w:val="false"/>
          <w:color w:val="000000"/>
          <w:sz w:val="28"/>
        </w:rPr>
        <w:t>2) заңды тұлғаның БСН-і: ____________________________________</w:t>
      </w:r>
    </w:p>
    <w:p>
      <w:pPr>
        <w:spacing w:after="0"/>
        <w:ind w:left="0"/>
        <w:jc w:val="both"/>
      </w:pPr>
      <w:r>
        <w:rPr>
          <w:rFonts w:ascii="Times New Roman"/>
          <w:b w:val="false"/>
          <w:i w:val="false"/>
          <w:color w:val="000000"/>
          <w:sz w:val="28"/>
        </w:rPr>
        <w:t>3) пайдаланушының заңды мекенжайы (облысы, ауданы, елді мекені, көшесі,</w:t>
      </w:r>
    </w:p>
    <w:p>
      <w:pPr>
        <w:spacing w:after="0"/>
        <w:ind w:left="0"/>
        <w:jc w:val="both"/>
      </w:pPr>
      <w:r>
        <w:rPr>
          <w:rFonts w:ascii="Times New Roman"/>
          <w:b w:val="false"/>
          <w:i w:val="false"/>
          <w:color w:val="000000"/>
          <w:sz w:val="28"/>
        </w:rPr>
        <w:t>үйдің нөмірі, пәтері) _________________________________________</w:t>
      </w:r>
    </w:p>
    <w:p>
      <w:pPr>
        <w:spacing w:after="0"/>
        <w:ind w:left="0"/>
        <w:jc w:val="both"/>
      </w:pPr>
      <w:r>
        <w:rPr>
          <w:rFonts w:ascii="Times New Roman"/>
          <w:b w:val="false"/>
          <w:i w:val="false"/>
          <w:color w:val="000000"/>
          <w:sz w:val="28"/>
        </w:rPr>
        <w:t>4) пайдаланушының телефон нөмірі, факсы және e-maіl мекенжайы: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Пайдаланушы құжатының санаты (жеке тұлға үшін):</w:t>
      </w:r>
    </w:p>
    <w:p>
      <w:pPr>
        <w:spacing w:after="0"/>
        <w:ind w:left="0"/>
        <w:jc w:val="both"/>
      </w:pPr>
      <w:r>
        <w:rPr>
          <w:rFonts w:ascii="Times New Roman"/>
          <w:b w:val="false"/>
          <w:i w:val="false"/>
          <w:color w:val="000000"/>
          <w:sz w:val="28"/>
        </w:rPr>
        <w:t>1) құжаттың сериясы және берілген күні № ___ 20 ___ жылғы "__" ___</w:t>
      </w:r>
    </w:p>
    <w:p>
      <w:pPr>
        <w:spacing w:after="0"/>
        <w:ind w:left="0"/>
        <w:jc w:val="both"/>
      </w:pPr>
      <w:r>
        <w:rPr>
          <w:rFonts w:ascii="Times New Roman"/>
          <w:b w:val="false"/>
          <w:i w:val="false"/>
          <w:color w:val="000000"/>
          <w:sz w:val="28"/>
        </w:rPr>
        <w:t>2) Т.А.Ә. (болған жағдайда), туған күні: ______ 20 ___ жылғы "__"______ ,</w:t>
      </w:r>
    </w:p>
    <w:p>
      <w:pPr>
        <w:spacing w:after="0"/>
        <w:ind w:left="0"/>
        <w:jc w:val="both"/>
      </w:pPr>
      <w:r>
        <w:rPr>
          <w:rFonts w:ascii="Times New Roman"/>
          <w:b w:val="false"/>
          <w:i w:val="false"/>
          <w:color w:val="000000"/>
          <w:sz w:val="28"/>
        </w:rPr>
        <w:t>ЖСН ____________________________________.</w:t>
      </w:r>
    </w:p>
    <w:p>
      <w:pPr>
        <w:spacing w:after="0"/>
        <w:ind w:left="0"/>
        <w:jc w:val="both"/>
      </w:pPr>
      <w:r>
        <w:rPr>
          <w:rFonts w:ascii="Times New Roman"/>
          <w:b w:val="false"/>
          <w:i w:val="false"/>
          <w:color w:val="000000"/>
          <w:sz w:val="28"/>
        </w:rPr>
        <w:t>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4) телефон нөмірі, факсы және e-maіl мекенжайы: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20. Байланыс тұлғасы (Т.А.Ә. (болған жағдайда), лауазымы, телефон нөмірі,</w:t>
      </w:r>
    </w:p>
    <w:p>
      <w:pPr>
        <w:spacing w:after="0"/>
        <w:ind w:left="0"/>
        <w:jc w:val="both"/>
      </w:pPr>
      <w:r>
        <w:rPr>
          <w:rFonts w:ascii="Times New Roman"/>
          <w:b w:val="false"/>
          <w:i w:val="false"/>
          <w:color w:val="000000"/>
          <w:sz w:val="28"/>
        </w:rPr>
        <w:t>факсі және e-maіl мекенжайы):__________________________________________</w:t>
      </w:r>
    </w:p>
    <w:p>
      <w:pPr>
        <w:spacing w:after="0"/>
        <w:ind w:left="0"/>
        <w:jc w:val="both"/>
      </w:pPr>
      <w:r>
        <w:rPr>
          <w:rFonts w:ascii="Times New Roman"/>
          <w:b w:val="false"/>
          <w:i w:val="false"/>
          <w:color w:val="000000"/>
          <w:sz w:val="28"/>
        </w:rPr>
        <w:t>Цифрлық жүйелерде қамтылатын заңмен қорғалатын құпияны құрайтын</w:t>
      </w:r>
    </w:p>
    <w:p>
      <w:pPr>
        <w:spacing w:after="0"/>
        <w:ind w:left="0"/>
        <w:jc w:val="both"/>
      </w:pPr>
      <w:r>
        <w:rPr>
          <w:rFonts w:ascii="Times New Roman"/>
          <w:b w:val="false"/>
          <w:i w:val="false"/>
          <w:color w:val="000000"/>
          <w:sz w:val="28"/>
        </w:rPr>
        <w:t>мәліметтерді пайдалануға келісемін.</w:t>
      </w:r>
    </w:p>
    <w:p>
      <w:pPr>
        <w:spacing w:after="0"/>
        <w:ind w:left="0"/>
        <w:jc w:val="both"/>
      </w:pPr>
      <w:r>
        <w:rPr>
          <w:rFonts w:ascii="Times New Roman"/>
          <w:b w:val="false"/>
          <w:i w:val="false"/>
          <w:color w:val="000000"/>
          <w:sz w:val="28"/>
        </w:rPr>
        <w:t>Азаматтық әуе кемесінің меншік иесі (заңды тұлға үшін):</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басшының қолы, Т.А.Ә. (болған жағдайда)</w:t>
      </w:r>
    </w:p>
    <w:p>
      <w:pPr>
        <w:spacing w:after="0"/>
        <w:ind w:left="0"/>
        <w:jc w:val="both"/>
      </w:pPr>
      <w:r>
        <w:rPr>
          <w:rFonts w:ascii="Times New Roman"/>
          <w:b w:val="false"/>
          <w:i w:val="false"/>
          <w:color w:val="000000"/>
          <w:sz w:val="28"/>
        </w:rPr>
        <w:t>Мөр орны (болған жағдайда) 20__ жылғы "___" _________</w:t>
      </w:r>
    </w:p>
    <w:p>
      <w:pPr>
        <w:spacing w:after="0"/>
        <w:ind w:left="0"/>
        <w:jc w:val="both"/>
      </w:pPr>
      <w:r>
        <w:rPr>
          <w:rFonts w:ascii="Times New Roman"/>
          <w:b w:val="false"/>
          <w:i w:val="false"/>
          <w:color w:val="000000"/>
          <w:sz w:val="28"/>
        </w:rPr>
        <w:t>(жеке тұлға үшін):</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Қолы, Т.А.Ә. (болған жағдайда)</w:t>
      </w:r>
    </w:p>
    <w:p>
      <w:pPr>
        <w:spacing w:after="0"/>
        <w:ind w:left="0"/>
        <w:jc w:val="both"/>
      </w:pPr>
      <w:r>
        <w:rPr>
          <w:rFonts w:ascii="Times New Roman"/>
          <w:b w:val="false"/>
          <w:i w:val="false"/>
          <w:color w:val="000000"/>
          <w:sz w:val="28"/>
        </w:rPr>
        <w:t>20__ жылғы "___" _________</w:t>
      </w:r>
    </w:p>
    <w:p>
      <w:pPr>
        <w:spacing w:after="0"/>
        <w:ind w:left="0"/>
        <w:jc w:val="both"/>
      </w:pPr>
      <w:r>
        <w:rPr>
          <w:rFonts w:ascii="Times New Roman"/>
          <w:b w:val="false"/>
          <w:i w:val="false"/>
          <w:color w:val="000000"/>
          <w:sz w:val="28"/>
        </w:rPr>
        <w:t>Азаматтық әуе кемесін пайдаланушы (заңды тұлға үшін):</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басшының қолы, Т.А.Ә. (болған жағдайда)</w:t>
      </w:r>
    </w:p>
    <w:p>
      <w:pPr>
        <w:spacing w:after="0"/>
        <w:ind w:left="0"/>
        <w:jc w:val="both"/>
      </w:pPr>
      <w:r>
        <w:rPr>
          <w:rFonts w:ascii="Times New Roman"/>
          <w:b w:val="false"/>
          <w:i w:val="false"/>
          <w:color w:val="000000"/>
          <w:sz w:val="28"/>
        </w:rPr>
        <w:t>Мөр орны (болған жағдайда) 20__ жылғы "___" _________</w:t>
      </w:r>
    </w:p>
    <w:p>
      <w:pPr>
        <w:spacing w:after="0"/>
        <w:ind w:left="0"/>
        <w:jc w:val="both"/>
      </w:pPr>
      <w:r>
        <w:rPr>
          <w:rFonts w:ascii="Times New Roman"/>
          <w:b w:val="false"/>
          <w:i w:val="false"/>
          <w:color w:val="000000"/>
          <w:sz w:val="28"/>
        </w:rPr>
        <w:t>(жеке тұлға үшін):</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Қолы, Т.А.Ә. (болған жағдайда)</w:t>
      </w:r>
    </w:p>
    <w:p>
      <w:pPr>
        <w:spacing w:after="0"/>
        <w:ind w:left="0"/>
        <w:jc w:val="both"/>
      </w:pPr>
      <w:r>
        <w:rPr>
          <w:rFonts w:ascii="Times New Roman"/>
          <w:b w:val="false"/>
          <w:i w:val="false"/>
          <w:color w:val="000000"/>
          <w:sz w:val="28"/>
        </w:rPr>
        <w:t>20__ жылғы "___" _________</w:t>
      </w:r>
    </w:p>
    <w:p>
      <w:pPr>
        <w:spacing w:after="0"/>
        <w:ind w:left="0"/>
        <w:jc w:val="both"/>
      </w:pPr>
      <w:r>
        <w:rPr>
          <w:rFonts w:ascii="Times New Roman"/>
          <w:b w:val="false"/>
          <w:i w:val="false"/>
          <w:color w:val="000000"/>
          <w:sz w:val="28"/>
        </w:rPr>
        <w:t>Ескерту: аббреватуралардың толық жазылуы:</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уәкілетті ұйымның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өтініш берушінің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куәлігінің (паспортының) №  </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 ұйымның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457" w:id="241"/>
    <w:p>
      <w:pPr>
        <w:spacing w:after="0"/>
        <w:ind w:left="0"/>
        <w:jc w:val="left"/>
      </w:pPr>
      <w:r>
        <w:rPr>
          <w:rFonts w:ascii="Times New Roman"/>
          <w:b/>
          <w:i w:val="false"/>
          <w:color w:val="000000"/>
        </w:rPr>
        <w:t xml:space="preserve"> Шығу туралы өтінім</w:t>
      </w:r>
    </w:p>
    <w:bookmarkEnd w:id="241"/>
    <w:p>
      <w:pPr>
        <w:spacing w:after="0"/>
        <w:ind w:left="0"/>
        <w:jc w:val="both"/>
      </w:pPr>
      <w:bookmarkStart w:name="z458" w:id="242"/>
      <w:r>
        <w:rPr>
          <w:rFonts w:ascii="Times New Roman"/>
          <w:b w:val="false"/>
          <w:i w:val="false"/>
          <w:color w:val="000000"/>
          <w:sz w:val="28"/>
        </w:rPr>
        <w:t>
      Меншік иесі _________________________________________________________</w:t>
      </w:r>
    </w:p>
    <w:bookmarkEnd w:id="242"/>
    <w:p>
      <w:pPr>
        <w:spacing w:after="0"/>
        <w:ind w:left="0"/>
        <w:jc w:val="both"/>
      </w:pPr>
      <w:r>
        <w:rPr>
          <w:rFonts w:ascii="Times New Roman"/>
          <w:b w:val="false"/>
          <w:i w:val="false"/>
          <w:color w:val="000000"/>
          <w:sz w:val="28"/>
        </w:rPr>
        <w:t>Пайдаланушы ________________________________________________________</w:t>
      </w:r>
    </w:p>
    <w:p>
      <w:pPr>
        <w:spacing w:after="0"/>
        <w:ind w:left="0"/>
        <w:jc w:val="both"/>
      </w:pPr>
      <w:r>
        <w:rPr>
          <w:rFonts w:ascii="Times New Roman"/>
          <w:b w:val="false"/>
          <w:i w:val="false"/>
          <w:color w:val="000000"/>
          <w:sz w:val="28"/>
        </w:rPr>
        <w:t>Тиесілі____________________________________________________________ әуе</w:t>
      </w:r>
    </w:p>
    <w:p>
      <w:pPr>
        <w:spacing w:after="0"/>
        <w:ind w:left="0"/>
        <w:jc w:val="both"/>
      </w:pPr>
      <w:r>
        <w:rPr>
          <w:rFonts w:ascii="Times New Roman"/>
          <w:b w:val="false"/>
          <w:i w:val="false"/>
          <w:color w:val="000000"/>
          <w:sz w:val="28"/>
        </w:rPr>
        <w:t>(әуе кемесінің үлгісі)</w:t>
      </w:r>
    </w:p>
    <w:p>
      <w:pPr>
        <w:spacing w:after="0"/>
        <w:ind w:left="0"/>
        <w:jc w:val="both"/>
      </w:pPr>
      <w:r>
        <w:rPr>
          <w:rFonts w:ascii="Times New Roman"/>
          <w:b w:val="false"/>
          <w:i w:val="false"/>
          <w:color w:val="000000"/>
          <w:sz w:val="28"/>
        </w:rPr>
        <w:t>кемесін Қазақстан Республикасының азаматтық әуе кемелерінің</w:t>
      </w:r>
    </w:p>
    <w:p>
      <w:pPr>
        <w:spacing w:after="0"/>
        <w:ind w:left="0"/>
        <w:jc w:val="both"/>
      </w:pPr>
      <w:r>
        <w:rPr>
          <w:rFonts w:ascii="Times New Roman"/>
          <w:b w:val="false"/>
          <w:i w:val="false"/>
          <w:color w:val="000000"/>
          <w:sz w:val="28"/>
        </w:rPr>
        <w:t>Мемлекеттік тізілімінен шығаруыңызды және шығуы туралы куәлігін беруіңізді</w:t>
      </w:r>
    </w:p>
    <w:p>
      <w:pPr>
        <w:spacing w:after="0"/>
        <w:ind w:left="0"/>
        <w:jc w:val="both"/>
      </w:pPr>
      <w:r>
        <w:rPr>
          <w:rFonts w:ascii="Times New Roman"/>
          <w:b w:val="false"/>
          <w:i w:val="false"/>
          <w:color w:val="000000"/>
          <w:sz w:val="28"/>
        </w:rPr>
        <w:t>
      өтінемін.</w:t>
      </w:r>
    </w:p>
    <w:p>
      <w:pPr>
        <w:spacing w:after="0"/>
        <w:ind w:left="0"/>
        <w:jc w:val="both"/>
      </w:pPr>
      <w:r>
        <w:rPr>
          <w:rFonts w:ascii="Times New Roman"/>
          <w:b w:val="false"/>
          <w:i w:val="false"/>
          <w:color w:val="000000"/>
          <w:sz w:val="28"/>
        </w:rPr>
        <w:t>Әуе кемесі туралы деректер:</w:t>
      </w:r>
    </w:p>
    <w:p>
      <w:pPr>
        <w:spacing w:after="0"/>
        <w:ind w:left="0"/>
        <w:jc w:val="both"/>
      </w:pPr>
      <w:r>
        <w:rPr>
          <w:rFonts w:ascii="Times New Roman"/>
          <w:b w:val="false"/>
          <w:i w:val="false"/>
          <w:color w:val="000000"/>
          <w:sz w:val="28"/>
        </w:rPr>
        <w:t>1. Азаматтық әуе кемесінің үлгісі ___________________________________</w:t>
      </w:r>
    </w:p>
    <w:p>
      <w:pPr>
        <w:spacing w:after="0"/>
        <w:ind w:left="0"/>
        <w:jc w:val="both"/>
      </w:pPr>
      <w:r>
        <w:rPr>
          <w:rFonts w:ascii="Times New Roman"/>
          <w:b w:val="false"/>
          <w:i w:val="false"/>
          <w:color w:val="000000"/>
          <w:sz w:val="28"/>
        </w:rPr>
        <w:t>2. Сериялық (зауыттық) нөмірі ______________________________________</w:t>
      </w:r>
    </w:p>
    <w:p>
      <w:pPr>
        <w:spacing w:after="0"/>
        <w:ind w:left="0"/>
        <w:jc w:val="both"/>
      </w:pPr>
      <w:r>
        <w:rPr>
          <w:rFonts w:ascii="Times New Roman"/>
          <w:b w:val="false"/>
          <w:i w:val="false"/>
          <w:color w:val="000000"/>
          <w:sz w:val="28"/>
        </w:rPr>
        <w:t>3. Зауыттан шығарылған күні (күні, айы, жылы) _______________________</w:t>
      </w:r>
    </w:p>
    <w:p>
      <w:pPr>
        <w:spacing w:after="0"/>
        <w:ind w:left="0"/>
        <w:jc w:val="both"/>
      </w:pPr>
      <w:r>
        <w:rPr>
          <w:rFonts w:ascii="Times New Roman"/>
          <w:b w:val="false"/>
          <w:i w:val="false"/>
          <w:color w:val="000000"/>
          <w:sz w:val="28"/>
        </w:rPr>
        <w:t>4. Шығарушы (зауыт, мемлекет) ____________________________________</w:t>
      </w:r>
    </w:p>
    <w:p>
      <w:pPr>
        <w:spacing w:after="0"/>
        <w:ind w:left="0"/>
        <w:jc w:val="both"/>
      </w:pPr>
      <w:r>
        <w:rPr>
          <w:rFonts w:ascii="Times New Roman"/>
          <w:b w:val="false"/>
          <w:i w:val="false"/>
          <w:color w:val="000000"/>
          <w:sz w:val="28"/>
        </w:rPr>
        <w:t>5. Азаматтық әуе кемесінің тағайындалуы ____________________________</w:t>
      </w:r>
    </w:p>
    <w:p>
      <w:pPr>
        <w:spacing w:after="0"/>
        <w:ind w:left="0"/>
        <w:jc w:val="both"/>
      </w:pPr>
      <w:r>
        <w:rPr>
          <w:rFonts w:ascii="Times New Roman"/>
          <w:b w:val="false"/>
          <w:i w:val="false"/>
          <w:color w:val="000000"/>
          <w:sz w:val="28"/>
        </w:rPr>
        <w:t>6. Орналасу орны _________________________________________________</w:t>
      </w:r>
    </w:p>
    <w:p>
      <w:pPr>
        <w:spacing w:after="0"/>
        <w:ind w:left="0"/>
        <w:jc w:val="both"/>
      </w:pPr>
      <w:r>
        <w:rPr>
          <w:rFonts w:ascii="Times New Roman"/>
          <w:b w:val="false"/>
          <w:i w:val="false"/>
          <w:color w:val="000000"/>
          <w:sz w:val="28"/>
        </w:rPr>
        <w:t>7. Қозғалтқыш күші (кВт) __________________________________________</w:t>
      </w:r>
    </w:p>
    <w:p>
      <w:pPr>
        <w:spacing w:after="0"/>
        <w:ind w:left="0"/>
        <w:jc w:val="both"/>
      </w:pPr>
      <w:r>
        <w:rPr>
          <w:rFonts w:ascii="Times New Roman"/>
          <w:b w:val="false"/>
          <w:i w:val="false"/>
          <w:color w:val="000000"/>
          <w:sz w:val="28"/>
        </w:rPr>
        <w:t>8. Ең жоғарғы ұшу массасы _________________________________________</w:t>
      </w:r>
    </w:p>
    <w:p>
      <w:pPr>
        <w:spacing w:after="0"/>
        <w:ind w:left="0"/>
        <w:jc w:val="both"/>
      </w:pPr>
      <w:r>
        <w:rPr>
          <w:rFonts w:ascii="Times New Roman"/>
          <w:b w:val="false"/>
          <w:i w:val="false"/>
          <w:color w:val="000000"/>
          <w:sz w:val="28"/>
        </w:rPr>
        <w:t>9. Әуе кемесі экспортталған мемлекет ________________________________</w:t>
      </w:r>
    </w:p>
    <w:p>
      <w:pPr>
        <w:spacing w:after="0"/>
        <w:ind w:left="0"/>
        <w:jc w:val="both"/>
      </w:pPr>
      <w:r>
        <w:rPr>
          <w:rFonts w:ascii="Times New Roman"/>
          <w:b w:val="false"/>
          <w:i w:val="false"/>
          <w:color w:val="000000"/>
          <w:sz w:val="28"/>
        </w:rPr>
        <w:t>Цифрлық жүйелерде қамтылатын Заңмен қорғалатын құпияны құрайтын</w:t>
      </w:r>
    </w:p>
    <w:p>
      <w:pPr>
        <w:spacing w:after="0"/>
        <w:ind w:left="0"/>
        <w:jc w:val="both"/>
      </w:pPr>
      <w:r>
        <w:rPr>
          <w:rFonts w:ascii="Times New Roman"/>
          <w:b w:val="false"/>
          <w:i w:val="false"/>
          <w:color w:val="000000"/>
          <w:sz w:val="28"/>
        </w:rPr>
        <w:t>мәліметтерді пайдалануға келісемін.</w:t>
      </w:r>
    </w:p>
    <w:p>
      <w:pPr>
        <w:spacing w:after="0"/>
        <w:ind w:left="0"/>
        <w:jc w:val="both"/>
      </w:pPr>
      <w:r>
        <w:rPr>
          <w:rFonts w:ascii="Times New Roman"/>
          <w:b w:val="false"/>
          <w:i w:val="false"/>
          <w:color w:val="000000"/>
          <w:sz w:val="28"/>
        </w:rPr>
        <w:t>Уәкілетті тарап:_______________________ ______________</w:t>
      </w:r>
    </w:p>
    <w:p>
      <w:pPr>
        <w:spacing w:after="0"/>
        <w:ind w:left="0"/>
        <w:jc w:val="both"/>
      </w:pPr>
      <w:r>
        <w:rPr>
          <w:rFonts w:ascii="Times New Roman"/>
          <w:b w:val="false"/>
          <w:i w:val="false"/>
          <w:color w:val="000000"/>
          <w:sz w:val="28"/>
        </w:rPr>
        <w:t>басшының қолы Т.А.Ә. (болған жағдайда)</w:t>
      </w:r>
    </w:p>
    <w:p>
      <w:pPr>
        <w:spacing w:after="0"/>
        <w:ind w:left="0"/>
        <w:jc w:val="both"/>
      </w:pPr>
      <w:r>
        <w:rPr>
          <w:rFonts w:ascii="Times New Roman"/>
          <w:b w:val="false"/>
          <w:i w:val="false"/>
          <w:color w:val="000000"/>
          <w:sz w:val="28"/>
        </w:rPr>
        <w:t>Мөр орны (болған жағдайда)</w:t>
      </w:r>
    </w:p>
    <w:p>
      <w:pPr>
        <w:spacing w:after="0"/>
        <w:ind w:left="0"/>
        <w:jc w:val="both"/>
      </w:pPr>
      <w:r>
        <w:rPr>
          <w:rFonts w:ascii="Times New Roman"/>
          <w:b w:val="false"/>
          <w:i w:val="false"/>
          <w:color w:val="000000"/>
          <w:sz w:val="28"/>
        </w:rPr>
        <w:t>20__ жылғы "___" _______________________</w:t>
      </w:r>
    </w:p>
    <w:p>
      <w:pPr>
        <w:spacing w:after="0"/>
        <w:ind w:left="0"/>
        <w:jc w:val="both"/>
      </w:pPr>
      <w:r>
        <w:rPr>
          <w:rFonts w:ascii="Times New Roman"/>
          <w:b w:val="false"/>
          <w:i w:val="false"/>
          <w:color w:val="000000"/>
          <w:sz w:val="28"/>
        </w:rPr>
        <w:t>Ескерту: аббреватураның толық жазылуы:</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кейбір бұйрықтардың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оларға құқықтарды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1" w:id="243"/>
    <w:p>
      <w:pPr>
        <w:spacing w:after="0"/>
        <w:ind w:left="0"/>
        <w:jc w:val="left"/>
      </w:pPr>
      <w:r>
        <w:rPr>
          <w:rFonts w:ascii="Times New Roman"/>
          <w:b/>
          <w:i w:val="false"/>
          <w:color w:val="000000"/>
        </w:rPr>
        <w:t xml:space="preserve"> Пилотсыз ұшу аппаратын есепке қою өтінімі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 Меншік иесі ☐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 /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сатып алынған күні: Меншік иесі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20_жыл</w:t>
            </w:r>
          </w:p>
          <w:p>
            <w:pPr>
              <w:spacing w:after="20"/>
              <w:ind w:left="20"/>
              <w:jc w:val="both"/>
            </w:pPr>
            <w:r>
              <w:rPr>
                <w:rFonts w:ascii="Times New Roman"/>
                <w:b w:val="false"/>
                <w:i w:val="false"/>
                <w:color w:val="000000"/>
                <w:sz w:val="20"/>
              </w:rPr>
              <w:t>
№_ "_" 20_жыл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берушіден өзгеше болса, меншік иесінің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заңды/жеке тұлғалар /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тұрақты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берген сәйкестік декларациясының немесе сертификатының немесе сәйкестік куәлігінің есептік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нөмір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шығарылған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максималды ұшу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роторлық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472" w:id="244"/>
    <w:p>
      <w:pPr>
        <w:spacing w:after="0"/>
        <w:ind w:left="0"/>
        <w:jc w:val="both"/>
      </w:pPr>
      <w:r>
        <w:rPr>
          <w:rFonts w:ascii="Times New Roman"/>
          <w:b w:val="false"/>
          <w:i w:val="false"/>
          <w:color w:val="000000"/>
          <w:sz w:val="28"/>
        </w:rPr>
        <w:t>
      Растау туралы мәліметтер:</w:t>
      </w:r>
    </w:p>
    <w:bookmarkEnd w:id="244"/>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bookmarkStart w:name="z473" w:id="245"/>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245"/>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7" w:id="246"/>
    <w:p>
      <w:pPr>
        <w:spacing w:after="0"/>
        <w:ind w:left="0"/>
        <w:jc w:val="left"/>
      </w:pPr>
      <w:r>
        <w:rPr>
          <w:rFonts w:ascii="Times New Roman"/>
          <w:b/>
          <w:i w:val="false"/>
          <w:color w:val="000000"/>
        </w:rPr>
        <w:t xml:space="preserve"> Пилотсыз авиациялық жүйені есепке қою туралы куәлікке және Қазақстан Республикасы Азаматтық авиациясының пилотсыз авиациялық жүйелерінің тізіліміне өзгерістер енгізуге өтінім</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Өзгеріске байланысты: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меншік иесі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пайдаланушысы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(иесінің) атауы және (немесе) оның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және (немесе) оның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(Өтініш беруші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жыл мерзімге ☐ Жалдау шартының мерзіміне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қолданылу мерзімі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куәлік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берген сәйкестік декларациясының немесе сертификатының немесе сәйкестік куәлігінің есептік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 Меншік иесі ☐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сатып алынған күні: Меншік иесі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20_жылғы №_ "_"</w:t>
            </w:r>
          </w:p>
          <w:p>
            <w:pPr>
              <w:spacing w:after="20"/>
              <w:ind w:left="20"/>
              <w:jc w:val="both"/>
            </w:pPr>
            <w:r>
              <w:rPr>
                <w:rFonts w:ascii="Times New Roman"/>
                <w:b w:val="false"/>
                <w:i w:val="false"/>
                <w:color w:val="000000"/>
                <w:sz w:val="20"/>
              </w:rPr>
              <w:t>
20_жылғы №_ "_"</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берушіден өзгеше болса, меншік иесінің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Растау туралы мәліметтер:</w:t>
      </w:r>
    </w:p>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bookmarkStart w:name="z478" w:id="247"/>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247"/>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13-2-қосымша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2" w:id="248"/>
    <w:p>
      <w:pPr>
        <w:spacing w:after="0"/>
        <w:ind w:left="0"/>
        <w:jc w:val="left"/>
      </w:pPr>
      <w:r>
        <w:rPr>
          <w:rFonts w:ascii="Times New Roman"/>
          <w:b/>
          <w:i w:val="false"/>
          <w:color w:val="000000"/>
        </w:rPr>
        <w:t xml:space="preserve"> Пилотсыз авиациялық жүйені есепке қою туралы куәліктің қолданылу мерзімін ұзартуға және Қазақстан Республикасы Азаматтық авиациясының пилотсыз авиациялық жүйелерінің тізіліміне өтінім</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Пилотсыз авиациялық жүйе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куәлік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берген сәйкестік декларациясының немесе сертификатының немесе сәйкестік куәлігінің есептік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(пилотсыз авиациялық жүйені есепке қою туралы куәліктің қолданылу мерзімі ұзартылған кезде өтініш беруші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жыл мерзімге ☐ Жалдау шартының мерзіміне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қолданылу мерзімі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 Меншік иесі ☐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берушіден өзгеше болса, меншік иесінің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 туралы мәліметтер:</w:t>
      </w:r>
    </w:p>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bookmarkStart w:name="z483" w:id="249"/>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249"/>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7" w:id="250"/>
    <w:p>
      <w:pPr>
        <w:spacing w:after="0"/>
        <w:ind w:left="0"/>
        <w:jc w:val="left"/>
      </w:pPr>
      <w:r>
        <w:rPr>
          <w:rFonts w:ascii="Times New Roman"/>
          <w:b/>
          <w:i w:val="false"/>
          <w:color w:val="000000"/>
        </w:rPr>
        <w:t xml:space="preserve"> Пилотсыз авиациялық жүйені Қазақстан Республикасы Азаматтық авиациясының пилотсыз авиациялық жүйелерінің тізілімінен шығаруға өтінім</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 Меншік иесі ☐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куәлік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пайдаланудан шығару немесе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шет мемлекетке, шетелдік жеке немесе заңды тұлғаға сату немесе беру (әкету)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есепке қою туралы куәліктің қолданылу мерзімінің аяқталуы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жоғалуы немесе ұрлануы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максималды ұшу массасының жіктеуішін және (немесе) конструкция типінің жіктеуішін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Растау туралы мәліметтер:</w:t>
      </w:r>
    </w:p>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bookmarkStart w:name="z488" w:id="251"/>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251"/>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1-қосымша</w:t>
            </w:r>
          </w:p>
        </w:tc>
      </w:tr>
    </w:tbl>
    <w:bookmarkStart w:name="z491" w:id="252"/>
    <w:p>
      <w:pPr>
        <w:spacing w:after="0"/>
        <w:ind w:left="0"/>
        <w:jc w:val="left"/>
      </w:pPr>
      <w:r>
        <w:rPr>
          <w:rFonts w:ascii="Times New Roman"/>
          <w:b/>
          <w:i w:val="false"/>
          <w:color w:val="000000"/>
        </w:rPr>
        <w:t xml:space="preserve"> Өтінім</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 және аса жеңіл авиация әуе кемесіне сертификаттау жүргізуді және ұшуға жарамдылық сертификатын беруді сұраймын: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мемлекеттік және тіркеу тану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кемелерінің мемлекеттік тізіліміне енгізілген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аты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байланыс ақпараты: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(сериялық)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сағаттардағы/циклдардағы/жылдардағы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сағаттардағы/циклдардағы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туралы мәліметтер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сағаттардағы/циклдардағы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 жүргізілген техникалық қызмет көрсету және жөндеу жөніндегі ұйымның атауы мен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жөндеуге дейінгі ресурстың қалдығы (сағат, қону,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(ларды) жөндеуге дейінгі ресурстың қалдығы (сағаттар, циклдар,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максималды қону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 Орташа аэродинамикалық хорда (ОАХ):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орнатылған радиотаратқыш аппаратура бойынша 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қажет болса, шет ел берген ұшу жарамдылығының экспорттық сертификатының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пайдалану жөніндегі бекітілген басшылықтың нөмірі (атауы/нөмірі):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ұшуды пайдалану жөніндегі басшылықтың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 қызмет көрсету бағдарламасының нөмірі (атауы/нөмірі):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 қызмет көрсету бағдарламасының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Minimum Equipment List (бұдан әрі – MEL)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MEL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базисі (сәйкестігі сертификаттау кезінде көрсетілген нормалар):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жүйелердегі (меншік иесі/пайдаланушы) заңмен қорғалатын құпияны құрайтын мәліметтерді пайдалануға келісемін: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бұйрықтардың тізбесіне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9-қосымша</w:t>
            </w:r>
          </w:p>
        </w:tc>
      </w:tr>
    </w:tbl>
    <w:bookmarkStart w:name="z494" w:id="253"/>
    <w:p>
      <w:pPr>
        <w:spacing w:after="0"/>
        <w:ind w:left="0"/>
        <w:jc w:val="left"/>
      </w:pPr>
      <w:r>
        <w:rPr>
          <w:rFonts w:ascii="Times New Roman"/>
          <w:b/>
          <w:i w:val="false"/>
          <w:color w:val="000000"/>
        </w:rPr>
        <w:t xml:space="preserve"> Азаматтық әуе кемесінің данасына сертификаттау өтінімі</w:t>
      </w:r>
    </w:p>
    <w:bookmarkEnd w:id="253"/>
    <w:p>
      <w:pPr>
        <w:spacing w:after="0"/>
        <w:ind w:left="0"/>
        <w:jc w:val="both"/>
      </w:pPr>
      <w:bookmarkStart w:name="z495" w:id="254"/>
      <w:r>
        <w:rPr>
          <w:rFonts w:ascii="Times New Roman"/>
          <w:b w:val="false"/>
          <w:i w:val="false"/>
          <w:color w:val="000000"/>
          <w:sz w:val="28"/>
        </w:rPr>
        <w:t>
      Ол _____________________________________________________ тиесілі</w:t>
      </w:r>
    </w:p>
    <w:bookmarkEnd w:id="254"/>
    <w:p>
      <w:pPr>
        <w:spacing w:after="0"/>
        <w:ind w:left="0"/>
        <w:jc w:val="both"/>
      </w:pPr>
      <w:r>
        <w:rPr>
          <w:rFonts w:ascii="Times New Roman"/>
          <w:b w:val="false"/>
          <w:i w:val="false"/>
          <w:color w:val="000000"/>
          <w:sz w:val="28"/>
        </w:rPr>
        <w:t>               (азаматтық әуе кемесін пайдаланушысының иесі)</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(азаматтық әуе кемесін пайдаланушысының атауы)</w:t>
      </w:r>
    </w:p>
    <w:p>
      <w:pPr>
        <w:spacing w:after="0"/>
        <w:ind w:left="0"/>
        <w:jc w:val="both"/>
      </w:pPr>
      <w:r>
        <w:rPr>
          <w:rFonts w:ascii="Times New Roman"/>
          <w:b w:val="false"/>
          <w:i w:val="false"/>
          <w:color w:val="000000"/>
          <w:sz w:val="28"/>
        </w:rPr>
        <w:t>азаматтық әуе кемесінің данасына сертификаттау жүргізуді сұраймын.</w:t>
      </w:r>
    </w:p>
    <w:p>
      <w:pPr>
        <w:spacing w:after="0"/>
        <w:ind w:left="0"/>
        <w:jc w:val="both"/>
      </w:pPr>
      <w:r>
        <w:rPr>
          <w:rFonts w:ascii="Times New Roman"/>
          <w:b w:val="false"/>
          <w:i w:val="false"/>
          <w:color w:val="000000"/>
          <w:sz w:val="28"/>
        </w:rPr>
        <w:t>Мекенжайы және телефоны ______________________________________</w:t>
      </w:r>
    </w:p>
    <w:p>
      <w:pPr>
        <w:spacing w:after="0"/>
        <w:ind w:left="0"/>
        <w:jc w:val="both"/>
      </w:pPr>
      <w:r>
        <w:rPr>
          <w:rFonts w:ascii="Times New Roman"/>
          <w:b w:val="false"/>
          <w:i w:val="false"/>
          <w:color w:val="000000"/>
          <w:sz w:val="28"/>
        </w:rPr>
        <w:t>Әуе кемесі туралы негізгі мәліметтерді хабарлаймын:</w:t>
      </w:r>
    </w:p>
    <w:p>
      <w:pPr>
        <w:spacing w:after="0"/>
        <w:ind w:left="0"/>
        <w:jc w:val="both"/>
      </w:pPr>
      <w:r>
        <w:rPr>
          <w:rFonts w:ascii="Times New Roman"/>
          <w:b w:val="false"/>
          <w:i w:val="false"/>
          <w:color w:val="000000"/>
          <w:sz w:val="28"/>
        </w:rPr>
        <w:t>Әуе кемесінің түрі ______________________________________________</w:t>
      </w:r>
    </w:p>
    <w:p>
      <w:pPr>
        <w:spacing w:after="0"/>
        <w:ind w:left="0"/>
        <w:jc w:val="both"/>
      </w:pPr>
      <w:r>
        <w:rPr>
          <w:rFonts w:ascii="Times New Roman"/>
          <w:b w:val="false"/>
          <w:i w:val="false"/>
          <w:color w:val="000000"/>
          <w:sz w:val="28"/>
        </w:rPr>
        <w:t>(азаматтық әуе кемесі данасының атауы)</w:t>
      </w:r>
    </w:p>
    <w:p>
      <w:pPr>
        <w:spacing w:after="0"/>
        <w:ind w:left="0"/>
        <w:jc w:val="both"/>
      </w:pPr>
      <w:r>
        <w:rPr>
          <w:rFonts w:ascii="Times New Roman"/>
          <w:b w:val="false"/>
          <w:i w:val="false"/>
          <w:color w:val="000000"/>
          <w:sz w:val="28"/>
        </w:rPr>
        <w:t>Сәйкестендіру нөмірі____________________________</w:t>
      </w:r>
    </w:p>
    <w:p>
      <w:pPr>
        <w:spacing w:after="0"/>
        <w:ind w:left="0"/>
        <w:jc w:val="both"/>
      </w:pPr>
      <w:r>
        <w:rPr>
          <w:rFonts w:ascii="Times New Roman"/>
          <w:b w:val="false"/>
          <w:i w:val="false"/>
          <w:color w:val="000000"/>
          <w:sz w:val="28"/>
        </w:rPr>
        <w:t>Пайдаланылған конструкторлық құжаттама ________________________</w:t>
      </w:r>
    </w:p>
    <w:p>
      <w:pPr>
        <w:spacing w:after="0"/>
        <w:ind w:left="0"/>
        <w:jc w:val="both"/>
      </w:pPr>
      <w:r>
        <w:rPr>
          <w:rFonts w:ascii="Times New Roman"/>
          <w:b w:val="false"/>
          <w:i w:val="false"/>
          <w:color w:val="000000"/>
          <w:sz w:val="28"/>
        </w:rPr>
        <w:t>(жеке жоба, прототипі бар, дайын КҚ, қалпына келтірілген ӘК және т.б.)</w:t>
      </w:r>
    </w:p>
    <w:p>
      <w:pPr>
        <w:spacing w:after="0"/>
        <w:ind w:left="0"/>
        <w:jc w:val="both"/>
      </w:pPr>
      <w:r>
        <w:rPr>
          <w:rFonts w:ascii="Times New Roman"/>
          <w:b w:val="false"/>
          <w:i w:val="false"/>
          <w:color w:val="000000"/>
          <w:sz w:val="28"/>
        </w:rPr>
        <w:t>Мына жағдайларда жасалған ____________________________________</w:t>
      </w:r>
    </w:p>
    <w:p>
      <w:pPr>
        <w:spacing w:after="0"/>
        <w:ind w:left="0"/>
        <w:jc w:val="both"/>
      </w:pPr>
      <w:r>
        <w:rPr>
          <w:rFonts w:ascii="Times New Roman"/>
          <w:b w:val="false"/>
          <w:i w:val="false"/>
          <w:color w:val="000000"/>
          <w:sz w:val="28"/>
        </w:rPr>
        <w:t>(жеке, техникалық клубта, зауытта және т.б.)</w:t>
      </w:r>
    </w:p>
    <w:p>
      <w:pPr>
        <w:spacing w:after="0"/>
        <w:ind w:left="0"/>
        <w:jc w:val="both"/>
      </w:pPr>
      <w:r>
        <w:rPr>
          <w:rFonts w:ascii="Times New Roman"/>
          <w:b w:val="false"/>
          <w:i w:val="false"/>
          <w:color w:val="000000"/>
          <w:sz w:val="28"/>
        </w:rPr>
        <w:t>Азаматтық әуе кемесі данасының мақсаты_________________________</w:t>
      </w:r>
    </w:p>
    <w:p>
      <w:pPr>
        <w:spacing w:after="0"/>
        <w:ind w:left="0"/>
        <w:jc w:val="both"/>
      </w:pPr>
      <w:r>
        <w:rPr>
          <w:rFonts w:ascii="Times New Roman"/>
          <w:b w:val="false"/>
          <w:i w:val="false"/>
          <w:color w:val="000000"/>
          <w:sz w:val="28"/>
        </w:rPr>
        <w:t>Пайдаланудың күтілетін шарттары________________________________</w:t>
      </w:r>
    </w:p>
    <w:p>
      <w:pPr>
        <w:spacing w:after="0"/>
        <w:ind w:left="0"/>
        <w:jc w:val="both"/>
      </w:pPr>
      <w:r>
        <w:rPr>
          <w:rFonts w:ascii="Times New Roman"/>
          <w:b w:val="false"/>
          <w:i w:val="false"/>
          <w:color w:val="000000"/>
          <w:sz w:val="28"/>
        </w:rPr>
        <w:t>Цифрлық жүйелердегі (меншік иесі/пайдаланушы)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Ұсынылған мәліметтердің толықтығы мен дұрыстығын растаймын.</w:t>
      </w:r>
    </w:p>
    <w:p>
      <w:pPr>
        <w:spacing w:after="0"/>
        <w:ind w:left="0"/>
        <w:jc w:val="both"/>
      </w:pPr>
      <w:r>
        <w:rPr>
          <w:rFonts w:ascii="Times New Roman"/>
          <w:b w:val="false"/>
          <w:i w:val="false"/>
          <w:color w:val="000000"/>
          <w:sz w:val="28"/>
        </w:rPr>
        <w:t>Өтініш беруші өтінішті электрондық цифрлық қолтаңбамен куәландырады.</w:t>
      </w:r>
    </w:p>
    <w:p>
      <w:pPr>
        <w:spacing w:after="0"/>
        <w:ind w:left="0"/>
        <w:jc w:val="both"/>
      </w:pPr>
      <w:r>
        <w:rPr>
          <w:rFonts w:ascii="Times New Roman"/>
          <w:b w:val="false"/>
          <w:i w:val="false"/>
          <w:color w:val="000000"/>
          <w:sz w:val="28"/>
        </w:rPr>
        <w:t>Берілген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