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af84" w14:textId="6faa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"Сыртқы мемлекеттік аудит және қаржылық бақылау жүргізу қағидаларын бекіту туралы" 2020 жылғы 30 шілдедегі № 6-НҚ және "Сыртқы мемлекеттік аудиттің және қаржылық бақылаудың рәсімдік стандарттарын бекіту туралы" 2016 жылғы 31 наурыздағы № 5-НҚ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10 шiлдедегi № 10-НҚ нормативтік қаулысы. Қазақстан Республикасының Әділет министрлігінде 2026 жылғы 13 шiлдеде № 39286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7" w:id="1"/>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0" w:id="3"/>
    <w:p>
      <w:pPr>
        <w:spacing w:after="0"/>
        <w:ind w:left="0"/>
        <w:jc w:val="both"/>
      </w:pPr>
      <w:r>
        <w:rPr>
          <w:rFonts w:ascii="Times New Roman"/>
          <w:b w:val="false"/>
          <w:i w:val="false"/>
          <w:color w:val="000000"/>
          <w:sz w:val="28"/>
        </w:rPr>
        <w:t xml:space="preserve">
      "2. Қағидалар Қазақстан Республикасы Жоғары аудиторлық палатасының (бұдан әрі – Жоғары аудиторлық палата) және астананың, облыстардың, республикалық маңызы бар қалалардың тексеру комиссияларының (бұдан әрі – Тексеру комиссиялары)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сыртқы мемлекеттік аудиттің нәтижелері бойынша сыртқы мемлекеттік аудит және қаржылық бақылау органдарының аудиторлық қорытындысында берілген ұсынымдардың және Нұсқамалардың орындалуын мониторингілеуді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4"/>
    <w:bookmarkStart w:name="z13" w:id="5"/>
    <w:p>
      <w:pPr>
        <w:spacing w:after="0"/>
        <w:ind w:left="0"/>
        <w:jc w:val="both"/>
      </w:pPr>
      <w:r>
        <w:rPr>
          <w:rFonts w:ascii="Times New Roman"/>
          <w:b w:val="false"/>
          <w:i w:val="false"/>
          <w:color w:val="000000"/>
          <w:sz w:val="28"/>
        </w:rPr>
        <w:t xml:space="preserve">
      1) аудит қорытындыларын қайта қарау – мемлекеттік аудит және қаржылық бақылау органдары өздері жүргізген аудит нәтижелері бойынша қалыптастырған дәлелдемелердің анықтығын және тұжырымдардың, қорытындылар мен ұсынымдардың негізділігін растау мақсатында Жоғары аудиторлық палатаның аудит қорытындыларын қайта бағалауды, тексеруді және талдауды (қарауды) жүргізу процесі; </w:t>
      </w:r>
    </w:p>
    <w:bookmarkEnd w:id="5"/>
    <w:bookmarkStart w:name="z14" w:id="6"/>
    <w:p>
      <w:pPr>
        <w:spacing w:after="0"/>
        <w:ind w:left="0"/>
        <w:jc w:val="both"/>
      </w:pPr>
      <w:r>
        <w:rPr>
          <w:rFonts w:ascii="Times New Roman"/>
          <w:b w:val="false"/>
          <w:i w:val="false"/>
          <w:color w:val="000000"/>
          <w:sz w:val="28"/>
        </w:rPr>
        <w:t>
      2)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bookmarkEnd w:id="6"/>
    <w:bookmarkStart w:name="z15" w:id="7"/>
    <w:p>
      <w:pPr>
        <w:spacing w:after="0"/>
        <w:ind w:left="0"/>
        <w:jc w:val="both"/>
      </w:pPr>
      <w:r>
        <w:rPr>
          <w:rFonts w:ascii="Times New Roman"/>
          <w:b w:val="false"/>
          <w:i w:val="false"/>
          <w:color w:val="000000"/>
          <w:sz w:val="28"/>
        </w:rPr>
        <w:t>
      3)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bookmarkEnd w:id="7"/>
    <w:bookmarkStart w:name="z16" w:id="8"/>
    <w:p>
      <w:pPr>
        <w:spacing w:after="0"/>
        <w:ind w:left="0"/>
        <w:jc w:val="both"/>
      </w:pPr>
      <w:r>
        <w:rPr>
          <w:rFonts w:ascii="Times New Roman"/>
          <w:b w:val="false"/>
          <w:i w:val="false"/>
          <w:color w:val="000000"/>
          <w:sz w:val="28"/>
        </w:rPr>
        <w:t>
      4) Жоғары аудиторлық палатаның интеграцияланған цифрлық жүйесі (бұдан әрі – цифрлық жүйе) – аудиторлық және сараптамалық-талдамалық қызметтің цифрлық процестерінің интеграциясына арналған Жоғары аудиторлық палатаның цифрлық жүйесі;</w:t>
      </w:r>
    </w:p>
    <w:bookmarkEnd w:id="8"/>
    <w:bookmarkStart w:name="z17" w:id="9"/>
    <w:p>
      <w:pPr>
        <w:spacing w:after="0"/>
        <w:ind w:left="0"/>
        <w:jc w:val="both"/>
      </w:pPr>
      <w:r>
        <w:rPr>
          <w:rFonts w:ascii="Times New Roman"/>
          <w:b w:val="false"/>
          <w:i w:val="false"/>
          <w:color w:val="000000"/>
          <w:sz w:val="28"/>
        </w:rPr>
        <w:t>
      5) жүйелі кемшіліктер – кешенді, қайталанатын немесе тұрақты сипаттағы және мемлекеттік басқару жүйесі мен экономика салаларында бұзушылықтардың және/немесе проблемалардың туындау тәуекелдеріне жағдай жасайтын нормативтік және ұйымдық рәсімдердің (тетіктердің), ұйым құрылымының болмауы не болмаса сәйкес келмеуі;</w:t>
      </w:r>
    </w:p>
    <w:bookmarkEnd w:id="9"/>
    <w:bookmarkStart w:name="z18" w:id="10"/>
    <w:p>
      <w:pPr>
        <w:spacing w:after="0"/>
        <w:ind w:left="0"/>
        <w:jc w:val="both"/>
      </w:pPr>
      <w:r>
        <w:rPr>
          <w:rFonts w:ascii="Times New Roman"/>
          <w:b w:val="false"/>
          <w:i w:val="false"/>
          <w:color w:val="000000"/>
          <w:sz w:val="28"/>
        </w:rPr>
        <w:t>
      6) қаулы – сыртқы мемлекеттік аудит және қаржылық бақылау органдарының аудиторлық қорытындыны бекітетін құжаты;</w:t>
      </w:r>
    </w:p>
    <w:bookmarkEnd w:id="10"/>
    <w:bookmarkStart w:name="z19" w:id="11"/>
    <w:p>
      <w:pPr>
        <w:spacing w:after="0"/>
        <w:ind w:left="0"/>
        <w:jc w:val="both"/>
      </w:pPr>
      <w:r>
        <w:rPr>
          <w:rFonts w:ascii="Times New Roman"/>
          <w:b w:val="false"/>
          <w:i w:val="false"/>
          <w:color w:val="000000"/>
          <w:sz w:val="28"/>
        </w:rPr>
        <w:t>
      7)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берілетін аудиторлық дәлелдемелер;</w:t>
      </w:r>
    </w:p>
    <w:bookmarkEnd w:id="11"/>
    <w:bookmarkStart w:name="z20" w:id="12"/>
    <w:p>
      <w:pPr>
        <w:spacing w:after="0"/>
        <w:ind w:left="0"/>
        <w:jc w:val="both"/>
      </w:pPr>
      <w:r>
        <w:rPr>
          <w:rFonts w:ascii="Times New Roman"/>
          <w:b w:val="false"/>
          <w:i w:val="false"/>
          <w:color w:val="000000"/>
          <w:sz w:val="28"/>
        </w:rPr>
        <w:t>
      8)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bookmarkEnd w:id="12"/>
    <w:bookmarkStart w:name="z21" w:id="13"/>
    <w:p>
      <w:pPr>
        <w:spacing w:after="0"/>
        <w:ind w:left="0"/>
        <w:jc w:val="both"/>
      </w:pPr>
      <w:r>
        <w:rPr>
          <w:rFonts w:ascii="Times New Roman"/>
          <w:b w:val="false"/>
          <w:i w:val="false"/>
          <w:color w:val="000000"/>
          <w:sz w:val="28"/>
        </w:rPr>
        <w:t>
      9) мемлекеттік аудит нәтижелерін қайта тексеру – сыртқы мемлекеттік аудит және қаржылық бақылау органдарының мемлекеттік аудит нәтижелерін тануды жүргізу кезінде немесе олардың Қазақстан Республикасы заңнамасының және мемлекеттік аудит пен қаржылық бақылау стандарттарының талаптарына сәйкестігі тұрғысынан сапа бақылауы шеңберінде тексеру рәсімі;</w:t>
      </w:r>
    </w:p>
    <w:bookmarkEnd w:id="13"/>
    <w:bookmarkStart w:name="z22" w:id="14"/>
    <w:p>
      <w:pPr>
        <w:spacing w:after="0"/>
        <w:ind w:left="0"/>
        <w:jc w:val="both"/>
      </w:pPr>
      <w:r>
        <w:rPr>
          <w:rFonts w:ascii="Times New Roman"/>
          <w:b w:val="false"/>
          <w:i w:val="false"/>
          <w:color w:val="000000"/>
          <w:sz w:val="28"/>
        </w:rPr>
        <w:t>
      10) мемлекеттік аудиттің сапасын бақылау – мемлекеттік аудиторлар мен мемлекеттік аудит және қаржылық бақылау органдарының өзге де уәкілетті лауазымды адамдары мемлекеттік аудитті жүзеге асыру кезінде жасайтын құжаттардың мемлекеттік аудит және қаржылық бақылау стандарттарына сәйкестігі мәніне тексеру және (немесе) талдау;</w:t>
      </w:r>
    </w:p>
    <w:bookmarkEnd w:id="14"/>
    <w:bookmarkStart w:name="z23" w:id="15"/>
    <w:p>
      <w:pPr>
        <w:spacing w:after="0"/>
        <w:ind w:left="0"/>
        <w:jc w:val="both"/>
      </w:pPr>
      <w:r>
        <w:rPr>
          <w:rFonts w:ascii="Times New Roman"/>
          <w:b w:val="false"/>
          <w:i w:val="false"/>
          <w:color w:val="000000"/>
          <w:sz w:val="28"/>
        </w:rPr>
        <w:t>
      11) мемлекеттік аудиторлардың аудиторлық тапсырмалары (бұдан әрі – Аудиторлық тапсырмалар) – әрбір мемлекеттік аудитордың орындауы үшін міндетті, мемлекеттік аудитті жүргізу бағдарламасында (бұдан әрі – Аудит бағдарламасы) көзделген мәселелерге (немесе көрсеткіштерге) сәйкес келетін және мемлекеттік аудит объектісінде мемлекеттік аудит мақсатына қол жеткізуге бағытталған тапсырмалар айқындалған құжат;</w:t>
      </w:r>
    </w:p>
    <w:bookmarkEnd w:id="15"/>
    <w:bookmarkStart w:name="z24" w:id="16"/>
    <w:p>
      <w:pPr>
        <w:spacing w:after="0"/>
        <w:ind w:left="0"/>
        <w:jc w:val="both"/>
      </w:pPr>
      <w:r>
        <w:rPr>
          <w:rFonts w:ascii="Times New Roman"/>
          <w:b w:val="false"/>
          <w:i w:val="false"/>
          <w:color w:val="000000"/>
          <w:sz w:val="28"/>
        </w:rPr>
        <w:t>
      12)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органдарға, ұйымдар мен лауазымды адамдарға жіберілетін, орындау үшін міндетті сыртқы мемлекеттік аудит және қаржылық бақылау органдарының актісі;</w:t>
      </w:r>
    </w:p>
    <w:bookmarkEnd w:id="16"/>
    <w:bookmarkStart w:name="z25" w:id="17"/>
    <w:p>
      <w:pPr>
        <w:spacing w:after="0"/>
        <w:ind w:left="0"/>
        <w:jc w:val="both"/>
      </w:pPr>
      <w:r>
        <w:rPr>
          <w:rFonts w:ascii="Times New Roman"/>
          <w:b w:val="false"/>
          <w:i w:val="false"/>
          <w:color w:val="000000"/>
          <w:sz w:val="28"/>
        </w:rPr>
        <w:t>
      13) сыртқы мемлекеттік аудит және қаржылық бақылау органдары – Жоғары аудиторлық палата, Тексеру комиссиялары;</w:t>
      </w:r>
    </w:p>
    <w:bookmarkEnd w:id="17"/>
    <w:bookmarkStart w:name="z26" w:id="18"/>
    <w:p>
      <w:pPr>
        <w:spacing w:after="0"/>
        <w:ind w:left="0"/>
        <w:jc w:val="both"/>
      </w:pPr>
      <w:r>
        <w:rPr>
          <w:rFonts w:ascii="Times New Roman"/>
          <w:b w:val="false"/>
          <w:i w:val="false"/>
          <w:color w:val="000000"/>
          <w:sz w:val="28"/>
        </w:rPr>
        <w:t xml:space="preserve">
      14)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bookmarkEnd w:id="18"/>
    <w:bookmarkStart w:name="z27" w:id="19"/>
    <w:p>
      <w:pPr>
        <w:spacing w:after="0"/>
        <w:ind w:left="0"/>
        <w:jc w:val="both"/>
      </w:pPr>
      <w:r>
        <w:rPr>
          <w:rFonts w:ascii="Times New Roman"/>
          <w:b w:val="false"/>
          <w:i w:val="false"/>
          <w:color w:val="000000"/>
          <w:sz w:val="28"/>
        </w:rPr>
        <w:t>
      15) цифрлық жүйенің "Мемлекеттік аудит объектісінің кабинеті" модулі (бұдан әрі – мемлекеттік аудит объектісінің цифрлық жүйесі) – мемлекеттік аудит объектісінің цифрлық жүйеге қашықтан қол жеткізуі.";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9" w:id="20"/>
    <w:p>
      <w:pPr>
        <w:spacing w:after="0"/>
        <w:ind w:left="0"/>
        <w:jc w:val="both"/>
      </w:pPr>
      <w:r>
        <w:rPr>
          <w:rFonts w:ascii="Times New Roman"/>
          <w:b w:val="false"/>
          <w:i w:val="false"/>
          <w:color w:val="000000"/>
          <w:sz w:val="28"/>
        </w:rPr>
        <w:t xml:space="preserve">
      "8. Сыртқы мемлекеттік аудит және қаржылық бақылау органдары өзара, сондай-ақ мемлекеттік аудит және қаржылық бақылау органдарымен жүргізетін бірлескен және қатар тексерулерді жоспарлау және жүргізу тәртібі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8"/>
        </w:rPr>
        <w:t>бұйрығымен</w:t>
      </w:r>
      <w:r>
        <w:rPr>
          <w:rFonts w:ascii="Times New Roman"/>
          <w:b w:val="false"/>
          <w:i w:val="false"/>
          <w:color w:val="000000"/>
          <w:sz w:val="28"/>
        </w:rPr>
        <w:t xml:space="preserve"> бірлесіп бекітілген Мемлекеттік аудит және қаржылық бақылау органдарымен өзара іс-қимыл қағидаларымен (Нормативтік құқықтық актілерді мемлекеттік тіркеу тізілімінде № 12577 болып тіркелген, бұдан әрі – Мемлекеттік аудит және қаржылық бақылау органдарымен өзара іс-қимыл қағидалары) регламенттелген.";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31" w:id="21"/>
    <w:p>
      <w:pPr>
        <w:spacing w:after="0"/>
        <w:ind w:left="0"/>
        <w:jc w:val="both"/>
      </w:pPr>
      <w:r>
        <w:rPr>
          <w:rFonts w:ascii="Times New Roman"/>
          <w:b w:val="false"/>
          <w:i w:val="false"/>
          <w:color w:val="000000"/>
          <w:sz w:val="28"/>
        </w:rPr>
        <w:t>
      "11. Жоғары аудиторлық палатаның және Тексеру комиссияларының мемлекеттік аудит объектілерінің тізбесі цифрлық жүйеде қалыптастырылады.";</w:t>
      </w:r>
    </w:p>
    <w:bookmarkEnd w:id="21"/>
    <w:bookmarkStart w:name="z32" w:id="2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2"/>
    <w:bookmarkStart w:name="z33" w:id="23"/>
    <w:p>
      <w:pPr>
        <w:spacing w:after="0"/>
        <w:ind w:left="0"/>
        <w:jc w:val="both"/>
      </w:pPr>
      <w:r>
        <w:rPr>
          <w:rFonts w:ascii="Times New Roman"/>
          <w:b w:val="false"/>
          <w:i w:val="false"/>
          <w:color w:val="000000"/>
          <w:sz w:val="28"/>
        </w:rPr>
        <w:t>
      "2) мыналар:</w:t>
      </w:r>
    </w:p>
    <w:bookmarkEnd w:id="23"/>
    <w:bookmarkStart w:name="z34" w:id="24"/>
    <w:p>
      <w:pPr>
        <w:spacing w:after="0"/>
        <w:ind w:left="0"/>
        <w:jc w:val="both"/>
      </w:pPr>
      <w:r>
        <w:rPr>
          <w:rFonts w:ascii="Times New Roman"/>
          <w:b w:val="false"/>
          <w:i w:val="false"/>
          <w:color w:val="000000"/>
          <w:sz w:val="28"/>
        </w:rPr>
        <w:t>
      кезекті қаржы жылындағы республикалық бюджеттің атқарылуы туралы Қазақстан Республикасы Үкіметінің және Жоғары аудиторлық палатаның есептерін қарау қорытындылары бойынша берілген Қазақстан Республикасы Құрылтайының ұсынымдары;</w:t>
      </w:r>
    </w:p>
    <w:bookmarkEnd w:id="24"/>
    <w:bookmarkStart w:name="z35" w:id="25"/>
    <w:p>
      <w:pPr>
        <w:spacing w:after="0"/>
        <w:ind w:left="0"/>
        <w:jc w:val="both"/>
      </w:pPr>
      <w:r>
        <w:rPr>
          <w:rFonts w:ascii="Times New Roman"/>
          <w:b w:val="false"/>
          <w:i w:val="false"/>
          <w:color w:val="000000"/>
          <w:sz w:val="28"/>
        </w:rPr>
        <w:t>
      кезекті қаржы жылындағы жергілікті бюджеттің атқарылуы туралы және Тексеру комиссияларының есептерін қарау нәтижелері бойынша берілген тиісті мәслихаттардың ұсынымдары;</w:t>
      </w:r>
    </w:p>
    <w:bookmarkEnd w:id="25"/>
    <w:bookmarkStart w:name="z36" w:id="26"/>
    <w:p>
      <w:pPr>
        <w:spacing w:after="0"/>
        <w:ind w:left="0"/>
        <w:jc w:val="both"/>
      </w:pPr>
      <w:r>
        <w:rPr>
          <w:rFonts w:ascii="Times New Roman"/>
          <w:b w:val="false"/>
          <w:i w:val="false"/>
          <w:color w:val="000000"/>
          <w:sz w:val="28"/>
        </w:rPr>
        <w:t>
      құқық қорғау және арнайы мемлекеттік органдардың ұсыныстары (ақпараты);</w:t>
      </w:r>
    </w:p>
    <w:bookmarkEnd w:id="26"/>
    <w:bookmarkStart w:name="z37" w:id="27"/>
    <w:p>
      <w:pPr>
        <w:spacing w:after="0"/>
        <w:ind w:left="0"/>
        <w:jc w:val="both"/>
      </w:pPr>
      <w:r>
        <w:rPr>
          <w:rFonts w:ascii="Times New Roman"/>
          <w:b w:val="false"/>
          <w:i w:val="false"/>
          <w:color w:val="000000"/>
          <w:sz w:val="28"/>
        </w:rPr>
        <w:t>
      шет елдердің жоғары мемлекеттік аудит органдарының бірлескен және қатар аудиторлық іс-шаралар жүргізу бойынша, сондай-ақ тексеру комиссияларының бірлескен (қатар) аудитті жүзеге асыру бойынша ұсыныстары;</w:t>
      </w:r>
    </w:p>
    <w:bookmarkEnd w:id="27"/>
    <w:bookmarkStart w:name="z38" w:id="28"/>
    <w:p>
      <w:pPr>
        <w:spacing w:after="0"/>
        <w:ind w:left="0"/>
        <w:jc w:val="both"/>
      </w:pPr>
      <w:r>
        <w:rPr>
          <w:rFonts w:ascii="Times New Roman"/>
          <w:b w:val="false"/>
          <w:i w:val="false"/>
          <w:color w:val="000000"/>
          <w:sz w:val="28"/>
        </w:rPr>
        <w:t>
      мемлекеттік органдардың, тексеру комиссияларының, жеке және заңды тұлғалардың жолданымдары;</w:t>
      </w:r>
    </w:p>
    <w:bookmarkEnd w:id="28"/>
    <w:bookmarkStart w:name="z39" w:id="29"/>
    <w:p>
      <w:pPr>
        <w:spacing w:after="0"/>
        <w:ind w:left="0"/>
        <w:jc w:val="both"/>
      </w:pPr>
      <w:r>
        <w:rPr>
          <w:rFonts w:ascii="Times New Roman"/>
          <w:b w:val="false"/>
          <w:i w:val="false"/>
          <w:color w:val="000000"/>
          <w:sz w:val="28"/>
        </w:rPr>
        <w:t>
      бюджет қаражаты мен активтердің қалыптастырылуы және жұмсалуы, Мемлекеттік жоспарлау жүйесі құжаттарының және бюджеттік инвестициялардың іске асырылуы барысындағы бұзушылықтар туралы бұқаралық ақпарат құралдарын мониторингілеу нәтижелері Тізбеге қосудың орындылығы тұрғысынан талданады.";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"28. Жоғары аудиторлық палатаның (Тексеру комиссиясының) Мемлекеттік аудит объектілерінің тізбесі бекітілгеннен кейін бес жұмыс күні ішінде Жоғары аудиторлық палатаның (Тексеру комиссиясының) регламентінде көзделген тәртіппен отырыстарды өткізу күндері айқындалады.";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"32. Аудиторлық іс-шараны жүргізуге дайындық оның бастапқы кезеңі болып табылады, онда:</w:t>
      </w:r>
    </w:p>
    <w:bookmarkEnd w:id="31"/>
    <w:bookmarkStart w:name="z44" w:id="32"/>
    <w:p>
      <w:pPr>
        <w:spacing w:after="0"/>
        <w:ind w:left="0"/>
        <w:jc w:val="both"/>
      </w:pPr>
      <w:r>
        <w:rPr>
          <w:rFonts w:ascii="Times New Roman"/>
          <w:b w:val="false"/>
          <w:i w:val="false"/>
          <w:color w:val="000000"/>
          <w:sz w:val="28"/>
        </w:rPr>
        <w:t>
      1) мемлекеттік аудит тобын қалыптастыру;</w:t>
      </w:r>
    </w:p>
    <w:bookmarkEnd w:id="32"/>
    <w:bookmarkStart w:name="z45" w:id="33"/>
    <w:p>
      <w:pPr>
        <w:spacing w:after="0"/>
        <w:ind w:left="0"/>
        <w:jc w:val="both"/>
      </w:pPr>
      <w:r>
        <w:rPr>
          <w:rFonts w:ascii="Times New Roman"/>
          <w:b w:val="false"/>
          <w:i w:val="false"/>
          <w:color w:val="000000"/>
          <w:sz w:val="28"/>
        </w:rPr>
        <w:t>
      2) мемлекеттік аудит объектілерін алдын ала зерделеу;</w:t>
      </w:r>
    </w:p>
    <w:bookmarkEnd w:id="33"/>
    <w:bookmarkStart w:name="z46" w:id="34"/>
    <w:p>
      <w:pPr>
        <w:spacing w:after="0"/>
        <w:ind w:left="0"/>
        <w:jc w:val="both"/>
      </w:pPr>
      <w:r>
        <w:rPr>
          <w:rFonts w:ascii="Times New Roman"/>
          <w:b w:val="false"/>
          <w:i w:val="false"/>
          <w:color w:val="000000"/>
          <w:sz w:val="28"/>
        </w:rPr>
        <w:t>
      3) тексеруді тағайындау туралы актілер болып табылатын Аудит бағдарламасын, Аудиторлық тапсырмаларды, аудиторлық іс-шараны, бірлескен және қатар тексерулерді жүргізуге тапсырманы (бұдан әрі – Тапсырма) жасау жүзеге асырылады.";</w:t>
      </w:r>
    </w:p>
    <w:bookmarkEnd w:id="34"/>
    <w:bookmarkStart w:name="z47" w:id="35"/>
    <w:p>
      <w:pPr>
        <w:spacing w:after="0"/>
        <w:ind w:left="0"/>
        <w:jc w:val="both"/>
      </w:pPr>
      <w:r>
        <w:rPr>
          <w:rFonts w:ascii="Times New Roman"/>
          <w:b w:val="false"/>
          <w:i w:val="false"/>
          <w:color w:val="000000"/>
          <w:sz w:val="28"/>
        </w:rPr>
        <w:t xml:space="preserve">
      мынадай мазмұндағы 32-1-тармақпен толықтырылсын: </w:t>
      </w:r>
    </w:p>
    <w:bookmarkEnd w:id="35"/>
    <w:bookmarkStart w:name="z48" w:id="36"/>
    <w:p>
      <w:pPr>
        <w:spacing w:after="0"/>
        <w:ind w:left="0"/>
        <w:jc w:val="both"/>
      </w:pPr>
      <w:r>
        <w:rPr>
          <w:rFonts w:ascii="Times New Roman"/>
          <w:b w:val="false"/>
          <w:i w:val="false"/>
          <w:color w:val="000000"/>
          <w:sz w:val="28"/>
        </w:rPr>
        <w:t>
      "32-1. Электрондық мемлекеттік аудит Заңның 1-бабына сәйкес мыналар:</w:t>
      </w:r>
    </w:p>
    <w:bookmarkEnd w:id="36"/>
    <w:bookmarkStart w:name="z49" w:id="37"/>
    <w:p>
      <w:pPr>
        <w:spacing w:after="0"/>
        <w:ind w:left="0"/>
        <w:jc w:val="both"/>
      </w:pPr>
      <w:r>
        <w:rPr>
          <w:rFonts w:ascii="Times New Roman"/>
          <w:b w:val="false"/>
          <w:i w:val="false"/>
          <w:color w:val="000000"/>
          <w:sz w:val="28"/>
        </w:rPr>
        <w:t>
      1) мемлекеттік аудит объектісінің цифрлық жүйесінің өнеркәсіптік пайдалануға енгізілуі және оның толыққанды жұмыс істеуі;</w:t>
      </w:r>
    </w:p>
    <w:bookmarkEnd w:id="37"/>
    <w:bookmarkStart w:name="z50" w:id="38"/>
    <w:p>
      <w:pPr>
        <w:spacing w:after="0"/>
        <w:ind w:left="0"/>
        <w:jc w:val="both"/>
      </w:pPr>
      <w:r>
        <w:rPr>
          <w:rFonts w:ascii="Times New Roman"/>
          <w:b w:val="false"/>
          <w:i w:val="false"/>
          <w:color w:val="000000"/>
          <w:sz w:val="28"/>
        </w:rPr>
        <w:t>
      2) мемлекеттік аудит тобының мемлекеттік аудит объектісінің цифрлық жүйесін пайдалану жөніндегі техникалық оқумен қамтамасыз етілуі;</w:t>
      </w:r>
    </w:p>
    <w:bookmarkEnd w:id="38"/>
    <w:bookmarkStart w:name="z51" w:id="3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32-1-тармағының</w:t>
      </w:r>
      <w:r>
        <w:rPr>
          <w:rFonts w:ascii="Times New Roman"/>
          <w:b w:val="false"/>
          <w:i w:val="false"/>
          <w:color w:val="000000"/>
          <w:sz w:val="28"/>
        </w:rPr>
        <w:t xml:space="preserve"> 1) және 2) тармақшаларында көрсетілген техникалық параметрлер сақталған жағдайда мемлекеттік аудит тобына қашықтан қол жеткізу режимінде жұмыс істеу мүмкіндігін беру ескеріле отырып, цифрлық технологияларды қолдану арқылы қашықтан жүзеге асырылады.</w:t>
      </w:r>
    </w:p>
    <w:bookmarkEnd w:id="39"/>
    <w:bookmarkStart w:name="z52" w:id="40"/>
    <w:p>
      <w:pPr>
        <w:spacing w:after="0"/>
        <w:ind w:left="0"/>
        <w:jc w:val="both"/>
      </w:pPr>
      <w:r>
        <w:rPr>
          <w:rFonts w:ascii="Times New Roman"/>
          <w:b w:val="false"/>
          <w:i w:val="false"/>
          <w:color w:val="000000"/>
          <w:sz w:val="28"/>
        </w:rPr>
        <w:t>
      Мемлекеттік аудитті электрондық түрде жүргізу кезінде мемлекеттік аудит материалдарын жіберу және алу электрондық цифрлық қолтаңба арқылы цифрлық технологиялар қолданыла отырып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"50. Басқа мемлекеттік аудит және қаржылық бақылау органы жүргізген мемлекеттік аудит нәтижелері танылған жағдайда аудиторлық іс-шара жүргізілмейді немесе мемлекеттік аудит көлемдері қысқара отырып жүргізіледі. Тану нәтижелері Аудит бағдарламасын және Аудиторлық тапсырмаларды қалыптастыру кезінде ескеріледі.</w:t>
      </w:r>
    </w:p>
    <w:bookmarkEnd w:id="41"/>
    <w:bookmarkStart w:name="z55" w:id="42"/>
    <w:p>
      <w:pPr>
        <w:spacing w:after="0"/>
        <w:ind w:left="0"/>
        <w:jc w:val="both"/>
      </w:pPr>
      <w:r>
        <w:rPr>
          <w:rFonts w:ascii="Times New Roman"/>
          <w:b w:val="false"/>
          <w:i w:val="false"/>
          <w:color w:val="000000"/>
          <w:sz w:val="28"/>
        </w:rPr>
        <w:t>
      51. Қолда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42"/>
    <w:bookmarkStart w:name="z56" w:id="43"/>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нәтижелері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bookmarkEnd w:id="43"/>
    <w:bookmarkStart w:name="z57" w:id="44"/>
    <w:p>
      <w:pPr>
        <w:spacing w:after="0"/>
        <w:ind w:left="0"/>
        <w:jc w:val="both"/>
      </w:pPr>
      <w:r>
        <w:rPr>
          <w:rFonts w:ascii="Times New Roman"/>
          <w:b w:val="false"/>
          <w:i w:val="false"/>
          <w:color w:val="000000"/>
          <w:sz w:val="28"/>
        </w:rPr>
        <w:t>
      2) мемлекеттік аудит объектілері – мемлекеттік аудиторлардың арасында, бірлескен және қатар тексеру жүргізілген кезде мемлекеттік органдар мен мемлекеттік аудит және қаржылық бақылау органдары арасында бөлінеді;</w:t>
      </w:r>
    </w:p>
    <w:bookmarkEnd w:id="44"/>
    <w:bookmarkStart w:name="z58" w:id="45"/>
    <w:p>
      <w:pPr>
        <w:spacing w:after="0"/>
        <w:ind w:left="0"/>
        <w:jc w:val="both"/>
      </w:pPr>
      <w:r>
        <w:rPr>
          <w:rFonts w:ascii="Times New Roman"/>
          <w:b w:val="false"/>
          <w:i w:val="false"/>
          <w:color w:val="000000"/>
          <w:sz w:val="28"/>
        </w:rPr>
        <w:t>
      3) үстеме тексеру объектілері айқындалады;</w:t>
      </w:r>
    </w:p>
    <w:bookmarkEnd w:id="45"/>
    <w:bookmarkStart w:name="z59" w:id="46"/>
    <w:p>
      <w:pPr>
        <w:spacing w:after="0"/>
        <w:ind w:left="0"/>
        <w:jc w:val="both"/>
      </w:pPr>
      <w:r>
        <w:rPr>
          <w:rFonts w:ascii="Times New Roman"/>
          <w:b w:val="false"/>
          <w:i w:val="false"/>
          <w:color w:val="000000"/>
          <w:sz w:val="28"/>
        </w:rPr>
        <w:t>
      4) мемлекеттік аудит тобының құрамы нақтыланады (аудит тобы мүшелерінің мемлекеттік аудит объектілерімен үлестестігіне жүргізілген талдауды ескере отырып);</w:t>
      </w:r>
    </w:p>
    <w:bookmarkEnd w:id="46"/>
    <w:bookmarkStart w:name="z60" w:id="47"/>
    <w:p>
      <w:pPr>
        <w:spacing w:after="0"/>
        <w:ind w:left="0"/>
        <w:jc w:val="both"/>
      </w:pPr>
      <w:r>
        <w:rPr>
          <w:rFonts w:ascii="Times New Roman"/>
          <w:b w:val="false"/>
          <w:i w:val="false"/>
          <w:color w:val="000000"/>
          <w:sz w:val="28"/>
        </w:rPr>
        <w:t>
      5)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bookmarkEnd w:id="47"/>
    <w:bookmarkStart w:name="z61" w:id="48"/>
    <w:p>
      <w:pPr>
        <w:spacing w:after="0"/>
        <w:ind w:left="0"/>
        <w:jc w:val="both"/>
      </w:pPr>
      <w:r>
        <w:rPr>
          <w:rFonts w:ascii="Times New Roman"/>
          <w:b w:val="false"/>
          <w:i w:val="false"/>
          <w:color w:val="000000"/>
          <w:sz w:val="28"/>
        </w:rPr>
        <w:t>
      6) режимдік объектілерде мемлекеттік аудит жүргізілген жағдайларда рұқсат алу мәселелері пысықталады;</w:t>
      </w:r>
    </w:p>
    <w:bookmarkEnd w:id="48"/>
    <w:bookmarkStart w:name="z62" w:id="49"/>
    <w:p>
      <w:pPr>
        <w:spacing w:after="0"/>
        <w:ind w:left="0"/>
        <w:jc w:val="both"/>
      </w:pPr>
      <w:r>
        <w:rPr>
          <w:rFonts w:ascii="Times New Roman"/>
          <w:b w:val="false"/>
          <w:i w:val="false"/>
          <w:color w:val="000000"/>
          <w:sz w:val="28"/>
        </w:rPr>
        <w:t>
      7)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ақпараттың тізбесі жасалады;</w:t>
      </w:r>
    </w:p>
    <w:bookmarkEnd w:id="49"/>
    <w:bookmarkStart w:name="z63" w:id="50"/>
    <w:p>
      <w:pPr>
        <w:spacing w:after="0"/>
        <w:ind w:left="0"/>
        <w:jc w:val="both"/>
      </w:pPr>
      <w:r>
        <w:rPr>
          <w:rFonts w:ascii="Times New Roman"/>
          <w:b w:val="false"/>
          <w:i w:val="false"/>
          <w:color w:val="000000"/>
          <w:sz w:val="28"/>
        </w:rPr>
        <w:t>
      8) жоспарланған мемлекеттік аудитті жүргізуге қажетті ақпарат көздері айқындалады;</w:t>
      </w:r>
    </w:p>
    <w:bookmarkEnd w:id="50"/>
    <w:bookmarkStart w:name="z64" w:id="51"/>
    <w:p>
      <w:pPr>
        <w:spacing w:after="0"/>
        <w:ind w:left="0"/>
        <w:jc w:val="both"/>
      </w:pPr>
      <w:r>
        <w:rPr>
          <w:rFonts w:ascii="Times New Roman"/>
          <w:b w:val="false"/>
          <w:i w:val="false"/>
          <w:color w:val="000000"/>
          <w:sz w:val="28"/>
        </w:rPr>
        <w:t>
      9) аудит тобы мемлекеттік аудит объектілерін алдын ала зерделеудің нәтижелері туралы ақпаратты осы Қағидаларға 6-қосымшаға сәйкес нысан бойынша жасайды.";</w:t>
      </w:r>
    </w:p>
    <w:bookmarkEnd w:id="51"/>
    <w:bookmarkStart w:name="z65" w:id="52"/>
    <w:p>
      <w:pPr>
        <w:spacing w:after="0"/>
        <w:ind w:left="0"/>
        <w:jc w:val="both"/>
      </w:pPr>
      <w:r>
        <w:rPr>
          <w:rFonts w:ascii="Times New Roman"/>
          <w:b w:val="false"/>
          <w:i w:val="false"/>
          <w:color w:val="000000"/>
          <w:sz w:val="28"/>
        </w:rPr>
        <w:t xml:space="preserve">
      3-тараудың 1-бөлімі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52"/>
    <w:bookmarkStart w:name="z66" w:id="53"/>
    <w:p>
      <w:pPr>
        <w:spacing w:after="0"/>
        <w:ind w:left="0"/>
        <w:jc w:val="both"/>
      </w:pPr>
      <w:r>
        <w:rPr>
          <w:rFonts w:ascii="Times New Roman"/>
          <w:b w:val="false"/>
          <w:i w:val="false"/>
          <w:color w:val="000000"/>
          <w:sz w:val="28"/>
        </w:rPr>
        <w:t>
      "</w:t>
      </w:r>
      <w:r>
        <w:rPr>
          <w:rFonts w:ascii="Times New Roman"/>
          <w:b w:val="false"/>
          <w:i w:val="false"/>
          <w:color w:val="000000"/>
          <w:sz w:val="28"/>
        </w:rPr>
        <w:t>3-параграф</w:t>
      </w:r>
      <w:r>
        <w:rPr>
          <w:rFonts w:ascii="Times New Roman"/>
          <w:b w:val="false"/>
          <w:i w:val="false"/>
          <w:color w:val="000000"/>
          <w:sz w:val="28"/>
        </w:rPr>
        <w:t>. Аудит бағдарламасын, Аудиторлық тапсырмаларды және Тапсырмаларды жасау";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"53. Мемлекеттік аудит нәтижелерін тану (танымау) ескеріле отырып, мемлекеттік аудит объектілерін алдын ала зерделеудің негізінде мемлекеттік аудит тобы осы Қағидаларға 7-қосымшаға сәйкес нысан бойынша Аудит бағдарламасын, осы Қағидаларға 7-1-қосымшаға сәйкес нысан бойынша Аудиторлық тапсырмаларды, мемлекеттік аудит нәтижелерін тану қорытындылары бойынша Сараптамалық қорытындыны (тану рәсімі жүргізілген жағдайда) жасайды.";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абзацы мынадай редакцияда жазылсын:</w:t>
      </w:r>
    </w:p>
    <w:bookmarkStart w:name="z70" w:id="55"/>
    <w:p>
      <w:pPr>
        <w:spacing w:after="0"/>
        <w:ind w:left="0"/>
        <w:jc w:val="both"/>
      </w:pPr>
      <w:r>
        <w:rPr>
          <w:rFonts w:ascii="Times New Roman"/>
          <w:b w:val="false"/>
          <w:i w:val="false"/>
          <w:color w:val="000000"/>
          <w:sz w:val="28"/>
        </w:rPr>
        <w:t>
      "60. Сапа бақылауын жүргізу мақсатында мемлекеттік аудит жүргізуге жауапты құрылымдық бөлімше (Тексеру комиссиясының аудиторлық іс-шараны жүргізуге жауапты мүшесі) сапа бақылауын жүргізуге жауапты құрылымдық бөлімшеге (Тексеру комиссиясының регламентінде айқындалған құрылымдық бөлімшеге) Жоғары аудиторлық палатаның (Тексеру комиссиясының) регламентінде айқындалған тәртіппен: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бірінші бөлігі мынадай редакцияда жазылсын:</w:t>
      </w:r>
    </w:p>
    <w:bookmarkStart w:name="z72" w:id="56"/>
    <w:p>
      <w:pPr>
        <w:spacing w:after="0"/>
        <w:ind w:left="0"/>
        <w:jc w:val="both"/>
      </w:pPr>
      <w:r>
        <w:rPr>
          <w:rFonts w:ascii="Times New Roman"/>
          <w:b w:val="false"/>
          <w:i w:val="false"/>
          <w:color w:val="000000"/>
          <w:sz w:val="28"/>
        </w:rPr>
        <w:t>
      "62. Аудиторлық іс-шараға (негізгі кезеңге) шыққанға дейін Жоғары аудиторлық палатаның (Тексеру комиссиясының) регламентінде айқындалған тәртіппен Аудит бағдарламасын бекіту және Аудиторлық тапсырмалар мен Тапсырмаға қол қою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74" w:id="57"/>
    <w:p>
      <w:pPr>
        <w:spacing w:after="0"/>
        <w:ind w:left="0"/>
        <w:jc w:val="both"/>
      </w:pPr>
      <w:r>
        <w:rPr>
          <w:rFonts w:ascii="Times New Roman"/>
          <w:b w:val="false"/>
          <w:i w:val="false"/>
          <w:color w:val="000000"/>
          <w:sz w:val="28"/>
        </w:rPr>
        <w:t>
      "70. Мемлекеттік аудит объектісі басшысының міндеттерін атқару жөніндегі талап аудит объектісінің Кеңсесі арқылы электрондық құжат айналымының цифрлық жүйесі, пошта байланысы арқылы жіберіледі немесе қолма-қол жеткізіледі, мұнда оның бірінші данасы мемлекеттік аудит объектісінің Кеңсесінде, ал қабылданғаны туралы белгісі бар екінші данасы мемлекеттік аудиторда қалады және Аудиторлық есептің жобасына қоса тіркеледі.</w:t>
      </w:r>
    </w:p>
    <w:bookmarkEnd w:id="57"/>
    <w:bookmarkStart w:name="z75" w:id="58"/>
    <w:p>
      <w:pPr>
        <w:spacing w:after="0"/>
        <w:ind w:left="0"/>
        <w:jc w:val="both"/>
      </w:pPr>
      <w:r>
        <w:rPr>
          <w:rFonts w:ascii="Times New Roman"/>
          <w:b w:val="false"/>
          <w:i w:val="false"/>
          <w:color w:val="000000"/>
          <w:sz w:val="28"/>
        </w:rPr>
        <w:t xml:space="preserve">
      Мемлекеттік аудит объектісі Тапсырмада көрсетілген мемлекеттік аудитті жүргізу мерзімі ішінде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негіздемелер мен растайтын құжаттарды қоса бере отырып, Жоғары аудиторлық палатаға (Тексеру комиссиясына) Аудиторлық қорытындыда қамтылған мәліметтерге қол жеткізуді шектеу қажеттілігі туралы хабарлама жібереді.";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77" w:id="59"/>
    <w:p>
      <w:pPr>
        <w:spacing w:after="0"/>
        <w:ind w:left="0"/>
        <w:jc w:val="both"/>
      </w:pPr>
      <w:r>
        <w:rPr>
          <w:rFonts w:ascii="Times New Roman"/>
          <w:b w:val="false"/>
          <w:i w:val="false"/>
          <w:color w:val="000000"/>
          <w:sz w:val="28"/>
        </w:rPr>
        <w:t xml:space="preserve">
      "72. Мемлекеттік аудит объектісінің лауазымды адамдары мемлекеттік аудит объектісіне кіргізуден бас тартқан жағдайда және (немесе) аудиторлық іс-шараны жүргізуге кедергі келтірген кезде, сондай-ақ талап етілген құжаттарды ұсынбаған жағдайда мемлекеттік аудитор екінші күннен кешіктірмей осы Қағидаларға 11-қосымшаға сәйкес нысан бойынша мемлекеттік аудит объектісіне кіргізуден бас тарту фактісі бойынша акті және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ӘҚБтК) негізінде және онда көзделген тәртіппен әкімшілік құқық бұзушылық туралы хаттама жасайды.";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79" w:id="60"/>
    <w:p>
      <w:pPr>
        <w:spacing w:after="0"/>
        <w:ind w:left="0"/>
        <w:jc w:val="both"/>
      </w:pPr>
      <w:r>
        <w:rPr>
          <w:rFonts w:ascii="Times New Roman"/>
          <w:b w:val="false"/>
          <w:i w:val="false"/>
          <w:color w:val="000000"/>
          <w:sz w:val="28"/>
        </w:rPr>
        <w:t>
      "74. Аудиторлық іс-шараны тоқтата тұру Жоғары аудиторлық палата (Тексеру комиссиясы) Төрағасының бастамасы бойынша Жоғары аудиторлық палатаның (Тексеру комиссиясының) регламентінде айқындалған тәртіппен:</w:t>
      </w:r>
    </w:p>
    <w:bookmarkEnd w:id="60"/>
    <w:bookmarkStart w:name="z80" w:id="61"/>
    <w:p>
      <w:pPr>
        <w:spacing w:after="0"/>
        <w:ind w:left="0"/>
        <w:jc w:val="both"/>
      </w:pPr>
      <w:r>
        <w:rPr>
          <w:rFonts w:ascii="Times New Roman"/>
          <w:b w:val="false"/>
          <w:i w:val="false"/>
          <w:color w:val="000000"/>
          <w:sz w:val="28"/>
        </w:rPr>
        <w:t>
      1) мемлекеттік аудит объектісі мемлекеттік аудитті жүргізуге кедергі келтіретін мән-жайларды жоймаған кезде;</w:t>
      </w:r>
    </w:p>
    <w:bookmarkEnd w:id="61"/>
    <w:bookmarkStart w:name="z81" w:id="62"/>
    <w:p>
      <w:pPr>
        <w:spacing w:after="0"/>
        <w:ind w:left="0"/>
        <w:jc w:val="both"/>
      </w:pPr>
      <w:r>
        <w:rPr>
          <w:rFonts w:ascii="Times New Roman"/>
          <w:b w:val="false"/>
          <w:i w:val="false"/>
          <w:color w:val="000000"/>
          <w:sz w:val="28"/>
        </w:rPr>
        <w:t>
      2) Қазақстан Республикасы Президентінің және оның Әкімшілігінің, құқық қорғау және арнаулы мемлекеттік органдардың келіп түскен сұрау салулары негізінде;</w:t>
      </w:r>
    </w:p>
    <w:bookmarkEnd w:id="62"/>
    <w:bookmarkStart w:name="z82" w:id="63"/>
    <w:p>
      <w:pPr>
        <w:spacing w:after="0"/>
        <w:ind w:left="0"/>
        <w:jc w:val="both"/>
      </w:pPr>
      <w:r>
        <w:rPr>
          <w:rFonts w:ascii="Times New Roman"/>
          <w:b w:val="false"/>
          <w:i w:val="false"/>
          <w:color w:val="000000"/>
          <w:sz w:val="28"/>
        </w:rPr>
        <w:t>
      3) осы Қағидалардың 108-тармағына сәйкес мемлекеттік аудит нәтижелері қайта тексерілген жағдайда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84" w:id="64"/>
    <w:p>
      <w:pPr>
        <w:spacing w:after="0"/>
        <w:ind w:left="0"/>
        <w:jc w:val="both"/>
      </w:pPr>
      <w:r>
        <w:rPr>
          <w:rFonts w:ascii="Times New Roman"/>
          <w:b w:val="false"/>
          <w:i w:val="false"/>
          <w:color w:val="000000"/>
          <w:sz w:val="28"/>
        </w:rPr>
        <w:t>
      "81. Мемлекеттік аудит және қаржылық бақылау органы жүргізген мемлекеттік аудит нәтижелері танылып, мемлекеттік аудиттің көлемі өзгерген кезде Мемлекеттік аудит объектілерінің тізбесіне, Аудит бағдарламасына және Аудиторлық тапсырмаларға өзгерістер енгізіледі.";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"83. Егер мемлекеттік аудитор Тапсырмада көрсетілген мерзімдерге дейін аудиторлық іс-шараны аяқтаса, онда мемлекеттік аудитор Аудиторлық тапсырмаларда бекітілген мемлекеттік аудит мәселелері бойынша оның нәтижелері туралы қол қойылған ақпаратты аудит тобының жетекшісіне, ал ол болмаған жағдайда мемлекеттік аудит объектісінде болған мемлекеттік аудиторға ұсынады, ол аудиторлық есепке қосымша және оның нәтижелерін аудиторлық есепке қосу үшін негіз болып табылады.";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88" w:id="66"/>
    <w:p>
      <w:pPr>
        <w:spacing w:after="0"/>
        <w:ind w:left="0"/>
        <w:jc w:val="both"/>
      </w:pPr>
      <w:r>
        <w:rPr>
          <w:rFonts w:ascii="Times New Roman"/>
          <w:b w:val="false"/>
          <w:i w:val="false"/>
          <w:color w:val="000000"/>
          <w:sz w:val="28"/>
        </w:rPr>
        <w:t>
      "86. Мемлекеттік аудитті жүргізу мерзімін ұзарту қажет болған, соның ішінде осы Қағидалардың 79 және 85-тармақтарында көзделген жағдайларда, Өтінімге тиісті өзгерістер енгізіле отырып, Жоғары аудиторлық палатаның (Тексеру комиссиясының) Төрағасы жоспарлауға және сапа бақылауын жүргізуге жауапты құрылымдық бөлімшелері (Тексеру комиссиясының регламентінде айқындалған құрылымдық бөлімшелер) басшыларының келісімімен Жоғары аудиторлық палатаның (Тексеру комиссиясының) аудиторлық іс-шараға жауапты мүшесінің жазбаша өтінішхаты бойынша ол аяқталғанға дейін кемінде бір жұмыс күні бұрын мерзімін ұзартады.</w:t>
      </w:r>
    </w:p>
    <w:bookmarkEnd w:id="66"/>
    <w:bookmarkStart w:name="z89" w:id="67"/>
    <w:p>
      <w:pPr>
        <w:spacing w:after="0"/>
        <w:ind w:left="0"/>
        <w:jc w:val="both"/>
      </w:pPr>
      <w:r>
        <w:rPr>
          <w:rFonts w:ascii="Times New Roman"/>
          <w:b w:val="false"/>
          <w:i w:val="false"/>
          <w:color w:val="000000"/>
          <w:sz w:val="28"/>
        </w:rPr>
        <w:t>
      Мемлекеттік аудит жүргізу мерзімі ұзартылған кезде Жоғары аудиторлық палатаның (Тексеру комиссиясының) аудиторлық іс-шараға жауапты мүшесі осы Қағидаларға 9-қосымшаға сәйкес нысан бойынша аудиторлық іс-шараны ұзарту туралы тапсырмаға (Актіге) қол қояды.";</w:t>
      </w:r>
    </w:p>
    <w:bookmarkEnd w:id="67"/>
    <w:bookmarkStart w:name="z90" w:id="68"/>
    <w:p>
      <w:pPr>
        <w:spacing w:after="0"/>
        <w:ind w:left="0"/>
        <w:jc w:val="both"/>
      </w:pPr>
      <w:r>
        <w:rPr>
          <w:rFonts w:ascii="Times New Roman"/>
          <w:b w:val="false"/>
          <w:i w:val="false"/>
          <w:color w:val="000000"/>
          <w:sz w:val="28"/>
        </w:rPr>
        <w:t>
      мынадай мазмұндағы 86-1-тармақпен толықтырылсын:</w:t>
      </w:r>
    </w:p>
    <w:bookmarkEnd w:id="68"/>
    <w:bookmarkStart w:name="z91" w:id="69"/>
    <w:p>
      <w:pPr>
        <w:spacing w:after="0"/>
        <w:ind w:left="0"/>
        <w:jc w:val="both"/>
      </w:pPr>
      <w:r>
        <w:rPr>
          <w:rFonts w:ascii="Times New Roman"/>
          <w:b w:val="false"/>
          <w:i w:val="false"/>
          <w:color w:val="000000"/>
          <w:sz w:val="28"/>
        </w:rPr>
        <w:t>
      "86-1. Аудиторлық іс-шараның жалпы мерзімін өзгертпей, мемлекеттік аудит объектілерінің бірінде аудит жүргізу мерзімін ұзарту қажет болған кезде (осы Қағидалардың 79 және 85-тармақтарында көзделген жағдайларды қоспағанда) мерзімді ұзарту туралы шешімді оның аяқталуына дейін кемінде бір жұмыс күні бұрын сапа бақылауын жүргізуге жауапты құрылымдық бөлімшенің (Тексеру комиссиясының регламентінде айқындалған құрылымдық бөлімшелер) және жоспарлауға жауапты құрылымдық бөлімшенің басшыларымен келісу бойынша мемлекеттік аудит жүргізуге жауапты құрылымдық бөлімше басшысының жазбаша өтінішхаты негізінде Жоғары аудиторлық палатаның (Тексеру комиссиясының) аудиторлық іс-шараға жауапты мүшесі Аудит бағдарламасына тиісті өзгерістер енгізе отырып қабылдайды.";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93" w:id="70"/>
    <w:p>
      <w:pPr>
        <w:spacing w:after="0"/>
        <w:ind w:left="0"/>
        <w:jc w:val="both"/>
      </w:pPr>
      <w:r>
        <w:rPr>
          <w:rFonts w:ascii="Times New Roman"/>
          <w:b w:val="false"/>
          <w:i w:val="false"/>
          <w:color w:val="000000"/>
          <w:sz w:val="28"/>
        </w:rPr>
        <w:t>
      "87. Аудиторлық іс-шараны жүргізу барысында Аудит бағдарламасына және Аудиторлық тапсырмаларға өзгерістер және (немесе) толықтырулар енгізу Жоғары аудиторлық палатаның (Тексеру комиссиясының) регламентінде айқындалған тәртіппен осы Қағидалардың 51, 52, 81-85-тармақтарында көзделген негіздер бойынша жүзеге асырылады.";</w:t>
      </w:r>
    </w:p>
    <w:bookmarkEnd w:id="70"/>
    <w:bookmarkStart w:name="z94" w:id="71"/>
    <w:p>
      <w:pPr>
        <w:spacing w:after="0"/>
        <w:ind w:left="0"/>
        <w:jc w:val="both"/>
      </w:pPr>
      <w:r>
        <w:rPr>
          <w:rFonts w:ascii="Times New Roman"/>
          <w:b w:val="false"/>
          <w:i w:val="false"/>
          <w:color w:val="000000"/>
          <w:sz w:val="28"/>
        </w:rPr>
        <w:t>
      мынадай мазмұндағы 87-1-тармақпен толықтырылсын:</w:t>
      </w:r>
    </w:p>
    <w:bookmarkEnd w:id="71"/>
    <w:bookmarkStart w:name="z95" w:id="72"/>
    <w:p>
      <w:pPr>
        <w:spacing w:after="0"/>
        <w:ind w:left="0"/>
        <w:jc w:val="both"/>
      </w:pPr>
      <w:r>
        <w:rPr>
          <w:rFonts w:ascii="Times New Roman"/>
          <w:b w:val="false"/>
          <w:i w:val="false"/>
          <w:color w:val="000000"/>
          <w:sz w:val="28"/>
        </w:rPr>
        <w:t xml:space="preserve">
      "87-1. Мемлекеттік аудит объектілерінің тізбесіне аудиторлық іс-шараны жүргізу мерзімдерін оның негізгі кезеңінде ұзарту мақсатында өзгерістер енгізу Қазақстан Республикасы Президентінің және оның Әкімшілігінің тапсырмалары болған кезде ғана, сондай-ақ Қазақстан Республикасы Құрылтайының, құқық қорғау және арнайы мемлекеттік органдардың сұрау салуларына, олардың құқық белгілейтін құжаттарды алып қоюына, мемлекеттік аудит нәтижелерін тануға, аудит объектісін басқа уәкілетті басқару органының қарамағына беруге не әкімшілік-аумақтық өзгеріске негізделген Жоғары аудиторлық палата Төрағасының бастамасы бойынша жүзеге асырылады.";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екінші бөлігі мынадай редакцияда жазылсын:</w:t>
      </w:r>
    </w:p>
    <w:bookmarkStart w:name="z97" w:id="73"/>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бұзушылықтар мен кемшіліктердің негіздемесі болып табылады.";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бөлігі мынадай редакцияда жазылсын:</w:t>
      </w:r>
    </w:p>
    <w:bookmarkStart w:name="z99" w:id="74"/>
    <w:p>
      <w:pPr>
        <w:spacing w:after="0"/>
        <w:ind w:left="0"/>
        <w:jc w:val="both"/>
      </w:pPr>
      <w:r>
        <w:rPr>
          <w:rFonts w:ascii="Times New Roman"/>
          <w:b w:val="false"/>
          <w:i w:val="false"/>
          <w:color w:val="000000"/>
          <w:sz w:val="28"/>
        </w:rPr>
        <w:t>
      "89. Мемлекеттік аудиторлар мен ассистенттер (мемлекеттік аудитті жүргізуге тартылған сарапшылар) іс жүзінде тауарларды жеткізу, қызметтерді көрсету және жекелеген жұмыс түрлерін (көлемдерін), соның ішінде субсидиялар, гранттар, нысаналы салымдар, қарыздар, кредиттер есебінен сатып алынғандарды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іріктеумен қамтылған барлық позициялар бойынша аудиторлық рәсімдерді қолдану негізінде бақылау өлшемін, тексеріп қарауды (бұдан әрі – бақылау өлшемі (тексеріп қарау) жүргізеді.";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01" w:id="75"/>
    <w:p>
      <w:pPr>
        <w:spacing w:after="0"/>
        <w:ind w:left="0"/>
        <w:jc w:val="both"/>
      </w:pPr>
      <w:r>
        <w:rPr>
          <w:rFonts w:ascii="Times New Roman"/>
          <w:b w:val="false"/>
          <w:i w:val="false"/>
          <w:color w:val="000000"/>
          <w:sz w:val="28"/>
        </w:rPr>
        <w:t xml:space="preserve">
      "95. Бұзушылықтың әрбір фактісі, сондай-ақ анықталған жүйелі кемшіліктер бұзушылықтың сипаты мен түрі, соның ішінде Жоғары аудиторлық палатаның 2025 жылғы 21 қарашадағы № 15-НҚ нормативтік қаулысымен бекітілген Мемлекеттік аудит және қаржылық бақылау объектілерінде анықталатын бұзушылықтар сыныптауышында көзделгендері сипаттала отырып, реттік тәртіппен нөмірленеді және жеке тармақпен (1-тармақ, 2-тармақ және тағы басқалар) тіркеледі. </w:t>
      </w:r>
    </w:p>
    <w:bookmarkEnd w:id="75"/>
    <w:bookmarkStart w:name="z102" w:id="76"/>
    <w:p>
      <w:pPr>
        <w:spacing w:after="0"/>
        <w:ind w:left="0"/>
        <w:jc w:val="both"/>
      </w:pPr>
      <w:r>
        <w:rPr>
          <w:rFonts w:ascii="Times New Roman"/>
          <w:b w:val="false"/>
          <w:i w:val="false"/>
          <w:color w:val="000000"/>
          <w:sz w:val="28"/>
        </w:rPr>
        <w:t>
      Бұзушылықтар сипаттамасында бұзушылықтарды растайтын құжаттарға сілтеме жасалады.</w:t>
      </w:r>
    </w:p>
    <w:bookmarkEnd w:id="76"/>
    <w:bookmarkStart w:name="z103" w:id="77"/>
    <w:p>
      <w:pPr>
        <w:spacing w:after="0"/>
        <w:ind w:left="0"/>
        <w:jc w:val="both"/>
      </w:pPr>
      <w:r>
        <w:rPr>
          <w:rFonts w:ascii="Times New Roman"/>
          <w:b w:val="false"/>
          <w:i w:val="false"/>
          <w:color w:val="000000"/>
          <w:sz w:val="28"/>
        </w:rPr>
        <w:t>
      Аудиторлық есепте бұзушылықтарға жол берілуі мүмкін жағдайларды тудыратын жүйелі кемшіліктер олардың туындау себептері көрсетіле отырып көрсетіледі.";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 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105" w:id="78"/>
    <w:p>
      <w:pPr>
        <w:spacing w:after="0"/>
        <w:ind w:left="0"/>
        <w:jc w:val="both"/>
      </w:pPr>
      <w:r>
        <w:rPr>
          <w:rFonts w:ascii="Times New Roman"/>
          <w:b w:val="false"/>
          <w:i w:val="false"/>
          <w:color w:val="000000"/>
          <w:sz w:val="28"/>
        </w:rPr>
        <w:t>
      "2) аудит нысанасы бойынша ағымдағы жағдай туралы ақпарат, соның ішінде проблемалық мәселелер мен жүйелі кемшіліктер (алдын ала зерделеу кезеңінде қамтылмаған қосымша фактілер анықталған жағдайда);</w:t>
      </w:r>
    </w:p>
    <w:bookmarkEnd w:id="78"/>
    <w:bookmarkStart w:name="z106" w:id="79"/>
    <w:p>
      <w:pPr>
        <w:spacing w:after="0"/>
        <w:ind w:left="0"/>
        <w:jc w:val="both"/>
      </w:pPr>
      <w:r>
        <w:rPr>
          <w:rFonts w:ascii="Times New Roman"/>
          <w:b w:val="false"/>
          <w:i w:val="false"/>
          <w:color w:val="000000"/>
          <w:sz w:val="28"/>
        </w:rPr>
        <w:t>
      3) мемлекеттік аудиторлар қол қойған және осы Қағидаларға 16-қосымшаға сәйкес нысандар бойынша жасалған аудиторлық іс-шараны жүргізу барысында анықталған жүйелі кемшіліктер бойынша 1-кесте (бар болса) (бұдан әрі – Жүйелі кемшіліктер бойынша 1-кесте) және аудиторлық іс-шараны жүргізу барысында анықталған кемшіліктер бойынша 2-кесте (бар болса) (бұдан әрі – Кемшіліктер бойынша 2-кесте);";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08" w:id="80"/>
    <w:p>
      <w:pPr>
        <w:spacing w:after="0"/>
        <w:ind w:left="0"/>
        <w:jc w:val="both"/>
      </w:pPr>
      <w:r>
        <w:rPr>
          <w:rFonts w:ascii="Times New Roman"/>
          <w:b w:val="false"/>
          <w:i w:val="false"/>
          <w:color w:val="000000"/>
          <w:sz w:val="28"/>
        </w:rPr>
        <w:t>
      "97. Осы Қағидалардың 96-тармағының 1), 3), 4), 6), 7), 9), 13) және 14) тармақшаларында көрсетілген құжаттарды және әкімшілік және қылмыстық құқық бұзушылық белгілері бар аудиторлық дәлелдемелерді қоспағанда, осы Қағидалардың 96-тармағында көрсетілген құжаттарды цифрлық форматта (егер жинау жалпыға қолжетімді көздерден не ресми цифрлық жүйелер арқылы жүзеге асырылған жағдайда) ұсынылады.";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110" w:id="81"/>
    <w:p>
      <w:pPr>
        <w:spacing w:after="0"/>
        <w:ind w:left="0"/>
        <w:jc w:val="both"/>
      </w:pPr>
      <w:r>
        <w:rPr>
          <w:rFonts w:ascii="Times New Roman"/>
          <w:b w:val="false"/>
          <w:i w:val="false"/>
          <w:color w:val="000000"/>
          <w:sz w:val="28"/>
        </w:rPr>
        <w:t>
      "106. Аудиторлық іс-шараның нәтижелерімен келіспеген жағдайда, мемлекеттік аудит объектісінің басшылығы Заңның 37-бабын ескере отырып, Аудиторлық есепке жазбаша қарсылықтарын қол қойылған Аудиторлық есеп мемлекеттік аудит объектісіне жіберілген күннен бастап он жұмыс күнінен аспайтын мерзімде сыртқы мемлекеттік аудит және қаржылық бақылау органына ұсынады.";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108-1</w:t>
      </w:r>
      <w:r>
        <w:rPr>
          <w:rFonts w:ascii="Times New Roman"/>
          <w:b w:val="false"/>
          <w:i w:val="false"/>
          <w:color w:val="000000"/>
          <w:sz w:val="28"/>
        </w:rPr>
        <w:t xml:space="preserve"> және </w:t>
      </w:r>
      <w:r>
        <w:rPr>
          <w:rFonts w:ascii="Times New Roman"/>
          <w:b w:val="false"/>
          <w:i w:val="false"/>
          <w:color w:val="000000"/>
          <w:sz w:val="28"/>
        </w:rPr>
        <w:t>108-2-тармақтар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113" w:id="82"/>
    <w:p>
      <w:pPr>
        <w:spacing w:after="0"/>
        <w:ind w:left="0"/>
        <w:jc w:val="both"/>
      </w:pPr>
      <w:r>
        <w:rPr>
          <w:rFonts w:ascii="Times New Roman"/>
          <w:b w:val="false"/>
          <w:i w:val="false"/>
          <w:color w:val="000000"/>
          <w:sz w:val="28"/>
        </w:rPr>
        <w:t>
      "110. Жүргізілген аудиторлық іс-шараның нәтижелері бойынша мемлекеттік аудитті жүргізуге жауапты құрылымдық бөлімше аудит жетекшісімен және тобымен, тартылған сарапшылармен бірлесіп, Жоғары аудиторлық палатаның аудиторлық іс-шараға жауапты мүшесінің жетекшілік етуімен (Тексеру комиссиясының аудиторлық іс-шараға жауапты мүшесі) Аудиторлық есептер жобаларының заң сараптамасының нәтижелері бойынша шығарылған заң қорытындысын, жергілікті жерге барып аудиторлық іс-шараны қайта тексеру (ол жүргізілген жағдайда) нәтижелерін ескере отырып, қол қойылған Аудиторлық есеп соңғы мемлекеттік аудит объектісіне жіберілгеннен кейін, Аудиторлық қорытындының, Аудиторлық іс-шара барысында анықталған жүйелі кемшіліктердің жиынтық кестесінің (бұдан әрі – Жиынтық кесте), Мемлекеттік аудиттің нәтижелері бойынша анықталған бұзушылықтар жиынтық тізілімінің (бұдан әрі – Жиынтық тізілім) және Қазақстан Республикасы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Нұсқаманың жобаларын дайындайды.";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 </w:t>
      </w:r>
    </w:p>
    <w:bookmarkStart w:name="z115" w:id="83"/>
    <w:p>
      <w:pPr>
        <w:spacing w:after="0"/>
        <w:ind w:left="0"/>
        <w:jc w:val="both"/>
      </w:pPr>
      <w:r>
        <w:rPr>
          <w:rFonts w:ascii="Times New Roman"/>
          <w:b w:val="false"/>
          <w:i w:val="false"/>
          <w:color w:val="000000"/>
          <w:sz w:val="28"/>
        </w:rPr>
        <w:t>
      "112. Аудиторлық қорытындының (оған (оларға) қатысты бөлігінде), нұсқаманың, Жиынтық кестенің және Жиынтық тізілімнің жобалары сапа бақылауы рәсімі жүргізілгеннен кейін Жоғары аудиторлық палатаның (Тексеру комиссиясының) аудиторлық іс-шараға жауапты мүшесінің қолы қойылып, Жоғары аудиторлық палатаның (Тексеру комиссиясының) отырысы өткізілгенге дейін жеті жұмыс күнінен кешіктірілмей мемлекеттік аудит объектісіне және мүдделі тараптарға қарау үшін жіберіледі.</w:t>
      </w:r>
    </w:p>
    <w:bookmarkEnd w:id="83"/>
    <w:bookmarkStart w:name="z116" w:id="84"/>
    <w:p>
      <w:pPr>
        <w:spacing w:after="0"/>
        <w:ind w:left="0"/>
        <w:jc w:val="both"/>
      </w:pPr>
      <w:r>
        <w:rPr>
          <w:rFonts w:ascii="Times New Roman"/>
          <w:b w:val="false"/>
          <w:i w:val="false"/>
          <w:color w:val="000000"/>
          <w:sz w:val="28"/>
        </w:rPr>
        <w:t>
      Мемлекеттік аудит объектісі және мүдделі тараптар Аудиторлық қорытындының (оған (оларға) қатысты бөлігінде), Нұсқаманың, Жиынтық кестенің және Жиынтық тізілімнің жобаларымен келіспеген жағдайда, Жоғары аудиторлық палатаға (Тексеру комиссиясына) жазбаша қарсылықтарын оларды алған күннен бастап екі жұмыс күнінен аспайтын мерзімде ұсынады.</w:t>
      </w:r>
    </w:p>
    <w:bookmarkEnd w:id="84"/>
    <w:bookmarkStart w:name="z117" w:id="85"/>
    <w:p>
      <w:pPr>
        <w:spacing w:after="0"/>
        <w:ind w:left="0"/>
        <w:jc w:val="both"/>
      </w:pPr>
      <w:r>
        <w:rPr>
          <w:rFonts w:ascii="Times New Roman"/>
          <w:b w:val="false"/>
          <w:i w:val="false"/>
          <w:color w:val="000000"/>
          <w:sz w:val="28"/>
        </w:rPr>
        <w:t>
      Аудиторлық қорытындының (оған (оларға) қатысты бөлігінде), Нұсқаманың, Жиынтық кестенің және Жиынтық тізілімнің жобаларына қарсылықтарды қарау нәтижелері бойынша мемлекеттік аудит объектісінің атына әрбір факт бойынша қабылданған және қабылданбаған дәлелдер көрсетіле отырып, дәлелді жауап жіберіледі.</w:t>
      </w:r>
    </w:p>
    <w:bookmarkEnd w:id="85"/>
    <w:bookmarkStart w:name="z118" w:id="86"/>
    <w:p>
      <w:pPr>
        <w:spacing w:after="0"/>
        <w:ind w:left="0"/>
        <w:jc w:val="both"/>
      </w:pPr>
      <w:r>
        <w:rPr>
          <w:rFonts w:ascii="Times New Roman"/>
          <w:b w:val="false"/>
          <w:i w:val="false"/>
          <w:color w:val="000000"/>
          <w:sz w:val="28"/>
        </w:rPr>
        <w:t xml:space="preserve">
      Аудиторлық есепке бұрын жіберілген қарсылықтарды қайталайтын, жиынтық кесте мен жиынтық тізілімге қатысты қарсылықтар қарауға жатпайды. </w:t>
      </w:r>
    </w:p>
    <w:bookmarkEnd w:id="86"/>
    <w:bookmarkStart w:name="z119" w:id="87"/>
    <w:p>
      <w:pPr>
        <w:spacing w:after="0"/>
        <w:ind w:left="0"/>
        <w:jc w:val="both"/>
      </w:pPr>
      <w:r>
        <w:rPr>
          <w:rFonts w:ascii="Times New Roman"/>
          <w:b w:val="false"/>
          <w:i w:val="false"/>
          <w:color w:val="000000"/>
          <w:sz w:val="28"/>
        </w:rPr>
        <w:t>
      Аудиторлық қорытындының, Жиынтық кестенің, Жиынтық тізілімнің және Нұсқаманың жобалары сапа бақылауын жүргізуге және құқықтық қамтамасыз етуге жауапты құрылымдық бөлімшелердің басшыларымен келісіледі және Жоғары аудиторлық палатаның (Тексеру комиссиясының) аудиторлық іс-шараға жауапты мүшесінің қолы қойылып, мемлекеттік аудит объектісіне Жоғары аудиторлық палатаның (Тексеру комиссиясының) отырысына дайындалу мақсатында Жоғары аудиторлық палатаның (Тексеру комиссиясының) отырысы өткізілгенге дейін екі жұмыс күнінен кешіктірілмей жіберіледі.</w:t>
      </w:r>
    </w:p>
    <w:bookmarkEnd w:id="87"/>
    <w:bookmarkStart w:name="z120" w:id="88"/>
    <w:p>
      <w:pPr>
        <w:spacing w:after="0"/>
        <w:ind w:left="0"/>
        <w:jc w:val="both"/>
      </w:pPr>
      <w:r>
        <w:rPr>
          <w:rFonts w:ascii="Times New Roman"/>
          <w:b w:val="false"/>
          <w:i w:val="false"/>
          <w:color w:val="000000"/>
          <w:sz w:val="28"/>
        </w:rPr>
        <w:t>
      Аудиторлық қорытынды, Нұсқама, Жиынтық кесте және Жиынтық тізілім жобаларының жасалуының сапасын және толықтығын өз құзыреті шегінде оларға қол қоятын барлық адам қамтамасыз етеді.</w:t>
      </w:r>
    </w:p>
    <w:bookmarkEnd w:id="88"/>
    <w:bookmarkStart w:name="z121" w:id="89"/>
    <w:p>
      <w:pPr>
        <w:spacing w:after="0"/>
        <w:ind w:left="0"/>
        <w:jc w:val="both"/>
      </w:pPr>
      <w:r>
        <w:rPr>
          <w:rFonts w:ascii="Times New Roman"/>
          <w:b w:val="false"/>
          <w:i w:val="false"/>
          <w:color w:val="000000"/>
          <w:sz w:val="28"/>
        </w:rPr>
        <w:t>
      Аудиторлық қорытындының, Жиынтық кестенің, Жиынтық тізілімнің, Қаулы мен Нұсқаманың жобалары мемлекеттік аудит объектілері және мүдделі тараптар қарсылықтарының қаралуын ескере отырып, Жоғары аудиторлық палатаның (Тексеру комиссиясының) отырысына шығарылады.";</w:t>
      </w:r>
    </w:p>
    <w:bookmarkEnd w:id="89"/>
    <w:bookmarkStart w:name="z122" w:id="90"/>
    <w:p>
      <w:pPr>
        <w:spacing w:after="0"/>
        <w:ind w:left="0"/>
        <w:jc w:val="both"/>
      </w:pPr>
      <w:r>
        <w:rPr>
          <w:rFonts w:ascii="Times New Roman"/>
          <w:b w:val="false"/>
          <w:i w:val="false"/>
          <w:color w:val="000000"/>
          <w:sz w:val="28"/>
        </w:rPr>
        <w:t>
      мынадай мазмұндағы 112-1-тармақпен толықтырылсын:</w:t>
      </w:r>
    </w:p>
    <w:bookmarkEnd w:id="90"/>
    <w:bookmarkStart w:name="z123" w:id="91"/>
    <w:p>
      <w:pPr>
        <w:spacing w:after="0"/>
        <w:ind w:left="0"/>
        <w:jc w:val="both"/>
      </w:pPr>
      <w:r>
        <w:rPr>
          <w:rFonts w:ascii="Times New Roman"/>
          <w:b w:val="false"/>
          <w:i w:val="false"/>
          <w:color w:val="000000"/>
          <w:sz w:val="28"/>
        </w:rPr>
        <w:t>
      "112-1. Осы Қағидалардың 45, 51, 53, 58, 60, 62, 65, 69, 70, 71, 72, 85, 87, 90, 91, 92, 93, 104, 105, 106, 109, 110, 111 және 112-тармақтарында көзделген құжаттама цифрлық жүйеде қалыптастырылады.";</w:t>
      </w:r>
    </w:p>
    <w:bookmarkEnd w:id="91"/>
    <w:bookmarkStart w:name="z124" w:id="92"/>
    <w:p>
      <w:pPr>
        <w:spacing w:after="0"/>
        <w:ind w:left="0"/>
        <w:jc w:val="both"/>
      </w:pPr>
      <w:r>
        <w:rPr>
          <w:rFonts w:ascii="Times New Roman"/>
          <w:b w:val="false"/>
          <w:i w:val="false"/>
          <w:color w:val="000000"/>
          <w:sz w:val="28"/>
        </w:rPr>
        <w:t xml:space="preserve">
      117-тармақтың 4) </w:t>
      </w:r>
      <w:r>
        <w:rPr>
          <w:rFonts w:ascii="Times New Roman"/>
          <w:b w:val="false"/>
          <w:i w:val="false"/>
          <w:color w:val="000000"/>
          <w:sz w:val="28"/>
        </w:rPr>
        <w:t>тармақшасы</w:t>
      </w:r>
      <w:r>
        <w:rPr>
          <w:rFonts w:ascii="Times New Roman"/>
          <w:b w:val="false"/>
          <w:i w:val="false"/>
          <w:color w:val="000000"/>
          <w:sz w:val="28"/>
        </w:rPr>
        <w:t xml:space="preserve"> мынадай редакцияда жазылсын: </w:t>
      </w:r>
    </w:p>
    <w:bookmarkEnd w:id="92"/>
    <w:bookmarkStart w:name="z125" w:id="93"/>
    <w:p>
      <w:pPr>
        <w:spacing w:after="0"/>
        <w:ind w:left="0"/>
        <w:jc w:val="both"/>
      </w:pPr>
      <w:r>
        <w:rPr>
          <w:rFonts w:ascii="Times New Roman"/>
          <w:b w:val="false"/>
          <w:i w:val="false"/>
          <w:color w:val="000000"/>
          <w:sz w:val="28"/>
        </w:rPr>
        <w:t>
      "4) ықтимал шығындар мен жіберіп алған пайда сомалары көрсетіледі.";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 </w:t>
      </w:r>
    </w:p>
    <w:bookmarkStart w:name="z127" w:id="94"/>
    <w:p>
      <w:pPr>
        <w:spacing w:after="0"/>
        <w:ind w:left="0"/>
        <w:jc w:val="both"/>
      </w:pPr>
      <w:r>
        <w:rPr>
          <w:rFonts w:ascii="Times New Roman"/>
          <w:b w:val="false"/>
          <w:i w:val="false"/>
          <w:color w:val="000000"/>
          <w:sz w:val="28"/>
        </w:rPr>
        <w:t>
      "126. Қаулы мыналарды:</w:t>
      </w:r>
    </w:p>
    <w:bookmarkEnd w:id="94"/>
    <w:bookmarkStart w:name="z128" w:id="95"/>
    <w:p>
      <w:pPr>
        <w:spacing w:after="0"/>
        <w:ind w:left="0"/>
        <w:jc w:val="both"/>
      </w:pPr>
      <w:r>
        <w:rPr>
          <w:rFonts w:ascii="Times New Roman"/>
          <w:b w:val="false"/>
          <w:i w:val="false"/>
          <w:color w:val="000000"/>
          <w:sz w:val="28"/>
        </w:rPr>
        <w:t>
      1) жүргізілген аудиторлық іс-шараның қорытындысы бойынша дайындалған Аудиторлық қорытындыны бекіту туралы шешімді;</w:t>
      </w:r>
    </w:p>
    <w:bookmarkEnd w:id="95"/>
    <w:bookmarkStart w:name="z129" w:id="96"/>
    <w:p>
      <w:pPr>
        <w:spacing w:after="0"/>
        <w:ind w:left="0"/>
        <w:jc w:val="both"/>
      </w:pPr>
      <w:r>
        <w:rPr>
          <w:rFonts w:ascii="Times New Roman"/>
          <w:b w:val="false"/>
          <w:i w:val="false"/>
          <w:color w:val="000000"/>
          <w:sz w:val="28"/>
        </w:rPr>
        <w:t>
      2) Қазақстан Республикасының Үкіметіне және (немесе) астананың, (облыстың, республикалық маңызы бар қаланың, облыстық маңызы бар қаланың, ауданның) жергілікті атқарушы органына және (немесе) тиісті мәслихатқа, консультативтік-кеңесші органға Аудиторлық қорытындыны немесе одан үзіндіні беру туралы шешімді;</w:t>
      </w:r>
    </w:p>
    <w:bookmarkEnd w:id="96"/>
    <w:bookmarkStart w:name="z130" w:id="97"/>
    <w:p>
      <w:pPr>
        <w:spacing w:after="0"/>
        <w:ind w:left="0"/>
        <w:jc w:val="both"/>
      </w:pPr>
      <w:r>
        <w:rPr>
          <w:rFonts w:ascii="Times New Roman"/>
          <w:b w:val="false"/>
          <w:i w:val="false"/>
          <w:color w:val="000000"/>
          <w:sz w:val="28"/>
        </w:rPr>
        <w:t>
      3) Заңның 5-бабы 2-тармағының 3-1) тармақшасына және осы Қағидалардың 160-тармағына сәйкес материалдарды құқық қорғау органдарына жіберу туралы шешімді;</w:t>
      </w:r>
    </w:p>
    <w:bookmarkEnd w:id="97"/>
    <w:bookmarkStart w:name="z131" w:id="98"/>
    <w:p>
      <w:pPr>
        <w:spacing w:after="0"/>
        <w:ind w:left="0"/>
        <w:jc w:val="both"/>
      </w:pPr>
      <w:r>
        <w:rPr>
          <w:rFonts w:ascii="Times New Roman"/>
          <w:b w:val="false"/>
          <w:i w:val="false"/>
          <w:color w:val="000000"/>
          <w:sz w:val="28"/>
        </w:rPr>
        <w:t>
      4) Нұсқамаларды жіберу туралы шешімді қамтиды.";</w:t>
      </w:r>
    </w:p>
    <w:bookmarkEnd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 </w:t>
      </w:r>
    </w:p>
    <w:bookmarkStart w:name="z133" w:id="99"/>
    <w:p>
      <w:pPr>
        <w:spacing w:after="0"/>
        <w:ind w:left="0"/>
        <w:jc w:val="both"/>
      </w:pPr>
      <w:r>
        <w:rPr>
          <w:rFonts w:ascii="Times New Roman"/>
          <w:b w:val="false"/>
          <w:i w:val="false"/>
          <w:color w:val="000000"/>
          <w:sz w:val="28"/>
        </w:rPr>
        <w:t>
      "128. Қаулылар мен Аудиторлық қорытындыларды толық көлемінде мыналарға:</w:t>
      </w:r>
    </w:p>
    <w:bookmarkEnd w:id="99"/>
    <w:bookmarkStart w:name="z134" w:id="100"/>
    <w:p>
      <w:pPr>
        <w:spacing w:after="0"/>
        <w:ind w:left="0"/>
        <w:jc w:val="both"/>
      </w:pPr>
      <w:r>
        <w:rPr>
          <w:rFonts w:ascii="Times New Roman"/>
          <w:b w:val="false"/>
          <w:i w:val="false"/>
          <w:color w:val="000000"/>
          <w:sz w:val="28"/>
        </w:rPr>
        <w:t>
      Жоғары аудиторлық палата - Қазақстан Республикасы Президентінің Әкімшілігіне, Қазақстан Республикасының Үкіметіне және құқық қорғау органдарына және ұлттық қауіпсіздік органдарына;</w:t>
      </w:r>
    </w:p>
    <w:bookmarkEnd w:id="100"/>
    <w:bookmarkStart w:name="z135" w:id="101"/>
    <w:p>
      <w:pPr>
        <w:spacing w:after="0"/>
        <w:ind w:left="0"/>
        <w:jc w:val="both"/>
      </w:pPr>
      <w:r>
        <w:rPr>
          <w:rFonts w:ascii="Times New Roman"/>
          <w:b w:val="false"/>
          <w:i w:val="false"/>
          <w:color w:val="000000"/>
          <w:sz w:val="28"/>
        </w:rPr>
        <w:t>
      Тексеру комиссиялары - астананың, (облыстың, республикалық маңызы бар қаланың, облыстық маңызы бар қаланың, ауданның) жергілікті атқарушы органына, тиісті мәслихатқа және құқық қорғау органдарына және ұлттық қауіпсіздік органдарына жіберуі мүмкін.";</w:t>
      </w:r>
    </w:p>
    <w:bookmarkEnd w:id="101"/>
    <w:bookmarkStart w:name="z136" w:id="102"/>
    <w:p>
      <w:pPr>
        <w:spacing w:after="0"/>
        <w:ind w:left="0"/>
        <w:jc w:val="both"/>
      </w:pPr>
      <w:r>
        <w:rPr>
          <w:rFonts w:ascii="Times New Roman"/>
          <w:b w:val="false"/>
          <w:i w:val="false"/>
          <w:color w:val="000000"/>
          <w:sz w:val="28"/>
        </w:rPr>
        <w:t>
      3-тараудың 2-бөлімі мынадай мазмұндағы 4-параграф атауымен толықтырылсын:</w:t>
      </w:r>
    </w:p>
    <w:bookmarkEnd w:id="102"/>
    <w:bookmarkStart w:name="z137" w:id="103"/>
    <w:p>
      <w:pPr>
        <w:spacing w:after="0"/>
        <w:ind w:left="0"/>
        <w:jc w:val="both"/>
      </w:pPr>
      <w:r>
        <w:rPr>
          <w:rFonts w:ascii="Times New Roman"/>
          <w:b w:val="false"/>
          <w:i w:val="false"/>
          <w:color w:val="000000"/>
          <w:sz w:val="28"/>
        </w:rPr>
        <w:t>
      "4-параграф. Мемлекеттік аудит және қаржылық бақылау органдары аудитінің қорытындыларын қайта қарауды жүзеге асыру";</w:t>
      </w:r>
    </w:p>
    <w:bookmarkEnd w:id="103"/>
    <w:bookmarkStart w:name="z138" w:id="104"/>
    <w:p>
      <w:pPr>
        <w:spacing w:after="0"/>
        <w:ind w:left="0"/>
        <w:jc w:val="both"/>
      </w:pPr>
      <w:r>
        <w:rPr>
          <w:rFonts w:ascii="Times New Roman"/>
          <w:b w:val="false"/>
          <w:i w:val="false"/>
          <w:color w:val="000000"/>
          <w:sz w:val="28"/>
        </w:rPr>
        <w:t>
      мынадай мазмұндағы 129-1, 129-2, 129-3, 129-4, 129-5, 129-6, 129-7, 129-8, 129-9, 129-10, 129-11, 129-12, 129-13, 129-14, 129-15, 129-16, 129-17, 129-18, 129-19, 129-20, 129-21 және 129-22-тармақтармен толықтырылсын:</w:t>
      </w:r>
    </w:p>
    <w:bookmarkEnd w:id="104"/>
    <w:bookmarkStart w:name="z139" w:id="105"/>
    <w:p>
      <w:pPr>
        <w:spacing w:after="0"/>
        <w:ind w:left="0"/>
        <w:jc w:val="both"/>
      </w:pPr>
      <w:r>
        <w:rPr>
          <w:rFonts w:ascii="Times New Roman"/>
          <w:b w:val="false"/>
          <w:i w:val="false"/>
          <w:color w:val="000000"/>
          <w:sz w:val="28"/>
        </w:rPr>
        <w:t xml:space="preserve">
      "129-1. Жоғары аудиторлық палата Заңның 12-бабының 7-тармағына сәйкес мемлекеттік аудит және қаржылық бақылау органдары аудитінің қорытындыларын қайта қарайды. </w:t>
      </w:r>
    </w:p>
    <w:bookmarkEnd w:id="105"/>
    <w:bookmarkStart w:name="z140" w:id="106"/>
    <w:p>
      <w:pPr>
        <w:spacing w:after="0"/>
        <w:ind w:left="0"/>
        <w:jc w:val="both"/>
      </w:pPr>
      <w:r>
        <w:rPr>
          <w:rFonts w:ascii="Times New Roman"/>
          <w:b w:val="false"/>
          <w:i w:val="false"/>
          <w:color w:val="000000"/>
          <w:sz w:val="28"/>
        </w:rPr>
        <w:t>
      129-2. Жоғары аудиторлық палатаның шешімі бойынша мемлекеттік аудит қорытындыларын қайта қарау мынадай негіздер:</w:t>
      </w:r>
    </w:p>
    <w:bookmarkEnd w:id="106"/>
    <w:bookmarkStart w:name="z141" w:id="107"/>
    <w:p>
      <w:pPr>
        <w:spacing w:after="0"/>
        <w:ind w:left="0"/>
        <w:jc w:val="both"/>
      </w:pPr>
      <w:r>
        <w:rPr>
          <w:rFonts w:ascii="Times New Roman"/>
          <w:b w:val="false"/>
          <w:i w:val="false"/>
          <w:color w:val="000000"/>
          <w:sz w:val="28"/>
        </w:rPr>
        <w:t>
      1) мемлекеттік аудит және қаржылық бақылау жүргізу кезіндегі мүдделер қақтығысы;</w:t>
      </w:r>
    </w:p>
    <w:bookmarkEnd w:id="107"/>
    <w:bookmarkStart w:name="z142" w:id="108"/>
    <w:p>
      <w:pPr>
        <w:spacing w:after="0"/>
        <w:ind w:left="0"/>
        <w:jc w:val="both"/>
      </w:pPr>
      <w:r>
        <w:rPr>
          <w:rFonts w:ascii="Times New Roman"/>
          <w:b w:val="false"/>
          <w:i w:val="false"/>
          <w:color w:val="000000"/>
          <w:sz w:val="28"/>
        </w:rPr>
        <w:t>
      2) Жоғары аудиторлық палата Төрағасының бастамалары бойынша жүзеге асырылады.</w:t>
      </w:r>
    </w:p>
    <w:bookmarkEnd w:id="108"/>
    <w:bookmarkStart w:name="z143" w:id="109"/>
    <w:p>
      <w:pPr>
        <w:spacing w:after="0"/>
        <w:ind w:left="0"/>
        <w:jc w:val="both"/>
      </w:pPr>
      <w:r>
        <w:rPr>
          <w:rFonts w:ascii="Times New Roman"/>
          <w:b w:val="false"/>
          <w:i w:val="false"/>
          <w:color w:val="000000"/>
          <w:sz w:val="28"/>
        </w:rPr>
        <w:t>
      129-3. Осы Қағидалардың 129-1 және 129-2-тармақтарында көрсетілген негіздер бойынша аудит қорытындыларын қайта қарау туралы мәселені қарау нәтижелері бойынша Жоғары аудиторлық палатаның мүшесі Жоғары аудиторлық палата Төрағасының атына мемлекеттік аудит қорытындыларын қайта қарау туралы қызметтік жазбаны дайындайтын Жоғары аудиторлық палата аппаратының жауапты құрылымдық бөлімшесін айқындайды.</w:t>
      </w:r>
    </w:p>
    <w:bookmarkEnd w:id="109"/>
    <w:bookmarkStart w:name="z144" w:id="110"/>
    <w:p>
      <w:pPr>
        <w:spacing w:after="0"/>
        <w:ind w:left="0"/>
        <w:jc w:val="both"/>
      </w:pPr>
      <w:r>
        <w:rPr>
          <w:rFonts w:ascii="Times New Roman"/>
          <w:b w:val="false"/>
          <w:i w:val="false"/>
          <w:color w:val="000000"/>
          <w:sz w:val="28"/>
        </w:rPr>
        <w:t>
      129-4. Жоғары аудиторлық палатаның Төрағасы аудит қорытындыларын қайта қарау жөнінде шешім қабылдаған жағдайда, Жоғары аудиторлық палатаның Мемлекеттік аудит объектілерінің тізбесіне Жоғары аудиторлық палатаның регламентінде белгіленген тәртіппен өзгеріс енгізіледі.</w:t>
      </w:r>
    </w:p>
    <w:bookmarkEnd w:id="110"/>
    <w:bookmarkStart w:name="z145" w:id="111"/>
    <w:p>
      <w:pPr>
        <w:spacing w:after="0"/>
        <w:ind w:left="0"/>
        <w:jc w:val="both"/>
      </w:pPr>
      <w:r>
        <w:rPr>
          <w:rFonts w:ascii="Times New Roman"/>
          <w:b w:val="false"/>
          <w:i w:val="false"/>
          <w:color w:val="000000"/>
          <w:sz w:val="28"/>
        </w:rPr>
        <w:t xml:space="preserve">
      Аудит қорытындыларын қайта қарау үшін мемлекеттік аудит тобын қалыптастыру Жоғары аудиторлық палатаның регламентінде белгіленген тәртіппен жүзеге асырылады. </w:t>
      </w:r>
    </w:p>
    <w:bookmarkEnd w:id="111"/>
    <w:bookmarkStart w:name="z146" w:id="112"/>
    <w:p>
      <w:pPr>
        <w:spacing w:after="0"/>
        <w:ind w:left="0"/>
        <w:jc w:val="both"/>
      </w:pPr>
      <w:r>
        <w:rPr>
          <w:rFonts w:ascii="Times New Roman"/>
          <w:b w:val="false"/>
          <w:i w:val="false"/>
          <w:color w:val="000000"/>
          <w:sz w:val="28"/>
        </w:rPr>
        <w:t>
      129-5. Аудит қорытындыларын қайта қарау мемлекеттік аудит типіне байланысты мемлекеттік аудиттің тиісті рәсімдік стандартының талаптарына сәйкес жүзеге асырылады.</w:t>
      </w:r>
    </w:p>
    <w:bookmarkEnd w:id="112"/>
    <w:bookmarkStart w:name="z147" w:id="113"/>
    <w:p>
      <w:pPr>
        <w:spacing w:after="0"/>
        <w:ind w:left="0"/>
        <w:jc w:val="both"/>
      </w:pPr>
      <w:r>
        <w:rPr>
          <w:rFonts w:ascii="Times New Roman"/>
          <w:b w:val="false"/>
          <w:i w:val="false"/>
          <w:color w:val="000000"/>
          <w:sz w:val="28"/>
        </w:rPr>
        <w:t xml:space="preserve">
      129-6. Мемлекеттік аудит объектісіне шықпай (қашықтан) аудит қорытындыларын қайта қарау осы Қағидалардың 32-1-тармағына сәйкес электрондық тәсілмен жүргізіледі. </w:t>
      </w:r>
    </w:p>
    <w:bookmarkEnd w:id="113"/>
    <w:bookmarkStart w:name="z148" w:id="114"/>
    <w:p>
      <w:pPr>
        <w:spacing w:after="0"/>
        <w:ind w:left="0"/>
        <w:jc w:val="both"/>
      </w:pPr>
      <w:r>
        <w:rPr>
          <w:rFonts w:ascii="Times New Roman"/>
          <w:b w:val="false"/>
          <w:i w:val="false"/>
          <w:color w:val="000000"/>
          <w:sz w:val="28"/>
        </w:rPr>
        <w:t>
      129-7. Мемлекеттік аудиторлар деректерді жинауды:</w:t>
      </w:r>
    </w:p>
    <w:bookmarkEnd w:id="114"/>
    <w:bookmarkStart w:name="z149" w:id="115"/>
    <w:p>
      <w:pPr>
        <w:spacing w:after="0"/>
        <w:ind w:left="0"/>
        <w:jc w:val="both"/>
      </w:pPr>
      <w:r>
        <w:rPr>
          <w:rFonts w:ascii="Times New Roman"/>
          <w:b w:val="false"/>
          <w:i w:val="false"/>
          <w:color w:val="000000"/>
          <w:sz w:val="28"/>
        </w:rPr>
        <w:t>
      1) құжаттарды сұрау және алу: объект қажетті құжаттарды (қаржылық есептілік, бастапқы құжаттар, есепке алу тіркелімдері және т. б.) қауіпсіз арналар арқылы жүктейді;</w:t>
      </w:r>
    </w:p>
    <w:bookmarkEnd w:id="115"/>
    <w:bookmarkStart w:name="z150" w:id="116"/>
    <w:p>
      <w:pPr>
        <w:spacing w:after="0"/>
        <w:ind w:left="0"/>
        <w:jc w:val="both"/>
      </w:pPr>
      <w:r>
        <w:rPr>
          <w:rFonts w:ascii="Times New Roman"/>
          <w:b w:val="false"/>
          <w:i w:val="false"/>
          <w:color w:val="000000"/>
          <w:sz w:val="28"/>
        </w:rPr>
        <w:t>
      2) есеп жүйелерімен интеграция: мүмкін болса – деректерді жүктеп алу үшін ERP жүйелеріне, бухгалтерлік бағдарламаларға (мысалы, 1С, SAP және т.б.) қосылу;</w:t>
      </w:r>
    </w:p>
    <w:bookmarkEnd w:id="116"/>
    <w:bookmarkStart w:name="z151" w:id="117"/>
    <w:p>
      <w:pPr>
        <w:spacing w:after="0"/>
        <w:ind w:left="0"/>
        <w:jc w:val="both"/>
      </w:pPr>
      <w:r>
        <w:rPr>
          <w:rFonts w:ascii="Times New Roman"/>
          <w:b w:val="false"/>
          <w:i w:val="false"/>
          <w:color w:val="000000"/>
          <w:sz w:val="28"/>
        </w:rPr>
        <w:t>
      3) ауытқулар мен тәуекелдерді сәйкестендіру: бухгалтерлік жазбаларды, салық декларацияларын талдау, қалдықтарды салыстыру, ауытқуларды анықтау;</w:t>
      </w:r>
    </w:p>
    <w:bookmarkEnd w:id="117"/>
    <w:bookmarkStart w:name="z152" w:id="118"/>
    <w:p>
      <w:pPr>
        <w:spacing w:after="0"/>
        <w:ind w:left="0"/>
        <w:jc w:val="both"/>
      </w:pPr>
      <w:r>
        <w:rPr>
          <w:rFonts w:ascii="Times New Roman"/>
          <w:b w:val="false"/>
          <w:i w:val="false"/>
          <w:color w:val="000000"/>
          <w:sz w:val="28"/>
        </w:rPr>
        <w:t>
      4) мемлекеттік аудит объектісімен өзара іс-қимыл жасау (түсіндірмелерді, қосымша құжаттарды немесе растауларды онлайн режимінде сұрау) арқылы жүзеге асырады.</w:t>
      </w:r>
    </w:p>
    <w:bookmarkEnd w:id="118"/>
    <w:bookmarkStart w:name="z153" w:id="119"/>
    <w:p>
      <w:pPr>
        <w:spacing w:after="0"/>
        <w:ind w:left="0"/>
        <w:jc w:val="both"/>
      </w:pPr>
      <w:r>
        <w:rPr>
          <w:rFonts w:ascii="Times New Roman"/>
          <w:b w:val="false"/>
          <w:i w:val="false"/>
          <w:color w:val="000000"/>
          <w:sz w:val="28"/>
        </w:rPr>
        <w:t>
      129-8. Мемлекеттік аудит объектісіне шыға отырып, аудит қорытындыларын қайта қарау осы Қағидалардың 2-бөлімінің 1-параграфында көзделген тәртіппен жүзеге асырылады.</w:t>
      </w:r>
    </w:p>
    <w:bookmarkEnd w:id="119"/>
    <w:bookmarkStart w:name="z154" w:id="120"/>
    <w:p>
      <w:pPr>
        <w:spacing w:after="0"/>
        <w:ind w:left="0"/>
        <w:jc w:val="both"/>
      </w:pPr>
      <w:r>
        <w:rPr>
          <w:rFonts w:ascii="Times New Roman"/>
          <w:b w:val="false"/>
          <w:i w:val="false"/>
          <w:color w:val="000000"/>
          <w:sz w:val="28"/>
        </w:rPr>
        <w:t>
      129-9. Сәйкестік және тиімділік типтері бойынша аудит қорытындыларын қайта қарау мынадай көрсеткіштер:</w:t>
      </w:r>
    </w:p>
    <w:bookmarkEnd w:id="120"/>
    <w:bookmarkStart w:name="z155" w:id="121"/>
    <w:p>
      <w:pPr>
        <w:spacing w:after="0"/>
        <w:ind w:left="0"/>
        <w:jc w:val="both"/>
      </w:pPr>
      <w:r>
        <w:rPr>
          <w:rFonts w:ascii="Times New Roman"/>
          <w:b w:val="false"/>
          <w:i w:val="false"/>
          <w:color w:val="000000"/>
          <w:sz w:val="28"/>
        </w:rPr>
        <w:t>
      1) мемлекеттік аудит пен қаржылық бақылаудың негізгі қағидаттарына сәйкестігі;</w:t>
      </w:r>
    </w:p>
    <w:bookmarkEnd w:id="121"/>
    <w:bookmarkStart w:name="z156" w:id="122"/>
    <w:p>
      <w:pPr>
        <w:spacing w:after="0"/>
        <w:ind w:left="0"/>
        <w:jc w:val="both"/>
      </w:pPr>
      <w:r>
        <w:rPr>
          <w:rFonts w:ascii="Times New Roman"/>
          <w:b w:val="false"/>
          <w:i w:val="false"/>
          <w:color w:val="000000"/>
          <w:sz w:val="28"/>
        </w:rPr>
        <w:t xml:space="preserve">
      2) Аудит бағдарламасында көзделген қосымша сұрақтарды ескере отырып, сұрақтардың объективтілігі, толық қамтылуы және ашып көрсетілуі (қосымша сұрақтарды ескере отырып, сұрақтардың отыз пайыздан астамы); </w:t>
      </w:r>
    </w:p>
    <w:bookmarkEnd w:id="122"/>
    <w:bookmarkStart w:name="z157" w:id="123"/>
    <w:p>
      <w:pPr>
        <w:spacing w:after="0"/>
        <w:ind w:left="0"/>
        <w:jc w:val="both"/>
      </w:pPr>
      <w:r>
        <w:rPr>
          <w:rFonts w:ascii="Times New Roman"/>
          <w:b w:val="false"/>
          <w:i w:val="false"/>
          <w:color w:val="000000"/>
          <w:sz w:val="28"/>
        </w:rPr>
        <w:t>
      3) аудиторлық іріктеменің негіздемелері мен нәтижелерінің болмауы;</w:t>
      </w:r>
    </w:p>
    <w:bookmarkEnd w:id="123"/>
    <w:bookmarkStart w:name="z158" w:id="124"/>
    <w:p>
      <w:pPr>
        <w:spacing w:after="0"/>
        <w:ind w:left="0"/>
        <w:jc w:val="both"/>
      </w:pPr>
      <w:r>
        <w:rPr>
          <w:rFonts w:ascii="Times New Roman"/>
          <w:b w:val="false"/>
          <w:i w:val="false"/>
          <w:color w:val="000000"/>
          <w:sz w:val="28"/>
        </w:rPr>
        <w:t>
      4) аудиторлық дәлелдемелердің негізділігі, толықтығы және анықтығы (екі және одан да көп фактілер бойынша);</w:t>
      </w:r>
    </w:p>
    <w:bookmarkEnd w:id="124"/>
    <w:bookmarkStart w:name="z159" w:id="125"/>
    <w:p>
      <w:pPr>
        <w:spacing w:after="0"/>
        <w:ind w:left="0"/>
        <w:jc w:val="both"/>
      </w:pPr>
      <w:r>
        <w:rPr>
          <w:rFonts w:ascii="Times New Roman"/>
          <w:b w:val="false"/>
          <w:i w:val="false"/>
          <w:color w:val="000000"/>
          <w:sz w:val="28"/>
        </w:rPr>
        <w:t>
      5) мемлекеттік аудитті жүргізу барысында анықталмаған және аудиторлық есепте көрсетілмеген бұзушылықтар фактілерін анықтау, бұзушылықтарды тіркеу жөніндегі талаптарды сақтамау (екі және одан да көп фактілер бойынша);</w:t>
      </w:r>
    </w:p>
    <w:bookmarkEnd w:id="125"/>
    <w:bookmarkStart w:name="z160" w:id="126"/>
    <w:p>
      <w:pPr>
        <w:spacing w:after="0"/>
        <w:ind w:left="0"/>
        <w:jc w:val="both"/>
      </w:pPr>
      <w:r>
        <w:rPr>
          <w:rFonts w:ascii="Times New Roman"/>
          <w:b w:val="false"/>
          <w:i w:val="false"/>
          <w:color w:val="000000"/>
          <w:sz w:val="28"/>
        </w:rPr>
        <w:t>
      6) анықталған бұзушылықтарды жіктеудің дұрыстығы негізінде жүргізіледі.</w:t>
      </w:r>
    </w:p>
    <w:bookmarkEnd w:id="126"/>
    <w:bookmarkStart w:name="z161" w:id="127"/>
    <w:p>
      <w:pPr>
        <w:spacing w:after="0"/>
        <w:ind w:left="0"/>
        <w:jc w:val="both"/>
      </w:pPr>
      <w:r>
        <w:rPr>
          <w:rFonts w:ascii="Times New Roman"/>
          <w:b w:val="false"/>
          <w:i w:val="false"/>
          <w:color w:val="000000"/>
          <w:sz w:val="28"/>
        </w:rPr>
        <w:t xml:space="preserve">
      129-10. Жоғары аудиторлық палата осы Қағидалардың 129-9-тармағында көзделген көрсеткіштерге сәйкес келмеуін анықтаған кезде Мемлекеттік аудит және қаржылық бақылау органдарының сәйкестігі немесе тиімділігі аудитінің типі бойынша мемлекеттік аудит органдары аудитінің қорытындылары (аудиторлық есеп және/немесе аудиторлық қорытынды) Қазақстан Республикасы заңнамасының талаптарына, Мемлекеттік аудит стандарттарына сәйкес келмейді деп есептеледі. </w:t>
      </w:r>
    </w:p>
    <w:bookmarkEnd w:id="127"/>
    <w:bookmarkStart w:name="z162" w:id="128"/>
    <w:p>
      <w:pPr>
        <w:spacing w:after="0"/>
        <w:ind w:left="0"/>
        <w:jc w:val="both"/>
      </w:pPr>
      <w:r>
        <w:rPr>
          <w:rFonts w:ascii="Times New Roman"/>
          <w:b w:val="false"/>
          <w:i w:val="false"/>
          <w:color w:val="000000"/>
          <w:sz w:val="28"/>
        </w:rPr>
        <w:t>
      129-11. Қаржылық есептілік типі бойынша аудит қорытындыларын қайта қарау рәсімі мынадай көрсеткіштер негізінде жүргізіледі:</w:t>
      </w:r>
    </w:p>
    <w:bookmarkEnd w:id="128"/>
    <w:bookmarkStart w:name="z163" w:id="129"/>
    <w:p>
      <w:pPr>
        <w:spacing w:after="0"/>
        <w:ind w:left="0"/>
        <w:jc w:val="both"/>
      </w:pPr>
      <w:r>
        <w:rPr>
          <w:rFonts w:ascii="Times New Roman"/>
          <w:b w:val="false"/>
          <w:i w:val="false"/>
          <w:color w:val="000000"/>
          <w:sz w:val="28"/>
        </w:rPr>
        <w:t>
      1) мемлекеттік аудиттің және қаржылық бақылаудың негізгі қағидаттарына сәйкестігі;</w:t>
      </w:r>
    </w:p>
    <w:bookmarkEnd w:id="129"/>
    <w:bookmarkStart w:name="z164" w:id="130"/>
    <w:p>
      <w:pPr>
        <w:spacing w:after="0"/>
        <w:ind w:left="0"/>
        <w:jc w:val="both"/>
      </w:pPr>
      <w:r>
        <w:rPr>
          <w:rFonts w:ascii="Times New Roman"/>
          <w:b w:val="false"/>
          <w:i w:val="false"/>
          <w:color w:val="000000"/>
          <w:sz w:val="28"/>
        </w:rPr>
        <w:t>
      2) шоғырландырылған қаржылық есептілік бойынша пікір білдіру мүмкіндігін қамтамасыз ету үшін компоненттерді қаржылық есептілік аудитімен қамтудың жеткілікті болуы;</w:t>
      </w:r>
    </w:p>
    <w:bookmarkEnd w:id="130"/>
    <w:bookmarkStart w:name="z165" w:id="131"/>
    <w:p>
      <w:pPr>
        <w:spacing w:after="0"/>
        <w:ind w:left="0"/>
        <w:jc w:val="both"/>
      </w:pPr>
      <w:r>
        <w:rPr>
          <w:rFonts w:ascii="Times New Roman"/>
          <w:b w:val="false"/>
          <w:i w:val="false"/>
          <w:color w:val="000000"/>
          <w:sz w:val="28"/>
        </w:rPr>
        <w:t>
      3) операциялардың белгілі бір класы, шоттар мен ашып көрсетулер сальдосы үшін бекіту деңгейінде елеулі бұрмаланулар тәуекелдерін бағалау;</w:t>
      </w:r>
    </w:p>
    <w:bookmarkEnd w:id="131"/>
    <w:bookmarkStart w:name="z166" w:id="132"/>
    <w:p>
      <w:pPr>
        <w:spacing w:after="0"/>
        <w:ind w:left="0"/>
        <w:jc w:val="both"/>
      </w:pPr>
      <w:r>
        <w:rPr>
          <w:rFonts w:ascii="Times New Roman"/>
          <w:b w:val="false"/>
          <w:i w:val="false"/>
          <w:color w:val="000000"/>
          <w:sz w:val="28"/>
        </w:rPr>
        <w:t>
      4) аудиторлық іріктеменің негіздемелері мен нәтижелерінің болмауы;</w:t>
      </w:r>
    </w:p>
    <w:bookmarkEnd w:id="132"/>
    <w:bookmarkStart w:name="z167" w:id="133"/>
    <w:p>
      <w:pPr>
        <w:spacing w:after="0"/>
        <w:ind w:left="0"/>
        <w:jc w:val="both"/>
      </w:pPr>
      <w:r>
        <w:rPr>
          <w:rFonts w:ascii="Times New Roman"/>
          <w:b w:val="false"/>
          <w:i w:val="false"/>
          <w:color w:val="000000"/>
          <w:sz w:val="28"/>
        </w:rPr>
        <w:t>
      5) аудиторлық дәлелдемелердің толықтығы мен анықтығы (екі және одан да көп фактілер бойынша);</w:t>
      </w:r>
    </w:p>
    <w:bookmarkEnd w:id="133"/>
    <w:bookmarkStart w:name="z168" w:id="134"/>
    <w:p>
      <w:pPr>
        <w:spacing w:after="0"/>
        <w:ind w:left="0"/>
        <w:jc w:val="both"/>
      </w:pPr>
      <w:r>
        <w:rPr>
          <w:rFonts w:ascii="Times New Roman"/>
          <w:b w:val="false"/>
          <w:i w:val="false"/>
          <w:color w:val="000000"/>
          <w:sz w:val="28"/>
        </w:rPr>
        <w:t>
      6) анықталған бұзушылықтарды жіктеудің дұрыстығы;</w:t>
      </w:r>
    </w:p>
    <w:bookmarkEnd w:id="134"/>
    <w:bookmarkStart w:name="z169" w:id="135"/>
    <w:p>
      <w:pPr>
        <w:spacing w:after="0"/>
        <w:ind w:left="0"/>
        <w:jc w:val="both"/>
      </w:pPr>
      <w:r>
        <w:rPr>
          <w:rFonts w:ascii="Times New Roman"/>
          <w:b w:val="false"/>
          <w:i w:val="false"/>
          <w:color w:val="000000"/>
          <w:sz w:val="28"/>
        </w:rPr>
        <w:t>
      7) қаржылық есептілік бойынша айтылған пікірдің негізділігі.</w:t>
      </w:r>
    </w:p>
    <w:bookmarkEnd w:id="135"/>
    <w:bookmarkStart w:name="z170" w:id="136"/>
    <w:p>
      <w:pPr>
        <w:spacing w:after="0"/>
        <w:ind w:left="0"/>
        <w:jc w:val="both"/>
      </w:pPr>
      <w:r>
        <w:rPr>
          <w:rFonts w:ascii="Times New Roman"/>
          <w:b w:val="false"/>
          <w:i w:val="false"/>
          <w:color w:val="000000"/>
          <w:sz w:val="28"/>
        </w:rPr>
        <w:t>
      129-12. Жоғары аудиторлық палата осы Қағидалардың 129-11-тармағында көзделген көрсеткіштерге сәйкес келмеуін анықтаған кезде мемлекеттік аудит және қаржылық бақылау органдарының қаржылық есептілігінің типі бойынша мемлекеттік аудит органдары аудитінің қорытындылары (аудиторлық есеп және/немесе аудиторлық қорытынды) Қазақстан Республикасы заңнамасының талаптарына, Мемлекеттік аудит стандарттарына сәйкес келмейді деп танылады.</w:t>
      </w:r>
    </w:p>
    <w:bookmarkEnd w:id="136"/>
    <w:bookmarkStart w:name="z171" w:id="137"/>
    <w:p>
      <w:pPr>
        <w:spacing w:after="0"/>
        <w:ind w:left="0"/>
        <w:jc w:val="both"/>
      </w:pPr>
      <w:r>
        <w:rPr>
          <w:rFonts w:ascii="Times New Roman"/>
          <w:b w:val="false"/>
          <w:i w:val="false"/>
          <w:color w:val="000000"/>
          <w:sz w:val="28"/>
        </w:rPr>
        <w:t>
      129-13. Жоғары аудиторлық палатаның Аудиторлық есепті және Аудиторлық қорытындыны, Нұсқаманы жасауы және ресімдеуі осы Қағидалардың 2-бөлімінің 2 және 3-параграфтарында көзделген тәртіппен жүзеге асырылады.</w:t>
      </w:r>
    </w:p>
    <w:bookmarkEnd w:id="137"/>
    <w:bookmarkStart w:name="z172" w:id="138"/>
    <w:p>
      <w:pPr>
        <w:spacing w:after="0"/>
        <w:ind w:left="0"/>
        <w:jc w:val="both"/>
      </w:pPr>
      <w:r>
        <w:rPr>
          <w:rFonts w:ascii="Times New Roman"/>
          <w:b w:val="false"/>
          <w:i w:val="false"/>
          <w:color w:val="000000"/>
          <w:sz w:val="28"/>
        </w:rPr>
        <w:t>
      Аудит қорытындыларын қайта қарау нәтижелерін ресімдеу кезінде Қағидаларда айқындалған Жоғары аудиторлық палатаның Аудиторлық есебі нысанынан мынадай бөлімдерді толтыру алып тасталады: мемлекеттік аудиттің типі, алдыңғы мемлекеттік аудиттің нәтижелері туралы мәліметтер.</w:t>
      </w:r>
    </w:p>
    <w:bookmarkEnd w:id="138"/>
    <w:bookmarkStart w:name="z173" w:id="139"/>
    <w:p>
      <w:pPr>
        <w:spacing w:after="0"/>
        <w:ind w:left="0"/>
        <w:jc w:val="both"/>
      </w:pPr>
      <w:r>
        <w:rPr>
          <w:rFonts w:ascii="Times New Roman"/>
          <w:b w:val="false"/>
          <w:i w:val="false"/>
          <w:color w:val="000000"/>
          <w:sz w:val="28"/>
        </w:rPr>
        <w:t xml:space="preserve">
      Жоғары аудиторлық палатаның Аудиторлық қорытындысында аудит нысанасының жай-күйіне қысқаша талдау көрсетіледі (аудиттелетін саланың орнына), мемлекеттік аудит объектілері қызметінің әлеуметтік-экономикалық дамуға әсерін бағалау көрсетілмейді. </w:t>
      </w:r>
    </w:p>
    <w:bookmarkEnd w:id="139"/>
    <w:bookmarkStart w:name="z174" w:id="140"/>
    <w:p>
      <w:pPr>
        <w:spacing w:after="0"/>
        <w:ind w:left="0"/>
        <w:jc w:val="both"/>
      </w:pPr>
      <w:r>
        <w:rPr>
          <w:rFonts w:ascii="Times New Roman"/>
          <w:b w:val="false"/>
          <w:i w:val="false"/>
          <w:color w:val="000000"/>
          <w:sz w:val="28"/>
        </w:rPr>
        <w:t xml:space="preserve">
      129-14. Қаржылық есептілік типі бойынша аудит қорытындыларын қайта қарау кезінде пікір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300. Қаржылық есептілік аудитін жүргізу бойынша сыртқы мемлекеттік аудиттің және қаржылық бақылаудың рәсімдік стандартында (Нормативтік құқықтық актілерді мемлекеттік тіркеу тізілімінде № 13647 болып тіркелген) айқындалған тәртіппен білдіріледі. </w:t>
      </w:r>
    </w:p>
    <w:bookmarkEnd w:id="140"/>
    <w:bookmarkStart w:name="z175" w:id="141"/>
    <w:p>
      <w:pPr>
        <w:spacing w:after="0"/>
        <w:ind w:left="0"/>
        <w:jc w:val="both"/>
      </w:pPr>
      <w:r>
        <w:rPr>
          <w:rFonts w:ascii="Times New Roman"/>
          <w:b w:val="false"/>
          <w:i w:val="false"/>
          <w:color w:val="000000"/>
          <w:sz w:val="28"/>
        </w:rPr>
        <w:t>
      129-15. Аудит қорытындыларын қайта қарау нәтижелері бойынша жасалған Аудиторлық қорытынды мен Нұсқама мемлекеттік аудит және қаржылық бақылау органдары мен мүдделі тараптардың қаралған қарсылықтары ескеріле отырып, Жоғары аудиторлық палатаның отырысына шығарылады.</w:t>
      </w:r>
    </w:p>
    <w:bookmarkEnd w:id="141"/>
    <w:bookmarkStart w:name="z176" w:id="142"/>
    <w:p>
      <w:pPr>
        <w:spacing w:after="0"/>
        <w:ind w:left="0"/>
        <w:jc w:val="both"/>
      </w:pPr>
      <w:r>
        <w:rPr>
          <w:rFonts w:ascii="Times New Roman"/>
          <w:b w:val="false"/>
          <w:i w:val="false"/>
          <w:color w:val="000000"/>
          <w:sz w:val="28"/>
        </w:rPr>
        <w:t xml:space="preserve">
      129-16. Жоғары аудиторлық палатаның отырысы Жоғары аудиторлық палатаның регламентінде айқындалған тәртіппен өткізіледі. </w:t>
      </w:r>
    </w:p>
    <w:bookmarkEnd w:id="142"/>
    <w:bookmarkStart w:name="z177" w:id="143"/>
    <w:p>
      <w:pPr>
        <w:spacing w:after="0"/>
        <w:ind w:left="0"/>
        <w:jc w:val="both"/>
      </w:pPr>
      <w:r>
        <w:rPr>
          <w:rFonts w:ascii="Times New Roman"/>
          <w:b w:val="false"/>
          <w:i w:val="false"/>
          <w:color w:val="000000"/>
          <w:sz w:val="28"/>
        </w:rPr>
        <w:t xml:space="preserve">
      129-17. Аудит қорытындыларын қайта қарау жөніндегі аудиторлық есепке қарсылық (шағым), Жоғары аудиторлық палатаның және (немесе) оның лауазымды адамдарының шешімдеріне (оның ішінде әрекеттеріне (әрекетсіздігіне) шағымдану (бұдан әрі – Қарсылық) Заңның 5-бабы 2-тармағының 3-1) тармақшасында, 37-бабында және Қазақстан Республикасының Әкімшілік рәсімдік-процестік кодексінің 92-бабында көзделген тәртіппен жүзеге асырылады. </w:t>
      </w:r>
    </w:p>
    <w:bookmarkEnd w:id="143"/>
    <w:bookmarkStart w:name="z178" w:id="144"/>
    <w:p>
      <w:pPr>
        <w:spacing w:after="0"/>
        <w:ind w:left="0"/>
        <w:jc w:val="both"/>
      </w:pPr>
      <w:r>
        <w:rPr>
          <w:rFonts w:ascii="Times New Roman"/>
          <w:b w:val="false"/>
          <w:i w:val="false"/>
          <w:color w:val="000000"/>
          <w:sz w:val="28"/>
        </w:rPr>
        <w:t>
      129-18. Мемлекеттік аудит және қаржылық бақылау органдарының бюджет қаражатын мақсатынан тыс және (немесе) негізсіз пайдаланудың анықталған фактілеріне байланысты құқықтық актілеріне шағым жасау олардың орындалуын тоқтата тұрмайды.</w:t>
      </w:r>
    </w:p>
    <w:bookmarkEnd w:id="144"/>
    <w:bookmarkStart w:name="z179" w:id="145"/>
    <w:p>
      <w:pPr>
        <w:spacing w:after="0"/>
        <w:ind w:left="0"/>
        <w:jc w:val="both"/>
      </w:pPr>
      <w:r>
        <w:rPr>
          <w:rFonts w:ascii="Times New Roman"/>
          <w:b w:val="false"/>
          <w:i w:val="false"/>
          <w:color w:val="000000"/>
          <w:sz w:val="28"/>
        </w:rPr>
        <w:t>
      129-19. Аудит қорытындыларын қайта қарауға жауапты құрылымдық бөлімше талдауға және есептілікке жауапты құрылымдық бөлімшеге аудит қорытындыларын қайта қарау туралы ақпаратты ұсынады.</w:t>
      </w:r>
    </w:p>
    <w:bookmarkEnd w:id="145"/>
    <w:bookmarkStart w:name="z180" w:id="146"/>
    <w:p>
      <w:pPr>
        <w:spacing w:after="0"/>
        <w:ind w:left="0"/>
        <w:jc w:val="both"/>
      </w:pPr>
      <w:r>
        <w:rPr>
          <w:rFonts w:ascii="Times New Roman"/>
          <w:b w:val="false"/>
          <w:i w:val="false"/>
          <w:color w:val="000000"/>
          <w:sz w:val="28"/>
        </w:rPr>
        <w:t xml:space="preserve">
      129-20. Талдауға және есептілікке жауапты құрылымдық бөлімше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900.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сәйкес Жоғары аудиторлық палатаның жұмысы туралы ұсынылатын ақпарат шеңберінде Қазақстан Республикасы Президентінің Әкімшілігіне аудит қорытындыларын қайта қарау туралы ақпаратты ұсынады.</w:t>
      </w:r>
    </w:p>
    <w:bookmarkEnd w:id="146"/>
    <w:bookmarkStart w:name="z181" w:id="147"/>
    <w:p>
      <w:pPr>
        <w:spacing w:after="0"/>
        <w:ind w:left="0"/>
        <w:jc w:val="both"/>
      </w:pPr>
      <w:r>
        <w:rPr>
          <w:rFonts w:ascii="Times New Roman"/>
          <w:b w:val="false"/>
          <w:i w:val="false"/>
          <w:color w:val="000000"/>
          <w:sz w:val="28"/>
        </w:rPr>
        <w:t xml:space="preserve">
      129-21. Аудит қорытындыларын қайта қарау туралы ақпарат аудиторлық іс-шараның материалдарына қоса тіркеледі және аудит қорытындыларын қайта қарау материалдарын есепке алу Жоғары аудиторлық палатаның регламентіне сәйкес жүзеге асырылады. </w:t>
      </w:r>
    </w:p>
    <w:bookmarkEnd w:id="147"/>
    <w:bookmarkStart w:name="z182" w:id="148"/>
    <w:p>
      <w:pPr>
        <w:spacing w:after="0"/>
        <w:ind w:left="0"/>
        <w:jc w:val="both"/>
      </w:pPr>
      <w:r>
        <w:rPr>
          <w:rFonts w:ascii="Times New Roman"/>
          <w:b w:val="false"/>
          <w:i w:val="false"/>
          <w:color w:val="000000"/>
          <w:sz w:val="28"/>
        </w:rPr>
        <w:t>
      129-22. Жоғары аудиторлық палата Төрағасының шешімі бойынша аудит қорытындыларын қайта қарау нәтижелері құпиялылық режимінің, қызметтік, коммерциялық немесе заңмен қорғалатын өзге де құпияның қамтамасыз етілуін ескере отырып, интернет-ресурста орналастырылады.";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екінші бөлігі мынадай редакцияда жазылсын: </w:t>
      </w:r>
    </w:p>
    <w:bookmarkStart w:name="z184" w:id="149"/>
    <w:p>
      <w:pPr>
        <w:spacing w:after="0"/>
        <w:ind w:left="0"/>
        <w:jc w:val="both"/>
      </w:pPr>
      <w:r>
        <w:rPr>
          <w:rFonts w:ascii="Times New Roman"/>
          <w:b w:val="false"/>
          <w:i w:val="false"/>
          <w:color w:val="000000"/>
          <w:sz w:val="28"/>
        </w:rPr>
        <w:t>
      "Егер аудиторлық іс-шараны жүргізу барысында үстеме тексеру жүргізу үшін негіздер туындаса, онда осы Қағидалардың 31-тармағына сәйкес кейін Тізбеге өзгерістер енгізіле отырып, Аудит бағдарламасына тиісті толықтырулар енгізіледі.";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87" w:id="150"/>
    <w:p>
      <w:pPr>
        <w:spacing w:after="0"/>
        <w:ind w:left="0"/>
        <w:jc w:val="both"/>
      </w:pPr>
      <w:r>
        <w:rPr>
          <w:rFonts w:ascii="Times New Roman"/>
          <w:b w:val="false"/>
          <w:i w:val="false"/>
          <w:color w:val="000000"/>
          <w:sz w:val="28"/>
        </w:rPr>
        <w:t>
      "2) заңды тұлғаның таратылуы (соның ішінде соттың банкрот деп тану туралы шешімі заңды күшіне енген жағдайда), жеке тұлғаның қайтыс болуы;";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89" w:id="151"/>
    <w:p>
      <w:pPr>
        <w:spacing w:after="0"/>
        <w:ind w:left="0"/>
        <w:jc w:val="both"/>
      </w:pPr>
      <w:r>
        <w:rPr>
          <w:rFonts w:ascii="Times New Roman"/>
          <w:b w:val="false"/>
          <w:i w:val="false"/>
          <w:color w:val="000000"/>
          <w:sz w:val="28"/>
        </w:rPr>
        <w:t>
      "4) заңды күшіне енген сот шешімімен өтелуге (қалпына келтірілуге) жататын фактілердің немесе сомалардың көлемдерінің расталмауы;";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91" w:id="152"/>
    <w:p>
      <w:pPr>
        <w:spacing w:after="0"/>
        <w:ind w:left="0"/>
        <w:jc w:val="both"/>
      </w:pPr>
      <w:r>
        <w:rPr>
          <w:rFonts w:ascii="Times New Roman"/>
          <w:b w:val="false"/>
          <w:i w:val="false"/>
          <w:color w:val="000000"/>
          <w:sz w:val="28"/>
        </w:rPr>
        <w:t>
      "171. Мемлекеттік аудит объектісінен және өзге де мүдделі тұлғалардан ұсынымдар мен (немесе) Нұсқама тармақтарын орындау мерзімдерін ұзарту туралы ұсыныстар болмаған кезде олардың орындалу мерзімдерін ұзарту туралы шешімді Жоғары аудиторлық палатаның (Тексеру комиссиясының) Төрағасы жойылатын бұзушылықтардың ауқымы мен сипаты туралы негізделген ақпаратты ескере отырып белгілейді.";</w:t>
      </w:r>
    </w:p>
    <w:bookmarkEnd w:id="152"/>
    <w:bookmarkStart w:name="z192" w:id="153"/>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53"/>
    <w:bookmarkStart w:name="z193" w:id="154"/>
    <w:p>
      <w:pPr>
        <w:spacing w:after="0"/>
        <w:ind w:left="0"/>
        <w:jc w:val="both"/>
      </w:pPr>
      <w:r>
        <w:rPr>
          <w:rFonts w:ascii="Times New Roman"/>
          <w:b w:val="false"/>
          <w:i w:val="false"/>
          <w:color w:val="000000"/>
          <w:sz w:val="28"/>
        </w:rPr>
        <w:t>
      "2-параграф. Мемлекеттік аудит материалдарын (құжаттарын) есепке алу және сақтау";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 </w:t>
      </w:r>
    </w:p>
    <w:bookmarkStart w:name="z195" w:id="155"/>
    <w:p>
      <w:pPr>
        <w:spacing w:after="0"/>
        <w:ind w:left="0"/>
        <w:jc w:val="both"/>
      </w:pPr>
      <w:r>
        <w:rPr>
          <w:rFonts w:ascii="Times New Roman"/>
          <w:b w:val="false"/>
          <w:i w:val="false"/>
          <w:color w:val="000000"/>
          <w:sz w:val="28"/>
        </w:rPr>
        <w:t>
      "187. Мемлекеттік аудит материалдарын (құжаттарын), оның ішінде мемлекеттік аудит объектісі электрондық форматта ұсынған қосымша құжаттаманы, мәліметтерді, ақпаратты және материалдарды (аудиторлық файлды) есепке алу және сақтау Жоғары аудиторлық палатаның (Тексеру комиссиясының) регламентіне сәйкес жүзеге асырылады.";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22-қосымшлар</w:t>
      </w:r>
      <w:r>
        <w:rPr>
          <w:rFonts w:ascii="Times New Roman"/>
          <w:b w:val="false"/>
          <w:i w:val="false"/>
          <w:color w:val="000000"/>
          <w:sz w:val="28"/>
        </w:rPr>
        <w:t xml:space="preserve"> осы нормативтік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 </w:t>
      </w:r>
    </w:p>
    <w:bookmarkStart w:name="z197" w:id="156"/>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сәйкес 7-1-қосымшамен толықтырылсын.</w:t>
      </w:r>
    </w:p>
    <w:bookmarkEnd w:id="156"/>
    <w:bookmarkStart w:name="z198" w:id="157"/>
    <w:p>
      <w:pPr>
        <w:spacing w:after="0"/>
        <w:ind w:left="0"/>
        <w:jc w:val="both"/>
      </w:pPr>
      <w:r>
        <w:rPr>
          <w:rFonts w:ascii="Times New Roman"/>
          <w:b w:val="false"/>
          <w:i w:val="false"/>
          <w:color w:val="000000"/>
          <w:sz w:val="28"/>
        </w:rPr>
        <w:t xml:space="preserve">
      2.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157"/>
    <w:bookmarkStart w:name="z199" w:id="158"/>
    <w:p>
      <w:pPr>
        <w:spacing w:after="0"/>
        <w:ind w:left="0"/>
        <w:jc w:val="both"/>
      </w:pPr>
      <w:r>
        <w:rPr>
          <w:rFonts w:ascii="Times New Roman"/>
          <w:b w:val="false"/>
          <w:i w:val="false"/>
          <w:color w:val="000000"/>
          <w:sz w:val="28"/>
        </w:rPr>
        <w:t>
      көрсетілген нормативтік қаулымен бекітілген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стандартында 30-тармақтың орыс тіліндегі мәтініне өзгеріс енгізіледі, қазақ тіліндегі мәтін өзгермейді.</w:t>
      </w:r>
    </w:p>
    <w:bookmarkEnd w:id="158"/>
    <w:bookmarkStart w:name="z200" w:id="159"/>
    <w:p>
      <w:pPr>
        <w:spacing w:after="0"/>
        <w:ind w:left="0"/>
        <w:jc w:val="both"/>
      </w:pPr>
      <w:r>
        <w:rPr>
          <w:rFonts w:ascii="Times New Roman"/>
          <w:b w:val="false"/>
          <w:i w:val="false"/>
          <w:color w:val="000000"/>
          <w:sz w:val="28"/>
        </w:rPr>
        <w:t>
      3. Жоғары аудиторлық палата аппаратының Жоспарлау, сертификаттау және әдіснама департаменті заңнамада белгіленген тәртіппен:</w:t>
      </w:r>
    </w:p>
    <w:bookmarkEnd w:id="159"/>
    <w:bookmarkStart w:name="z201" w:id="160"/>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60"/>
    <w:bookmarkStart w:name="z202" w:id="161"/>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интернет-ресурсында орналастырылуын қамтамасыз етсін.</w:t>
      </w:r>
    </w:p>
    <w:bookmarkEnd w:id="161"/>
    <w:bookmarkStart w:name="z203" w:id="162"/>
    <w:p>
      <w:pPr>
        <w:spacing w:after="0"/>
        <w:ind w:left="0"/>
        <w:jc w:val="both"/>
      </w:pPr>
      <w:r>
        <w:rPr>
          <w:rFonts w:ascii="Times New Roman"/>
          <w:b w:val="false"/>
          <w:i w:val="false"/>
          <w:color w:val="000000"/>
          <w:sz w:val="28"/>
        </w:rPr>
        <w:t>
      4. Осы нормативтік қаулының орындалуын бақылау Жоғары аудиторлық палатаның аппарат басшысына жүктелсін.</w:t>
      </w:r>
    </w:p>
    <w:bookmarkEnd w:id="162"/>
    <w:bookmarkStart w:name="z204" w:id="163"/>
    <w:p>
      <w:pPr>
        <w:spacing w:after="0"/>
        <w:ind w:left="0"/>
        <w:jc w:val="both"/>
      </w:pPr>
      <w:r>
        <w:rPr>
          <w:rFonts w:ascii="Times New Roman"/>
          <w:b w:val="false"/>
          <w:i w:val="false"/>
          <w:color w:val="000000"/>
          <w:sz w:val="28"/>
        </w:rPr>
        <w:t>
      5. Осы нормативтік қаулы алғашқы ресми жарияланған күнінен кейін қолданысқа енгізілетін осы нормативтік қаулының 1-тармағының үшінші, төртінші, жиырма сегізінші, жүз жиырма екінші, жүз жиырма сегізінші және жүз сексен тоғызыншы абзацтарын қоспағанда, 2026 жылғы 12 шілдеден бастап қолданысқа енгізіледі.</w:t>
      </w:r>
    </w:p>
    <w:bookmarkEnd w:id="1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2026 жылғы</w:t>
            </w:r>
            <w:r>
              <w:br/>
            </w:r>
            <w:r>
              <w:rPr>
                <w:rFonts w:ascii="Times New Roman"/>
                <w:b w:val="false"/>
                <w:i w:val="false"/>
                <w:color w:val="000000"/>
                <w:sz w:val="20"/>
              </w:rPr>
              <w:t>10 шілдедегі № 10-НҚ</w:t>
            </w:r>
            <w:r>
              <w:br/>
            </w:r>
            <w:r>
              <w:rPr>
                <w:rFonts w:ascii="Times New Roman"/>
                <w:b w:val="false"/>
                <w:i w:val="false"/>
                <w:color w:val="000000"/>
                <w:sz w:val="20"/>
              </w:rPr>
              <w:t>Нормативтік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16" w:id="164"/>
    <w:p>
      <w:pPr>
        <w:spacing w:after="0"/>
        <w:ind w:left="0"/>
        <w:jc w:val="both"/>
      </w:pPr>
      <w:r>
        <w:rPr>
          <w:rFonts w:ascii="Times New Roman"/>
          <w:b w:val="false"/>
          <w:i w:val="false"/>
          <w:color w:val="000000"/>
          <w:sz w:val="28"/>
        </w:rPr>
        <w:t>
      Мемлекеттік аудит объектілерінің ___ жылға арналған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ассистент(тер)ін, басқа да сыртқы мемлекеттік аудит және қаржылық бақылау органдарын, Уәкілетті органды, сарапшылар мен мемлекеттік емес аудиторларды тарту бойынша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(бюджет,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166"/>
      <w:r>
        <w:rPr>
          <w:rFonts w:ascii="Times New Roman"/>
          <w:b w:val="false"/>
          <w:i w:val="false"/>
          <w:color w:val="000000"/>
          <w:sz w:val="28"/>
        </w:rPr>
        <w:t>
      Ескертпе:</w:t>
      </w:r>
    </w:p>
    <w:bookmarkEnd w:id="166"/>
    <w:p>
      <w:pPr>
        <w:spacing w:after="0"/>
        <w:ind w:left="0"/>
        <w:jc w:val="both"/>
      </w:pPr>
      <w:r>
        <w:rPr>
          <w:rFonts w:ascii="Times New Roman"/>
          <w:b w:val="false"/>
          <w:i w:val="false"/>
          <w:color w:val="000000"/>
          <w:sz w:val="28"/>
        </w:rPr>
        <w:t>Аббревиатуралардың толық жазылуы:</w:t>
      </w:r>
    </w:p>
    <w:p>
      <w:pPr>
        <w:spacing w:after="0"/>
        <w:ind w:left="0"/>
        <w:jc w:val="both"/>
      </w:pPr>
      <w:r>
        <w:rPr>
          <w:rFonts w:ascii="Times New Roman"/>
          <w:b w:val="false"/>
          <w:i w:val="false"/>
          <w:color w:val="000000"/>
          <w:sz w:val="28"/>
        </w:rPr>
        <w:t>мем. аудит – мемлекеттік аудит</w:t>
      </w:r>
    </w:p>
    <w:p>
      <w:pPr>
        <w:spacing w:after="0"/>
        <w:ind w:left="0"/>
        <w:jc w:val="both"/>
      </w:pPr>
      <w:r>
        <w:rPr>
          <w:rFonts w:ascii="Times New Roman"/>
          <w:b w:val="false"/>
          <w:i w:val="false"/>
          <w:color w:val="000000"/>
          <w:sz w:val="28"/>
        </w:rPr>
        <w:t>млн. теңге – миллион теңге</w:t>
      </w:r>
    </w:p>
    <w:p>
      <w:pPr>
        <w:spacing w:after="0"/>
        <w:ind w:left="0"/>
        <w:jc w:val="both"/>
      </w:pPr>
      <w:r>
        <w:rPr>
          <w:rFonts w:ascii="Times New Roman"/>
          <w:b w:val="false"/>
          <w:i w:val="false"/>
          <w:color w:val="000000"/>
          <w:sz w:val="28"/>
        </w:rPr>
        <w:t>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w:t>
            </w:r>
            <w:r>
              <w:br/>
            </w:r>
            <w:r>
              <w:rPr>
                <w:rFonts w:ascii="Times New Roman"/>
                <w:b w:val="false"/>
                <w:i w:val="false"/>
                <w:color w:val="000000"/>
                <w:sz w:val="20"/>
              </w:rPr>
              <w:t>қаулыға 2-қосымша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32" w:id="167"/>
    <w:p>
      <w:pPr>
        <w:spacing w:after="0"/>
        <w:ind w:left="0"/>
        <w:jc w:val="both"/>
      </w:pPr>
      <w:r>
        <w:rPr>
          <w:rFonts w:ascii="Times New Roman"/>
          <w:b w:val="false"/>
          <w:i w:val="false"/>
          <w:color w:val="000000"/>
          <w:sz w:val="28"/>
        </w:rPr>
        <w:t>
      Аудиторлық іс-шараны жүргізуге өтінім</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8"/>
          <w:p>
            <w:pPr>
              <w:spacing w:after="20"/>
              <w:ind w:left="20"/>
              <w:jc w:val="both"/>
            </w:pPr>
            <w:r>
              <w:rPr>
                <w:rFonts w:ascii="Times New Roman"/>
                <w:b w:val="false"/>
                <w:i w:val="false"/>
                <w:color w:val="000000"/>
                <w:sz w:val="20"/>
              </w:rPr>
              <w:t>
Мем. аудит объектісі</w:t>
            </w:r>
          </w:p>
          <w:bookmarkEnd w:id="168"/>
          <w:p>
            <w:pPr>
              <w:spacing w:after="20"/>
              <w:ind w:left="20"/>
              <w:jc w:val="both"/>
            </w:pPr>
            <w:r>
              <w:rPr>
                <w:rFonts w:ascii="Times New Roman"/>
                <w:b w:val="false"/>
                <w:i w:val="false"/>
                <w:color w:val="000000"/>
                <w:sz w:val="20"/>
              </w:rPr>
              <w:t>
(-лері)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(жоғ., орт., төм.)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БКБ №,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34" w:id="169"/>
      <w:r>
        <w:rPr>
          <w:rFonts w:ascii="Times New Roman"/>
          <w:b w:val="false"/>
          <w:i w:val="false"/>
          <w:color w:val="000000"/>
          <w:sz w:val="28"/>
        </w:rPr>
        <w:t>
      Аббревиатуралардың толық жазылуы:</w:t>
      </w:r>
    </w:p>
    <w:bookmarkEnd w:id="169"/>
    <w:p>
      <w:pPr>
        <w:spacing w:after="0"/>
        <w:ind w:left="0"/>
        <w:jc w:val="both"/>
      </w:pPr>
      <w:r>
        <w:rPr>
          <w:rFonts w:ascii="Times New Roman"/>
          <w:b w:val="false"/>
          <w:i w:val="false"/>
          <w:color w:val="000000"/>
          <w:sz w:val="28"/>
        </w:rPr>
        <w:t>мем. аудит – мемлекеттік аудит</w:t>
      </w:r>
    </w:p>
    <w:p>
      <w:pPr>
        <w:spacing w:after="0"/>
        <w:ind w:left="0"/>
        <w:jc w:val="both"/>
      </w:pPr>
      <w:r>
        <w:rPr>
          <w:rFonts w:ascii="Times New Roman"/>
          <w:b w:val="false"/>
          <w:i w:val="false"/>
          <w:color w:val="000000"/>
          <w:sz w:val="28"/>
        </w:rPr>
        <w:t>жоғ. – жоғары</w:t>
      </w:r>
    </w:p>
    <w:p>
      <w:pPr>
        <w:spacing w:after="0"/>
        <w:ind w:left="0"/>
        <w:jc w:val="both"/>
      </w:pPr>
      <w:r>
        <w:rPr>
          <w:rFonts w:ascii="Times New Roman"/>
          <w:b w:val="false"/>
          <w:i w:val="false"/>
          <w:color w:val="000000"/>
          <w:sz w:val="28"/>
        </w:rPr>
        <w:t>орт. – орташа</w:t>
      </w:r>
    </w:p>
    <w:p>
      <w:pPr>
        <w:spacing w:after="0"/>
        <w:ind w:left="0"/>
        <w:jc w:val="both"/>
      </w:pPr>
      <w:r>
        <w:rPr>
          <w:rFonts w:ascii="Times New Roman"/>
          <w:b w:val="false"/>
          <w:i w:val="false"/>
          <w:color w:val="000000"/>
          <w:sz w:val="28"/>
        </w:rPr>
        <w:t>төм. – төмен</w:t>
      </w:r>
    </w:p>
    <w:p>
      <w:pPr>
        <w:spacing w:after="0"/>
        <w:ind w:left="0"/>
        <w:jc w:val="both"/>
      </w:pPr>
      <w:r>
        <w:rPr>
          <w:rFonts w:ascii="Times New Roman"/>
          <w:b w:val="false"/>
          <w:i w:val="false"/>
          <w:color w:val="000000"/>
          <w:sz w:val="28"/>
        </w:rPr>
        <w:t>ББ – бюджеттік бағдарлама</w:t>
      </w:r>
    </w:p>
    <w:p>
      <w:pPr>
        <w:spacing w:after="0"/>
        <w:ind w:left="0"/>
        <w:jc w:val="both"/>
      </w:pPr>
      <w:r>
        <w:rPr>
          <w:rFonts w:ascii="Times New Roman"/>
          <w:b w:val="false"/>
          <w:i w:val="false"/>
          <w:color w:val="000000"/>
          <w:sz w:val="28"/>
        </w:rPr>
        <w:t>мем. аудитор – мемлекеттік аудитор</w:t>
      </w:r>
    </w:p>
    <w:p>
      <w:pPr>
        <w:spacing w:after="0"/>
        <w:ind w:left="0"/>
        <w:jc w:val="both"/>
      </w:pPr>
      <w:r>
        <w:rPr>
          <w:rFonts w:ascii="Times New Roman"/>
          <w:b w:val="false"/>
          <w:i w:val="false"/>
          <w:color w:val="000000"/>
          <w:sz w:val="28"/>
        </w:rPr>
        <w:t>БКБ – бюджеттік кіші бағдарлама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w:t>
            </w:r>
            <w:r>
              <w:br/>
            </w:r>
            <w:r>
              <w:rPr>
                <w:rFonts w:ascii="Times New Roman"/>
                <w:b w:val="false"/>
                <w:i w:val="false"/>
                <w:color w:val="000000"/>
                <w:sz w:val="20"/>
              </w:rPr>
              <w:t>қаулыға 3-қосымша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52" w:id="170"/>
    <w:p>
      <w:pPr>
        <w:spacing w:after="0"/>
        <w:ind w:left="0"/>
        <w:jc w:val="left"/>
      </w:pPr>
      <w:r>
        <w:rPr>
          <w:rFonts w:ascii="Times New Roman"/>
          <w:b/>
          <w:i w:val="false"/>
          <w:color w:val="000000"/>
        </w:rPr>
        <w:t xml:space="preserve"> Алдын ала зерделеуге ТАПСЫРМА</w:t>
      </w:r>
    </w:p>
    <w:bookmarkEnd w:id="170"/>
    <w:bookmarkStart w:name="z253" w:id="17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____-бабына және Қазақстан Республикасының Жоғары аудиторлық палатасы (астананың, облыстың, республикалық маңызы бар қалалардың тексеру комиссиясы) мемлекеттік аудит объектілерінің _____ жылға арналған тізбесіне сәйкес _________________________________________ (алдын ала зерделеу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 ____________________________________________________________________</w:t>
      </w:r>
    </w:p>
    <w:bookmarkEnd w:id="171"/>
    <w:bookmarkStart w:name="z254" w:id="172"/>
    <w:p>
      <w:pPr>
        <w:spacing w:after="0"/>
        <w:ind w:left="0"/>
        <w:jc w:val="both"/>
      </w:pPr>
      <w:r>
        <w:rPr>
          <w:rFonts w:ascii="Times New Roman"/>
          <w:b w:val="false"/>
          <w:i w:val="false"/>
          <w:color w:val="000000"/>
          <w:sz w:val="28"/>
        </w:rPr>
        <w:t>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w:t>
      </w:r>
    </w:p>
    <w:bookmarkEnd w:id="172"/>
    <w:bookmarkStart w:name="z255" w:id="173"/>
    <w:p>
      <w:pPr>
        <w:spacing w:after="0"/>
        <w:ind w:left="0"/>
        <w:jc w:val="both"/>
      </w:pPr>
      <w:r>
        <w:rPr>
          <w:rFonts w:ascii="Times New Roman"/>
          <w:b w:val="false"/>
          <w:i w:val="false"/>
          <w:color w:val="000000"/>
          <w:sz w:val="28"/>
        </w:rPr>
        <w:t>
      _______________________________________________________________</w:t>
      </w:r>
    </w:p>
    <w:bookmarkEnd w:id="173"/>
    <w:bookmarkStart w:name="z256" w:id="174"/>
    <w:p>
      <w:pPr>
        <w:spacing w:after="0"/>
        <w:ind w:left="0"/>
        <w:jc w:val="both"/>
      </w:pPr>
      <w:r>
        <w:rPr>
          <w:rFonts w:ascii="Times New Roman"/>
          <w:b w:val="false"/>
          <w:i w:val="false"/>
          <w:color w:val="000000"/>
          <w:sz w:val="28"/>
        </w:rPr>
        <w:t>
      (алдын ала зерделеудің мәні көрсетіледі)</w:t>
      </w:r>
    </w:p>
    <w:bookmarkEnd w:id="174"/>
    <w:bookmarkStart w:name="z257" w:id="175"/>
    <w:p>
      <w:pPr>
        <w:spacing w:after="0"/>
        <w:ind w:left="0"/>
        <w:jc w:val="both"/>
      </w:pPr>
      <w:r>
        <w:rPr>
          <w:rFonts w:ascii="Times New Roman"/>
          <w:b w:val="false"/>
          <w:i w:val="false"/>
          <w:color w:val="000000"/>
          <w:sz w:val="28"/>
        </w:rPr>
        <w:t>
      ________________________________ алдын ала зерделеу жүргізу тапсырылады.</w:t>
      </w:r>
    </w:p>
    <w:bookmarkEnd w:id="175"/>
    <w:bookmarkStart w:name="z258" w:id="176"/>
    <w:p>
      <w:pPr>
        <w:spacing w:after="0"/>
        <w:ind w:left="0"/>
        <w:jc w:val="both"/>
      </w:pPr>
      <w:r>
        <w:rPr>
          <w:rFonts w:ascii="Times New Roman"/>
          <w:b w:val="false"/>
          <w:i w:val="false"/>
          <w:color w:val="000000"/>
          <w:sz w:val="28"/>
        </w:rPr>
        <w:t>
      Алдын ала зерделеудің мақсаты ____________________________________</w:t>
      </w:r>
    </w:p>
    <w:bookmarkEnd w:id="176"/>
    <w:bookmarkStart w:name="z259" w:id="177"/>
    <w:p>
      <w:pPr>
        <w:spacing w:after="0"/>
        <w:ind w:left="0"/>
        <w:jc w:val="both"/>
      </w:pPr>
      <w:r>
        <w:rPr>
          <w:rFonts w:ascii="Times New Roman"/>
          <w:b w:val="false"/>
          <w:i w:val="false"/>
          <w:color w:val="000000"/>
          <w:sz w:val="28"/>
        </w:rPr>
        <w:t>
      Алдын ала зерделеу кезеңі ________________________________________</w:t>
      </w:r>
    </w:p>
    <w:bookmarkEnd w:id="177"/>
    <w:bookmarkStart w:name="z260" w:id="178"/>
    <w:p>
      <w:pPr>
        <w:spacing w:after="0"/>
        <w:ind w:left="0"/>
        <w:jc w:val="both"/>
      </w:pPr>
      <w:r>
        <w:rPr>
          <w:rFonts w:ascii="Times New Roman"/>
          <w:b w:val="false"/>
          <w:i w:val="false"/>
          <w:color w:val="000000"/>
          <w:sz w:val="28"/>
        </w:rPr>
        <w:t>
      Алдын ала зерделеу мерзімдері: _________ ___________________ аралығы</w:t>
      </w:r>
    </w:p>
    <w:bookmarkEnd w:id="178"/>
    <w:bookmarkStart w:name="z261" w:id="179"/>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w:t>
      </w:r>
    </w:p>
    <w:bookmarkEnd w:id="179"/>
    <w:bookmarkStart w:name="z262" w:id="180"/>
    <w:p>
      <w:pPr>
        <w:spacing w:after="0"/>
        <w:ind w:left="0"/>
        <w:jc w:val="both"/>
      </w:pPr>
      <w:r>
        <w:rPr>
          <w:rFonts w:ascii="Times New Roman"/>
          <w:b w:val="false"/>
          <w:i w:val="false"/>
          <w:color w:val="000000"/>
          <w:sz w:val="28"/>
        </w:rPr>
        <w:t>
      (тапсырмаға қол қоюға уәкілетті адамның аты, әкесінің аты (болған жағдайда), тегі және қолы)</w:t>
      </w:r>
    </w:p>
    <w:bookmarkEnd w:id="180"/>
    <w:bookmarkStart w:name="z263" w:id="181"/>
    <w:p>
      <w:pPr>
        <w:spacing w:after="0"/>
        <w:ind w:left="0"/>
        <w:jc w:val="both"/>
      </w:pPr>
      <w:r>
        <w:rPr>
          <w:rFonts w:ascii="Times New Roman"/>
          <w:b w:val="false"/>
          <w:i w:val="false"/>
          <w:color w:val="000000"/>
          <w:sz w:val="28"/>
        </w:rPr>
        <w:t>
      Ескертпе: Алдын ала зерделеуге тапсырманы (бұдан әрі – Тапсырма) жасау.</w:t>
      </w:r>
    </w:p>
    <w:bookmarkEnd w:id="181"/>
    <w:bookmarkStart w:name="z264" w:id="182"/>
    <w:p>
      <w:pPr>
        <w:spacing w:after="0"/>
        <w:ind w:left="0"/>
        <w:jc w:val="both"/>
      </w:pPr>
      <w:r>
        <w:rPr>
          <w:rFonts w:ascii="Times New Roman"/>
          <w:b w:val="false"/>
          <w:i w:val="false"/>
          <w:color w:val="000000"/>
          <w:sz w:val="28"/>
        </w:rPr>
        <w:t>
      Тапсырма мынадай деректерді:</w:t>
      </w:r>
    </w:p>
    <w:bookmarkEnd w:id="182"/>
    <w:bookmarkStart w:name="z265" w:id="183"/>
    <w:p>
      <w:pPr>
        <w:spacing w:after="0"/>
        <w:ind w:left="0"/>
        <w:jc w:val="both"/>
      </w:pPr>
      <w:r>
        <w:rPr>
          <w:rFonts w:ascii="Times New Roman"/>
          <w:b w:val="false"/>
          <w:i w:val="false"/>
          <w:color w:val="000000"/>
          <w:sz w:val="28"/>
        </w:rPr>
        <w:t>
      нөмірі мен берілген күнін;</w:t>
      </w:r>
    </w:p>
    <w:bookmarkEnd w:id="183"/>
    <w:bookmarkStart w:name="z266" w:id="184"/>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алдын ала зерделеу жүргізуге жауапты мүшесінің аты-жөні мен тегін, оның қолын не оның міндетін атқарушы адамның деректерін, сондай-ақ сыртқы мемлекеттік аудит және қаржылық бақылау органының мөрін қамтиды.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w:t>
            </w:r>
            <w:r>
              <w:br/>
            </w:r>
            <w:r>
              <w:rPr>
                <w:rFonts w:ascii="Times New Roman"/>
                <w:b w:val="false"/>
                <w:i w:val="false"/>
                <w:color w:val="000000"/>
                <w:sz w:val="20"/>
              </w:rPr>
              <w:t>қаулыға 4-қосымша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77" w:id="185"/>
    <w:p>
      <w:pPr>
        <w:spacing w:after="0"/>
        <w:ind w:left="0"/>
        <w:jc w:val="both"/>
      </w:pPr>
      <w:r>
        <w:rPr>
          <w:rFonts w:ascii="Times New Roman"/>
          <w:b w:val="false"/>
          <w:i w:val="false"/>
          <w:color w:val="000000"/>
          <w:sz w:val="28"/>
        </w:rPr>
        <w:t>
      Алдын ала зерделеуді (аудиторлық іс-шараны, тексеруді) жүргізу туралы хабарлама</w:t>
      </w:r>
    </w:p>
    <w:bookmarkEnd w:id="185"/>
    <w:bookmarkStart w:name="z278" w:id="186"/>
    <w:p>
      <w:pPr>
        <w:spacing w:after="0"/>
        <w:ind w:left="0"/>
        <w:jc w:val="both"/>
      </w:pPr>
      <w:r>
        <w:rPr>
          <w:rFonts w:ascii="Times New Roman"/>
          <w:b w:val="false"/>
          <w:i w:val="false"/>
          <w:color w:val="000000"/>
          <w:sz w:val="28"/>
        </w:rPr>
        <w:t>
      Қазақстан Республикасы Жоғары аудиторлық палатасының (астананың, облыстың, республикалық маңызы  бар қалалардың тексеру комиссиясының) мемлекеттік аудит объектілерінің ______ жылға арналған тізбесіне сәйкес  ____________________ аралығында (ұзақтығы көрсетіледі) _________________ _________________________________________________ (мақсаты көрсетіледі) алдын ала зерделеу (аудиторлық іс-шара, тексеру) жүргізіледі.</w:t>
      </w:r>
    </w:p>
    <w:bookmarkEnd w:id="186"/>
    <w:bookmarkStart w:name="z279" w:id="187"/>
    <w:p>
      <w:pPr>
        <w:spacing w:after="0"/>
        <w:ind w:left="0"/>
        <w:jc w:val="both"/>
      </w:pPr>
      <w:r>
        <w:rPr>
          <w:rFonts w:ascii="Times New Roman"/>
          <w:b w:val="false"/>
          <w:i w:val="false"/>
          <w:color w:val="000000"/>
          <w:sz w:val="28"/>
        </w:rPr>
        <w:t>
      Сіздерден:</w:t>
      </w:r>
    </w:p>
    <w:bookmarkEnd w:id="187"/>
    <w:bookmarkStart w:name="z280" w:id="188"/>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 белгілеуге жәрдем көрсетулеріңізді;</w:t>
      </w:r>
    </w:p>
    <w:bookmarkEnd w:id="188"/>
    <w:bookmarkStart w:name="z281" w:id="189"/>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bookmarkEnd w:id="189"/>
    <w:bookmarkStart w:name="z282" w:id="190"/>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жұмыскерлерді жұмыс орындарымен қамтамасыз етулеріңізді*;</w:t>
      </w:r>
    </w:p>
    <w:bookmarkEnd w:id="190"/>
    <w:bookmarkStart w:name="z283" w:id="191"/>
    <w:p>
      <w:pPr>
        <w:spacing w:after="0"/>
        <w:ind w:left="0"/>
        <w:jc w:val="both"/>
      </w:pPr>
      <w:r>
        <w:rPr>
          <w:rFonts w:ascii="Times New Roman"/>
          <w:b w:val="false"/>
          <w:i w:val="false"/>
          <w:color w:val="000000"/>
          <w:sz w:val="28"/>
        </w:rPr>
        <w:t>
      4) аудиторлық іс-шараның өлшемшарттарын талқылауға қатысуларыңызды сұраймыз.</w:t>
      </w:r>
    </w:p>
    <w:bookmarkEnd w:id="191"/>
    <w:bookmarkStart w:name="z284" w:id="192"/>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  (аты-жөні, тегі)</w:t>
      </w:r>
    </w:p>
    <w:bookmarkEnd w:id="192"/>
    <w:bookmarkStart w:name="z285" w:id="193"/>
    <w:p>
      <w:pPr>
        <w:spacing w:after="0"/>
        <w:ind w:left="0"/>
        <w:jc w:val="both"/>
      </w:pPr>
      <w:r>
        <w:rPr>
          <w:rFonts w:ascii="Times New Roman"/>
          <w:b w:val="false"/>
          <w:i w:val="false"/>
          <w:color w:val="000000"/>
          <w:sz w:val="28"/>
        </w:rPr>
        <w:t>
      Ескертпе:</w:t>
      </w:r>
    </w:p>
    <w:bookmarkEnd w:id="193"/>
    <w:bookmarkStart w:name="z286" w:id="194"/>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Қазақстан Республикасы Жоғары аудиторлық палатасының (Тексеру комиссиясының) ресми бланкісінде ресімделеді.</w:t>
      </w:r>
    </w:p>
    <w:bookmarkEnd w:id="194"/>
    <w:bookmarkStart w:name="z287" w:id="195"/>
    <w:p>
      <w:pPr>
        <w:spacing w:after="0"/>
        <w:ind w:left="0"/>
        <w:jc w:val="both"/>
      </w:pPr>
      <w:r>
        <w:rPr>
          <w:rFonts w:ascii="Times New Roman"/>
          <w:b w:val="false"/>
          <w:i w:val="false"/>
          <w:color w:val="000000"/>
          <w:sz w:val="28"/>
        </w:rPr>
        <w:t>
      * 3) тармақша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жүргізген жағдайда көрсетіледі.</w:t>
      </w:r>
    </w:p>
    <w:bookmarkEnd w:id="195"/>
    <w:bookmarkStart w:name="z288" w:id="196"/>
    <w:p>
      <w:pPr>
        <w:spacing w:after="0"/>
        <w:ind w:left="0"/>
        <w:jc w:val="both"/>
      </w:pPr>
      <w:r>
        <w:rPr>
          <w:rFonts w:ascii="Times New Roman"/>
          <w:b w:val="false"/>
          <w:i w:val="false"/>
          <w:color w:val="000000"/>
          <w:sz w:val="28"/>
        </w:rPr>
        <w:t>
      Аудиторлық іс-шараны, тексеруді жүргізу туралы хабарламаға Қазақстан Республикасы Жоғары аудиторлық палатасының (Тексеру комиссиясының) әдеп жөніндегі уәкілінің сенім телефоны туралы ақпарат міндетті түрде қоса беріледі.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w:t>
            </w:r>
            <w:r>
              <w:br/>
            </w:r>
            <w:r>
              <w:rPr>
                <w:rFonts w:ascii="Times New Roman"/>
                <w:b w:val="false"/>
                <w:i w:val="false"/>
                <w:color w:val="000000"/>
                <w:sz w:val="20"/>
              </w:rPr>
              <w:t>қаулыға 5-қосымша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298" w:id="197"/>
    <w:p>
      <w:pPr>
        <w:spacing w:after="0"/>
        <w:ind w:left="0"/>
        <w:jc w:val="both"/>
      </w:pPr>
      <w:r>
        <w:rPr>
          <w:rFonts w:ascii="Times New Roman"/>
          <w:b w:val="false"/>
          <w:i w:val="false"/>
          <w:color w:val="000000"/>
          <w:sz w:val="28"/>
        </w:rPr>
        <w:t>
      Мәліметтерді, құжаттамаларды, ақпаратты және материалдарды (дәлелдемелерді)  ұсыну туралы талап _______________________________________________________________  мемлекеттік органның немесе ұйымның атауы</w:t>
      </w:r>
    </w:p>
    <w:bookmarkEnd w:id="197"/>
    <w:bookmarkStart w:name="z299" w:id="198"/>
    <w:p>
      <w:pPr>
        <w:spacing w:after="0"/>
        <w:ind w:left="0"/>
        <w:jc w:val="both"/>
      </w:pPr>
      <w:r>
        <w:rPr>
          <w:rFonts w:ascii="Times New Roman"/>
          <w:b w:val="false"/>
          <w:i w:val="false"/>
          <w:color w:val="000000"/>
          <w:sz w:val="28"/>
        </w:rPr>
        <w:t>
      Қазақстан Республикасы Жоғары аудиторлық палатасының (астананың, облыстың, республикалық маңызы бар қалалардың тексеру комиссиясының) мемлекеттік аудит объектілерінің ____ жылға арналған тізбесіне сәйкес ___________________ аралығында (мемлекеттік аудиттің ұзақтығы көрсетіледі) ____________________________________________________________________ (объектінің атауы, аудиторлық іс-шараның мақсаты көрсетіледі) аудиторлық іс-шара жүргізу көзделген.</w:t>
      </w:r>
    </w:p>
    <w:bookmarkEnd w:id="198"/>
    <w:bookmarkStart w:name="z300" w:id="199"/>
    <w:p>
      <w:pPr>
        <w:spacing w:after="0"/>
        <w:ind w:left="0"/>
        <w:jc w:val="both"/>
      </w:pPr>
      <w:r>
        <w:rPr>
          <w:rFonts w:ascii="Times New Roman"/>
          <w:b w:val="false"/>
          <w:i w:val="false"/>
          <w:color w:val="000000"/>
          <w:sz w:val="28"/>
        </w:rPr>
        <w:t xml:space="preserve">
      Осыған байланысты, "Мемлекеттік аудит және қаржылық бақылау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___________________________________________________________________ (қажетті мәлімет және мәселелердің үлгі тізбесіне сәйкес құжаттама тізбесі көрсетіледі) туралы  ақпаратты растайтын құжаттардың көшірмелерімен бірге ұсынуларыңызды сұраймыз.</w:t>
      </w:r>
    </w:p>
    <w:bookmarkEnd w:id="199"/>
    <w:bookmarkStart w:name="z301" w:id="200"/>
    <w:p>
      <w:pPr>
        <w:spacing w:after="0"/>
        <w:ind w:left="0"/>
        <w:jc w:val="both"/>
      </w:pPr>
      <w:r>
        <w:rPr>
          <w:rFonts w:ascii="Times New Roman"/>
          <w:b w:val="false"/>
          <w:i w:val="false"/>
          <w:color w:val="000000"/>
          <w:sz w:val="28"/>
        </w:rPr>
        <w:t>
      Сұратылған ақпарат және құжаттардың көшірмелері __________________ (құжаттаманы ұсынудың күні көрсетіледі) қарай қағаз жеткізгіштерде немесе  электрондық поштамен ұсынылсын.</w:t>
      </w:r>
    </w:p>
    <w:bookmarkEnd w:id="200"/>
    <w:bookmarkStart w:name="z302" w:id="20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негізінде мемлекеттік аудит және қаржылық бақылау органдарының лауазымды адамдарына олардың өз құзыретіне сәйкес қызметтік міндеттерін орындауына кедергі жасау, атап айтқанда, қажетті құжаттарды, материалдарды, қызметі туралы ақпаратты және өзге де мәліметтерді ұсынудан бас тарту, шынайы емес ақпарат ұсыну, аудитті жүзеге асыруға өзге де кедергілер келтіру "Әкімшілік құқық бұзушылық туралы" Қазақстан Республикасы Кодексінің (бұдан әрі – ӘҚтК) </w:t>
      </w:r>
      <w:r>
        <w:rPr>
          <w:rFonts w:ascii="Times New Roman"/>
          <w:b w:val="false"/>
          <w:i w:val="false"/>
          <w:color w:val="000000"/>
          <w:sz w:val="28"/>
        </w:rPr>
        <w:t>803-бабына</w:t>
      </w:r>
      <w:r>
        <w:rPr>
          <w:rFonts w:ascii="Times New Roman"/>
          <w:b w:val="false"/>
          <w:i w:val="false"/>
          <w:color w:val="000000"/>
          <w:sz w:val="28"/>
        </w:rPr>
        <w:t xml:space="preserve"> сәйкес әкімшілік құқық бұзушылық туралы хаттама жасай отырып, ӘҚтК-нің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жауаптылыққа әкеп соғады.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bookmarkStart w:name="z312" w:id="202"/>
    <w:p>
      <w:pPr>
        <w:spacing w:after="0"/>
        <w:ind w:left="0"/>
        <w:jc w:val="both"/>
      </w:pPr>
      <w:r>
        <w:rPr>
          <w:rFonts w:ascii="Times New Roman"/>
          <w:b w:val="false"/>
          <w:i w:val="false"/>
          <w:color w:val="000000"/>
          <w:sz w:val="28"/>
        </w:rPr>
        <w:t>
      Мемлекеттік аудит объектілерін алдын ала зерделеу нәтижелері туралы ақпарат</w:t>
      </w:r>
    </w:p>
    <w:bookmarkEnd w:id="202"/>
    <w:bookmarkStart w:name="z313" w:id="203"/>
    <w:p>
      <w:pPr>
        <w:spacing w:after="0"/>
        <w:ind w:left="0"/>
        <w:jc w:val="both"/>
      </w:pPr>
      <w:r>
        <w:rPr>
          <w:rFonts w:ascii="Times New Roman"/>
          <w:b w:val="false"/>
          <w:i w:val="false"/>
          <w:color w:val="000000"/>
          <w:sz w:val="28"/>
        </w:rPr>
        <w:t>
      1. Мемлекеттік аудит объектілерін алдын ала зерделеу барысында</w:t>
      </w:r>
    </w:p>
    <w:bookmarkEnd w:id="203"/>
    <w:bookmarkStart w:name="z314" w:id="204"/>
    <w:p>
      <w:pPr>
        <w:spacing w:after="0"/>
        <w:ind w:left="0"/>
        <w:jc w:val="both"/>
      </w:pPr>
      <w:r>
        <w:rPr>
          <w:rFonts w:ascii="Times New Roman"/>
          <w:b w:val="false"/>
          <w:i w:val="false"/>
          <w:color w:val="000000"/>
          <w:sz w:val="28"/>
        </w:rPr>
        <w:t>
      ___________________________________________________________  (мемлекеттік аудит объектілерінің атауы)</w:t>
      </w:r>
    </w:p>
    <w:bookmarkEnd w:id="204"/>
    <w:bookmarkStart w:name="z315" w:id="205"/>
    <w:p>
      <w:pPr>
        <w:spacing w:after="0"/>
        <w:ind w:left="0"/>
        <w:jc w:val="both"/>
      </w:pPr>
      <w:r>
        <w:rPr>
          <w:rFonts w:ascii="Times New Roman"/>
          <w:b w:val="false"/>
          <w:i w:val="false"/>
          <w:color w:val="000000"/>
          <w:sz w:val="28"/>
        </w:rPr>
        <w:t>
      ____________________________________________________________________  (аудиторлық іс-шараның мақсаты көрсетіледі)</w:t>
      </w:r>
    </w:p>
    <w:bookmarkEnd w:id="205"/>
    <w:bookmarkStart w:name="z316" w:id="206"/>
    <w:p>
      <w:pPr>
        <w:spacing w:after="0"/>
        <w:ind w:left="0"/>
        <w:jc w:val="both"/>
      </w:pPr>
      <w:r>
        <w:rPr>
          <w:rFonts w:ascii="Times New Roman"/>
          <w:b w:val="false"/>
          <w:i w:val="false"/>
          <w:color w:val="000000"/>
          <w:sz w:val="28"/>
        </w:rPr>
        <w:t>
      жүргізуге маңызы бар мынадай құжаттар зерделенді.</w:t>
      </w:r>
    </w:p>
    <w:bookmarkEnd w:id="206"/>
    <w:bookmarkStart w:name="z317" w:id="207"/>
    <w:p>
      <w:pPr>
        <w:spacing w:after="0"/>
        <w:ind w:left="0"/>
        <w:jc w:val="both"/>
      </w:pPr>
      <w:r>
        <w:rPr>
          <w:rFonts w:ascii="Times New Roman"/>
          <w:b w:val="false"/>
          <w:i w:val="false"/>
          <w:color w:val="000000"/>
          <w:sz w:val="28"/>
        </w:rPr>
        <w:t>
      1)_____________________________________________________________</w:t>
      </w:r>
    </w:p>
    <w:bookmarkEnd w:id="207"/>
    <w:bookmarkStart w:name="z318" w:id="208"/>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 қаржыландырудың бекітілген сомаларының тиісті бюджеттік бағдарлама бойынша бөлінуі мен игерілуін жылдар бөлінісінде көрсете отырып, мемлекеттік аудит объектісінен талап ету бойынша алынғандарының тізбесі көрсетіледі)</w:t>
      </w:r>
    </w:p>
    <w:bookmarkEnd w:id="208"/>
    <w:bookmarkStart w:name="z319" w:id="209"/>
    <w:p>
      <w:pPr>
        <w:spacing w:after="0"/>
        <w:ind w:left="0"/>
        <w:jc w:val="both"/>
      </w:pPr>
      <w:r>
        <w:rPr>
          <w:rFonts w:ascii="Times New Roman"/>
          <w:b w:val="false"/>
          <w:i w:val="false"/>
          <w:color w:val="000000"/>
          <w:sz w:val="28"/>
        </w:rPr>
        <w:t>
      2)_____________________________________________________________</w:t>
      </w:r>
    </w:p>
    <w:bookmarkEnd w:id="209"/>
    <w:bookmarkStart w:name="z320" w:id="210"/>
    <w:p>
      <w:pPr>
        <w:spacing w:after="0"/>
        <w:ind w:left="0"/>
        <w:jc w:val="both"/>
      </w:pPr>
      <w:r>
        <w:rPr>
          <w:rFonts w:ascii="Times New Roman"/>
          <w:b w:val="false"/>
          <w:i w:val="false"/>
          <w:color w:val="000000"/>
          <w:sz w:val="28"/>
        </w:rPr>
        <w:t>
      (квазимемлекеттік сектор субъектілеріне арнайы мақсаттағы аудит жүргізу, мемлекеттік аудит органдарының аудиторлық іс-шарасының (тексеру немесе бақылау) нәтижелері (болған жағдайда)</w:t>
      </w:r>
    </w:p>
    <w:bookmarkEnd w:id="210"/>
    <w:bookmarkStart w:name="z321" w:id="211"/>
    <w:p>
      <w:pPr>
        <w:spacing w:after="0"/>
        <w:ind w:left="0"/>
        <w:jc w:val="both"/>
      </w:pPr>
      <w:r>
        <w:rPr>
          <w:rFonts w:ascii="Times New Roman"/>
          <w:b w:val="false"/>
          <w:i w:val="false"/>
          <w:color w:val="000000"/>
          <w:sz w:val="28"/>
        </w:rPr>
        <w:t>
      3)_____________________________________________________________</w:t>
      </w:r>
    </w:p>
    <w:bookmarkEnd w:id="211"/>
    <w:bookmarkStart w:name="z322" w:id="212"/>
    <w:p>
      <w:pPr>
        <w:spacing w:after="0"/>
        <w:ind w:left="0"/>
        <w:jc w:val="both"/>
      </w:pPr>
      <w:r>
        <w:rPr>
          <w:rFonts w:ascii="Times New Roman"/>
          <w:b w:val="false"/>
          <w:i w:val="false"/>
          <w:color w:val="000000"/>
          <w:sz w:val="28"/>
        </w:rPr>
        <w:t>
      (тиімділік аудиті өлшемшарттарын мемлекеттік аудит объектісіне жіберу туралы ақпарат (деректемелері бар шығыс хаттар))</w:t>
      </w:r>
    </w:p>
    <w:bookmarkEnd w:id="212"/>
    <w:bookmarkStart w:name="z323" w:id="213"/>
    <w:p>
      <w:pPr>
        <w:spacing w:after="0"/>
        <w:ind w:left="0"/>
        <w:jc w:val="both"/>
      </w:pPr>
      <w:r>
        <w:rPr>
          <w:rFonts w:ascii="Times New Roman"/>
          <w:b w:val="false"/>
          <w:i w:val="false"/>
          <w:color w:val="000000"/>
          <w:sz w:val="28"/>
        </w:rPr>
        <w:t>
      4) аудиттелетін саланың, соның ішінде мемлекеттік басқарудың және (немесе) экономика саласының, өңірлік және (немесе) елдік бөліністегі әлеуметтік-экономикалық дамудың жай-күйін талдау</w:t>
      </w:r>
    </w:p>
    <w:bookmarkEnd w:id="213"/>
    <w:bookmarkStart w:name="z324"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325" w:id="215"/>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құжаттарына бағалау жүргізілген жағдайда оларды іске асыруға арналған жоспарлы шығыстар көздер бөлінісінде, Қазақстан Республикасы Мемлекеттік жоспарлау жүйесінің құжаттарын іске асыру жөніндегі іс-шаралар жоспарына сәйкес бекітілген сомалар, жылдар бөлінісінде нақты бөлінген және игерілген сомалар, жылдар бөлінісінде нақтыланған, түзетілген және игерілген қаржыландыру көлемі бар бюджеттік бағдарламалар мен активтер, кезеңдер бөлінісінде жоспарланғандар қатарынан Қазақстан Республикасы Мемлекеттік жоспарлау жүйесі құжаттарының қол жеткізілген нысаналы индикаторларының, нәтижелер көрсеткіштерінің саны көрсетіледі, қол жеткізілмеген жағдайда себептері, Қазақстан Республикасының Мемлекеттік жоспарлау жүйесінің құжаттарын іске асыру жөніндегі іс-шаралар жоспарының орындалған/орындалмаған іс-шараларының саны көрсетіледі, орындалмаған жағдайда себептері көрсетіледі; бұзушылықтар және/немесе жүйелі кемшіліктер фактілері анықталған жағдайда оларды өтпелі нөмірлеу жолымен тіркеу талап етіледі, ғылыми және талдамалық зерттеулер жүргізілген жағдайда оларды практикалық тұрғыдан пайдалану нәтижелері талдамалық құралдарды қолдана отырып көрсетіледі).</w:t>
      </w:r>
    </w:p>
    <w:bookmarkEnd w:id="215"/>
    <w:bookmarkStart w:name="z326" w:id="216"/>
    <w:p>
      <w:pPr>
        <w:spacing w:after="0"/>
        <w:ind w:left="0"/>
        <w:jc w:val="both"/>
      </w:pPr>
      <w:r>
        <w:rPr>
          <w:rFonts w:ascii="Times New Roman"/>
          <w:b w:val="false"/>
          <w:i w:val="false"/>
          <w:color w:val="000000"/>
          <w:sz w:val="28"/>
        </w:rPr>
        <w:t>
      5) _____________________________________________________</w:t>
      </w:r>
    </w:p>
    <w:bookmarkEnd w:id="216"/>
    <w:bookmarkStart w:name="z327" w:id="217"/>
    <w:p>
      <w:pPr>
        <w:spacing w:after="0"/>
        <w:ind w:left="0"/>
        <w:jc w:val="both"/>
      </w:pPr>
      <w:r>
        <w:rPr>
          <w:rFonts w:ascii="Times New Roman"/>
          <w:b w:val="false"/>
          <w:i w:val="false"/>
          <w:color w:val="000000"/>
          <w:sz w:val="28"/>
        </w:rPr>
        <w:t>
      (аудит объектілерінің саны болмашы болған жағдайда мемлекеттік аудит объектілерін таңдау өлшемшарттарының сипаттамасы және негіздемесі қолданылмайды)</w:t>
      </w:r>
    </w:p>
    <w:bookmarkEnd w:id="217"/>
    <w:bookmarkStart w:name="z328" w:id="218"/>
    <w:p>
      <w:pPr>
        <w:spacing w:after="0"/>
        <w:ind w:left="0"/>
        <w:jc w:val="both"/>
      </w:pPr>
      <w:r>
        <w:rPr>
          <w:rFonts w:ascii="Times New Roman"/>
          <w:b w:val="false"/>
          <w:i w:val="false"/>
          <w:color w:val="000000"/>
          <w:sz w:val="28"/>
        </w:rPr>
        <w:t>
      6) ______________________________________________________</w:t>
      </w:r>
    </w:p>
    <w:bookmarkEnd w:id="218"/>
    <w:bookmarkStart w:name="z329" w:id="219"/>
    <w:p>
      <w:pPr>
        <w:spacing w:after="0"/>
        <w:ind w:left="0"/>
        <w:jc w:val="both"/>
      </w:pPr>
      <w:r>
        <w:rPr>
          <w:rFonts w:ascii="Times New Roman"/>
          <w:b w:val="false"/>
          <w:i w:val="false"/>
          <w:color w:val="000000"/>
          <w:sz w:val="28"/>
        </w:rPr>
        <w:t>
      (аудиторлық іріктемені негіздеу (қажет болған жағдайда маңыздылық деңгейін айқындау) және аудиторлық тәуекелді бағалау)</w:t>
      </w:r>
    </w:p>
    <w:bookmarkEnd w:id="219"/>
    <w:bookmarkStart w:name="z330" w:id="220"/>
    <w:p>
      <w:pPr>
        <w:spacing w:after="0"/>
        <w:ind w:left="0"/>
        <w:jc w:val="both"/>
      </w:pPr>
      <w:r>
        <w:rPr>
          <w:rFonts w:ascii="Times New Roman"/>
          <w:b w:val="false"/>
          <w:i w:val="false"/>
          <w:color w:val="000000"/>
          <w:sz w:val="28"/>
        </w:rPr>
        <w:t>
      7) _________________________________________________</w:t>
      </w:r>
    </w:p>
    <w:bookmarkEnd w:id="220"/>
    <w:bookmarkStart w:name="z331" w:id="221"/>
    <w:p>
      <w:pPr>
        <w:spacing w:after="0"/>
        <w:ind w:left="0"/>
        <w:jc w:val="both"/>
      </w:pPr>
      <w:r>
        <w:rPr>
          <w:rFonts w:ascii="Times New Roman"/>
          <w:b w:val="false"/>
          <w:i w:val="false"/>
          <w:color w:val="000000"/>
          <w:sz w:val="28"/>
        </w:rPr>
        <w:t>
      (Қазақстан Республикасы Жоғары аудиторлық палатасының мемлекеттік аудиторларының (Тексеру комиссиясының) (мемлекеттік аудиторлар ассистенттерінің) үлестестік тізілімін аудит тобы мүшелерінің мемлекеттік аудит объектілерімен үлестестігі тұрғысынан талдау жасау. Қазақстан Республикасының Жоғары аудиторлық палатасы жұмыскерлерінің үлестестік тізілімін жүргізу Қазақстан Республикасы Жоғары аудиторлық палатасының ішкі құжаттарына сәйкес жүзеге асырылады.)</w:t>
      </w:r>
    </w:p>
    <w:bookmarkEnd w:id="221"/>
    <w:bookmarkStart w:name="z332" w:id="222"/>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 қорытындысы бойынша мыналарды ұсынамыз:</w:t>
      </w:r>
    </w:p>
    <w:bookmarkEnd w:id="222"/>
    <w:bookmarkStart w:name="z333" w:id="223"/>
    <w:p>
      <w:pPr>
        <w:spacing w:after="0"/>
        <w:ind w:left="0"/>
        <w:jc w:val="both"/>
      </w:pPr>
      <w:r>
        <w:rPr>
          <w:rFonts w:ascii="Times New Roman"/>
          <w:b w:val="false"/>
          <w:i w:val="false"/>
          <w:color w:val="000000"/>
          <w:sz w:val="28"/>
        </w:rPr>
        <w:t>
      2.1. Аудит бағдарламасына мыналар енгізілсін:</w:t>
      </w:r>
    </w:p>
    <w:bookmarkEnd w:id="223"/>
    <w:bookmarkStart w:name="z334" w:id="224"/>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 ______________________________________________________________</w:t>
      </w:r>
    </w:p>
    <w:bookmarkEnd w:id="224"/>
    <w:bookmarkStart w:name="z335" w:id="225"/>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 іріктеудің қорытындылары бойынша мемлекеттік аудитпен қамтылатын қаражат пен активтер көлемі көрсетіледі)</w:t>
      </w:r>
    </w:p>
    <w:bookmarkEnd w:id="225"/>
    <w:bookmarkStart w:name="z336" w:id="226"/>
    <w:p>
      <w:pPr>
        <w:spacing w:after="0"/>
        <w:ind w:left="0"/>
        <w:jc w:val="both"/>
      </w:pPr>
      <w:r>
        <w:rPr>
          <w:rFonts w:ascii="Times New Roman"/>
          <w:b w:val="false"/>
          <w:i w:val="false"/>
          <w:color w:val="000000"/>
          <w:sz w:val="28"/>
        </w:rPr>
        <w:t>
      2) мемлекеттік аудит объектілері және оларды мемлекеттік аудиторлар (тартылған жағдайда мемлекеттік аудитордың ассистенті) арасында бөлу, соның ішінде бірлескен және қатар тексеру жүргізілген кезде, мемлекеттік органдар мен мемлекеттік аудит және қаржылық бақылау органдарының арасында бөлу</w:t>
      </w:r>
    </w:p>
    <w:bookmarkEnd w:id="226"/>
    <w:bookmarkStart w:name="z337" w:id="227"/>
    <w:p>
      <w:pPr>
        <w:spacing w:after="0"/>
        <w:ind w:left="0"/>
        <w:jc w:val="both"/>
      </w:pPr>
      <w:r>
        <w:rPr>
          <w:rFonts w:ascii="Times New Roman"/>
          <w:b w:val="false"/>
          <w:i w:val="false"/>
          <w:color w:val="000000"/>
          <w:sz w:val="28"/>
        </w:rPr>
        <w:t>
      _____________________________________________________________</w:t>
      </w:r>
    </w:p>
    <w:bookmarkEnd w:id="227"/>
    <w:bookmarkStart w:name="z338" w:id="228"/>
    <w:p>
      <w:pPr>
        <w:spacing w:after="0"/>
        <w:ind w:left="0"/>
        <w:jc w:val="both"/>
      </w:pPr>
      <w:r>
        <w:rPr>
          <w:rFonts w:ascii="Times New Roman"/>
          <w:b w:val="false"/>
          <w:i w:val="false"/>
          <w:color w:val="000000"/>
          <w:sz w:val="28"/>
        </w:rPr>
        <w:t>
      3) зерделенген мемлекеттік аудит объектілеріне қатысты қолданылатын мемлекеттік аудиттің типі мен тексерудің түрі</w:t>
      </w:r>
    </w:p>
    <w:bookmarkEnd w:id="228"/>
    <w:bookmarkStart w:name="z339" w:id="229"/>
    <w:p>
      <w:pPr>
        <w:spacing w:after="0"/>
        <w:ind w:left="0"/>
        <w:jc w:val="both"/>
      </w:pPr>
      <w:r>
        <w:rPr>
          <w:rFonts w:ascii="Times New Roman"/>
          <w:b w:val="false"/>
          <w:i w:val="false"/>
          <w:color w:val="000000"/>
          <w:sz w:val="28"/>
        </w:rPr>
        <w:t>
      _____________________________________________________________</w:t>
      </w:r>
    </w:p>
    <w:bookmarkEnd w:id="229"/>
    <w:bookmarkStart w:name="z340" w:id="230"/>
    <w:p>
      <w:pPr>
        <w:spacing w:after="0"/>
        <w:ind w:left="0"/>
        <w:jc w:val="both"/>
      </w:pPr>
      <w:r>
        <w:rPr>
          <w:rFonts w:ascii="Times New Roman"/>
          <w:b w:val="false"/>
          <w:i w:val="false"/>
          <w:color w:val="000000"/>
          <w:sz w:val="28"/>
        </w:rPr>
        <w:t>
      4) тиімділік аудитін немесе сәйкестік аудитін жүргізу кезіндегі көрсеткіштер және көрсеткіштердің әрбіреуіне мәселелер</w:t>
      </w:r>
    </w:p>
    <w:bookmarkEnd w:id="230"/>
    <w:bookmarkStart w:name="z341" w:id="231"/>
    <w:p>
      <w:pPr>
        <w:spacing w:after="0"/>
        <w:ind w:left="0"/>
        <w:jc w:val="both"/>
      </w:pPr>
      <w:r>
        <w:rPr>
          <w:rFonts w:ascii="Times New Roman"/>
          <w:b w:val="false"/>
          <w:i w:val="false"/>
          <w:color w:val="000000"/>
          <w:sz w:val="28"/>
        </w:rPr>
        <w:t>
      _____________________________________________________________</w:t>
      </w:r>
    </w:p>
    <w:bookmarkEnd w:id="231"/>
    <w:bookmarkStart w:name="z342" w:id="232"/>
    <w:p>
      <w:pPr>
        <w:spacing w:after="0"/>
        <w:ind w:left="0"/>
        <w:jc w:val="both"/>
      </w:pPr>
      <w:r>
        <w:rPr>
          <w:rFonts w:ascii="Times New Roman"/>
          <w:b w:val="false"/>
          <w:i w:val="false"/>
          <w:color w:val="000000"/>
          <w:sz w:val="28"/>
        </w:rPr>
        <w:t>
      2.2. Аудиторлық іс-шарадан мынадай _______________________________ негіздер бойынша (тиісті негіздер, аудиторлық іріктеудің нәтижелері көрсетіледі)__________________________________________________________</w:t>
      </w:r>
    </w:p>
    <w:bookmarkEnd w:id="232"/>
    <w:bookmarkStart w:name="z343" w:id="233"/>
    <w:p>
      <w:pPr>
        <w:spacing w:after="0"/>
        <w:ind w:left="0"/>
        <w:jc w:val="both"/>
      </w:pPr>
      <w:r>
        <w:rPr>
          <w:rFonts w:ascii="Times New Roman"/>
          <w:b w:val="false"/>
          <w:i w:val="false"/>
          <w:color w:val="000000"/>
          <w:sz w:val="28"/>
        </w:rPr>
        <w:t>
      (мемлекеттік аудит объектісінің атауы) мемлекеттік аудит объектісі алынып тасталсын.</w:t>
      </w:r>
    </w:p>
    <w:bookmarkEnd w:id="233"/>
    <w:bookmarkStart w:name="z344" w:id="234"/>
    <w:p>
      <w:pPr>
        <w:spacing w:after="0"/>
        <w:ind w:left="0"/>
        <w:jc w:val="both"/>
      </w:pPr>
      <w:r>
        <w:rPr>
          <w:rFonts w:ascii="Times New Roman"/>
          <w:b w:val="false"/>
          <w:i w:val="false"/>
          <w:color w:val="000000"/>
          <w:sz w:val="28"/>
        </w:rPr>
        <w:t>
      2.3. Аудиторлық іс-шаралар жүргізу мерзімі мынадай __________________</w:t>
      </w:r>
    </w:p>
    <w:bookmarkEnd w:id="234"/>
    <w:bookmarkStart w:name="z345" w:id="235"/>
    <w:p>
      <w:pPr>
        <w:spacing w:after="0"/>
        <w:ind w:left="0"/>
        <w:jc w:val="both"/>
      </w:pPr>
      <w:r>
        <w:rPr>
          <w:rFonts w:ascii="Times New Roman"/>
          <w:b w:val="false"/>
          <w:i w:val="false"/>
          <w:color w:val="000000"/>
          <w:sz w:val="28"/>
        </w:rPr>
        <w:t>
      _______________________________________________ негіздер бойынша қайта қаралсын (ұлғайтылсын/қысқартылсын).</w:t>
      </w:r>
    </w:p>
    <w:bookmarkEnd w:id="235"/>
    <w:bookmarkStart w:name="z346" w:id="236"/>
    <w:p>
      <w:pPr>
        <w:spacing w:after="0"/>
        <w:ind w:left="0"/>
        <w:jc w:val="both"/>
      </w:pPr>
      <w:r>
        <w:rPr>
          <w:rFonts w:ascii="Times New Roman"/>
          <w:b w:val="false"/>
          <w:i w:val="false"/>
          <w:color w:val="000000"/>
          <w:sz w:val="28"/>
        </w:rPr>
        <w:t xml:space="preserve">
      2.4. Мемлекеттік аудит нәтижелерін тану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700. Мемлекеттік аудит нәтижелерін тану бойынша сыртқы мемлекеттік аудиттің және қаржылық бақылаудың рәсімдік стандартында (Нормативтік құқықтық актілерді мемлекеттік тіркеу тізілімінде № 13647 болып тіркелген) көзделген мемлекеттік аудит нәтижелерін қайта тексеру мүмкіндігіне жол беріледі)</w:t>
      </w:r>
    </w:p>
    <w:bookmarkEnd w:id="236"/>
    <w:bookmarkStart w:name="z347" w:id="237"/>
    <w:p>
      <w:pPr>
        <w:spacing w:after="0"/>
        <w:ind w:left="0"/>
        <w:jc w:val="both"/>
      </w:pPr>
      <w:r>
        <w:rPr>
          <w:rFonts w:ascii="Times New Roman"/>
          <w:b w:val="false"/>
          <w:i w:val="false"/>
          <w:color w:val="000000"/>
          <w:sz w:val="28"/>
        </w:rPr>
        <w:t>
      ______________________________________________________________</w:t>
      </w:r>
    </w:p>
    <w:bookmarkEnd w:id="237"/>
    <w:bookmarkStart w:name="z348" w:id="238"/>
    <w:p>
      <w:pPr>
        <w:spacing w:after="0"/>
        <w:ind w:left="0"/>
        <w:jc w:val="both"/>
      </w:pPr>
      <w:r>
        <w:rPr>
          <w:rFonts w:ascii="Times New Roman"/>
          <w:b w:val="false"/>
          <w:i w:val="false"/>
          <w:color w:val="000000"/>
          <w:sz w:val="28"/>
        </w:rPr>
        <w:t>
      2.5. Мемлекеттік аудит тобы мүшелерінің аудит объектілерімен мүдделер қақтығысын талдау нәтижелері бойынша мемлекеттік аудит тобының мынадай құрамы ұсынылады:__________________________________________________</w:t>
      </w:r>
    </w:p>
    <w:bookmarkEnd w:id="238"/>
    <w:bookmarkStart w:name="z349" w:id="239"/>
    <w:p>
      <w:pPr>
        <w:spacing w:after="0"/>
        <w:ind w:left="0"/>
        <w:jc w:val="both"/>
      </w:pPr>
      <w:r>
        <w:rPr>
          <w:rFonts w:ascii="Times New Roman"/>
          <w:b w:val="false"/>
          <w:i w:val="false"/>
          <w:color w:val="000000"/>
          <w:sz w:val="28"/>
        </w:rPr>
        <w:t>
      (мүдделер қақтығысының болуы немесе болмауы расталады)</w:t>
      </w:r>
    </w:p>
    <w:bookmarkEnd w:id="239"/>
    <w:bookmarkStart w:name="z350" w:id="240"/>
    <w:p>
      <w:pPr>
        <w:spacing w:after="0"/>
        <w:ind w:left="0"/>
        <w:jc w:val="both"/>
      </w:pPr>
      <w:r>
        <w:rPr>
          <w:rFonts w:ascii="Times New Roman"/>
          <w:b w:val="false"/>
          <w:i w:val="false"/>
          <w:color w:val="000000"/>
          <w:sz w:val="28"/>
        </w:rPr>
        <w:t>
      Мемлекеттік аудит тобының жетекшісі</w:t>
      </w:r>
    </w:p>
    <w:bookmarkEnd w:id="240"/>
    <w:bookmarkStart w:name="z351" w:id="241"/>
    <w:p>
      <w:pPr>
        <w:spacing w:after="0"/>
        <w:ind w:left="0"/>
        <w:jc w:val="both"/>
      </w:pPr>
      <w:r>
        <w:rPr>
          <w:rFonts w:ascii="Times New Roman"/>
          <w:b w:val="false"/>
          <w:i w:val="false"/>
          <w:color w:val="000000"/>
          <w:sz w:val="28"/>
        </w:rPr>
        <w:t>
      __________________________________________________</w:t>
      </w:r>
    </w:p>
    <w:bookmarkEnd w:id="241"/>
    <w:bookmarkStart w:name="z352" w:id="242"/>
    <w:p>
      <w:pPr>
        <w:spacing w:after="0"/>
        <w:ind w:left="0"/>
        <w:jc w:val="both"/>
      </w:pPr>
      <w:r>
        <w:rPr>
          <w:rFonts w:ascii="Times New Roman"/>
          <w:b w:val="false"/>
          <w:i w:val="false"/>
          <w:color w:val="000000"/>
          <w:sz w:val="28"/>
        </w:rPr>
        <w:t>
      (қолы, аты-жөні, тегі)</w:t>
      </w:r>
    </w:p>
    <w:bookmarkEnd w:id="242"/>
    <w:bookmarkStart w:name="z353" w:id="243"/>
    <w:p>
      <w:pPr>
        <w:spacing w:after="0"/>
        <w:ind w:left="0"/>
        <w:jc w:val="both"/>
      </w:pPr>
      <w:r>
        <w:rPr>
          <w:rFonts w:ascii="Times New Roman"/>
          <w:b w:val="false"/>
          <w:i w:val="false"/>
          <w:color w:val="000000"/>
          <w:sz w:val="28"/>
        </w:rPr>
        <w:t>
      Мемлекеттік аудит тобына қатысушылар</w:t>
      </w:r>
    </w:p>
    <w:bookmarkEnd w:id="243"/>
    <w:bookmarkStart w:name="z354" w:id="244"/>
    <w:p>
      <w:pPr>
        <w:spacing w:after="0"/>
        <w:ind w:left="0"/>
        <w:jc w:val="both"/>
      </w:pPr>
      <w:r>
        <w:rPr>
          <w:rFonts w:ascii="Times New Roman"/>
          <w:b w:val="false"/>
          <w:i w:val="false"/>
          <w:color w:val="000000"/>
          <w:sz w:val="28"/>
        </w:rPr>
        <w:t>
      __________________________________________________</w:t>
      </w:r>
    </w:p>
    <w:bookmarkEnd w:id="244"/>
    <w:bookmarkStart w:name="z355" w:id="245"/>
    <w:p>
      <w:pPr>
        <w:spacing w:after="0"/>
        <w:ind w:left="0"/>
        <w:jc w:val="both"/>
      </w:pPr>
      <w:r>
        <w:rPr>
          <w:rFonts w:ascii="Times New Roman"/>
          <w:b w:val="false"/>
          <w:i w:val="false"/>
          <w:color w:val="000000"/>
          <w:sz w:val="28"/>
        </w:rPr>
        <w:t>
      (қолы, аты-жөні, тегі)</w:t>
      </w:r>
    </w:p>
    <w:bookmarkEnd w:id="245"/>
    <w:bookmarkStart w:name="z356" w:id="246"/>
    <w:p>
      <w:pPr>
        <w:spacing w:after="0"/>
        <w:ind w:left="0"/>
        <w:jc w:val="both"/>
      </w:pPr>
      <w:r>
        <w:rPr>
          <w:rFonts w:ascii="Times New Roman"/>
          <w:b w:val="false"/>
          <w:i w:val="false"/>
          <w:color w:val="000000"/>
          <w:sz w:val="28"/>
        </w:rPr>
        <w:t>
      Ескертпе: 2.2, 2.3-тармақтар қажет болған жағдайда толтырылады.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7-қосымша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(астананың,</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w:t>
            </w:r>
            <w:r>
              <w:br/>
            </w:r>
            <w:r>
              <w:rPr>
                <w:rFonts w:ascii="Times New Roman"/>
                <w:b w:val="false"/>
                <w:i w:val="false"/>
                <w:color w:val="000000"/>
                <w:sz w:val="20"/>
              </w:rPr>
              <w:t>қаланың тексеру</w:t>
            </w:r>
            <w:r>
              <w:br/>
            </w:r>
            <w:r>
              <w:rPr>
                <w:rFonts w:ascii="Times New Roman"/>
                <w:b w:val="false"/>
                <w:i w:val="false"/>
                <w:color w:val="000000"/>
                <w:sz w:val="20"/>
              </w:rPr>
              <w:t>комиссияның) мүшесі</w:t>
            </w:r>
            <w:r>
              <w:br/>
            </w:r>
            <w:r>
              <w:rPr>
                <w:rFonts w:ascii="Times New Roman"/>
                <w:b w:val="false"/>
                <w:i w:val="false"/>
                <w:color w:val="000000"/>
                <w:sz w:val="20"/>
              </w:rPr>
              <w:t>Т.А.Ә. (қолы)</w:t>
            </w:r>
            <w:r>
              <w:br/>
            </w:r>
            <w:r>
              <w:rPr>
                <w:rFonts w:ascii="Times New Roman"/>
                <w:b w:val="false"/>
                <w:i w:val="false"/>
                <w:color w:val="000000"/>
                <w:sz w:val="20"/>
              </w:rPr>
              <w:t>20__ жылғы "___" ________</w:t>
            </w:r>
          </w:p>
        </w:tc>
      </w:tr>
    </w:tbl>
    <w:bookmarkStart w:name="z377" w:id="247"/>
    <w:p>
      <w:pPr>
        <w:spacing w:after="0"/>
        <w:ind w:left="0"/>
        <w:jc w:val="both"/>
      </w:pPr>
      <w:r>
        <w:rPr>
          <w:rFonts w:ascii="Times New Roman"/>
          <w:b w:val="false"/>
          <w:i w:val="false"/>
          <w:color w:val="000000"/>
          <w:sz w:val="28"/>
        </w:rPr>
        <w:t>
      АУДИТ БАҒДАРЛАМАСЫ</w:t>
      </w:r>
    </w:p>
    <w:bookmarkEnd w:id="247"/>
    <w:bookmarkStart w:name="z378" w:id="248"/>
    <w:p>
      <w:pPr>
        <w:spacing w:after="0"/>
        <w:ind w:left="0"/>
        <w:jc w:val="both"/>
      </w:pPr>
      <w:r>
        <w:rPr>
          <w:rFonts w:ascii="Times New Roman"/>
          <w:b w:val="false"/>
          <w:i w:val="false"/>
          <w:color w:val="000000"/>
          <w:sz w:val="28"/>
        </w:rPr>
        <w:t>
      I. ЖАЛПЫ АҚПАРАТ</w:t>
      </w:r>
    </w:p>
    <w:bookmarkEnd w:id="248"/>
    <w:bookmarkStart w:name="z379" w:id="249"/>
    <w:p>
      <w:pPr>
        <w:spacing w:after="0"/>
        <w:ind w:left="0"/>
        <w:jc w:val="both"/>
      </w:pPr>
      <w:r>
        <w:rPr>
          <w:rFonts w:ascii="Times New Roman"/>
          <w:b w:val="false"/>
          <w:i w:val="false"/>
          <w:color w:val="000000"/>
          <w:sz w:val="28"/>
        </w:rPr>
        <w:t>
      1. Аудиторлық іс-шараның атауы:</w:t>
      </w:r>
    </w:p>
    <w:bookmarkEnd w:id="249"/>
    <w:bookmarkStart w:name="z380" w:id="250"/>
    <w:p>
      <w:pPr>
        <w:spacing w:after="0"/>
        <w:ind w:left="0"/>
        <w:jc w:val="both"/>
      </w:pPr>
      <w:r>
        <w:rPr>
          <w:rFonts w:ascii="Times New Roman"/>
          <w:b w:val="false"/>
          <w:i w:val="false"/>
          <w:color w:val="000000"/>
          <w:sz w:val="28"/>
        </w:rPr>
        <w:t>
      _______________________________________________________________</w:t>
      </w:r>
    </w:p>
    <w:bookmarkEnd w:id="250"/>
    <w:bookmarkStart w:name="z381" w:id="251"/>
    <w:p>
      <w:pPr>
        <w:spacing w:after="0"/>
        <w:ind w:left="0"/>
        <w:jc w:val="both"/>
      </w:pPr>
      <w:r>
        <w:rPr>
          <w:rFonts w:ascii="Times New Roman"/>
          <w:b w:val="false"/>
          <w:i w:val="false"/>
          <w:color w:val="000000"/>
          <w:sz w:val="28"/>
        </w:rPr>
        <w:t>
      2. Аудиторлық іс-шараның мақсаты:</w:t>
      </w:r>
    </w:p>
    <w:bookmarkEnd w:id="251"/>
    <w:bookmarkStart w:name="z382" w:id="252"/>
    <w:p>
      <w:pPr>
        <w:spacing w:after="0"/>
        <w:ind w:left="0"/>
        <w:jc w:val="both"/>
      </w:pPr>
      <w:r>
        <w:rPr>
          <w:rFonts w:ascii="Times New Roman"/>
          <w:b w:val="false"/>
          <w:i w:val="false"/>
          <w:color w:val="000000"/>
          <w:sz w:val="28"/>
        </w:rPr>
        <w:t>
      _______________________________________________________________</w:t>
      </w:r>
    </w:p>
    <w:bookmarkEnd w:id="252"/>
    <w:bookmarkStart w:name="z383" w:id="253"/>
    <w:p>
      <w:pPr>
        <w:spacing w:after="0"/>
        <w:ind w:left="0"/>
        <w:jc w:val="both"/>
      </w:pPr>
      <w:r>
        <w:rPr>
          <w:rFonts w:ascii="Times New Roman"/>
          <w:b w:val="false"/>
          <w:i w:val="false"/>
          <w:color w:val="000000"/>
          <w:sz w:val="28"/>
        </w:rPr>
        <w:t>
      3. Мемлекеттік аудиттің типі, тексеру түрі:</w:t>
      </w:r>
    </w:p>
    <w:bookmarkEnd w:id="253"/>
    <w:bookmarkStart w:name="z384" w:id="254"/>
    <w:p>
      <w:pPr>
        <w:spacing w:after="0"/>
        <w:ind w:left="0"/>
        <w:jc w:val="both"/>
      </w:pPr>
      <w:r>
        <w:rPr>
          <w:rFonts w:ascii="Times New Roman"/>
          <w:b w:val="false"/>
          <w:i w:val="false"/>
          <w:color w:val="000000"/>
          <w:sz w:val="28"/>
        </w:rPr>
        <w:t>
      _______________________________________________________________</w:t>
      </w:r>
    </w:p>
    <w:bookmarkEnd w:id="254"/>
    <w:bookmarkStart w:name="z385" w:id="255"/>
    <w:p>
      <w:pPr>
        <w:spacing w:after="0"/>
        <w:ind w:left="0"/>
        <w:jc w:val="both"/>
      </w:pPr>
      <w:r>
        <w:rPr>
          <w:rFonts w:ascii="Times New Roman"/>
          <w:b w:val="false"/>
          <w:i w:val="false"/>
          <w:color w:val="000000"/>
          <w:sz w:val="28"/>
        </w:rPr>
        <w:t>
      4. Мемлекеттік аудиттің мәні:</w:t>
      </w:r>
    </w:p>
    <w:bookmarkEnd w:id="255"/>
    <w:bookmarkStart w:name="z386" w:id="256"/>
    <w:p>
      <w:pPr>
        <w:spacing w:after="0"/>
        <w:ind w:left="0"/>
        <w:jc w:val="both"/>
      </w:pPr>
      <w:r>
        <w:rPr>
          <w:rFonts w:ascii="Times New Roman"/>
          <w:b w:val="false"/>
          <w:i w:val="false"/>
          <w:color w:val="000000"/>
          <w:sz w:val="28"/>
        </w:rPr>
        <w:t>
      _______________________________________________________________</w:t>
      </w:r>
    </w:p>
    <w:bookmarkEnd w:id="256"/>
    <w:bookmarkStart w:name="z387" w:id="257"/>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bookmarkEnd w:id="257"/>
    <w:bookmarkStart w:name="z388" w:id="258"/>
    <w:p>
      <w:pPr>
        <w:spacing w:after="0"/>
        <w:ind w:left="0"/>
        <w:jc w:val="both"/>
      </w:pPr>
      <w:r>
        <w:rPr>
          <w:rFonts w:ascii="Times New Roman"/>
          <w:b w:val="false"/>
          <w:i w:val="false"/>
          <w:color w:val="000000"/>
          <w:sz w:val="28"/>
        </w:rPr>
        <w:t>
      _______________________________________________________________</w:t>
      </w:r>
    </w:p>
    <w:bookmarkEnd w:id="258"/>
    <w:bookmarkStart w:name="z389" w:id="259"/>
    <w:p>
      <w:pPr>
        <w:spacing w:after="0"/>
        <w:ind w:left="0"/>
        <w:jc w:val="both"/>
      </w:pPr>
      <w:r>
        <w:rPr>
          <w:rFonts w:ascii="Times New Roman"/>
          <w:b w:val="false"/>
          <w:i w:val="false"/>
          <w:color w:val="000000"/>
          <w:sz w:val="28"/>
        </w:rPr>
        <w:t>
      6. Аудиторлық іс-шарамен қамтылатын кезең:</w:t>
      </w:r>
    </w:p>
    <w:bookmarkEnd w:id="259"/>
    <w:bookmarkStart w:name="z390" w:id="260"/>
    <w:p>
      <w:pPr>
        <w:spacing w:after="0"/>
        <w:ind w:left="0"/>
        <w:jc w:val="both"/>
      </w:pPr>
      <w:r>
        <w:rPr>
          <w:rFonts w:ascii="Times New Roman"/>
          <w:b w:val="false"/>
          <w:i w:val="false"/>
          <w:color w:val="000000"/>
          <w:sz w:val="28"/>
        </w:rPr>
        <w:t>
      _______________________________________________________________</w:t>
      </w:r>
    </w:p>
    <w:bookmarkEnd w:id="260"/>
    <w:bookmarkStart w:name="z391" w:id="261"/>
    <w:p>
      <w:pPr>
        <w:spacing w:after="0"/>
        <w:ind w:left="0"/>
        <w:jc w:val="both"/>
      </w:pPr>
      <w:r>
        <w:rPr>
          <w:rFonts w:ascii="Times New Roman"/>
          <w:b w:val="false"/>
          <w:i w:val="false"/>
          <w:color w:val="000000"/>
          <w:sz w:val="28"/>
        </w:rPr>
        <w:t>
      7. Аудиторлық іс-шараны жүргізу мерзімдері:</w:t>
      </w:r>
    </w:p>
    <w:bookmarkEnd w:id="261"/>
    <w:bookmarkStart w:name="z392" w:id="262"/>
    <w:p>
      <w:pPr>
        <w:spacing w:after="0"/>
        <w:ind w:left="0"/>
        <w:jc w:val="both"/>
      </w:pPr>
      <w:r>
        <w:rPr>
          <w:rFonts w:ascii="Times New Roman"/>
          <w:b w:val="false"/>
          <w:i w:val="false"/>
          <w:color w:val="000000"/>
          <w:sz w:val="28"/>
        </w:rPr>
        <w:t>
      _______________________________________________________________</w:t>
      </w:r>
    </w:p>
    <w:bookmarkEnd w:id="262"/>
    <w:bookmarkStart w:name="z393" w:id="263"/>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bookmarkEnd w:id="263"/>
    <w:bookmarkStart w:name="z394" w:id="264"/>
    <w:p>
      <w:pPr>
        <w:spacing w:after="0"/>
        <w:ind w:left="0"/>
        <w:jc w:val="both"/>
      </w:pPr>
      <w:r>
        <w:rPr>
          <w:rFonts w:ascii="Times New Roman"/>
          <w:b w:val="false"/>
          <w:i w:val="false"/>
          <w:color w:val="000000"/>
          <w:sz w:val="28"/>
        </w:rPr>
        <w:t>
      9. Мемлекеттік аудиттің объектілері: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5"/>
          <w:p>
            <w:pPr>
              <w:spacing w:after="20"/>
              <w:ind w:left="20"/>
              <w:jc w:val="both"/>
            </w:pPr>
            <w:r>
              <w:rPr>
                <w:rFonts w:ascii="Times New Roman"/>
                <w:b w:val="false"/>
                <w:i w:val="false"/>
                <w:color w:val="000000"/>
                <w:sz w:val="20"/>
              </w:rPr>
              <w:t>
Р/с</w:t>
            </w:r>
          </w:p>
          <w:bookmarkEnd w:id="265"/>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орналасқан жері (облыс/қала)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96" w:id="266"/>
    <w:p>
      <w:pPr>
        <w:spacing w:after="0"/>
        <w:ind w:left="0"/>
        <w:jc w:val="both"/>
      </w:pPr>
      <w:r>
        <w:rPr>
          <w:rFonts w:ascii="Times New Roman"/>
          <w:b w:val="false"/>
          <w:i w:val="false"/>
          <w:color w:val="000000"/>
          <w:sz w:val="28"/>
        </w:rPr>
        <w:t>
      II. МЕМЛЕКЕТТІК АУДИТ ОБЪЕКТІЛЕРІ БОЙЫНША АУДИТТІҢ (бірлескен, қатар тексерудің) КӨРСЕТКІШТЕРІ МЕН МӘСЕЛЕЛЕРІ</w:t>
      </w:r>
    </w:p>
    <w:bookmarkEnd w:id="266"/>
    <w:bookmarkStart w:name="z397" w:id="267"/>
    <w:p>
      <w:pPr>
        <w:spacing w:after="0"/>
        <w:ind w:left="0"/>
        <w:jc w:val="both"/>
      </w:pPr>
      <w:r>
        <w:rPr>
          <w:rFonts w:ascii="Times New Roman"/>
          <w:b w:val="false"/>
          <w:i w:val="false"/>
          <w:color w:val="000000"/>
          <w:sz w:val="28"/>
        </w:rPr>
        <w:t>
      Мемлекеттік аудит объектісінің атауы</w:t>
      </w:r>
    </w:p>
    <w:bookmarkEnd w:id="267"/>
    <w:bookmarkStart w:name="z398" w:id="268"/>
    <w:p>
      <w:pPr>
        <w:spacing w:after="0"/>
        <w:ind w:left="0"/>
        <w:jc w:val="both"/>
      </w:pPr>
      <w:r>
        <w:rPr>
          <w:rFonts w:ascii="Times New Roman"/>
          <w:b w:val="false"/>
          <w:i w:val="false"/>
          <w:color w:val="000000"/>
          <w:sz w:val="28"/>
        </w:rPr>
        <w:t>
      _______________________________________________________________</w:t>
      </w:r>
    </w:p>
    <w:bookmarkEnd w:id="268"/>
    <w:bookmarkStart w:name="z399" w:id="269"/>
    <w:p>
      <w:pPr>
        <w:spacing w:after="0"/>
        <w:ind w:left="0"/>
        <w:jc w:val="both"/>
      </w:pPr>
      <w:r>
        <w:rPr>
          <w:rFonts w:ascii="Times New Roman"/>
          <w:b w:val="false"/>
          <w:i w:val="false"/>
          <w:color w:val="000000"/>
          <w:sz w:val="28"/>
        </w:rPr>
        <w:t>
      Мемлекеттік аудит объектісіндегі мемлекеттік аудиттің мақсаты</w:t>
      </w:r>
    </w:p>
    <w:bookmarkEnd w:id="269"/>
    <w:bookmarkStart w:name="z400" w:id="270"/>
    <w:p>
      <w:pPr>
        <w:spacing w:after="0"/>
        <w:ind w:left="0"/>
        <w:jc w:val="both"/>
      </w:pPr>
      <w:r>
        <w:rPr>
          <w:rFonts w:ascii="Times New Roman"/>
          <w:b w:val="false"/>
          <w:i w:val="false"/>
          <w:color w:val="000000"/>
          <w:sz w:val="28"/>
        </w:rPr>
        <w:t>
      _______________________________________________________________</w:t>
      </w:r>
    </w:p>
    <w:bookmarkEnd w:id="270"/>
    <w:bookmarkStart w:name="z401" w:id="271"/>
    <w:p>
      <w:pPr>
        <w:spacing w:after="0"/>
        <w:ind w:left="0"/>
        <w:jc w:val="both"/>
      </w:pPr>
      <w:r>
        <w:rPr>
          <w:rFonts w:ascii="Times New Roman"/>
          <w:b w:val="false"/>
          <w:i w:val="false"/>
          <w:color w:val="000000"/>
          <w:sz w:val="28"/>
        </w:rPr>
        <w:t>
      Мемлекеттік аудиттің типі, тексерудің түрі</w:t>
      </w:r>
    </w:p>
    <w:bookmarkEnd w:id="271"/>
    <w:bookmarkStart w:name="z402" w:id="272"/>
    <w:p>
      <w:pPr>
        <w:spacing w:after="0"/>
        <w:ind w:left="0"/>
        <w:jc w:val="both"/>
      </w:pPr>
      <w:r>
        <w:rPr>
          <w:rFonts w:ascii="Times New Roman"/>
          <w:b w:val="false"/>
          <w:i w:val="false"/>
          <w:color w:val="000000"/>
          <w:sz w:val="28"/>
        </w:rPr>
        <w:t>
      _______________________________________________________________</w:t>
      </w:r>
    </w:p>
    <w:bookmarkEnd w:id="272"/>
    <w:bookmarkStart w:name="z403" w:id="273"/>
    <w:p>
      <w:pPr>
        <w:spacing w:after="0"/>
        <w:ind w:left="0"/>
        <w:jc w:val="both"/>
      </w:pPr>
      <w:r>
        <w:rPr>
          <w:rFonts w:ascii="Times New Roman"/>
          <w:b w:val="false"/>
          <w:i w:val="false"/>
          <w:color w:val="000000"/>
          <w:sz w:val="28"/>
        </w:rPr>
        <w:t>
      Мемлекеттік аудитпен қамтылатын кезең</w:t>
      </w:r>
    </w:p>
    <w:bookmarkEnd w:id="273"/>
    <w:bookmarkStart w:name="z404" w:id="274"/>
    <w:p>
      <w:pPr>
        <w:spacing w:after="0"/>
        <w:ind w:left="0"/>
        <w:jc w:val="both"/>
      </w:pPr>
      <w:r>
        <w:rPr>
          <w:rFonts w:ascii="Times New Roman"/>
          <w:b w:val="false"/>
          <w:i w:val="false"/>
          <w:color w:val="000000"/>
          <w:sz w:val="28"/>
        </w:rPr>
        <w:t>
      _______________________________________________________________</w:t>
      </w:r>
    </w:p>
    <w:bookmarkEnd w:id="274"/>
    <w:bookmarkStart w:name="z405" w:id="275"/>
    <w:p>
      <w:pPr>
        <w:spacing w:after="0"/>
        <w:ind w:left="0"/>
        <w:jc w:val="both"/>
      </w:pPr>
      <w:r>
        <w:rPr>
          <w:rFonts w:ascii="Times New Roman"/>
          <w:b w:val="false"/>
          <w:i w:val="false"/>
          <w:color w:val="000000"/>
          <w:sz w:val="28"/>
        </w:rPr>
        <w:t>
      Мемлекеттік аудит жүргізудің жалпы мерзімі (күндер саны)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және (немесе) активтердің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(өлшемшарттар)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276"/>
    <w:p>
      <w:pPr>
        <w:spacing w:after="0"/>
        <w:ind w:left="0"/>
        <w:jc w:val="both"/>
      </w:pPr>
      <w:r>
        <w:rPr>
          <w:rFonts w:ascii="Times New Roman"/>
          <w:b w:val="false"/>
          <w:i w:val="false"/>
          <w:color w:val="000000"/>
          <w:sz w:val="28"/>
        </w:rPr>
        <w:t>
      Кесте бойынша:</w:t>
      </w:r>
    </w:p>
    <w:bookmarkEnd w:id="276"/>
    <w:bookmarkStart w:name="z407" w:id="277"/>
    <w:p>
      <w:pPr>
        <w:spacing w:after="0"/>
        <w:ind w:left="0"/>
        <w:jc w:val="both"/>
      </w:pPr>
      <w:r>
        <w:rPr>
          <w:rFonts w:ascii="Times New Roman"/>
          <w:b w:val="false"/>
          <w:i w:val="false"/>
          <w:color w:val="000000"/>
          <w:sz w:val="28"/>
        </w:rPr>
        <w:t>
      1-бағанда – рет санының нөмірі;</w:t>
      </w:r>
    </w:p>
    <w:bookmarkEnd w:id="277"/>
    <w:bookmarkStart w:name="z408" w:id="278"/>
    <w:p>
      <w:pPr>
        <w:spacing w:after="0"/>
        <w:ind w:left="0"/>
        <w:jc w:val="both"/>
      </w:pPr>
      <w:r>
        <w:rPr>
          <w:rFonts w:ascii="Times New Roman"/>
          <w:b w:val="false"/>
          <w:i w:val="false"/>
          <w:color w:val="000000"/>
          <w:sz w:val="28"/>
        </w:rPr>
        <w:t>
      2-бағанда – бюджеттік бағдарламалар мен кіші бағдарламалардың жылдар бойынша бөлінісінде қаражаттың, сондай-ақ активтердің (жылдар бойынша) көлемі;</w:t>
      </w:r>
    </w:p>
    <w:bookmarkEnd w:id="278"/>
    <w:bookmarkStart w:name="z409" w:id="279"/>
    <w:p>
      <w:pPr>
        <w:spacing w:after="0"/>
        <w:ind w:left="0"/>
        <w:jc w:val="both"/>
      </w:pPr>
      <w:r>
        <w:rPr>
          <w:rFonts w:ascii="Times New Roman"/>
          <w:b w:val="false"/>
          <w:i w:val="false"/>
          <w:color w:val="000000"/>
          <w:sz w:val="28"/>
        </w:rPr>
        <w:t>
      3-бағанда – мемлекеттік аудиттің көрсеткіштері (өлшемшарттары);</w:t>
      </w:r>
    </w:p>
    <w:bookmarkEnd w:id="279"/>
    <w:bookmarkStart w:name="z410" w:id="280"/>
    <w:p>
      <w:pPr>
        <w:spacing w:after="0"/>
        <w:ind w:left="0"/>
        <w:jc w:val="both"/>
      </w:pPr>
      <w:r>
        <w:rPr>
          <w:rFonts w:ascii="Times New Roman"/>
          <w:b w:val="false"/>
          <w:i w:val="false"/>
          <w:color w:val="000000"/>
          <w:sz w:val="28"/>
        </w:rPr>
        <w:t>
      4-бағанда – аудиторлық іс-шараның мәселелері;</w:t>
      </w:r>
    </w:p>
    <w:bookmarkEnd w:id="280"/>
    <w:bookmarkStart w:name="z411" w:id="281"/>
    <w:p>
      <w:pPr>
        <w:spacing w:after="0"/>
        <w:ind w:left="0"/>
        <w:jc w:val="both"/>
      </w:pPr>
      <w:r>
        <w:rPr>
          <w:rFonts w:ascii="Times New Roman"/>
          <w:b w:val="false"/>
          <w:i w:val="false"/>
          <w:color w:val="000000"/>
          <w:sz w:val="28"/>
        </w:rPr>
        <w:t>
      III. НОРМАТИВТІК-ӘДІСНАМАЛЫҚ ҚАМТАМАСЫЗ ЕТУ</w:t>
      </w:r>
    </w:p>
    <w:bookmarkEnd w:id="281"/>
    <w:bookmarkStart w:name="z412" w:id="282"/>
    <w:p>
      <w:pPr>
        <w:spacing w:after="0"/>
        <w:ind w:left="0"/>
        <w:jc w:val="both"/>
      </w:pPr>
      <w:r>
        <w:rPr>
          <w:rFonts w:ascii="Times New Roman"/>
          <w:b w:val="false"/>
          <w:i w:val="false"/>
          <w:color w:val="000000"/>
          <w:sz w:val="28"/>
        </w:rPr>
        <w:t>
      Мемлекеттік аудитті жүргізуге жауапты құрылымдық бөлімше басшысы</w:t>
      </w:r>
    </w:p>
    <w:bookmarkEnd w:id="282"/>
    <w:bookmarkStart w:name="z413" w:id="283"/>
    <w:p>
      <w:pPr>
        <w:spacing w:after="0"/>
        <w:ind w:left="0"/>
        <w:jc w:val="both"/>
      </w:pPr>
      <w:r>
        <w:rPr>
          <w:rFonts w:ascii="Times New Roman"/>
          <w:b w:val="false"/>
          <w:i w:val="false"/>
          <w:color w:val="000000"/>
          <w:sz w:val="28"/>
        </w:rPr>
        <w:t>
      Мемлекеттік аудит тобының жетекшісі</w:t>
      </w:r>
    </w:p>
    <w:bookmarkEnd w:id="283"/>
    <w:bookmarkStart w:name="z414" w:id="284"/>
    <w:p>
      <w:pPr>
        <w:spacing w:after="0"/>
        <w:ind w:left="0"/>
        <w:jc w:val="both"/>
      </w:pPr>
      <w:r>
        <w:rPr>
          <w:rFonts w:ascii="Times New Roman"/>
          <w:b w:val="false"/>
          <w:i w:val="false"/>
          <w:color w:val="000000"/>
          <w:sz w:val="28"/>
        </w:rPr>
        <w:t>
      Мемлекеттік аудиторлар (сарапшылар, ассистенттер)</w:t>
      </w:r>
    </w:p>
    <w:bookmarkEnd w:id="284"/>
    <w:bookmarkStart w:name="z415" w:id="285"/>
    <w:p>
      <w:pPr>
        <w:spacing w:after="0"/>
        <w:ind w:left="0"/>
        <w:jc w:val="both"/>
      </w:pPr>
      <w:r>
        <w:rPr>
          <w:rFonts w:ascii="Times New Roman"/>
          <w:b w:val="false"/>
          <w:i w:val="false"/>
          <w:color w:val="000000"/>
          <w:sz w:val="28"/>
        </w:rPr>
        <w:t>
      Ескертпе:</w:t>
      </w:r>
    </w:p>
    <w:bookmarkEnd w:id="285"/>
    <w:bookmarkStart w:name="z416" w:id="286"/>
    <w:p>
      <w:pPr>
        <w:spacing w:after="0"/>
        <w:ind w:left="0"/>
        <w:jc w:val="both"/>
      </w:pPr>
      <w:r>
        <w:rPr>
          <w:rFonts w:ascii="Times New Roman"/>
          <w:b w:val="false"/>
          <w:i w:val="false"/>
          <w:color w:val="000000"/>
          <w:sz w:val="28"/>
        </w:rPr>
        <w:t>
      * мемлекеттің бюджет қаражаты мен активтерін қамту көлемін көздемейтін, соның ішінде республикалық бюджетке түсетін түсімдердің толықтығы мен уақтылығына аудит жүргізуге, республикалық бюджеттен түсетін түсімдер сомасын қайтаруға, салықтық және кедендік әкімшілендірудің тиімділігіне, талдамалық іс-шараға бағытталған аудиторлық іс-шараларды қоспағанда.</w:t>
      </w:r>
    </w:p>
    <w:bookmarkEnd w:id="286"/>
    <w:bookmarkStart w:name="z417" w:id="287"/>
    <w:p>
      <w:pPr>
        <w:spacing w:after="0"/>
        <w:ind w:left="0"/>
        <w:jc w:val="both"/>
      </w:pPr>
      <w:r>
        <w:rPr>
          <w:rFonts w:ascii="Times New Roman"/>
          <w:b w:val="false"/>
          <w:i w:val="false"/>
          <w:color w:val="000000"/>
          <w:sz w:val="28"/>
        </w:rPr>
        <w:t>
      Мемлекеттік аудит жүргізу бағдарламасын (бұдан әрі – Аудит бағдарламасы) жасау.</w:t>
      </w:r>
    </w:p>
    <w:bookmarkEnd w:id="287"/>
    <w:bookmarkStart w:name="z418" w:id="288"/>
    <w:p>
      <w:pPr>
        <w:spacing w:after="0"/>
        <w:ind w:left="0"/>
        <w:jc w:val="both"/>
      </w:pPr>
      <w:r>
        <w:rPr>
          <w:rFonts w:ascii="Times New Roman"/>
          <w:b w:val="false"/>
          <w:i w:val="false"/>
          <w:color w:val="000000"/>
          <w:sz w:val="28"/>
        </w:rPr>
        <w:t>
      "I. Жалпы ақпарат" бөлімінде:</w:t>
      </w:r>
    </w:p>
    <w:bookmarkEnd w:id="288"/>
    <w:bookmarkStart w:name="z419" w:id="289"/>
    <w:p>
      <w:pPr>
        <w:spacing w:after="0"/>
        <w:ind w:left="0"/>
        <w:jc w:val="both"/>
      </w:pPr>
      <w:r>
        <w:rPr>
          <w:rFonts w:ascii="Times New Roman"/>
          <w:b w:val="false"/>
          <w:i w:val="false"/>
          <w:color w:val="000000"/>
          <w:sz w:val="28"/>
        </w:rPr>
        <w:t>
      1. Мемлекеттік аудит объектілерінің тізбесіне сәйкес аудиторлық іс-шараның атауы.</w:t>
      </w:r>
    </w:p>
    <w:bookmarkEnd w:id="289"/>
    <w:bookmarkStart w:name="z420" w:id="290"/>
    <w:p>
      <w:pPr>
        <w:spacing w:after="0"/>
        <w:ind w:left="0"/>
        <w:jc w:val="both"/>
      </w:pPr>
      <w:r>
        <w:rPr>
          <w:rFonts w:ascii="Times New Roman"/>
          <w:b w:val="false"/>
          <w:i w:val="false"/>
          <w:color w:val="000000"/>
          <w:sz w:val="28"/>
        </w:rPr>
        <w:t>
      2. Аудиторлық іс-шараның мақсаты.</w:t>
      </w:r>
    </w:p>
    <w:bookmarkEnd w:id="290"/>
    <w:bookmarkStart w:name="z421" w:id="291"/>
    <w:p>
      <w:pPr>
        <w:spacing w:after="0"/>
        <w:ind w:left="0"/>
        <w:jc w:val="both"/>
      </w:pPr>
      <w:r>
        <w:rPr>
          <w:rFonts w:ascii="Times New Roman"/>
          <w:b w:val="false"/>
          <w:i w:val="false"/>
          <w:color w:val="000000"/>
          <w:sz w:val="28"/>
        </w:rPr>
        <w:t xml:space="preserve">
      Жоспарланған мемлекеттік аудиттің тақырыбына және типіне қарай мақсаты ретінде "Мемлекеттік аудит және қаржылық бақылау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bookmarkEnd w:id="291"/>
    <w:bookmarkStart w:name="z422" w:id="292"/>
    <w:p>
      <w:pPr>
        <w:spacing w:after="0"/>
        <w:ind w:left="0"/>
        <w:jc w:val="both"/>
      </w:pPr>
      <w:r>
        <w:rPr>
          <w:rFonts w:ascii="Times New Roman"/>
          <w:b w:val="false"/>
          <w:i w:val="false"/>
          <w:color w:val="000000"/>
          <w:sz w:val="28"/>
        </w:rPr>
        <w:t>
      3. Мемлекеттік аудиттің типі, тексерудің түрі.</w:t>
      </w:r>
    </w:p>
    <w:bookmarkEnd w:id="292"/>
    <w:bookmarkStart w:name="z423" w:id="293"/>
    <w:p>
      <w:pPr>
        <w:spacing w:after="0"/>
        <w:ind w:left="0"/>
        <w:jc w:val="both"/>
      </w:pPr>
      <w:r>
        <w:rPr>
          <w:rFonts w:ascii="Times New Roman"/>
          <w:b w:val="false"/>
          <w:i w:val="false"/>
          <w:color w:val="000000"/>
          <w:sz w:val="28"/>
        </w:rPr>
        <w:t>
      Жүргізілетін мемлекеттік аудиттің тиісті типі көрсетіледі: сәйкестік, қаржылық есептілік, тиімділік. Тексеру жүргізілген жағдайда оның түрі көрсетіледі. Үстеме тексеру жүргізу кезінде мемлекеттік аудиттің типі көрсетілмейді.</w:t>
      </w:r>
    </w:p>
    <w:bookmarkEnd w:id="293"/>
    <w:bookmarkStart w:name="z424" w:id="294"/>
    <w:p>
      <w:pPr>
        <w:spacing w:after="0"/>
        <w:ind w:left="0"/>
        <w:jc w:val="both"/>
      </w:pPr>
      <w:r>
        <w:rPr>
          <w:rFonts w:ascii="Times New Roman"/>
          <w:b w:val="false"/>
          <w:i w:val="false"/>
          <w:color w:val="000000"/>
          <w:sz w:val="28"/>
        </w:rPr>
        <w:t>
      4. Мемлекеттік аудиттің мәні.</w:t>
      </w:r>
    </w:p>
    <w:bookmarkEnd w:id="294"/>
    <w:bookmarkStart w:name="z425" w:id="295"/>
    <w:p>
      <w:pPr>
        <w:spacing w:after="0"/>
        <w:ind w:left="0"/>
        <w:jc w:val="both"/>
      </w:pPr>
      <w:r>
        <w:rPr>
          <w:rFonts w:ascii="Times New Roman"/>
          <w:b w:val="false"/>
          <w:i w:val="false"/>
          <w:color w:val="000000"/>
          <w:sz w:val="28"/>
        </w:rPr>
        <w:t>
      Оларға қатысты мемлекеттік аудит жүргізу жүзеге асырылатын экономикалық құбылыстар, процестер, оқиғалар, құжаттар.</w:t>
      </w:r>
    </w:p>
    <w:bookmarkEnd w:id="295"/>
    <w:bookmarkStart w:name="z426" w:id="296"/>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bookmarkEnd w:id="296"/>
    <w:bookmarkStart w:name="z427" w:id="297"/>
    <w:p>
      <w:pPr>
        <w:spacing w:after="0"/>
        <w:ind w:left="0"/>
        <w:jc w:val="both"/>
      </w:pPr>
      <w:r>
        <w:rPr>
          <w:rFonts w:ascii="Times New Roman"/>
          <w:b w:val="false"/>
          <w:i w:val="false"/>
          <w:color w:val="000000"/>
          <w:sz w:val="28"/>
        </w:rPr>
        <w:t>
      Жүргізілетін аудиторлық іс-шара (бірлескен, қатар тексеру) шеңберінде аудиторлық іс-шарамен (бірлескен, қатар тексеру) қамтылуға жататын қаражаттың және (немесе) активтердің жалпы көлемі көрсетіледі.</w:t>
      </w:r>
    </w:p>
    <w:bookmarkEnd w:id="297"/>
    <w:bookmarkStart w:name="z428" w:id="298"/>
    <w:p>
      <w:pPr>
        <w:spacing w:after="0"/>
        <w:ind w:left="0"/>
        <w:jc w:val="both"/>
      </w:pPr>
      <w:r>
        <w:rPr>
          <w:rFonts w:ascii="Times New Roman"/>
          <w:b w:val="false"/>
          <w:i w:val="false"/>
          <w:color w:val="000000"/>
          <w:sz w:val="28"/>
        </w:rPr>
        <w:t>
      6. Аудиторлық іс-шарамен қамтылатын кезең.</w:t>
      </w:r>
    </w:p>
    <w:bookmarkEnd w:id="298"/>
    <w:bookmarkStart w:name="z429" w:id="299"/>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bookmarkEnd w:id="299"/>
    <w:bookmarkStart w:name="z430" w:id="300"/>
    <w:p>
      <w:pPr>
        <w:spacing w:after="0"/>
        <w:ind w:left="0"/>
        <w:jc w:val="both"/>
      </w:pPr>
      <w:r>
        <w:rPr>
          <w:rFonts w:ascii="Times New Roman"/>
          <w:b w:val="false"/>
          <w:i w:val="false"/>
          <w:color w:val="000000"/>
          <w:sz w:val="28"/>
        </w:rPr>
        <w:t>
      7. Аудиторлық іс-шараны жүргізу мерзімдері.</w:t>
      </w:r>
    </w:p>
    <w:bookmarkEnd w:id="300"/>
    <w:bookmarkStart w:name="z431" w:id="301"/>
    <w:p>
      <w:pPr>
        <w:spacing w:after="0"/>
        <w:ind w:left="0"/>
        <w:jc w:val="both"/>
      </w:pPr>
      <w:r>
        <w:rPr>
          <w:rFonts w:ascii="Times New Roman"/>
          <w:b w:val="false"/>
          <w:i w:val="false"/>
          <w:color w:val="000000"/>
          <w:sz w:val="28"/>
        </w:rPr>
        <w:t>
      Аудиторлық іс-шараны жүргізудің басталған және аяқталған күндері көрсетіледі.</w:t>
      </w:r>
    </w:p>
    <w:bookmarkEnd w:id="301"/>
    <w:bookmarkStart w:name="z432" w:id="302"/>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bookmarkEnd w:id="302"/>
    <w:bookmarkStart w:name="z433" w:id="303"/>
    <w:p>
      <w:pPr>
        <w:spacing w:after="0"/>
        <w:ind w:left="0"/>
        <w:jc w:val="both"/>
      </w:pPr>
      <w:r>
        <w:rPr>
          <w:rFonts w:ascii="Times New Roman"/>
          <w:b w:val="false"/>
          <w:i w:val="false"/>
          <w:color w:val="000000"/>
          <w:sz w:val="28"/>
        </w:rPr>
        <w:t>
      Жоғары аудиторлық палата (Тексеру комиссиясы) жұмыскерлерінің, мемлекеттік аудиторлардың және ассистенттердің, мемлекеттік органдар мамандарының, мемлекеттік емес аудиторлық ұйымдар жұмыскерлерінің және сарапшылардың (олар тартылған жағдайда) тегі, аты-жөні, лауазымы көрсетіледі.</w:t>
      </w:r>
    </w:p>
    <w:bookmarkEnd w:id="303"/>
    <w:bookmarkStart w:name="z434" w:id="304"/>
    <w:p>
      <w:pPr>
        <w:spacing w:after="0"/>
        <w:ind w:left="0"/>
        <w:jc w:val="both"/>
      </w:pPr>
      <w:r>
        <w:rPr>
          <w:rFonts w:ascii="Times New Roman"/>
          <w:b w:val="false"/>
          <w:i w:val="false"/>
          <w:color w:val="000000"/>
          <w:sz w:val="28"/>
        </w:rPr>
        <w:t>
      9. Мемлекеттік аудит объектілері:</w:t>
      </w:r>
    </w:p>
    <w:bookmarkEnd w:id="304"/>
    <w:bookmarkStart w:name="z435" w:id="305"/>
    <w:p>
      <w:pPr>
        <w:spacing w:after="0"/>
        <w:ind w:left="0"/>
        <w:jc w:val="both"/>
      </w:pPr>
      <w:r>
        <w:rPr>
          <w:rFonts w:ascii="Times New Roman"/>
          <w:b w:val="false"/>
          <w:i w:val="false"/>
          <w:color w:val="000000"/>
          <w:sz w:val="28"/>
        </w:rPr>
        <w:t>
      1-бағанда – рет санының нөмірі;</w:t>
      </w:r>
    </w:p>
    <w:bookmarkEnd w:id="305"/>
    <w:bookmarkStart w:name="z436" w:id="306"/>
    <w:p>
      <w:pPr>
        <w:spacing w:after="0"/>
        <w:ind w:left="0"/>
        <w:jc w:val="both"/>
      </w:pPr>
      <w:r>
        <w:rPr>
          <w:rFonts w:ascii="Times New Roman"/>
          <w:b w:val="false"/>
          <w:i w:val="false"/>
          <w:color w:val="000000"/>
          <w:sz w:val="28"/>
        </w:rPr>
        <w:t>
      2-бағанда – мемлекеттік аудит объектісінің атауы;</w:t>
      </w:r>
    </w:p>
    <w:bookmarkEnd w:id="306"/>
    <w:bookmarkStart w:name="z437" w:id="307"/>
    <w:p>
      <w:pPr>
        <w:spacing w:after="0"/>
        <w:ind w:left="0"/>
        <w:jc w:val="both"/>
      </w:pPr>
      <w:r>
        <w:rPr>
          <w:rFonts w:ascii="Times New Roman"/>
          <w:b w:val="false"/>
          <w:i w:val="false"/>
          <w:color w:val="000000"/>
          <w:sz w:val="28"/>
        </w:rPr>
        <w:t>
      3-бағанда – мемлекеттік аудит объектісінің орналасқан жері (облыс/қала).</w:t>
      </w:r>
    </w:p>
    <w:bookmarkEnd w:id="307"/>
    <w:bookmarkStart w:name="z438" w:id="308"/>
    <w:p>
      <w:pPr>
        <w:spacing w:after="0"/>
        <w:ind w:left="0"/>
        <w:jc w:val="both"/>
      </w:pPr>
      <w:r>
        <w:rPr>
          <w:rFonts w:ascii="Times New Roman"/>
          <w:b w:val="false"/>
          <w:i w:val="false"/>
          <w:color w:val="000000"/>
          <w:sz w:val="28"/>
        </w:rPr>
        <w:t>
      "II. Мемлекеттік аудит объектілері бойынша аудиттің (бірлескен, қатар тексерудің) көрсеткіштері мен мәселелері" бөлімінде:</w:t>
      </w:r>
    </w:p>
    <w:bookmarkEnd w:id="308"/>
    <w:bookmarkStart w:name="z439" w:id="309"/>
    <w:p>
      <w:pPr>
        <w:spacing w:after="0"/>
        <w:ind w:left="0"/>
        <w:jc w:val="both"/>
      </w:pPr>
      <w:r>
        <w:rPr>
          <w:rFonts w:ascii="Times New Roman"/>
          <w:b w:val="false"/>
          <w:i w:val="false"/>
          <w:color w:val="000000"/>
          <w:sz w:val="28"/>
        </w:rPr>
        <w:t>
      1. Мемлекеттік аудит объектісінің атауы.</w:t>
      </w:r>
    </w:p>
    <w:bookmarkEnd w:id="309"/>
    <w:bookmarkStart w:name="z440" w:id="310"/>
    <w:p>
      <w:pPr>
        <w:spacing w:after="0"/>
        <w:ind w:left="0"/>
        <w:jc w:val="both"/>
      </w:pPr>
      <w:r>
        <w:rPr>
          <w:rFonts w:ascii="Times New Roman"/>
          <w:b w:val="false"/>
          <w:i w:val="false"/>
          <w:color w:val="000000"/>
          <w:sz w:val="28"/>
        </w:rPr>
        <w:t>
      Мемлекеттік аудит объектісінің реттік нөмірі, атауы көрсетіледі.</w:t>
      </w:r>
    </w:p>
    <w:bookmarkEnd w:id="310"/>
    <w:bookmarkStart w:name="z441" w:id="311"/>
    <w:p>
      <w:pPr>
        <w:spacing w:after="0"/>
        <w:ind w:left="0"/>
        <w:jc w:val="both"/>
      </w:pPr>
      <w:r>
        <w:rPr>
          <w:rFonts w:ascii="Times New Roman"/>
          <w:b w:val="false"/>
          <w:i w:val="false"/>
          <w:color w:val="000000"/>
          <w:sz w:val="28"/>
        </w:rPr>
        <w:t>
      2. Мемлекеттік аудит объектісіндегі мемлекеттік аудиттің мақсаты.</w:t>
      </w:r>
    </w:p>
    <w:bookmarkEnd w:id="311"/>
    <w:bookmarkStart w:name="z442" w:id="312"/>
    <w:p>
      <w:pPr>
        <w:spacing w:after="0"/>
        <w:ind w:left="0"/>
        <w:jc w:val="both"/>
      </w:pPr>
      <w:r>
        <w:rPr>
          <w:rFonts w:ascii="Times New Roman"/>
          <w:b w:val="false"/>
          <w:i w:val="false"/>
          <w:color w:val="000000"/>
          <w:sz w:val="28"/>
        </w:rPr>
        <w:t>
      Аудиторлық іс-шараның (бірлескен, қатар тексерудің) мәселелеріне сүйене отырып, аталған мемлекеттік аудит объектісіндегі мемлекеттік аудиттің мақсаты көрсетіледі.</w:t>
      </w:r>
    </w:p>
    <w:bookmarkEnd w:id="312"/>
    <w:bookmarkStart w:name="z443" w:id="313"/>
    <w:p>
      <w:pPr>
        <w:spacing w:after="0"/>
        <w:ind w:left="0"/>
        <w:jc w:val="both"/>
      </w:pPr>
      <w:r>
        <w:rPr>
          <w:rFonts w:ascii="Times New Roman"/>
          <w:b w:val="false"/>
          <w:i w:val="false"/>
          <w:color w:val="000000"/>
          <w:sz w:val="28"/>
        </w:rPr>
        <w:t>
      3. Мемлекеттік аудиттің типі, тексерудің түрі.</w:t>
      </w:r>
    </w:p>
    <w:bookmarkEnd w:id="313"/>
    <w:bookmarkStart w:name="z444" w:id="314"/>
    <w:p>
      <w:pPr>
        <w:spacing w:after="0"/>
        <w:ind w:left="0"/>
        <w:jc w:val="both"/>
      </w:pPr>
      <w:r>
        <w:rPr>
          <w:rFonts w:ascii="Times New Roman"/>
          <w:b w:val="false"/>
          <w:i w:val="false"/>
          <w:color w:val="000000"/>
          <w:sz w:val="28"/>
        </w:rPr>
        <w:t>
      Аталған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bookmarkEnd w:id="314"/>
    <w:bookmarkStart w:name="z445" w:id="315"/>
    <w:p>
      <w:pPr>
        <w:spacing w:after="0"/>
        <w:ind w:left="0"/>
        <w:jc w:val="both"/>
      </w:pPr>
      <w:r>
        <w:rPr>
          <w:rFonts w:ascii="Times New Roman"/>
          <w:b w:val="false"/>
          <w:i w:val="false"/>
          <w:color w:val="000000"/>
          <w:sz w:val="28"/>
        </w:rPr>
        <w:t>
      4. Мемлекеттік аудитпен қамтылатын кезең.</w:t>
      </w:r>
    </w:p>
    <w:bookmarkEnd w:id="315"/>
    <w:bookmarkStart w:name="z446" w:id="316"/>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bookmarkEnd w:id="316"/>
    <w:bookmarkStart w:name="z447" w:id="317"/>
    <w:p>
      <w:pPr>
        <w:spacing w:after="0"/>
        <w:ind w:left="0"/>
        <w:jc w:val="both"/>
      </w:pPr>
      <w:r>
        <w:rPr>
          <w:rFonts w:ascii="Times New Roman"/>
          <w:b w:val="false"/>
          <w:i w:val="false"/>
          <w:color w:val="000000"/>
          <w:sz w:val="28"/>
        </w:rPr>
        <w:t>
      5. Мемлекеттік аудит жүргізудің жалпы мерзімі (күндер саны).</w:t>
      </w:r>
    </w:p>
    <w:bookmarkEnd w:id="317"/>
    <w:bookmarkStart w:name="z448" w:id="318"/>
    <w:p>
      <w:pPr>
        <w:spacing w:after="0"/>
        <w:ind w:left="0"/>
        <w:jc w:val="both"/>
      </w:pPr>
      <w:r>
        <w:rPr>
          <w:rFonts w:ascii="Times New Roman"/>
          <w:b w:val="false"/>
          <w:i w:val="false"/>
          <w:color w:val="000000"/>
          <w:sz w:val="28"/>
        </w:rPr>
        <w:t>
      Аталған мемлекеттік аудит объектісінде аудиторлық іс-шараны (бірлескен, қатар тексеруді) жүргізудің басталған және аяқталған күні көрсетіледі.</w:t>
      </w:r>
    </w:p>
    <w:bookmarkEnd w:id="318"/>
    <w:bookmarkStart w:name="z449" w:id="319"/>
    <w:p>
      <w:pPr>
        <w:spacing w:after="0"/>
        <w:ind w:left="0"/>
        <w:jc w:val="both"/>
      </w:pPr>
      <w:r>
        <w:rPr>
          <w:rFonts w:ascii="Times New Roman"/>
          <w:b w:val="false"/>
          <w:i w:val="false"/>
          <w:color w:val="000000"/>
          <w:sz w:val="28"/>
        </w:rPr>
        <w:t>
      Кесте бойынша:</w:t>
      </w:r>
    </w:p>
    <w:bookmarkEnd w:id="319"/>
    <w:bookmarkStart w:name="z450" w:id="320"/>
    <w:p>
      <w:pPr>
        <w:spacing w:after="0"/>
        <w:ind w:left="0"/>
        <w:jc w:val="both"/>
      </w:pPr>
      <w:r>
        <w:rPr>
          <w:rFonts w:ascii="Times New Roman"/>
          <w:b w:val="false"/>
          <w:i w:val="false"/>
          <w:color w:val="000000"/>
          <w:sz w:val="28"/>
        </w:rPr>
        <w:t>
      1-бағанда – рет санының нөмірі;</w:t>
      </w:r>
    </w:p>
    <w:bookmarkEnd w:id="320"/>
    <w:bookmarkStart w:name="z451" w:id="321"/>
    <w:p>
      <w:pPr>
        <w:spacing w:after="0"/>
        <w:ind w:left="0"/>
        <w:jc w:val="both"/>
      </w:pPr>
      <w:r>
        <w:rPr>
          <w:rFonts w:ascii="Times New Roman"/>
          <w:b w:val="false"/>
          <w:i w:val="false"/>
          <w:color w:val="000000"/>
          <w:sz w:val="28"/>
        </w:rPr>
        <w:t>
      2-бағанда – бюджеттік бағдарламалар мен кіші бағдарламалардың жылдар бойынша бөлінісінде қаражаттың, сондай-ақ активтердің (жылдар бойынша) көлемі;</w:t>
      </w:r>
    </w:p>
    <w:bookmarkEnd w:id="321"/>
    <w:bookmarkStart w:name="z452" w:id="322"/>
    <w:p>
      <w:pPr>
        <w:spacing w:after="0"/>
        <w:ind w:left="0"/>
        <w:jc w:val="both"/>
      </w:pPr>
      <w:r>
        <w:rPr>
          <w:rFonts w:ascii="Times New Roman"/>
          <w:b w:val="false"/>
          <w:i w:val="false"/>
          <w:color w:val="000000"/>
          <w:sz w:val="28"/>
        </w:rPr>
        <w:t>
      3-бағанда – мемлекеттік аудиттің көрсеткіштері (өлшемшарттары);</w:t>
      </w:r>
    </w:p>
    <w:bookmarkEnd w:id="322"/>
    <w:bookmarkStart w:name="z453" w:id="323"/>
    <w:p>
      <w:pPr>
        <w:spacing w:after="0"/>
        <w:ind w:left="0"/>
        <w:jc w:val="both"/>
      </w:pPr>
      <w:r>
        <w:rPr>
          <w:rFonts w:ascii="Times New Roman"/>
          <w:b w:val="false"/>
          <w:i w:val="false"/>
          <w:color w:val="000000"/>
          <w:sz w:val="28"/>
        </w:rPr>
        <w:t>
      4-бағанда – аудиторлық іс-шараның мәселелері.</w:t>
      </w:r>
    </w:p>
    <w:bookmarkEnd w:id="323"/>
    <w:bookmarkStart w:name="z454" w:id="324"/>
    <w:p>
      <w:pPr>
        <w:spacing w:after="0"/>
        <w:ind w:left="0"/>
        <w:jc w:val="both"/>
      </w:pPr>
      <w:r>
        <w:rPr>
          <w:rFonts w:ascii="Times New Roman"/>
          <w:b w:val="false"/>
          <w:i w:val="false"/>
          <w:color w:val="000000"/>
          <w:sz w:val="28"/>
        </w:rPr>
        <w:t>
      "ІІІ. Нормативтік-әдіснамалық қамтамасыз ету" бөлімінде:</w:t>
      </w:r>
    </w:p>
    <w:bookmarkEnd w:id="324"/>
    <w:bookmarkStart w:name="z455" w:id="325"/>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аудиттің және қаржылық бақылаудың рәсімдік стандарттарының және Қазақстан Республикасы Жоғары аудиторлық палатасының (Тексеру комиссиясының) әдіснамалық құжаттарының тізбесі көрсетіледі.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7-1-қосымша</w:t>
            </w:r>
            <w:r>
              <w:br/>
            </w:r>
            <w:r>
              <w:rPr>
                <w:rFonts w:ascii="Times New Roman"/>
                <w:b w:val="false"/>
                <w:i w:val="false"/>
                <w:color w:val="000000"/>
                <w:sz w:val="20"/>
              </w:rPr>
              <w:t xml:space="preserve">нысан </w:t>
            </w:r>
          </w:p>
        </w:tc>
      </w:tr>
    </w:tbl>
    <w:bookmarkStart w:name="z466" w:id="326"/>
    <w:p>
      <w:pPr>
        <w:spacing w:after="0"/>
        <w:ind w:left="0"/>
        <w:jc w:val="both"/>
      </w:pPr>
      <w:r>
        <w:rPr>
          <w:rFonts w:ascii="Times New Roman"/>
          <w:b w:val="false"/>
          <w:i w:val="false"/>
          <w:color w:val="000000"/>
          <w:sz w:val="28"/>
        </w:rPr>
        <w:t>
      Аудиторлық тапсырмалар</w:t>
      </w:r>
    </w:p>
    <w:bookmarkEnd w:id="326"/>
    <w:bookmarkStart w:name="z467" w:id="327"/>
    <w:p>
      <w:pPr>
        <w:spacing w:after="0"/>
        <w:ind w:left="0"/>
        <w:jc w:val="both"/>
      </w:pPr>
      <w:r>
        <w:rPr>
          <w:rFonts w:ascii="Times New Roman"/>
          <w:b w:val="false"/>
          <w:i w:val="false"/>
          <w:color w:val="000000"/>
          <w:sz w:val="28"/>
        </w:rPr>
        <w:t>
      Мемлекеттік аудитор (ассистент, сарапшы*):</w:t>
      </w:r>
    </w:p>
    <w:bookmarkEnd w:id="327"/>
    <w:bookmarkStart w:name="z468" w:id="328"/>
    <w:p>
      <w:pPr>
        <w:spacing w:after="0"/>
        <w:ind w:left="0"/>
        <w:jc w:val="both"/>
      </w:pPr>
      <w:r>
        <w:rPr>
          <w:rFonts w:ascii="Times New Roman"/>
          <w:b w:val="false"/>
          <w:i w:val="false"/>
          <w:color w:val="000000"/>
          <w:sz w:val="28"/>
        </w:rPr>
        <w:t>
      _______________________________________________________________</w:t>
      </w:r>
    </w:p>
    <w:bookmarkEnd w:id="328"/>
    <w:bookmarkStart w:name="z469" w:id="329"/>
    <w:p>
      <w:pPr>
        <w:spacing w:after="0"/>
        <w:ind w:left="0"/>
        <w:jc w:val="both"/>
      </w:pPr>
      <w:r>
        <w:rPr>
          <w:rFonts w:ascii="Times New Roman"/>
          <w:b w:val="false"/>
          <w:i w:val="false"/>
          <w:color w:val="000000"/>
          <w:sz w:val="28"/>
        </w:rPr>
        <w:t>
      (аты-жөні, тегі, лауазымы)</w:t>
      </w:r>
    </w:p>
    <w:bookmarkEnd w:id="329"/>
    <w:bookmarkStart w:name="z470" w:id="330"/>
    <w:p>
      <w:pPr>
        <w:spacing w:after="0"/>
        <w:ind w:left="0"/>
        <w:jc w:val="both"/>
      </w:pPr>
      <w:r>
        <w:rPr>
          <w:rFonts w:ascii="Times New Roman"/>
          <w:b w:val="false"/>
          <w:i w:val="false"/>
          <w:color w:val="000000"/>
          <w:sz w:val="28"/>
        </w:rPr>
        <w:t>
      Аудиторлық іс-шараның (тексерудің) атауы:</w:t>
      </w:r>
    </w:p>
    <w:bookmarkEnd w:id="330"/>
    <w:bookmarkStart w:name="z471" w:id="331"/>
    <w:p>
      <w:pPr>
        <w:spacing w:after="0"/>
        <w:ind w:left="0"/>
        <w:jc w:val="both"/>
      </w:pPr>
      <w:r>
        <w:rPr>
          <w:rFonts w:ascii="Times New Roman"/>
          <w:b w:val="false"/>
          <w:i w:val="false"/>
          <w:color w:val="000000"/>
          <w:sz w:val="28"/>
        </w:rPr>
        <w:t>
      _______________________________________________________________</w:t>
      </w:r>
    </w:p>
    <w:bookmarkEnd w:id="331"/>
    <w:bookmarkStart w:name="z472" w:id="332"/>
    <w:p>
      <w:pPr>
        <w:spacing w:after="0"/>
        <w:ind w:left="0"/>
        <w:jc w:val="both"/>
      </w:pPr>
      <w:r>
        <w:rPr>
          <w:rFonts w:ascii="Times New Roman"/>
          <w:b w:val="false"/>
          <w:i w:val="false"/>
          <w:color w:val="000000"/>
          <w:sz w:val="28"/>
        </w:rPr>
        <w:t>
      Аудиторлық іс-шараның (тексерудің) мерзімі: ____ күнтізбелік күн</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(тексерумен) қамтылатын кезең (жыл, жартыжылдық, 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маршруты мен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(тексеру) мәселелері (аудит бағдарламасынан)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талдамалық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талдамалық рәсімдерді жүргізу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аудит объектісі (аудит бағдарламасынан)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аудит объектісі (аудит бағдарламасынан)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33"/>
    <w:p>
      <w:pPr>
        <w:spacing w:after="0"/>
        <w:ind w:left="0"/>
        <w:jc w:val="both"/>
      </w:pPr>
      <w:r>
        <w:rPr>
          <w:rFonts w:ascii="Times New Roman"/>
          <w:b w:val="false"/>
          <w:i w:val="false"/>
          <w:color w:val="000000"/>
          <w:sz w:val="28"/>
        </w:rPr>
        <w:t>
      Мемлекеттік аудитті жүргізуге жауапты құрылымдық бөлімше басшысы</w:t>
      </w:r>
    </w:p>
    <w:bookmarkEnd w:id="333"/>
    <w:bookmarkStart w:name="z474" w:id="334"/>
    <w:p>
      <w:pPr>
        <w:spacing w:after="0"/>
        <w:ind w:left="0"/>
        <w:jc w:val="both"/>
      </w:pPr>
      <w:r>
        <w:rPr>
          <w:rFonts w:ascii="Times New Roman"/>
          <w:b w:val="false"/>
          <w:i w:val="false"/>
          <w:color w:val="000000"/>
          <w:sz w:val="28"/>
        </w:rPr>
        <w:t>
      _____________________________________________</w:t>
      </w:r>
    </w:p>
    <w:bookmarkEnd w:id="334"/>
    <w:bookmarkStart w:name="z475" w:id="335"/>
    <w:p>
      <w:pPr>
        <w:spacing w:after="0"/>
        <w:ind w:left="0"/>
        <w:jc w:val="both"/>
      </w:pPr>
      <w:r>
        <w:rPr>
          <w:rFonts w:ascii="Times New Roman"/>
          <w:b w:val="false"/>
          <w:i w:val="false"/>
          <w:color w:val="000000"/>
          <w:sz w:val="28"/>
        </w:rPr>
        <w:t>
      (Қолы, аты-жөні, тегі)</w:t>
      </w:r>
    </w:p>
    <w:bookmarkEnd w:id="335"/>
    <w:bookmarkStart w:name="z476" w:id="336"/>
    <w:p>
      <w:pPr>
        <w:spacing w:after="0"/>
        <w:ind w:left="0"/>
        <w:jc w:val="both"/>
      </w:pPr>
      <w:r>
        <w:rPr>
          <w:rFonts w:ascii="Times New Roman"/>
          <w:b w:val="false"/>
          <w:i w:val="false"/>
          <w:color w:val="000000"/>
          <w:sz w:val="28"/>
        </w:rPr>
        <w:t>
      Мемлекеттік аудит тобының жетекшісі</w:t>
      </w:r>
    </w:p>
    <w:bookmarkEnd w:id="336"/>
    <w:bookmarkStart w:name="z477" w:id="337"/>
    <w:p>
      <w:pPr>
        <w:spacing w:after="0"/>
        <w:ind w:left="0"/>
        <w:jc w:val="both"/>
      </w:pPr>
      <w:r>
        <w:rPr>
          <w:rFonts w:ascii="Times New Roman"/>
          <w:b w:val="false"/>
          <w:i w:val="false"/>
          <w:color w:val="000000"/>
          <w:sz w:val="28"/>
        </w:rPr>
        <w:t>
      ____________________________________________</w:t>
      </w:r>
    </w:p>
    <w:bookmarkEnd w:id="337"/>
    <w:bookmarkStart w:name="z478" w:id="338"/>
    <w:p>
      <w:pPr>
        <w:spacing w:after="0"/>
        <w:ind w:left="0"/>
        <w:jc w:val="both"/>
      </w:pPr>
      <w:r>
        <w:rPr>
          <w:rFonts w:ascii="Times New Roman"/>
          <w:b w:val="false"/>
          <w:i w:val="false"/>
          <w:color w:val="000000"/>
          <w:sz w:val="28"/>
        </w:rPr>
        <w:t>
      (Қолы, аты-жөні, тегі)</w:t>
      </w:r>
    </w:p>
    <w:bookmarkEnd w:id="338"/>
    <w:bookmarkStart w:name="z479" w:id="339"/>
    <w:p>
      <w:pPr>
        <w:spacing w:after="0"/>
        <w:ind w:left="0"/>
        <w:jc w:val="both"/>
      </w:pPr>
      <w:r>
        <w:rPr>
          <w:rFonts w:ascii="Times New Roman"/>
          <w:b w:val="false"/>
          <w:i w:val="false"/>
          <w:color w:val="000000"/>
          <w:sz w:val="28"/>
        </w:rPr>
        <w:t xml:space="preserve">
      Мемлекеттік аудитор (ассистент, сарапшы) </w:t>
      </w:r>
    </w:p>
    <w:bookmarkEnd w:id="339"/>
    <w:bookmarkStart w:name="z480" w:id="340"/>
    <w:p>
      <w:pPr>
        <w:spacing w:after="0"/>
        <w:ind w:left="0"/>
        <w:jc w:val="both"/>
      </w:pPr>
      <w:r>
        <w:rPr>
          <w:rFonts w:ascii="Times New Roman"/>
          <w:b w:val="false"/>
          <w:i w:val="false"/>
          <w:color w:val="000000"/>
          <w:sz w:val="28"/>
        </w:rPr>
        <w:t>
      _______________________________________________</w:t>
      </w:r>
    </w:p>
    <w:bookmarkEnd w:id="340"/>
    <w:bookmarkStart w:name="z481" w:id="341"/>
    <w:p>
      <w:pPr>
        <w:spacing w:after="0"/>
        <w:ind w:left="0"/>
        <w:jc w:val="both"/>
      </w:pPr>
      <w:r>
        <w:rPr>
          <w:rFonts w:ascii="Times New Roman"/>
          <w:b w:val="false"/>
          <w:i w:val="false"/>
          <w:color w:val="000000"/>
          <w:sz w:val="28"/>
        </w:rPr>
        <w:t>
      (Қолы, аты-жөні, тегі)</w:t>
      </w:r>
    </w:p>
    <w:bookmarkEnd w:id="341"/>
    <w:bookmarkStart w:name="z482" w:id="342"/>
    <w:p>
      <w:pPr>
        <w:spacing w:after="0"/>
        <w:ind w:left="0"/>
        <w:jc w:val="both"/>
      </w:pPr>
      <w:r>
        <w:rPr>
          <w:rFonts w:ascii="Times New Roman"/>
          <w:b w:val="false"/>
          <w:i w:val="false"/>
          <w:color w:val="000000"/>
          <w:sz w:val="28"/>
        </w:rPr>
        <w:t>
      Ескертпе: *сарапшының (мемлекеттік органдар мен аудиторлық ұйымдардың мамандары және мемлекеттік аудит және қаржылық бақылау органдары тарапынан тиісті бейін бойынша мемлекеттік аудит жүргізуге тартылатын басқа да заңды, жеке тұлғалар) аты-жөні, тегі, лауазымы көрсетіледі.</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w:t>
            </w:r>
            <w:r>
              <w:br/>
            </w:r>
            <w:r>
              <w:rPr>
                <w:rFonts w:ascii="Times New Roman"/>
                <w:b w:val="false"/>
                <w:i w:val="false"/>
                <w:color w:val="000000"/>
                <w:sz w:val="20"/>
              </w:rPr>
              <w:t>қаулысына 9-қосымша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 және қаржылық</w:t>
            </w:r>
            <w:r>
              <w:br/>
            </w:r>
            <w:r>
              <w:rPr>
                <w:rFonts w:ascii="Times New Roman"/>
                <w:b w:val="false"/>
                <w:i w:val="false"/>
                <w:color w:val="000000"/>
                <w:sz w:val="20"/>
              </w:rPr>
              <w:t>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494" w:id="343"/>
    <w:p>
      <w:pPr>
        <w:spacing w:after="0"/>
        <w:ind w:left="0"/>
        <w:jc w:val="left"/>
      </w:pPr>
      <w:r>
        <w:rPr>
          <w:rFonts w:ascii="Times New Roman"/>
          <w:b/>
          <w:i w:val="false"/>
          <w:color w:val="000000"/>
        </w:rPr>
        <w:t xml:space="preserve"> Аудиторлық іс-шара жүргізуге ТАПСЫРМА (Тексеруді/қайта тексеруді тағайындау туралы акт)</w:t>
      </w:r>
    </w:p>
    <w:bookmarkEnd w:id="343"/>
    <w:bookmarkStart w:name="z495" w:id="344"/>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________-бабына және Қазақстан Республикасы Жоғары аудиторлық палатасының (астананың, облыстың, республикалық маңызы бар қалалардың тексеру комиссиясының) Мемлекеттік аудит объектілерінің 20__ жылға арналған тізбесіне сәйкес____________________________________</w:t>
      </w:r>
    </w:p>
    <w:bookmarkEnd w:id="344"/>
    <w:bookmarkStart w:name="z496" w:id="345"/>
    <w:p>
      <w:pPr>
        <w:spacing w:after="0"/>
        <w:ind w:left="0"/>
        <w:jc w:val="both"/>
      </w:pPr>
      <w:r>
        <w:rPr>
          <w:rFonts w:ascii="Times New Roman"/>
          <w:b w:val="false"/>
          <w:i w:val="false"/>
          <w:color w:val="000000"/>
          <w:sz w:val="28"/>
        </w:rPr>
        <w:t xml:space="preserve">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 </w:t>
      </w:r>
    </w:p>
    <w:bookmarkEnd w:id="345"/>
    <w:bookmarkStart w:name="z497" w:id="346"/>
    <w:p>
      <w:pPr>
        <w:spacing w:after="0"/>
        <w:ind w:left="0"/>
        <w:jc w:val="both"/>
      </w:pPr>
      <w:r>
        <w:rPr>
          <w:rFonts w:ascii="Times New Roman"/>
          <w:b w:val="false"/>
          <w:i w:val="false"/>
          <w:color w:val="000000"/>
          <w:sz w:val="28"/>
        </w:rPr>
        <w:t>
      _______________________________________________________________</w:t>
      </w:r>
    </w:p>
    <w:bookmarkEnd w:id="346"/>
    <w:bookmarkStart w:name="z498" w:id="347"/>
    <w:p>
      <w:pPr>
        <w:spacing w:after="0"/>
        <w:ind w:left="0"/>
        <w:jc w:val="both"/>
      </w:pPr>
      <w:r>
        <w:rPr>
          <w:rFonts w:ascii="Times New Roman"/>
          <w:b w:val="false"/>
          <w:i w:val="false"/>
          <w:color w:val="000000"/>
          <w:sz w:val="28"/>
        </w:rPr>
        <w:t>
      _____________________________________________________________</w:t>
      </w:r>
    </w:p>
    <w:bookmarkEnd w:id="347"/>
    <w:bookmarkStart w:name="z499" w:id="348"/>
    <w:p>
      <w:pPr>
        <w:spacing w:after="0"/>
        <w:ind w:left="0"/>
        <w:jc w:val="both"/>
      </w:pPr>
      <w:r>
        <w:rPr>
          <w:rFonts w:ascii="Times New Roman"/>
          <w:b w:val="false"/>
          <w:i w:val="false"/>
          <w:color w:val="000000"/>
          <w:sz w:val="28"/>
        </w:rPr>
        <w:t>
      мәселесі бойынша аудиторлық іс-шара (үстеме, бірлескен, қатар тексеру) жүргізу тапсырылады.</w:t>
      </w:r>
    </w:p>
    <w:bookmarkEnd w:id="348"/>
    <w:bookmarkStart w:name="z500" w:id="349"/>
    <w:p>
      <w:pPr>
        <w:spacing w:after="0"/>
        <w:ind w:left="0"/>
        <w:jc w:val="both"/>
      </w:pPr>
      <w:r>
        <w:rPr>
          <w:rFonts w:ascii="Times New Roman"/>
          <w:b w:val="false"/>
          <w:i w:val="false"/>
          <w:color w:val="000000"/>
          <w:sz w:val="28"/>
        </w:rPr>
        <w:t>
      Мемлекеттік аудиттің типі</w:t>
      </w:r>
    </w:p>
    <w:bookmarkEnd w:id="349"/>
    <w:bookmarkStart w:name="z501" w:id="350"/>
    <w:p>
      <w:pPr>
        <w:spacing w:after="0"/>
        <w:ind w:left="0"/>
        <w:jc w:val="both"/>
      </w:pPr>
      <w:r>
        <w:rPr>
          <w:rFonts w:ascii="Times New Roman"/>
          <w:b w:val="false"/>
          <w:i w:val="false"/>
          <w:color w:val="000000"/>
          <w:sz w:val="28"/>
        </w:rPr>
        <w:t>
      _______________________________________________________</w:t>
      </w:r>
    </w:p>
    <w:bookmarkEnd w:id="350"/>
    <w:bookmarkStart w:name="z502" w:id="351"/>
    <w:p>
      <w:pPr>
        <w:spacing w:after="0"/>
        <w:ind w:left="0"/>
        <w:jc w:val="both"/>
      </w:pPr>
      <w:r>
        <w:rPr>
          <w:rFonts w:ascii="Times New Roman"/>
          <w:b w:val="false"/>
          <w:i w:val="false"/>
          <w:color w:val="000000"/>
          <w:sz w:val="28"/>
        </w:rPr>
        <w:t>
      Тексерудің түрі</w:t>
      </w:r>
    </w:p>
    <w:bookmarkEnd w:id="351"/>
    <w:bookmarkStart w:name="z503" w:id="352"/>
    <w:p>
      <w:pPr>
        <w:spacing w:after="0"/>
        <w:ind w:left="0"/>
        <w:jc w:val="both"/>
      </w:pPr>
      <w:r>
        <w:rPr>
          <w:rFonts w:ascii="Times New Roman"/>
          <w:b w:val="false"/>
          <w:i w:val="false"/>
          <w:color w:val="000000"/>
          <w:sz w:val="28"/>
        </w:rPr>
        <w:t>
      _____________________________________________________</w:t>
      </w:r>
    </w:p>
    <w:bookmarkEnd w:id="352"/>
    <w:bookmarkStart w:name="z504" w:id="353"/>
    <w:p>
      <w:pPr>
        <w:spacing w:after="0"/>
        <w:ind w:left="0"/>
        <w:jc w:val="both"/>
      </w:pPr>
      <w:r>
        <w:rPr>
          <w:rFonts w:ascii="Times New Roman"/>
          <w:b w:val="false"/>
          <w:i w:val="false"/>
          <w:color w:val="000000"/>
          <w:sz w:val="28"/>
        </w:rPr>
        <w:t>
      Аудиторлық іс-шарамен (тексерумен/қайта тексерумен) қамтылатын тексерілетін кезең</w:t>
      </w:r>
    </w:p>
    <w:bookmarkEnd w:id="353"/>
    <w:bookmarkStart w:name="z505" w:id="354"/>
    <w:p>
      <w:pPr>
        <w:spacing w:after="0"/>
        <w:ind w:left="0"/>
        <w:jc w:val="both"/>
      </w:pPr>
      <w:r>
        <w:rPr>
          <w:rFonts w:ascii="Times New Roman"/>
          <w:b w:val="false"/>
          <w:i w:val="false"/>
          <w:color w:val="000000"/>
          <w:sz w:val="28"/>
        </w:rPr>
        <w:t>
      _____________________________________________________</w:t>
      </w:r>
    </w:p>
    <w:bookmarkEnd w:id="354"/>
    <w:bookmarkStart w:name="z506" w:id="355"/>
    <w:p>
      <w:pPr>
        <w:spacing w:after="0"/>
        <w:ind w:left="0"/>
        <w:jc w:val="both"/>
      </w:pPr>
      <w:r>
        <w:rPr>
          <w:rFonts w:ascii="Times New Roman"/>
          <w:b w:val="false"/>
          <w:i w:val="false"/>
          <w:color w:val="000000"/>
          <w:sz w:val="28"/>
        </w:rPr>
        <w:t>
      Аудиторлық іс-шара (тексеру/қайта тексеру) жүргізудің мерзімдері: ________ _________ аралығы.</w:t>
      </w:r>
    </w:p>
    <w:bookmarkEnd w:id="355"/>
    <w:bookmarkStart w:name="z507" w:id="356"/>
    <w:p>
      <w:pPr>
        <w:spacing w:after="0"/>
        <w:ind w:left="0"/>
        <w:jc w:val="both"/>
      </w:pPr>
      <w:r>
        <w:rPr>
          <w:rFonts w:ascii="Times New Roman"/>
          <w:b w:val="false"/>
          <w:i w:val="false"/>
          <w:color w:val="000000"/>
          <w:sz w:val="28"/>
        </w:rPr>
        <w:t>
      Аудиторлық іс-шараны (тексеруді/қайта тексеруді) жүзеге асыратын лауазымды адамдар</w:t>
      </w:r>
    </w:p>
    <w:bookmarkEnd w:id="356"/>
    <w:bookmarkStart w:name="z508" w:id="357"/>
    <w:p>
      <w:pPr>
        <w:spacing w:after="0"/>
        <w:ind w:left="0"/>
        <w:jc w:val="both"/>
      </w:pPr>
      <w:r>
        <w:rPr>
          <w:rFonts w:ascii="Times New Roman"/>
          <w:b w:val="false"/>
          <w:i w:val="false"/>
          <w:color w:val="000000"/>
          <w:sz w:val="28"/>
        </w:rPr>
        <w:t>
      _______________________________________________________</w:t>
      </w:r>
    </w:p>
    <w:bookmarkEnd w:id="357"/>
    <w:bookmarkStart w:name="z509" w:id="358"/>
    <w:p>
      <w:pPr>
        <w:spacing w:after="0"/>
        <w:ind w:left="0"/>
        <w:jc w:val="both"/>
      </w:pPr>
      <w:r>
        <w:rPr>
          <w:rFonts w:ascii="Times New Roman"/>
          <w:b w:val="false"/>
          <w:i w:val="false"/>
          <w:color w:val="000000"/>
          <w:sz w:val="28"/>
        </w:rPr>
        <w:t xml:space="preserve">
      (аудиторлық іс-шара (тексеру/қайта тексеру)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 </w:t>
      </w:r>
    </w:p>
    <w:bookmarkEnd w:id="358"/>
    <w:bookmarkStart w:name="z510" w:id="359"/>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bookmarkEnd w:id="359"/>
    <w:bookmarkStart w:name="z511" w:id="360"/>
    <w:p>
      <w:pPr>
        <w:spacing w:after="0"/>
        <w:ind w:left="0"/>
        <w:jc w:val="both"/>
      </w:pPr>
      <w:r>
        <w:rPr>
          <w:rFonts w:ascii="Times New Roman"/>
          <w:b w:val="false"/>
          <w:i w:val="false"/>
          <w:color w:val="000000"/>
          <w:sz w:val="28"/>
        </w:rPr>
        <w:t>
      ______________________________________________________</w:t>
      </w:r>
    </w:p>
    <w:bookmarkEnd w:id="360"/>
    <w:bookmarkStart w:name="z512" w:id="361"/>
    <w:p>
      <w:pPr>
        <w:spacing w:after="0"/>
        <w:ind w:left="0"/>
        <w:jc w:val="both"/>
      </w:pPr>
      <w:r>
        <w:rPr>
          <w:rFonts w:ascii="Times New Roman"/>
          <w:b w:val="false"/>
          <w:i w:val="false"/>
          <w:color w:val="000000"/>
          <w:sz w:val="28"/>
        </w:rPr>
        <w:t>
      (тапсырмаға қол қоюға уәкілетті адамның аты, әкесінің аты (болған жағдайда), тегі және қолы)</w:t>
      </w:r>
    </w:p>
    <w:bookmarkEnd w:id="361"/>
    <w:bookmarkStart w:name="z513" w:id="362"/>
    <w:p>
      <w:pPr>
        <w:spacing w:after="0"/>
        <w:ind w:left="0"/>
        <w:jc w:val="both"/>
      </w:pPr>
      <w:r>
        <w:rPr>
          <w:rFonts w:ascii="Times New Roman"/>
          <w:b w:val="false"/>
          <w:i w:val="false"/>
          <w:color w:val="000000"/>
          <w:sz w:val="28"/>
        </w:rPr>
        <w:t>
      Ескертпе:</w:t>
      </w:r>
    </w:p>
    <w:bookmarkEnd w:id="362"/>
    <w:bookmarkStart w:name="z514" w:id="363"/>
    <w:p>
      <w:pPr>
        <w:spacing w:after="0"/>
        <w:ind w:left="0"/>
        <w:jc w:val="both"/>
      </w:pPr>
      <w:r>
        <w:rPr>
          <w:rFonts w:ascii="Times New Roman"/>
          <w:b w:val="false"/>
          <w:i w:val="false"/>
          <w:color w:val="000000"/>
          <w:sz w:val="28"/>
        </w:rPr>
        <w:t>
      Аудиторлық іс-шара (тексеру/қайта тексеру) жүргізуге тапсырманы (бұдан әрі – Тапсырма) жасау.</w:t>
      </w:r>
    </w:p>
    <w:bookmarkEnd w:id="363"/>
    <w:bookmarkStart w:name="z515" w:id="364"/>
    <w:p>
      <w:pPr>
        <w:spacing w:after="0"/>
        <w:ind w:left="0"/>
        <w:jc w:val="both"/>
      </w:pPr>
      <w:r>
        <w:rPr>
          <w:rFonts w:ascii="Times New Roman"/>
          <w:b w:val="false"/>
          <w:i w:val="false"/>
          <w:color w:val="000000"/>
          <w:sz w:val="28"/>
        </w:rPr>
        <w:t>
      Тапсырма мынадай деректерді:</w:t>
      </w:r>
    </w:p>
    <w:bookmarkEnd w:id="364"/>
    <w:bookmarkStart w:name="z516" w:id="365"/>
    <w:p>
      <w:pPr>
        <w:spacing w:after="0"/>
        <w:ind w:left="0"/>
        <w:jc w:val="both"/>
      </w:pPr>
      <w:r>
        <w:rPr>
          <w:rFonts w:ascii="Times New Roman"/>
          <w:b w:val="false"/>
          <w:i w:val="false"/>
          <w:color w:val="000000"/>
          <w:sz w:val="28"/>
        </w:rPr>
        <w:t>
      нөмірі мен берілген күнін;</w:t>
      </w:r>
    </w:p>
    <w:bookmarkEnd w:id="365"/>
    <w:bookmarkStart w:name="z517" w:id="366"/>
    <w:p>
      <w:pPr>
        <w:spacing w:after="0"/>
        <w:ind w:left="0"/>
        <w:jc w:val="both"/>
      </w:pPr>
      <w:r>
        <w:rPr>
          <w:rFonts w:ascii="Times New Roman"/>
          <w:b w:val="false"/>
          <w:i w:val="false"/>
          <w:color w:val="000000"/>
          <w:sz w:val="28"/>
        </w:rPr>
        <w:t>
      аудиторлық іс-шара (тексеру/қайта тексеру) жүргізу тапсырылған Қазақстан Республикасының Жоғары аудиторлық палатасы (Тексеру комиссиясы) жұмыскер(-лер)інің, мемлекеттік аудитор(-лар)дың және ассистент(-тер)дің атын, әкесінің атын (болған жағдайда), тегін және лауазымын, аудиторлық іс-шара (тексеру/қайта тексеру) жүргізуге тартылған мемлекеттік органдар мамандарының, мемлекеттік емес аудиторлық ұйымдар жұмыскерлерінің және (немесе) сарапшылардың атын, әкесінің атын (болған жағдайда), тегін;</w:t>
      </w:r>
    </w:p>
    <w:bookmarkEnd w:id="366"/>
    <w:bookmarkStart w:name="z518" w:id="367"/>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іс-шараны ұйымдастыруға және жүзеге асыруға жауапты мүшесінің аты-жөні мен тегін, оның қолын не оның міндетін атқарушы адамның деректерін, сондай-ақ Қазақстан Республикасы Жоғары аудиторлық палатасының (Тексеру комиссиясының) мөрін қамтиды.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w:t>
            </w:r>
            <w:r>
              <w:br/>
            </w:r>
            <w:r>
              <w:rPr>
                <w:rFonts w:ascii="Times New Roman"/>
                <w:b w:val="false"/>
                <w:i w:val="false"/>
                <w:color w:val="000000"/>
                <w:sz w:val="20"/>
              </w:rPr>
              <w:t>қаулыға 10-қосымша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 xml:space="preserve">нысан </w:t>
            </w:r>
          </w:p>
        </w:tc>
      </w:tr>
    </w:tbl>
    <w:bookmarkStart w:name="z529" w:id="368"/>
    <w:p>
      <w:pPr>
        <w:spacing w:after="0"/>
        <w:ind w:left="0"/>
        <w:jc w:val="both"/>
      </w:pPr>
      <w:r>
        <w:rPr>
          <w:rFonts w:ascii="Times New Roman"/>
          <w:b w:val="false"/>
          <w:i w:val="false"/>
          <w:color w:val="000000"/>
          <w:sz w:val="28"/>
        </w:rPr>
        <w:t>
      Аудиторлық іс-шараны ұзарту туралы ТАПСЫРМА (акт)</w:t>
      </w:r>
    </w:p>
    <w:bookmarkEnd w:id="368"/>
    <w:bookmarkStart w:name="z530" w:id="369"/>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_____-бабына және Қазақстан Республикасы Жоғары аудиторлық палатасының (астананың, облыстың, республикалық маңызы бар қалалардың тексеру комиссиясының) Мемлекеттік аудит объектілерінің 20__ жылға арналған тізбесіне сәйкес _________________________________________</w:t>
      </w:r>
    </w:p>
    <w:bookmarkEnd w:id="369"/>
    <w:bookmarkStart w:name="z531" w:id="370"/>
    <w:p>
      <w:pPr>
        <w:spacing w:after="0"/>
        <w:ind w:left="0"/>
        <w:jc w:val="both"/>
      </w:pPr>
      <w:r>
        <w:rPr>
          <w:rFonts w:ascii="Times New Roman"/>
          <w:b w:val="false"/>
          <w:i w:val="false"/>
          <w:color w:val="000000"/>
          <w:sz w:val="28"/>
        </w:rPr>
        <w:t>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w:t>
      </w:r>
    </w:p>
    <w:bookmarkEnd w:id="370"/>
    <w:bookmarkStart w:name="z532" w:id="371"/>
    <w:p>
      <w:pPr>
        <w:spacing w:after="0"/>
        <w:ind w:left="0"/>
        <w:jc w:val="both"/>
      </w:pPr>
      <w:r>
        <w:rPr>
          <w:rFonts w:ascii="Times New Roman"/>
          <w:b w:val="false"/>
          <w:i w:val="false"/>
          <w:color w:val="000000"/>
          <w:sz w:val="28"/>
        </w:rPr>
        <w:t>
      ____________________________________________________ мәселесі бойынша аудиторлық іс-шара (үстеме, бірлескен, қатар тексеру) жүргізу тапсырылады.</w:t>
      </w:r>
    </w:p>
    <w:bookmarkEnd w:id="371"/>
    <w:bookmarkStart w:name="z533" w:id="372"/>
    <w:p>
      <w:pPr>
        <w:spacing w:after="0"/>
        <w:ind w:left="0"/>
        <w:jc w:val="both"/>
      </w:pPr>
      <w:r>
        <w:rPr>
          <w:rFonts w:ascii="Times New Roman"/>
          <w:b w:val="false"/>
          <w:i w:val="false"/>
          <w:color w:val="000000"/>
          <w:sz w:val="28"/>
        </w:rPr>
        <w:t>
      Аудиторлық іс-шара (тексеру) жүргізудің мерзімдері): _____ ________ аралығы.</w:t>
      </w:r>
    </w:p>
    <w:bookmarkEnd w:id="372"/>
    <w:bookmarkStart w:name="z534" w:id="373"/>
    <w:p>
      <w:pPr>
        <w:spacing w:after="0"/>
        <w:ind w:left="0"/>
        <w:jc w:val="both"/>
      </w:pPr>
      <w:r>
        <w:rPr>
          <w:rFonts w:ascii="Times New Roman"/>
          <w:b w:val="false"/>
          <w:i w:val="false"/>
          <w:color w:val="000000"/>
          <w:sz w:val="28"/>
        </w:rPr>
        <w:t>
      Аудиторлық іс-шараның (тексерудің) мерзімі _______ жылғы "___" ____ бастап, _______ жылғы "___" ____ дейін ұзартылды.</w:t>
      </w:r>
    </w:p>
    <w:bookmarkEnd w:id="373"/>
    <w:bookmarkStart w:name="z535" w:id="374"/>
    <w:p>
      <w:pPr>
        <w:spacing w:after="0"/>
        <w:ind w:left="0"/>
        <w:jc w:val="both"/>
      </w:pPr>
      <w:r>
        <w:rPr>
          <w:rFonts w:ascii="Times New Roman"/>
          <w:b w:val="false"/>
          <w:i w:val="false"/>
          <w:color w:val="000000"/>
          <w:sz w:val="28"/>
        </w:rPr>
        <w:t>
      Аудиторлық іс-шараны (тексеруді/қайта тексеруді) жүзеге асыратын лауазымды адамдар</w:t>
      </w:r>
    </w:p>
    <w:bookmarkEnd w:id="374"/>
    <w:bookmarkStart w:name="z536" w:id="375"/>
    <w:p>
      <w:pPr>
        <w:spacing w:after="0"/>
        <w:ind w:left="0"/>
        <w:jc w:val="both"/>
      </w:pPr>
      <w:r>
        <w:rPr>
          <w:rFonts w:ascii="Times New Roman"/>
          <w:b w:val="false"/>
          <w:i w:val="false"/>
          <w:color w:val="000000"/>
          <w:sz w:val="28"/>
        </w:rPr>
        <w:t>
       _______________________________________________________________</w:t>
      </w:r>
    </w:p>
    <w:bookmarkEnd w:id="375"/>
    <w:bookmarkStart w:name="z537" w:id="376"/>
    <w:p>
      <w:pPr>
        <w:spacing w:after="0"/>
        <w:ind w:left="0"/>
        <w:jc w:val="both"/>
      </w:pPr>
      <w:r>
        <w:rPr>
          <w:rFonts w:ascii="Times New Roman"/>
          <w:b w:val="false"/>
          <w:i w:val="false"/>
          <w:color w:val="000000"/>
          <w:sz w:val="28"/>
        </w:rPr>
        <w:t>
      (мерзімді ұзартуды ескере отырып, аудиторлық іс-шараны (тексеруді/қайта тексеруді) жүргізу тапсырылған Жоғары аудиторлық палата (Тексеру комиссиясы) жұмыскерінің (жұмыскерлерінің) атын, әкесінің атын (болған жағдайда), тегін және лауазымын көрсету қажет).</w:t>
      </w:r>
    </w:p>
    <w:bookmarkEnd w:id="376"/>
    <w:bookmarkStart w:name="z538" w:id="377"/>
    <w:p>
      <w:pPr>
        <w:spacing w:after="0"/>
        <w:ind w:left="0"/>
        <w:jc w:val="both"/>
      </w:pPr>
      <w:r>
        <w:rPr>
          <w:rFonts w:ascii="Times New Roman"/>
          <w:b w:val="false"/>
          <w:i w:val="false"/>
          <w:color w:val="000000"/>
          <w:sz w:val="28"/>
        </w:rPr>
        <w:t>
      Тапсырмаларға қол қоюға уәкілетті адамның аты, әкесінің аты (болған жағдайда), тегі және қолы</w:t>
      </w:r>
    </w:p>
    <w:bookmarkEnd w:id="377"/>
    <w:bookmarkStart w:name="z539" w:id="378"/>
    <w:p>
      <w:pPr>
        <w:spacing w:after="0"/>
        <w:ind w:left="0"/>
        <w:jc w:val="both"/>
      </w:pPr>
      <w:r>
        <w:rPr>
          <w:rFonts w:ascii="Times New Roman"/>
          <w:b w:val="false"/>
          <w:i w:val="false"/>
          <w:color w:val="000000"/>
          <w:sz w:val="28"/>
        </w:rPr>
        <w:t>
      _____________________________________________</w:t>
      </w:r>
    </w:p>
    <w:bookmarkEnd w:id="378"/>
    <w:bookmarkStart w:name="z540" w:id="379"/>
    <w:p>
      <w:pPr>
        <w:spacing w:after="0"/>
        <w:ind w:left="0"/>
        <w:jc w:val="both"/>
      </w:pPr>
      <w:r>
        <w:rPr>
          <w:rFonts w:ascii="Times New Roman"/>
          <w:b w:val="false"/>
          <w:i w:val="false"/>
          <w:color w:val="000000"/>
          <w:sz w:val="28"/>
        </w:rPr>
        <w:t>
      (қолы, аты-жөні, тегі)</w:t>
      </w:r>
    </w:p>
    <w:bookmarkEnd w:id="379"/>
    <w:bookmarkStart w:name="z541" w:id="380"/>
    <w:p>
      <w:pPr>
        <w:spacing w:after="0"/>
        <w:ind w:left="0"/>
        <w:jc w:val="both"/>
      </w:pPr>
      <w:r>
        <w:rPr>
          <w:rFonts w:ascii="Times New Roman"/>
          <w:b w:val="false"/>
          <w:i w:val="false"/>
          <w:color w:val="000000"/>
          <w:sz w:val="28"/>
        </w:rPr>
        <w:t>
      QR</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w:t>
            </w:r>
            <w:r>
              <w:br/>
            </w:r>
            <w:r>
              <w:rPr>
                <w:rFonts w:ascii="Times New Roman"/>
                <w:b w:val="false"/>
                <w:i w:val="false"/>
                <w:color w:val="000000"/>
                <w:sz w:val="20"/>
              </w:rPr>
              <w:t>қаулыға 11-қосымша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10- 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басшысына (министрліктің,</w:t>
            </w:r>
            <w:r>
              <w:br/>
            </w:r>
            <w:r>
              <w:rPr>
                <w:rFonts w:ascii="Times New Roman"/>
                <w:b w:val="false"/>
                <w:i w:val="false"/>
                <w:color w:val="000000"/>
                <w:sz w:val="20"/>
              </w:rPr>
              <w:t>агенттіктің аппарат басшысына)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тегі)</w:t>
            </w:r>
          </w:p>
        </w:tc>
      </w:tr>
    </w:tbl>
    <w:bookmarkStart w:name="z558" w:id="381"/>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w:t>
      </w:r>
    </w:p>
    <w:bookmarkEnd w:id="381"/>
    <w:bookmarkStart w:name="z559" w:id="382"/>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bookmarkEnd w:id="382"/>
    <w:bookmarkStart w:name="z560" w:id="383"/>
    <w:p>
      <w:pPr>
        <w:spacing w:after="0"/>
        <w:ind w:left="0"/>
        <w:jc w:val="both"/>
      </w:pPr>
      <w:r>
        <w:rPr>
          <w:rFonts w:ascii="Times New Roman"/>
          <w:b w:val="false"/>
          <w:i w:val="false"/>
          <w:color w:val="000000"/>
          <w:sz w:val="28"/>
        </w:rPr>
        <w:t>
      1) мемлекеттiк аудит және қаржылық бақылау органының жұмыскерлерiн жұмыс орындарымен қамтамасыз етуге;</w:t>
      </w:r>
    </w:p>
    <w:bookmarkEnd w:id="383"/>
    <w:bookmarkStart w:name="z561" w:id="384"/>
    <w:p>
      <w:pPr>
        <w:spacing w:after="0"/>
        <w:ind w:left="0"/>
        <w:jc w:val="both"/>
      </w:pPr>
      <w:r>
        <w:rPr>
          <w:rFonts w:ascii="Times New Roman"/>
          <w:b w:val="false"/>
          <w:i w:val="false"/>
          <w:color w:val="000000"/>
          <w:sz w:val="28"/>
        </w:rPr>
        <w:t>
      2) мемлекеттiк аудит және қаржылық бақылау органының жұмыскерлерiн мемлекеттiк аудитті жүзеге асыру үшiн сұратылып отырған барлық қажеттi ақпаратпен:_______________________________________</w:t>
      </w:r>
    </w:p>
    <w:bookmarkEnd w:id="384"/>
    <w:bookmarkStart w:name="z562" w:id="385"/>
    <w:p>
      <w:pPr>
        <w:spacing w:after="0"/>
        <w:ind w:left="0"/>
        <w:jc w:val="both"/>
      </w:pPr>
      <w:r>
        <w:rPr>
          <w:rFonts w:ascii="Times New Roman"/>
          <w:b w:val="false"/>
          <w:i w:val="false"/>
          <w:color w:val="000000"/>
          <w:sz w:val="28"/>
        </w:rPr>
        <w:t>
      (басшысының немесе бас бухгалтерінің қолы қойылған қажетті құжаттар мен ақпараттың тізбесі көрсетіледі)</w:t>
      </w:r>
    </w:p>
    <w:bookmarkEnd w:id="385"/>
    <w:bookmarkStart w:name="z563" w:id="386"/>
    <w:p>
      <w:pPr>
        <w:spacing w:after="0"/>
        <w:ind w:left="0"/>
        <w:jc w:val="both"/>
      </w:pPr>
      <w:r>
        <w:rPr>
          <w:rFonts w:ascii="Times New Roman"/>
          <w:b w:val="false"/>
          <w:i w:val="false"/>
          <w:color w:val="000000"/>
          <w:sz w:val="28"/>
        </w:rPr>
        <w:t>
      ___________ ___________ дейін қамтамасыз етуге; (күні көрсетіледі)</w:t>
      </w:r>
    </w:p>
    <w:bookmarkEnd w:id="386"/>
    <w:bookmarkStart w:name="z564" w:id="387"/>
    <w:p>
      <w:pPr>
        <w:spacing w:after="0"/>
        <w:ind w:left="0"/>
        <w:jc w:val="both"/>
      </w:pPr>
      <w:r>
        <w:rPr>
          <w:rFonts w:ascii="Times New Roman"/>
          <w:b w:val="false"/>
          <w:i w:val="false"/>
          <w:color w:val="000000"/>
          <w:sz w:val="28"/>
        </w:rPr>
        <w:t>
      3) мемлекеттiк аудит және қаржылық бақылау органы жұмыскерлерiнiң ақпараттық және есептік жүйелерге кіруін қамтамасыз етуге;</w:t>
      </w:r>
    </w:p>
    <w:bookmarkEnd w:id="387"/>
    <w:bookmarkStart w:name="z565" w:id="388"/>
    <w:p>
      <w:pPr>
        <w:spacing w:after="0"/>
        <w:ind w:left="0"/>
        <w:jc w:val="both"/>
      </w:pPr>
      <w:r>
        <w:rPr>
          <w:rFonts w:ascii="Times New Roman"/>
          <w:b w:val="false"/>
          <w:i w:val="false"/>
          <w:color w:val="000000"/>
          <w:sz w:val="28"/>
        </w:rPr>
        <w:t>
      4) мемлекеттiк аудит және қаржылық бақылау органы жұмыскерлерiнiң iс- 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bookmarkEnd w:id="388"/>
    <w:bookmarkStart w:name="z566" w:id="389"/>
    <w:p>
      <w:pPr>
        <w:spacing w:after="0"/>
        <w:ind w:left="0"/>
        <w:jc w:val="both"/>
      </w:pPr>
      <w:r>
        <w:rPr>
          <w:rFonts w:ascii="Times New Roman"/>
          <w:b w:val="false"/>
          <w:i w:val="false"/>
          <w:color w:val="000000"/>
          <w:sz w:val="28"/>
        </w:rPr>
        <w:t>
      5) аудиторлық іс-шараның нәтижелерімен келіспеген кезде қол қойылған Аудиторлық есеп мемлекеттік аудит объектісіне жіберілген күннен бастап он жұмыс күнінен аспайтын мерзімде Қазақстан Республикасының Жоғары аудиторлық палатасына (Тексеру комиссиясына) Аудиторлық есепке жазбаша қарсылықтарын ұсынуға;</w:t>
      </w:r>
    </w:p>
    <w:bookmarkEnd w:id="389"/>
    <w:bookmarkStart w:name="z567" w:id="390"/>
    <w:p>
      <w:pPr>
        <w:spacing w:after="0"/>
        <w:ind w:left="0"/>
        <w:jc w:val="both"/>
      </w:pPr>
      <w:r>
        <w:rPr>
          <w:rFonts w:ascii="Times New Roman"/>
          <w:b w:val="false"/>
          <w:i w:val="false"/>
          <w:color w:val="000000"/>
          <w:sz w:val="28"/>
        </w:rPr>
        <w:t>
      6) аудиторлық есепті алған күннен бастап екі жұмыс күні ішінде кәсіпкерлік субъектілерінің және мемлекеттік аудиттің аудиторлық іс-шаралары барысында мүдделері қозғалған өзге де тұлғалардың анықталған бұзушылықтары туралы хабардар етуге;</w:t>
      </w:r>
    </w:p>
    <w:bookmarkEnd w:id="390"/>
    <w:bookmarkStart w:name="z568" w:id="391"/>
    <w:p>
      <w:pPr>
        <w:spacing w:after="0"/>
        <w:ind w:left="0"/>
        <w:jc w:val="both"/>
      </w:pPr>
      <w:r>
        <w:rPr>
          <w:rFonts w:ascii="Times New Roman"/>
          <w:b w:val="false"/>
          <w:i w:val="false"/>
          <w:color w:val="000000"/>
          <w:sz w:val="28"/>
        </w:rPr>
        <w:t>
      7) кәсiпкерлiк субъектiлерi және аудиторлық іс-шаралар барысында мүдделері қозғалған өзге де тұлғалар анықталған бұзушылықтармен келiспеген жағдайда олардан келiп түскен қарсылықтарды мемлекеттiк аудит және қаржылық бақылау органдарына жiберуге міндетті.</w:t>
      </w:r>
    </w:p>
    <w:bookmarkEnd w:id="391"/>
    <w:bookmarkStart w:name="z569" w:id="392"/>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негізінде мемлекеттiк аудит және қаржылық бақылау органдарының лауазымды адамдарына өз құзыреттерiне сәйкес өздерінің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кедергiлер келтіру "Әкімшілік құқық бұзушылық туралы" Қазақстан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 жауаптылыққа әкеп соқтырады.</w:t>
      </w:r>
    </w:p>
    <w:bookmarkEnd w:id="392"/>
    <w:bookmarkStart w:name="z570" w:id="393"/>
    <w:p>
      <w:pPr>
        <w:spacing w:after="0"/>
        <w:ind w:left="0"/>
        <w:jc w:val="both"/>
      </w:pPr>
      <w:r>
        <w:rPr>
          <w:rFonts w:ascii="Times New Roman"/>
          <w:b w:val="false"/>
          <w:i w:val="false"/>
          <w:color w:val="000000"/>
          <w:sz w:val="28"/>
        </w:rPr>
        <w:t xml:space="preserve">
      Мемлекеттік аудит туралы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аудит объектісінің басшысы барлық бухгалтерлік және бастапқы құжаттардың толықтығы мен анықтығы, сондай-ақ аудиторлық іс-шараны жүргізу барысында ұсынылған барлық ақпараттың толықтығы мен анықтығы үшін жауапты болады.</w:t>
      </w:r>
    </w:p>
    <w:bookmarkEnd w:id="393"/>
    <w:bookmarkStart w:name="z571" w:id="394"/>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жұмыскері</w:t>
      </w:r>
    </w:p>
    <w:bookmarkEnd w:id="394"/>
    <w:bookmarkStart w:name="z572" w:id="395"/>
    <w:p>
      <w:pPr>
        <w:spacing w:after="0"/>
        <w:ind w:left="0"/>
        <w:jc w:val="both"/>
      </w:pPr>
      <w:r>
        <w:rPr>
          <w:rFonts w:ascii="Times New Roman"/>
          <w:b w:val="false"/>
          <w:i w:val="false"/>
          <w:color w:val="000000"/>
          <w:sz w:val="28"/>
        </w:rPr>
        <w:t>
      _______________________________________________________________</w:t>
      </w:r>
    </w:p>
    <w:bookmarkEnd w:id="395"/>
    <w:bookmarkStart w:name="z573" w:id="396"/>
    <w:p>
      <w:pPr>
        <w:spacing w:after="0"/>
        <w:ind w:left="0"/>
        <w:jc w:val="both"/>
      </w:pPr>
      <w:r>
        <w:rPr>
          <w:rFonts w:ascii="Times New Roman"/>
          <w:b w:val="false"/>
          <w:i w:val="false"/>
          <w:color w:val="000000"/>
          <w:sz w:val="28"/>
        </w:rPr>
        <w:t>
      (лауазымы, аты-жөні, тегі, қолы)</w:t>
      </w:r>
    </w:p>
    <w:bookmarkEnd w:id="396"/>
    <w:bookmarkStart w:name="z574" w:id="397"/>
    <w:p>
      <w:pPr>
        <w:spacing w:after="0"/>
        <w:ind w:left="0"/>
        <w:jc w:val="both"/>
      </w:pPr>
      <w:r>
        <w:rPr>
          <w:rFonts w:ascii="Times New Roman"/>
          <w:b w:val="false"/>
          <w:i w:val="false"/>
          <w:color w:val="000000"/>
          <w:sz w:val="28"/>
        </w:rPr>
        <w:t>
      Ескертпе:</w:t>
      </w:r>
    </w:p>
    <w:bookmarkEnd w:id="397"/>
    <w:bookmarkStart w:name="z575" w:id="398"/>
    <w:p>
      <w:pPr>
        <w:spacing w:after="0"/>
        <w:ind w:left="0"/>
        <w:jc w:val="both"/>
      </w:pPr>
      <w:r>
        <w:rPr>
          <w:rFonts w:ascii="Times New Roman"/>
          <w:b w:val="false"/>
          <w:i w:val="false"/>
          <w:color w:val="000000"/>
          <w:sz w:val="28"/>
        </w:rPr>
        <w:t>
      Талаптың бірінші данасы Аудиторлық есептің бланкісінде ресімделеді.</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12-қосымша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 xml:space="preserve">нысан </w:t>
            </w:r>
          </w:p>
        </w:tc>
      </w:tr>
    </w:tbl>
    <w:bookmarkStart w:name="z586" w:id="399"/>
    <w:p>
      <w:pPr>
        <w:spacing w:after="0"/>
        <w:ind w:left="0"/>
        <w:jc w:val="both"/>
      </w:pPr>
      <w:r>
        <w:rPr>
          <w:rFonts w:ascii="Times New Roman"/>
          <w:b w:val="false"/>
          <w:i w:val="false"/>
          <w:color w:val="000000"/>
          <w:sz w:val="28"/>
        </w:rPr>
        <w:t>
      Мемлекеттік аудит объектісіне жіберуден бас тарту фактісі бойынша акті</w:t>
      </w:r>
    </w:p>
    <w:bookmarkEnd w:id="399"/>
    <w:bookmarkStart w:name="z587" w:id="400"/>
    <w:p>
      <w:pPr>
        <w:spacing w:after="0"/>
        <w:ind w:left="0"/>
        <w:jc w:val="both"/>
      </w:pPr>
      <w:r>
        <w:rPr>
          <w:rFonts w:ascii="Times New Roman"/>
          <w:b w:val="false"/>
          <w:i w:val="false"/>
          <w:color w:val="000000"/>
          <w:sz w:val="28"/>
        </w:rPr>
        <w:t>
      ___________ қаласы</w:t>
      </w:r>
    </w:p>
    <w:bookmarkEnd w:id="400"/>
    <w:bookmarkStart w:name="z588" w:id="401"/>
    <w:p>
      <w:pPr>
        <w:spacing w:after="0"/>
        <w:ind w:left="0"/>
        <w:jc w:val="both"/>
      </w:pPr>
      <w:r>
        <w:rPr>
          <w:rFonts w:ascii="Times New Roman"/>
          <w:b w:val="false"/>
          <w:i w:val="false"/>
          <w:color w:val="000000"/>
          <w:sz w:val="28"/>
        </w:rPr>
        <w:t>
      20__жылғы "__" _________</w:t>
      </w:r>
    </w:p>
    <w:bookmarkEnd w:id="401"/>
    <w:bookmarkStart w:name="z589" w:id="402"/>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Мемлекеттік аудит туралы заң) 36-бабының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 Жоғары аудиторлық палатасының (астананың, облыстың, республикалық маңызы бар қаланың тексеру комиссиясының) Мемлекеттік аудит объектілерінің ____ жылға арналған тізбесіне сәйкеc_____________________________________</w:t>
      </w:r>
    </w:p>
    <w:bookmarkEnd w:id="402"/>
    <w:bookmarkStart w:name="z590" w:id="403"/>
    <w:p>
      <w:pPr>
        <w:spacing w:after="0"/>
        <w:ind w:left="0"/>
        <w:jc w:val="both"/>
      </w:pPr>
      <w:r>
        <w:rPr>
          <w:rFonts w:ascii="Times New Roman"/>
          <w:b w:val="false"/>
          <w:i w:val="false"/>
          <w:color w:val="000000"/>
          <w:sz w:val="28"/>
        </w:rPr>
        <w:t>
      ____________________________________________________________________</w:t>
      </w:r>
    </w:p>
    <w:bookmarkEnd w:id="403"/>
    <w:bookmarkStart w:name="z591" w:id="404"/>
    <w:p>
      <w:pPr>
        <w:spacing w:after="0"/>
        <w:ind w:left="0"/>
        <w:jc w:val="both"/>
      </w:pPr>
      <w:r>
        <w:rPr>
          <w:rFonts w:ascii="Times New Roman"/>
          <w:b w:val="false"/>
          <w:i w:val="false"/>
          <w:color w:val="000000"/>
          <w:sz w:val="28"/>
        </w:rPr>
        <w:t>
      (тексерілетін органның, мекеменің, ұйымның атауы)</w:t>
      </w:r>
    </w:p>
    <w:bookmarkEnd w:id="404"/>
    <w:bookmarkStart w:name="z592" w:id="405"/>
    <w:p>
      <w:pPr>
        <w:spacing w:after="0"/>
        <w:ind w:left="0"/>
        <w:jc w:val="both"/>
      </w:pPr>
      <w:r>
        <w:rPr>
          <w:rFonts w:ascii="Times New Roman"/>
          <w:b w:val="false"/>
          <w:i w:val="false"/>
          <w:color w:val="000000"/>
          <w:sz w:val="28"/>
        </w:rPr>
        <w:t>
      _________________________________________________________________________</w:t>
      </w:r>
    </w:p>
    <w:bookmarkEnd w:id="405"/>
    <w:bookmarkStart w:name="z593" w:id="406"/>
    <w:p>
      <w:pPr>
        <w:spacing w:after="0"/>
        <w:ind w:left="0"/>
        <w:jc w:val="both"/>
      </w:pPr>
      <w:r>
        <w:rPr>
          <w:rFonts w:ascii="Times New Roman"/>
          <w:b w:val="false"/>
          <w:i w:val="false"/>
          <w:color w:val="000000"/>
          <w:sz w:val="28"/>
        </w:rPr>
        <w:t>
      __________________________________________________________________________</w:t>
      </w:r>
    </w:p>
    <w:bookmarkEnd w:id="406"/>
    <w:bookmarkStart w:name="z594" w:id="407"/>
    <w:p>
      <w:pPr>
        <w:spacing w:after="0"/>
        <w:ind w:left="0"/>
        <w:jc w:val="both"/>
      </w:pPr>
      <w:r>
        <w:rPr>
          <w:rFonts w:ascii="Times New Roman"/>
          <w:b w:val="false"/>
          <w:i w:val="false"/>
          <w:color w:val="000000"/>
          <w:sz w:val="28"/>
        </w:rPr>
        <w:t>
      (аудиторлық іс-шараның атауы) аудиторлық іс-шара жүргізіледі.</w:t>
      </w:r>
    </w:p>
    <w:bookmarkEnd w:id="407"/>
    <w:bookmarkStart w:name="z595" w:id="408"/>
    <w:p>
      <w:pPr>
        <w:spacing w:after="0"/>
        <w:ind w:left="0"/>
        <w:jc w:val="both"/>
      </w:pPr>
      <w:r>
        <w:rPr>
          <w:rFonts w:ascii="Times New Roman"/>
          <w:b w:val="false"/>
          <w:i w:val="false"/>
          <w:color w:val="000000"/>
          <w:sz w:val="28"/>
        </w:rPr>
        <w:t>
      Тексерілетін объектінің лауазымды адамы ___________________________</w:t>
      </w:r>
    </w:p>
    <w:bookmarkEnd w:id="408"/>
    <w:bookmarkStart w:name="z596" w:id="409"/>
    <w:p>
      <w:pPr>
        <w:spacing w:after="0"/>
        <w:ind w:left="0"/>
        <w:jc w:val="both"/>
      </w:pPr>
      <w:r>
        <w:rPr>
          <w:rFonts w:ascii="Times New Roman"/>
          <w:b w:val="false"/>
          <w:i w:val="false"/>
          <w:color w:val="000000"/>
          <w:sz w:val="28"/>
        </w:rPr>
        <w:t>
      _______________________________________________________________</w:t>
      </w:r>
    </w:p>
    <w:bookmarkEnd w:id="409"/>
    <w:bookmarkStart w:name="z597" w:id="410"/>
    <w:p>
      <w:pPr>
        <w:spacing w:after="0"/>
        <w:ind w:left="0"/>
        <w:jc w:val="both"/>
      </w:pPr>
      <w:r>
        <w:rPr>
          <w:rFonts w:ascii="Times New Roman"/>
          <w:b w:val="false"/>
          <w:i w:val="false"/>
          <w:color w:val="000000"/>
          <w:sz w:val="28"/>
        </w:rPr>
        <w:t>
      (лауазымы, аты-жөні және тегі)</w:t>
      </w:r>
    </w:p>
    <w:bookmarkEnd w:id="410"/>
    <w:bookmarkStart w:name="z598" w:id="411"/>
    <w:p>
      <w:pPr>
        <w:spacing w:after="0"/>
        <w:ind w:left="0"/>
        <w:jc w:val="both"/>
      </w:pPr>
      <w:r>
        <w:rPr>
          <w:rFonts w:ascii="Times New Roman"/>
          <w:b w:val="false"/>
          <w:i w:val="false"/>
          <w:color w:val="000000"/>
          <w:sz w:val="28"/>
        </w:rPr>
        <w:t>
      _______________________________________________________________</w:t>
      </w:r>
    </w:p>
    <w:bookmarkEnd w:id="411"/>
    <w:bookmarkStart w:name="z599" w:id="412"/>
    <w:p>
      <w:pPr>
        <w:spacing w:after="0"/>
        <w:ind w:left="0"/>
        <w:jc w:val="both"/>
      </w:pPr>
      <w:r>
        <w:rPr>
          <w:rFonts w:ascii="Times New Roman"/>
          <w:b w:val="false"/>
          <w:i w:val="false"/>
          <w:color w:val="000000"/>
          <w:sz w:val="28"/>
        </w:rPr>
        <w:t>
      ((Қазақстан Республикасының Жоғары аудиторлық палатасы (Тексеру комиссиясы) жұмыскерінің лауазымы, аты-жөні және тегі) Аудиторлық іс-шара жүргізуге тапсырманы (тексеруді тағайындау туралы актін) көрсеткеніне қарамастан, оларды тексерілетін объектіге</w:t>
      </w:r>
    </w:p>
    <w:bookmarkEnd w:id="412"/>
    <w:bookmarkStart w:name="z600" w:id="413"/>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(тексерілетін органның, мекеменің, ұйымның атауы) жіберуден бас тартты.</w:t>
      </w:r>
    </w:p>
    <w:bookmarkEnd w:id="413"/>
    <w:bookmarkStart w:name="z601" w:id="414"/>
    <w:p>
      <w:pPr>
        <w:spacing w:after="0"/>
        <w:ind w:left="0"/>
        <w:jc w:val="both"/>
      </w:pPr>
      <w:r>
        <w:rPr>
          <w:rFonts w:ascii="Times New Roman"/>
          <w:b w:val="false"/>
          <w:i w:val="false"/>
          <w:color w:val="000000"/>
          <w:sz w:val="28"/>
        </w:rPr>
        <w:t xml:space="preserve">
      Бұл Мемлекеттік аудит туралы заңның 36-бабы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 Қазақстан Республикасының заңнамасына сәйкес лауазымды адамдардың жауапты болуына әкеп соғады.</w:t>
      </w:r>
    </w:p>
    <w:bookmarkEnd w:id="414"/>
    <w:bookmarkStart w:name="z602" w:id="415"/>
    <w:p>
      <w:pPr>
        <w:spacing w:after="0"/>
        <w:ind w:left="0"/>
        <w:jc w:val="both"/>
      </w:pPr>
      <w:r>
        <w:rPr>
          <w:rFonts w:ascii="Times New Roman"/>
          <w:b w:val="false"/>
          <w:i w:val="false"/>
          <w:color w:val="000000"/>
          <w:sz w:val="28"/>
        </w:rPr>
        <w:t>
      Осы Акт екі данада жасалды, оның бірі</w:t>
      </w:r>
    </w:p>
    <w:bookmarkEnd w:id="415"/>
    <w:bookmarkStart w:name="z603" w:id="416"/>
    <w:p>
      <w:pPr>
        <w:spacing w:after="0"/>
        <w:ind w:left="0"/>
        <w:jc w:val="both"/>
      </w:pPr>
      <w:r>
        <w:rPr>
          <w:rFonts w:ascii="Times New Roman"/>
          <w:b w:val="false"/>
          <w:i w:val="false"/>
          <w:color w:val="000000"/>
          <w:sz w:val="28"/>
        </w:rPr>
        <w:t>
      ____________________________________________________________________</w:t>
      </w:r>
    </w:p>
    <w:bookmarkEnd w:id="416"/>
    <w:bookmarkStart w:name="z604" w:id="417"/>
    <w:p>
      <w:pPr>
        <w:spacing w:after="0"/>
        <w:ind w:left="0"/>
        <w:jc w:val="both"/>
      </w:pPr>
      <w:r>
        <w:rPr>
          <w:rFonts w:ascii="Times New Roman"/>
          <w:b w:val="false"/>
          <w:i w:val="false"/>
          <w:color w:val="000000"/>
          <w:sz w:val="28"/>
        </w:rPr>
        <w:t>
      (органның немесе ұйымның атауы) басшысына (лауазымды адамына)</w:t>
      </w:r>
    </w:p>
    <w:bookmarkEnd w:id="417"/>
    <w:bookmarkStart w:name="z605" w:id="418"/>
    <w:p>
      <w:pPr>
        <w:spacing w:after="0"/>
        <w:ind w:left="0"/>
        <w:jc w:val="both"/>
      </w:pPr>
      <w:r>
        <w:rPr>
          <w:rFonts w:ascii="Times New Roman"/>
          <w:b w:val="false"/>
          <w:i w:val="false"/>
          <w:color w:val="000000"/>
          <w:sz w:val="28"/>
        </w:rPr>
        <w:t>
      _______________________________________________________________</w:t>
      </w:r>
    </w:p>
    <w:bookmarkEnd w:id="418"/>
    <w:bookmarkStart w:name="z606" w:id="419"/>
    <w:p>
      <w:pPr>
        <w:spacing w:after="0"/>
        <w:ind w:left="0"/>
        <w:jc w:val="both"/>
      </w:pPr>
      <w:r>
        <w:rPr>
          <w:rFonts w:ascii="Times New Roman"/>
          <w:b w:val="false"/>
          <w:i w:val="false"/>
          <w:color w:val="000000"/>
          <w:sz w:val="28"/>
        </w:rPr>
        <w:t>
      (лауазымы, аты-жөні, тегі) тапсырылды</w:t>
      </w:r>
    </w:p>
    <w:bookmarkEnd w:id="419"/>
    <w:bookmarkStart w:name="z607" w:id="420"/>
    <w:p>
      <w:pPr>
        <w:spacing w:after="0"/>
        <w:ind w:left="0"/>
        <w:jc w:val="both"/>
      </w:pPr>
      <w:r>
        <w:rPr>
          <w:rFonts w:ascii="Times New Roman"/>
          <w:b w:val="false"/>
          <w:i w:val="false"/>
          <w:color w:val="000000"/>
          <w:sz w:val="28"/>
        </w:rPr>
        <w:t>
      Қолдары:</w:t>
      </w:r>
    </w:p>
    <w:bookmarkEnd w:id="420"/>
    <w:bookmarkStart w:name="z608" w:id="421"/>
    <w:p>
      <w:pPr>
        <w:spacing w:after="0"/>
        <w:ind w:left="0"/>
        <w:jc w:val="both"/>
      </w:pPr>
      <w:r>
        <w:rPr>
          <w:rFonts w:ascii="Times New Roman"/>
          <w:b w:val="false"/>
          <w:i w:val="false"/>
          <w:color w:val="000000"/>
          <w:sz w:val="28"/>
        </w:rPr>
        <w:t>
      Қазақстан Республикасының Жоғары аудиторлық палатасы (астананың, облыстың, республикалық маңызы бар қаланың тексеру комиссиясы) атынан</w:t>
      </w:r>
    </w:p>
    <w:bookmarkEnd w:id="421"/>
    <w:bookmarkStart w:name="z609" w:id="422"/>
    <w:p>
      <w:pPr>
        <w:spacing w:after="0"/>
        <w:ind w:left="0"/>
        <w:jc w:val="both"/>
      </w:pPr>
      <w:r>
        <w:rPr>
          <w:rFonts w:ascii="Times New Roman"/>
          <w:b w:val="false"/>
          <w:i w:val="false"/>
          <w:color w:val="000000"/>
          <w:sz w:val="28"/>
        </w:rPr>
        <w:t>
      _______________________________________________________________</w:t>
      </w:r>
    </w:p>
    <w:bookmarkEnd w:id="422"/>
    <w:bookmarkStart w:name="z610" w:id="423"/>
    <w:p>
      <w:pPr>
        <w:spacing w:after="0"/>
        <w:ind w:left="0"/>
        <w:jc w:val="both"/>
      </w:pPr>
      <w:r>
        <w:rPr>
          <w:rFonts w:ascii="Times New Roman"/>
          <w:b w:val="false"/>
          <w:i w:val="false"/>
          <w:color w:val="000000"/>
          <w:sz w:val="28"/>
        </w:rPr>
        <w:t>
      (лауазымы, аты-жөні, тегі, қолы)</w:t>
      </w:r>
    </w:p>
    <w:bookmarkEnd w:id="423"/>
    <w:bookmarkStart w:name="z611" w:id="424"/>
    <w:p>
      <w:pPr>
        <w:spacing w:after="0"/>
        <w:ind w:left="0"/>
        <w:jc w:val="both"/>
      </w:pPr>
      <w:r>
        <w:rPr>
          <w:rFonts w:ascii="Times New Roman"/>
          <w:b w:val="false"/>
          <w:i w:val="false"/>
          <w:color w:val="000000"/>
          <w:sz w:val="28"/>
        </w:rPr>
        <w:t>
      Актінің бір данасын алдым</w:t>
      </w:r>
    </w:p>
    <w:bookmarkEnd w:id="424"/>
    <w:bookmarkStart w:name="z612" w:id="425"/>
    <w:p>
      <w:pPr>
        <w:spacing w:after="0"/>
        <w:ind w:left="0"/>
        <w:jc w:val="both"/>
      </w:pPr>
      <w:r>
        <w:rPr>
          <w:rFonts w:ascii="Times New Roman"/>
          <w:b w:val="false"/>
          <w:i w:val="false"/>
          <w:color w:val="000000"/>
          <w:sz w:val="28"/>
        </w:rPr>
        <w:t>
      _______________________________________________________________</w:t>
      </w:r>
    </w:p>
    <w:bookmarkEnd w:id="425"/>
    <w:bookmarkStart w:name="z613" w:id="426"/>
    <w:p>
      <w:pPr>
        <w:spacing w:after="0"/>
        <w:ind w:left="0"/>
        <w:jc w:val="both"/>
      </w:pPr>
      <w:r>
        <w:rPr>
          <w:rFonts w:ascii="Times New Roman"/>
          <w:b w:val="false"/>
          <w:i w:val="false"/>
          <w:color w:val="000000"/>
          <w:sz w:val="28"/>
        </w:rPr>
        <w:t>
      (лауазымы, аты-жөні және тегі, қолы, қол қоюдан бас тарқан кезде – алудан бас тартты деп көрсетіледі).</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13-қосымша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r>
              <w:br/>
            </w:r>
            <w:r>
              <w:rPr>
                <w:rFonts w:ascii="Times New Roman"/>
                <w:b w:val="false"/>
                <w:i w:val="false"/>
                <w:color w:val="000000"/>
                <w:sz w:val="20"/>
              </w:rPr>
              <w:t xml:space="preserve">нысан </w:t>
            </w:r>
          </w:p>
        </w:tc>
      </w:tr>
    </w:tbl>
    <w:bookmarkStart w:name="z624"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3406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14-қосымша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r>
              <w:br/>
            </w:r>
            <w:r>
              <w:rPr>
                <w:rFonts w:ascii="Times New Roman"/>
                <w:b w:val="false"/>
                <w:i w:val="false"/>
                <w:color w:val="000000"/>
                <w:sz w:val="20"/>
              </w:rPr>
              <w:t xml:space="preserve">нысан </w:t>
            </w:r>
          </w:p>
        </w:tc>
      </w:tr>
    </w:tbl>
    <w:bookmarkStart w:name="z636" w:id="428"/>
    <w:p>
      <w:pPr>
        <w:spacing w:after="0"/>
        <w:ind w:left="0"/>
        <w:jc w:val="left"/>
      </w:pPr>
      <w:r>
        <w:rPr>
          <w:rFonts w:ascii="Times New Roman"/>
          <w:b/>
          <w:i w:val="false"/>
          <w:color w:val="000000"/>
        </w:rPr>
        <w:t xml:space="preserve"> Аудиторлық есептің үлгілік нысаны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(жасалған орны)</w:t>
            </w:r>
            <w:r>
              <w:br/>
            </w:r>
            <w:r>
              <w:rPr>
                <w:rFonts w:ascii="Times New Roman"/>
                <w:b w:val="false"/>
                <w:i w:val="false"/>
                <w:color w:val="000000"/>
                <w:sz w:val="20"/>
              </w:rPr>
              <w:t>20__жылғы "____" _____</w:t>
            </w:r>
            <w:r>
              <w:br/>
            </w:r>
            <w:r>
              <w:rPr>
                <w:rFonts w:ascii="Times New Roman"/>
                <w:b w:val="false"/>
                <w:i w:val="false"/>
                <w:color w:val="000000"/>
                <w:sz w:val="20"/>
              </w:rPr>
              <w:t>№ ______</w:t>
            </w:r>
            <w:r>
              <w:rPr>
                <w:rFonts w:ascii="Times New Roman"/>
                <w:b w:val="false"/>
                <w:i w:val="false"/>
                <w:color w:val="000000"/>
                <w:sz w:val="20"/>
              </w:rPr>
              <w:t>_</w:t>
            </w:r>
            <w:r>
              <w:br/>
            </w:r>
          </w:p>
        </w:tc>
      </w:tr>
    </w:tbl>
    <w:p>
      <w:pPr>
        <w:spacing w:after="0"/>
        <w:ind w:left="0"/>
        <w:jc w:val="both"/>
      </w:pPr>
      <w:r>
        <w:rPr>
          <w:rFonts w:ascii="Times New Roman"/>
          <w:b w:val="false"/>
          <w:i w:val="false"/>
          <w:color w:val="000000"/>
          <w:sz w:val="28"/>
        </w:rPr>
        <w:t>
      I. Кіріспе бөлік</w:t>
      </w:r>
    </w:p>
    <w:bookmarkStart w:name="z642" w:id="429"/>
    <w:p>
      <w:pPr>
        <w:spacing w:after="0"/>
        <w:ind w:left="0"/>
        <w:jc w:val="both"/>
      </w:pPr>
      <w:r>
        <w:rPr>
          <w:rFonts w:ascii="Times New Roman"/>
          <w:b w:val="false"/>
          <w:i w:val="false"/>
          <w:color w:val="000000"/>
          <w:sz w:val="28"/>
        </w:rPr>
        <w:t>
      1.1. Мемлекеттік аудит объектісінің атауы:</w:t>
      </w:r>
    </w:p>
    <w:bookmarkEnd w:id="429"/>
    <w:bookmarkStart w:name="z643" w:id="430"/>
    <w:p>
      <w:pPr>
        <w:spacing w:after="0"/>
        <w:ind w:left="0"/>
        <w:jc w:val="both"/>
      </w:pPr>
      <w:r>
        <w:rPr>
          <w:rFonts w:ascii="Times New Roman"/>
          <w:b w:val="false"/>
          <w:i w:val="false"/>
          <w:color w:val="000000"/>
          <w:sz w:val="28"/>
        </w:rPr>
        <w:t>
      _______________________________________________________________</w:t>
      </w:r>
    </w:p>
    <w:bookmarkEnd w:id="430"/>
    <w:bookmarkStart w:name="z644" w:id="431"/>
    <w:p>
      <w:pPr>
        <w:spacing w:after="0"/>
        <w:ind w:left="0"/>
        <w:jc w:val="both"/>
      </w:pPr>
      <w:r>
        <w:rPr>
          <w:rFonts w:ascii="Times New Roman"/>
          <w:b w:val="false"/>
          <w:i w:val="false"/>
          <w:color w:val="000000"/>
          <w:sz w:val="28"/>
        </w:rPr>
        <w:t>
      1.2. Аудиторлық іс-шараның атауы:</w:t>
      </w:r>
    </w:p>
    <w:bookmarkEnd w:id="431"/>
    <w:bookmarkStart w:name="z645" w:id="432"/>
    <w:p>
      <w:pPr>
        <w:spacing w:after="0"/>
        <w:ind w:left="0"/>
        <w:jc w:val="both"/>
      </w:pPr>
      <w:r>
        <w:rPr>
          <w:rFonts w:ascii="Times New Roman"/>
          <w:b w:val="false"/>
          <w:i w:val="false"/>
          <w:color w:val="000000"/>
          <w:sz w:val="28"/>
        </w:rPr>
        <w:t>
      _______________________________________________________________</w:t>
      </w:r>
    </w:p>
    <w:bookmarkEnd w:id="432"/>
    <w:bookmarkStart w:name="z646" w:id="433"/>
    <w:p>
      <w:pPr>
        <w:spacing w:after="0"/>
        <w:ind w:left="0"/>
        <w:jc w:val="both"/>
      </w:pPr>
      <w:r>
        <w:rPr>
          <w:rFonts w:ascii="Times New Roman"/>
          <w:b w:val="false"/>
          <w:i w:val="false"/>
          <w:color w:val="000000"/>
          <w:sz w:val="28"/>
        </w:rPr>
        <w:t>
      1.3. Мемлекеттік аудит объектісіндегі мемлекеттік аудиттің мақсаты:</w:t>
      </w:r>
    </w:p>
    <w:bookmarkEnd w:id="433"/>
    <w:bookmarkStart w:name="z647" w:id="434"/>
    <w:p>
      <w:pPr>
        <w:spacing w:after="0"/>
        <w:ind w:left="0"/>
        <w:jc w:val="both"/>
      </w:pPr>
      <w:r>
        <w:rPr>
          <w:rFonts w:ascii="Times New Roman"/>
          <w:b w:val="false"/>
          <w:i w:val="false"/>
          <w:color w:val="000000"/>
          <w:sz w:val="28"/>
        </w:rPr>
        <w:t>
      _______________________________________________________________</w:t>
      </w:r>
    </w:p>
    <w:bookmarkEnd w:id="434"/>
    <w:bookmarkStart w:name="z648" w:id="435"/>
    <w:p>
      <w:pPr>
        <w:spacing w:after="0"/>
        <w:ind w:left="0"/>
        <w:jc w:val="both"/>
      </w:pPr>
      <w:r>
        <w:rPr>
          <w:rFonts w:ascii="Times New Roman"/>
          <w:b w:val="false"/>
          <w:i w:val="false"/>
          <w:color w:val="000000"/>
          <w:sz w:val="28"/>
        </w:rPr>
        <w:t>
      1.4. Мемлекетті аудиттің мәні:</w:t>
      </w:r>
    </w:p>
    <w:bookmarkEnd w:id="435"/>
    <w:bookmarkStart w:name="z649" w:id="436"/>
    <w:p>
      <w:pPr>
        <w:spacing w:after="0"/>
        <w:ind w:left="0"/>
        <w:jc w:val="both"/>
      </w:pPr>
      <w:r>
        <w:rPr>
          <w:rFonts w:ascii="Times New Roman"/>
          <w:b w:val="false"/>
          <w:i w:val="false"/>
          <w:color w:val="000000"/>
          <w:sz w:val="28"/>
        </w:rPr>
        <w:t>
      _______________________________________________________________</w:t>
      </w:r>
    </w:p>
    <w:bookmarkEnd w:id="436"/>
    <w:bookmarkStart w:name="z650" w:id="437"/>
    <w:p>
      <w:pPr>
        <w:spacing w:after="0"/>
        <w:ind w:left="0"/>
        <w:jc w:val="both"/>
      </w:pPr>
      <w:r>
        <w:rPr>
          <w:rFonts w:ascii="Times New Roman"/>
          <w:b w:val="false"/>
          <w:i w:val="false"/>
          <w:color w:val="000000"/>
          <w:sz w:val="28"/>
        </w:rPr>
        <w:t>
      1.5. Аудиттің типі, тексерудің түрі:</w:t>
      </w:r>
    </w:p>
    <w:bookmarkEnd w:id="437"/>
    <w:bookmarkStart w:name="z651" w:id="438"/>
    <w:p>
      <w:pPr>
        <w:spacing w:after="0"/>
        <w:ind w:left="0"/>
        <w:jc w:val="both"/>
      </w:pPr>
      <w:r>
        <w:rPr>
          <w:rFonts w:ascii="Times New Roman"/>
          <w:b w:val="false"/>
          <w:i w:val="false"/>
          <w:color w:val="000000"/>
          <w:sz w:val="28"/>
        </w:rPr>
        <w:t>
      _______________________________________________________________</w:t>
      </w:r>
    </w:p>
    <w:bookmarkEnd w:id="438"/>
    <w:bookmarkStart w:name="z652" w:id="439"/>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bookmarkEnd w:id="439"/>
    <w:bookmarkStart w:name="z653" w:id="440"/>
    <w:p>
      <w:pPr>
        <w:spacing w:after="0"/>
        <w:ind w:left="0"/>
        <w:jc w:val="both"/>
      </w:pPr>
      <w:r>
        <w:rPr>
          <w:rFonts w:ascii="Times New Roman"/>
          <w:b w:val="false"/>
          <w:i w:val="false"/>
          <w:color w:val="000000"/>
          <w:sz w:val="28"/>
        </w:rPr>
        <w:t>
      1.6. Мемлекеттік аудит тобының құрамы:</w:t>
      </w:r>
    </w:p>
    <w:bookmarkEnd w:id="440"/>
    <w:bookmarkStart w:name="z654" w:id="441"/>
    <w:p>
      <w:pPr>
        <w:spacing w:after="0"/>
        <w:ind w:left="0"/>
        <w:jc w:val="both"/>
      </w:pPr>
      <w:r>
        <w:rPr>
          <w:rFonts w:ascii="Times New Roman"/>
          <w:b w:val="false"/>
          <w:i w:val="false"/>
          <w:color w:val="000000"/>
          <w:sz w:val="28"/>
        </w:rPr>
        <w:t>
      _______________________________________________________________</w:t>
      </w:r>
    </w:p>
    <w:bookmarkEnd w:id="441"/>
    <w:bookmarkStart w:name="z655" w:id="442"/>
    <w:p>
      <w:pPr>
        <w:spacing w:after="0"/>
        <w:ind w:left="0"/>
        <w:jc w:val="both"/>
      </w:pPr>
      <w:r>
        <w:rPr>
          <w:rFonts w:ascii="Times New Roman"/>
          <w:b w:val="false"/>
          <w:i w:val="false"/>
          <w:color w:val="000000"/>
          <w:sz w:val="28"/>
        </w:rPr>
        <w:t>
      1.7. ____ "__" _____ №____ мемлекеттік аудит (тексеру) жүргізуге тапсырма</w:t>
      </w:r>
    </w:p>
    <w:bookmarkEnd w:id="442"/>
    <w:bookmarkStart w:name="z656" w:id="443"/>
    <w:p>
      <w:pPr>
        <w:spacing w:after="0"/>
        <w:ind w:left="0"/>
        <w:jc w:val="both"/>
      </w:pPr>
      <w:r>
        <w:rPr>
          <w:rFonts w:ascii="Times New Roman"/>
          <w:b w:val="false"/>
          <w:i w:val="false"/>
          <w:color w:val="000000"/>
          <w:sz w:val="28"/>
        </w:rPr>
        <w:t>
      1.8. Мемлекеттік аудитпен қамтылған кезең:</w:t>
      </w:r>
    </w:p>
    <w:bookmarkEnd w:id="443"/>
    <w:bookmarkStart w:name="z657" w:id="444"/>
    <w:p>
      <w:pPr>
        <w:spacing w:after="0"/>
        <w:ind w:left="0"/>
        <w:jc w:val="both"/>
      </w:pPr>
      <w:r>
        <w:rPr>
          <w:rFonts w:ascii="Times New Roman"/>
          <w:b w:val="false"/>
          <w:i w:val="false"/>
          <w:color w:val="000000"/>
          <w:sz w:val="28"/>
        </w:rPr>
        <w:t>
      _______________________________________________________________</w:t>
      </w:r>
    </w:p>
    <w:bookmarkEnd w:id="444"/>
    <w:bookmarkStart w:name="z658" w:id="445"/>
    <w:p>
      <w:pPr>
        <w:spacing w:after="0"/>
        <w:ind w:left="0"/>
        <w:jc w:val="both"/>
      </w:pPr>
      <w:r>
        <w:rPr>
          <w:rFonts w:ascii="Times New Roman"/>
          <w:b w:val="false"/>
          <w:i w:val="false"/>
          <w:color w:val="000000"/>
          <w:sz w:val="28"/>
        </w:rPr>
        <w:t>
      1.9. Мемлекеттік аудит жүргізу мерзімі: ____________ __________ аралығы</w:t>
      </w:r>
    </w:p>
    <w:bookmarkEnd w:id="445"/>
    <w:bookmarkStart w:name="z659" w:id="446"/>
    <w:p>
      <w:pPr>
        <w:spacing w:after="0"/>
        <w:ind w:left="0"/>
        <w:jc w:val="both"/>
      </w:pPr>
      <w:r>
        <w:rPr>
          <w:rFonts w:ascii="Times New Roman"/>
          <w:b w:val="false"/>
          <w:i w:val="false"/>
          <w:color w:val="000000"/>
          <w:sz w:val="28"/>
        </w:rPr>
        <w:t>
      1.10. Мемлекеттік аудит объектісінің лауазымды адамдары: _______ ____________________________________________________________________</w:t>
      </w:r>
    </w:p>
    <w:bookmarkEnd w:id="446"/>
    <w:bookmarkStart w:name="z660" w:id="447"/>
    <w:p>
      <w:pPr>
        <w:spacing w:after="0"/>
        <w:ind w:left="0"/>
        <w:jc w:val="both"/>
      </w:pPr>
      <w:r>
        <w:rPr>
          <w:rFonts w:ascii="Times New Roman"/>
          <w:b w:val="false"/>
          <w:i w:val="false"/>
          <w:color w:val="000000"/>
          <w:sz w:val="28"/>
        </w:rPr>
        <w:t>
      1.11. Үстеме тексеру жүргізілген объектілердің тізбесі:</w:t>
      </w:r>
    </w:p>
    <w:bookmarkEnd w:id="447"/>
    <w:bookmarkStart w:name="z661" w:id="448"/>
    <w:p>
      <w:pPr>
        <w:spacing w:after="0"/>
        <w:ind w:left="0"/>
        <w:jc w:val="both"/>
      </w:pPr>
      <w:r>
        <w:rPr>
          <w:rFonts w:ascii="Times New Roman"/>
          <w:b w:val="false"/>
          <w:i w:val="false"/>
          <w:color w:val="000000"/>
          <w:sz w:val="28"/>
        </w:rPr>
        <w:t>
      ____________________________________________________________________</w:t>
      </w:r>
    </w:p>
    <w:bookmarkEnd w:id="448"/>
    <w:bookmarkStart w:name="z662" w:id="449"/>
    <w:p>
      <w:pPr>
        <w:spacing w:after="0"/>
        <w:ind w:left="0"/>
        <w:jc w:val="both"/>
      </w:pPr>
      <w:r>
        <w:rPr>
          <w:rFonts w:ascii="Times New Roman"/>
          <w:b w:val="false"/>
          <w:i w:val="false"/>
          <w:color w:val="000000"/>
          <w:sz w:val="28"/>
        </w:rPr>
        <w:t>
      (жүргізілген кезде көрсетіледі)</w:t>
      </w:r>
    </w:p>
    <w:bookmarkEnd w:id="449"/>
    <w:bookmarkStart w:name="z663" w:id="450"/>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w:t>
      </w:r>
    </w:p>
    <w:bookmarkEnd w:id="450"/>
    <w:bookmarkStart w:name="z664"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665" w:id="452"/>
    <w:p>
      <w:pPr>
        <w:spacing w:after="0"/>
        <w:ind w:left="0"/>
        <w:jc w:val="both"/>
      </w:pPr>
      <w:r>
        <w:rPr>
          <w:rFonts w:ascii="Times New Roman"/>
          <w:b w:val="false"/>
          <w:i w:val="false"/>
          <w:color w:val="000000"/>
          <w:sz w:val="28"/>
        </w:rPr>
        <w:t>
      II. Негізгі бөлік</w:t>
      </w:r>
    </w:p>
    <w:bookmarkEnd w:id="452"/>
    <w:bookmarkStart w:name="z666" w:id="453"/>
    <w:p>
      <w:pPr>
        <w:spacing w:after="0"/>
        <w:ind w:left="0"/>
        <w:jc w:val="both"/>
      </w:pPr>
      <w:r>
        <w:rPr>
          <w:rFonts w:ascii="Times New Roman"/>
          <w:b w:val="false"/>
          <w:i w:val="false"/>
          <w:color w:val="000000"/>
          <w:sz w:val="28"/>
        </w:rPr>
        <w:t>
      2.1. Аудит бағдарламасын ашу:</w:t>
      </w:r>
    </w:p>
    <w:bookmarkEnd w:id="453"/>
    <w:bookmarkStart w:name="z667" w:id="454"/>
    <w:p>
      <w:pPr>
        <w:spacing w:after="0"/>
        <w:ind w:left="0"/>
        <w:jc w:val="both"/>
      </w:pPr>
      <w:r>
        <w:rPr>
          <w:rFonts w:ascii="Times New Roman"/>
          <w:b w:val="false"/>
          <w:i w:val="false"/>
          <w:color w:val="000000"/>
          <w:sz w:val="28"/>
        </w:rPr>
        <w:t>
      2.1.1. Аудит бағдарламасындағы ___________ мәселенің атауы:______________</w:t>
      </w:r>
    </w:p>
    <w:bookmarkEnd w:id="454"/>
    <w:bookmarkStart w:name="z668" w:id="455"/>
    <w:p>
      <w:pPr>
        <w:spacing w:after="0"/>
        <w:ind w:left="0"/>
        <w:jc w:val="both"/>
      </w:pPr>
      <w:r>
        <w:rPr>
          <w:rFonts w:ascii="Times New Roman"/>
          <w:b w:val="false"/>
          <w:i w:val="false"/>
          <w:color w:val="000000"/>
          <w:sz w:val="28"/>
        </w:rPr>
        <w:t>
      Аудит бағдарламасының мәселесін талдау, соның ішінде жүйелі кемшіліктерге, бюджет қаражатын және активтерді мақсатынан тыс пайдалануға, тиімсіз жоспарлауға және пайдалануға, нәтижелерге қол жеткізбеуге байланысты, сондай-ақ мемлекеттік аудит объектісінің жіберіп алынған пайдасы мен экономикалық шығындарын бағалауды қоса алғанда, мемлекеттік аудит объектісі қызметіндегі өзге де проблемалық мәселелер бойынша бұзушылықтарға ықпал еткен себептер мен жағдайларды талдау:</w:t>
      </w:r>
    </w:p>
    <w:bookmarkEnd w:id="455"/>
    <w:bookmarkStart w:name="z669" w:id="456"/>
    <w:p>
      <w:pPr>
        <w:spacing w:after="0"/>
        <w:ind w:left="0"/>
        <w:jc w:val="both"/>
      </w:pPr>
      <w:r>
        <w:rPr>
          <w:rFonts w:ascii="Times New Roman"/>
          <w:b w:val="false"/>
          <w:i w:val="false"/>
          <w:color w:val="000000"/>
          <w:sz w:val="28"/>
        </w:rPr>
        <w:t>
      2.1.2. Сарапшылардың сараптамалық қорытындыларының қысқаша қорытындылары (ескертулер, бұзушылықтар):</w:t>
      </w:r>
    </w:p>
    <w:bookmarkEnd w:id="456"/>
    <w:bookmarkStart w:name="z670" w:id="457"/>
    <w:p>
      <w:pPr>
        <w:spacing w:after="0"/>
        <w:ind w:left="0"/>
        <w:jc w:val="both"/>
      </w:pPr>
      <w:r>
        <w:rPr>
          <w:rFonts w:ascii="Times New Roman"/>
          <w:b w:val="false"/>
          <w:i w:val="false"/>
          <w:color w:val="000000"/>
          <w:sz w:val="28"/>
        </w:rPr>
        <w:t>
      ____________________________________________________________________</w:t>
      </w:r>
    </w:p>
    <w:bookmarkEnd w:id="457"/>
    <w:bookmarkStart w:name="z671" w:id="458"/>
    <w:p>
      <w:pPr>
        <w:spacing w:after="0"/>
        <w:ind w:left="0"/>
        <w:jc w:val="both"/>
      </w:pPr>
      <w:r>
        <w:rPr>
          <w:rFonts w:ascii="Times New Roman"/>
          <w:b w:val="false"/>
          <w:i w:val="false"/>
          <w:color w:val="000000"/>
          <w:sz w:val="28"/>
        </w:rPr>
        <w:t>
      (оларды тартқан жағдайда)</w:t>
      </w:r>
    </w:p>
    <w:bookmarkEnd w:id="458"/>
    <w:bookmarkStart w:name="z672" w:id="459"/>
    <w:p>
      <w:pPr>
        <w:spacing w:after="0"/>
        <w:ind w:left="0"/>
        <w:jc w:val="both"/>
      </w:pPr>
      <w:r>
        <w:rPr>
          <w:rFonts w:ascii="Times New Roman"/>
          <w:b w:val="false"/>
          <w:i w:val="false"/>
          <w:color w:val="000000"/>
          <w:sz w:val="28"/>
        </w:rPr>
        <w:t>
      2.1.3. Үстеме тексерудің қысқаша нәтижелері:</w:t>
      </w:r>
    </w:p>
    <w:bookmarkEnd w:id="459"/>
    <w:bookmarkStart w:name="z673" w:id="460"/>
    <w:p>
      <w:pPr>
        <w:spacing w:after="0"/>
        <w:ind w:left="0"/>
        <w:jc w:val="both"/>
      </w:pPr>
      <w:r>
        <w:rPr>
          <w:rFonts w:ascii="Times New Roman"/>
          <w:b w:val="false"/>
          <w:i w:val="false"/>
          <w:color w:val="000000"/>
          <w:sz w:val="28"/>
        </w:rPr>
        <w:t xml:space="preserve">
      _________________________________________________ (ол жүргізілген кезде) </w:t>
      </w:r>
    </w:p>
    <w:bookmarkEnd w:id="460"/>
    <w:bookmarkStart w:name="z674" w:id="461"/>
    <w:p>
      <w:pPr>
        <w:spacing w:after="0"/>
        <w:ind w:left="0"/>
        <w:jc w:val="both"/>
      </w:pPr>
      <w:r>
        <w:rPr>
          <w:rFonts w:ascii="Times New Roman"/>
          <w:b w:val="false"/>
          <w:i w:val="false"/>
          <w:color w:val="000000"/>
          <w:sz w:val="28"/>
        </w:rPr>
        <w:t>
      III. Қорытынды бөлік</w:t>
      </w:r>
    </w:p>
    <w:bookmarkEnd w:id="461"/>
    <w:bookmarkStart w:name="z675" w:id="462"/>
    <w:p>
      <w:pPr>
        <w:spacing w:after="0"/>
        <w:ind w:left="0"/>
        <w:jc w:val="both"/>
      </w:pPr>
      <w:r>
        <w:rPr>
          <w:rFonts w:ascii="Times New Roman"/>
          <w:b w:val="false"/>
          <w:i w:val="false"/>
          <w:color w:val="000000"/>
          <w:sz w:val="28"/>
        </w:rPr>
        <w:t>
      3.1. Мемлекеттік аудит объектісі бойынша жалпы тұжырымдар:</w:t>
      </w:r>
    </w:p>
    <w:bookmarkEnd w:id="462"/>
    <w:bookmarkStart w:name="z676" w:id="463"/>
    <w:p>
      <w:pPr>
        <w:spacing w:after="0"/>
        <w:ind w:left="0"/>
        <w:jc w:val="both"/>
      </w:pPr>
      <w:r>
        <w:rPr>
          <w:rFonts w:ascii="Times New Roman"/>
          <w:b w:val="false"/>
          <w:i w:val="false"/>
          <w:color w:val="000000"/>
          <w:sz w:val="28"/>
        </w:rPr>
        <w:t>
      * 3.1.1. Мыналарға:</w:t>
      </w:r>
    </w:p>
    <w:bookmarkEnd w:id="463"/>
    <w:bookmarkStart w:name="z677" w:id="464"/>
    <w:p>
      <w:pPr>
        <w:spacing w:after="0"/>
        <w:ind w:left="0"/>
        <w:jc w:val="both"/>
      </w:pPr>
      <w:r>
        <w:rPr>
          <w:rFonts w:ascii="Times New Roman"/>
          <w:b w:val="false"/>
          <w:i w:val="false"/>
          <w:color w:val="000000"/>
          <w:sz w:val="28"/>
        </w:rPr>
        <w:t>
      - мемлекеттік органдарға;</w:t>
      </w:r>
    </w:p>
    <w:bookmarkEnd w:id="464"/>
    <w:bookmarkStart w:name="z678" w:id="465"/>
    <w:p>
      <w:pPr>
        <w:spacing w:after="0"/>
        <w:ind w:left="0"/>
        <w:jc w:val="both"/>
      </w:pPr>
      <w:r>
        <w:rPr>
          <w:rFonts w:ascii="Times New Roman"/>
          <w:b w:val="false"/>
          <w:i w:val="false"/>
          <w:color w:val="000000"/>
          <w:sz w:val="28"/>
        </w:rPr>
        <w:t>
      - квазимемлекеттік сектор субъектілеріне тиімділік аудитін жүргізу кезінде мемлекеттік аудит мәніне байланысты қойылған мақсаттарға, міндеттерге, функцияларға және өкілеттіктерге, бағыттарға (аудит объектісінің ережесіне, жарғысына сәйкес) қол жеткізуге негізгі** мемлекеттік аудит объектісі қызметінің ықпалын бағалау</w:t>
      </w:r>
    </w:p>
    <w:bookmarkEnd w:id="465"/>
    <w:bookmarkStart w:name="z679" w:id="466"/>
    <w:p>
      <w:pPr>
        <w:spacing w:after="0"/>
        <w:ind w:left="0"/>
        <w:jc w:val="both"/>
      </w:pPr>
      <w:r>
        <w:rPr>
          <w:rFonts w:ascii="Times New Roman"/>
          <w:b w:val="false"/>
          <w:i w:val="false"/>
          <w:color w:val="000000"/>
          <w:sz w:val="28"/>
        </w:rPr>
        <w:t xml:space="preserve">
      ** есептегі негізгі объект – қызметі экономика саласының (секторының), өңірдің саясатын және даму нәтижелерін ең жоғары дәрежеде айқындайтын мемлекеттік орган немесе квазимемлекеттік сектор субъектісі. </w:t>
      </w:r>
    </w:p>
    <w:bookmarkEnd w:id="466"/>
    <w:bookmarkStart w:name="z680" w:id="467"/>
    <w:p>
      <w:pPr>
        <w:spacing w:after="0"/>
        <w:ind w:left="0"/>
        <w:jc w:val="both"/>
      </w:pPr>
      <w:r>
        <w:rPr>
          <w:rFonts w:ascii="Times New Roman"/>
          <w:b w:val="false"/>
          <w:i w:val="false"/>
          <w:color w:val="000000"/>
          <w:sz w:val="28"/>
        </w:rPr>
        <w:t>
      3.2. Мемлекеттік аудит жүргізудегі кедергілер:______________________</w:t>
      </w:r>
    </w:p>
    <w:bookmarkEnd w:id="467"/>
    <w:bookmarkStart w:name="z681" w:id="468"/>
    <w:p>
      <w:pPr>
        <w:spacing w:after="0"/>
        <w:ind w:left="0"/>
        <w:jc w:val="both"/>
      </w:pPr>
      <w:r>
        <w:rPr>
          <w:rFonts w:ascii="Times New Roman"/>
          <w:b w:val="false"/>
          <w:i w:val="false"/>
          <w:color w:val="000000"/>
          <w:sz w:val="28"/>
        </w:rPr>
        <w:t>
      3.3. Мемлекеттік аудит барысында қабылданған шаралар (соның ішінде мемлекеттік аудит объектісі одан әрі бұзушылықтар мен жүйелі кемшіліктерді болдырмау мақсатында қабылдайтын шаралар):</w:t>
      </w:r>
    </w:p>
    <w:bookmarkEnd w:id="468"/>
    <w:bookmarkStart w:name="z682" w:id="469"/>
    <w:p>
      <w:pPr>
        <w:spacing w:after="0"/>
        <w:ind w:left="0"/>
        <w:jc w:val="both"/>
      </w:pPr>
      <w:r>
        <w:rPr>
          <w:rFonts w:ascii="Times New Roman"/>
          <w:b w:val="false"/>
          <w:i w:val="false"/>
          <w:color w:val="000000"/>
          <w:sz w:val="28"/>
        </w:rPr>
        <w:t>
      ____________________________________________________________________</w:t>
      </w:r>
    </w:p>
    <w:bookmarkEnd w:id="469"/>
    <w:bookmarkStart w:name="z683" w:id="470"/>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bookmarkEnd w:id="470"/>
    <w:bookmarkStart w:name="z684" w:id="471"/>
    <w:p>
      <w:pPr>
        <w:spacing w:after="0"/>
        <w:ind w:left="0"/>
        <w:jc w:val="both"/>
      </w:pPr>
      <w:r>
        <w:rPr>
          <w:rFonts w:ascii="Times New Roman"/>
          <w:b w:val="false"/>
          <w:i w:val="false"/>
          <w:color w:val="000000"/>
          <w:sz w:val="28"/>
        </w:rPr>
        <w:t>
      ________________________________________________________</w:t>
      </w:r>
    </w:p>
    <w:bookmarkEnd w:id="471"/>
    <w:bookmarkStart w:name="z685" w:id="472"/>
    <w:p>
      <w:pPr>
        <w:spacing w:after="0"/>
        <w:ind w:left="0"/>
        <w:jc w:val="both"/>
      </w:pPr>
      <w:r>
        <w:rPr>
          <w:rFonts w:ascii="Times New Roman"/>
          <w:b w:val="false"/>
          <w:i w:val="false"/>
          <w:color w:val="000000"/>
          <w:sz w:val="28"/>
        </w:rPr>
        <w:t>
      (лауазымы, қолы, аты-жөні, тегі)</w:t>
      </w:r>
    </w:p>
    <w:bookmarkEnd w:id="472"/>
    <w:bookmarkStart w:name="z686" w:id="473"/>
    <w:p>
      <w:pPr>
        <w:spacing w:after="0"/>
        <w:ind w:left="0"/>
        <w:jc w:val="both"/>
      </w:pPr>
      <w:r>
        <w:rPr>
          <w:rFonts w:ascii="Times New Roman"/>
          <w:b w:val="false"/>
          <w:i w:val="false"/>
          <w:color w:val="000000"/>
          <w:sz w:val="28"/>
        </w:rPr>
        <w:t>
      Аудиторлық есеп _______________________ данада (саны) жасалды</w:t>
      </w:r>
    </w:p>
    <w:bookmarkEnd w:id="473"/>
    <w:bookmarkStart w:name="z687" w:id="474"/>
    <w:p>
      <w:pPr>
        <w:spacing w:after="0"/>
        <w:ind w:left="0"/>
        <w:jc w:val="both"/>
      </w:pPr>
      <w:r>
        <w:rPr>
          <w:rFonts w:ascii="Times New Roman"/>
          <w:b w:val="false"/>
          <w:i w:val="false"/>
          <w:color w:val="000000"/>
          <w:sz w:val="28"/>
        </w:rPr>
        <w:t>
      * Мемлекеттік аудит типіне байланысты Мемлекеттік аудит бағдарламасында тиісті мәселе болған жағдайда ашып жазылады.</w:t>
      </w:r>
    </w:p>
    <w:bookmarkEnd w:id="474"/>
    <w:bookmarkStart w:name="z688" w:id="475"/>
    <w:p>
      <w:pPr>
        <w:spacing w:after="0"/>
        <w:ind w:left="0"/>
        <w:jc w:val="both"/>
      </w:pPr>
      <w:r>
        <w:rPr>
          <w:rFonts w:ascii="Times New Roman"/>
          <w:b w:val="false"/>
          <w:i w:val="false"/>
          <w:color w:val="000000"/>
          <w:sz w:val="28"/>
        </w:rPr>
        <w:t>
      ** есептегі негізгі объект – қызметі экономика саласының (секторының), өңірдің саясатын және даму нәтижелерін ең жоғары дәрежеде айқындайтын мемлекеттік орган немесе квазимемлекеттік сектор субъектісі.</w:t>
      </w:r>
    </w:p>
    <w:bookmarkEnd w:id="475"/>
    <w:bookmarkStart w:name="z689" w:id="476"/>
    <w:p>
      <w:pPr>
        <w:spacing w:after="0"/>
        <w:ind w:left="0"/>
        <w:jc w:val="both"/>
      </w:pPr>
      <w:r>
        <w:rPr>
          <w:rFonts w:ascii="Times New Roman"/>
          <w:b w:val="false"/>
          <w:i w:val="false"/>
          <w:color w:val="000000"/>
          <w:sz w:val="28"/>
        </w:rPr>
        <w:t>
      Ескертпе.</w:t>
      </w:r>
    </w:p>
    <w:bookmarkEnd w:id="476"/>
    <w:bookmarkStart w:name="z690" w:id="477"/>
    <w:p>
      <w:pPr>
        <w:spacing w:after="0"/>
        <w:ind w:left="0"/>
        <w:jc w:val="both"/>
      </w:pPr>
      <w:r>
        <w:rPr>
          <w:rFonts w:ascii="Times New Roman"/>
          <w:b w:val="false"/>
          <w:i w:val="false"/>
          <w:color w:val="000000"/>
          <w:sz w:val="28"/>
        </w:rPr>
        <w:t>
      Мемлекеттік аудит объектісінің басшысы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 Аудит объектісі мүдделі тұлғалардың ұстанымын (қарысылықтарын) мемлекеттік аудит және қаржылық бақылау органдарына жібереді.</w:t>
      </w:r>
    </w:p>
    <w:bookmarkEnd w:id="477"/>
    <w:bookmarkStart w:name="z691" w:id="478"/>
    <w:p>
      <w:pPr>
        <w:spacing w:after="0"/>
        <w:ind w:left="0"/>
        <w:jc w:val="both"/>
      </w:pPr>
      <w:r>
        <w:rPr>
          <w:rFonts w:ascii="Times New Roman"/>
          <w:b w:val="false"/>
          <w:i w:val="false"/>
          <w:color w:val="000000"/>
          <w:sz w:val="28"/>
        </w:rPr>
        <w:t>
      IV. Қосымшалар:</w:t>
      </w:r>
    </w:p>
    <w:bookmarkEnd w:id="478"/>
    <w:bookmarkStart w:name="z692" w:id="479"/>
    <w:p>
      <w:pPr>
        <w:spacing w:after="0"/>
        <w:ind w:left="0"/>
        <w:jc w:val="both"/>
      </w:pPr>
      <w:r>
        <w:rPr>
          <w:rFonts w:ascii="Times New Roman"/>
          <w:b w:val="false"/>
          <w:i w:val="false"/>
          <w:color w:val="000000"/>
          <w:sz w:val="28"/>
        </w:rPr>
        <w:t>
      1) мемлекеттік аудит объектісі басшысының міндеттерін орындау туралы талап;</w:t>
      </w:r>
    </w:p>
    <w:bookmarkEnd w:id="479"/>
    <w:bookmarkStart w:name="z693" w:id="480"/>
    <w:p>
      <w:pPr>
        <w:spacing w:after="0"/>
        <w:ind w:left="0"/>
        <w:jc w:val="both"/>
      </w:pPr>
      <w:r>
        <w:rPr>
          <w:rFonts w:ascii="Times New Roman"/>
          <w:b w:val="false"/>
          <w:i w:val="false"/>
          <w:color w:val="000000"/>
          <w:sz w:val="28"/>
        </w:rPr>
        <w:t>
      2) саладағы ағымдағы жағдай, оның ішінде саланың проблемалық мәселелері мен жүйелі кемшіліктері (алдын ала зерделеу кезеңінде қамтылмаған қосымша фактілер анықталған жағдайда);</w:t>
      </w:r>
    </w:p>
    <w:bookmarkEnd w:id="480"/>
    <w:bookmarkStart w:name="z694" w:id="481"/>
    <w:p>
      <w:pPr>
        <w:spacing w:after="0"/>
        <w:ind w:left="0"/>
        <w:jc w:val="both"/>
      </w:pPr>
      <w:r>
        <w:rPr>
          <w:rFonts w:ascii="Times New Roman"/>
          <w:b w:val="false"/>
          <w:i w:val="false"/>
          <w:color w:val="000000"/>
          <w:sz w:val="28"/>
        </w:rPr>
        <w:t>
      3) мемлекеттік аудиторлар қол қойған және осы Қағидаларға 16-қосымшаға сәйкес нысандар бойынша жасалған аудиторлық іс-шара жүргізу барысында анықталған жүйелі кемшіліктер бойынша 1-кесте (болған жағдайда) (бұдан әрі – Жүйелі кемшіліктер бойынша 1-кесте) және аудиторлық іс-шара жүргізу барысында анықталған кемшіліктер бойынша 2-кесте (болған жағдайда) (бұдан әрі – Кемшіліктер бойынша 2-кесте);</w:t>
      </w:r>
    </w:p>
    <w:bookmarkEnd w:id="481"/>
    <w:bookmarkStart w:name="z695" w:id="482"/>
    <w:p>
      <w:pPr>
        <w:spacing w:after="0"/>
        <w:ind w:left="0"/>
        <w:jc w:val="both"/>
      </w:pPr>
      <w:r>
        <w:rPr>
          <w:rFonts w:ascii="Times New Roman"/>
          <w:b w:val="false"/>
          <w:i w:val="false"/>
          <w:color w:val="000000"/>
          <w:sz w:val="28"/>
        </w:rPr>
        <w:t>
      4) мемлекеттік аудиторлар қол қойған және Қағидаларға 17-қосымшаға сәйкес нысан бойынша жасалған аудиторлық іс-шараның нәтижелері бойынша анықталған бұзушылықтар тізілімі (бұдан әрі – Тізілім);</w:t>
      </w:r>
    </w:p>
    <w:bookmarkEnd w:id="482"/>
    <w:bookmarkStart w:name="z696" w:id="483"/>
    <w:p>
      <w:pPr>
        <w:spacing w:after="0"/>
        <w:ind w:left="0"/>
        <w:jc w:val="both"/>
      </w:pPr>
      <w:r>
        <w:rPr>
          <w:rFonts w:ascii="Times New Roman"/>
          <w:b w:val="false"/>
          <w:i w:val="false"/>
          <w:color w:val="000000"/>
          <w:sz w:val="28"/>
        </w:rPr>
        <w:t>
      5) аудиторлық дәлелдемелер:</w:t>
      </w:r>
    </w:p>
    <w:bookmarkEnd w:id="483"/>
    <w:bookmarkStart w:name="z697" w:id="484"/>
    <w:p>
      <w:pPr>
        <w:spacing w:after="0"/>
        <w:ind w:left="0"/>
        <w:jc w:val="both"/>
      </w:pPr>
      <w:r>
        <w:rPr>
          <w:rFonts w:ascii="Times New Roman"/>
          <w:b w:val="false"/>
          <w:i w:val="false"/>
          <w:color w:val="000000"/>
          <w:sz w:val="28"/>
        </w:rPr>
        <w:t>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bookmarkEnd w:id="484"/>
    <w:bookmarkStart w:name="z698" w:id="485"/>
    <w:p>
      <w:pPr>
        <w:spacing w:after="0"/>
        <w:ind w:left="0"/>
        <w:jc w:val="both"/>
      </w:pPr>
      <w:r>
        <w:rPr>
          <w:rFonts w:ascii="Times New Roman"/>
          <w:b w:val="false"/>
          <w:i w:val="false"/>
          <w:color w:val="000000"/>
          <w:sz w:val="28"/>
        </w:rPr>
        <w:t>
      функционалдық және лауазымдық міндеттеріне сүйене отырып, жол берілген бұзушылықтарға қатысы бар адамдардың жазбаша түсініктемелері;</w:t>
      </w:r>
    </w:p>
    <w:bookmarkEnd w:id="485"/>
    <w:bookmarkStart w:name="z699" w:id="486"/>
    <w:p>
      <w:pPr>
        <w:spacing w:after="0"/>
        <w:ind w:left="0"/>
        <w:jc w:val="both"/>
      </w:pPr>
      <w:r>
        <w:rPr>
          <w:rFonts w:ascii="Times New Roman"/>
          <w:b w:val="false"/>
          <w:i w:val="false"/>
          <w:color w:val="000000"/>
          <w:sz w:val="28"/>
        </w:rPr>
        <w:t>
      бақылау өлшемдерінің (қарап-тексерулердің) актілері (соның ішінде негізгі құралдар мен тауар-материалдық құндылықтарды түгендеу нәтижелерінің актілері (оларды жасау кезінде);</w:t>
      </w:r>
    </w:p>
    <w:bookmarkEnd w:id="486"/>
    <w:bookmarkStart w:name="z700" w:id="487"/>
    <w:p>
      <w:pPr>
        <w:spacing w:after="0"/>
        <w:ind w:left="0"/>
        <w:jc w:val="both"/>
      </w:pPr>
      <w:r>
        <w:rPr>
          <w:rFonts w:ascii="Times New Roman"/>
          <w:b w:val="false"/>
          <w:i w:val="false"/>
          <w:color w:val="000000"/>
          <w:sz w:val="28"/>
        </w:rPr>
        <w:t>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bookmarkEnd w:id="487"/>
    <w:bookmarkStart w:name="z701" w:id="488"/>
    <w:p>
      <w:pPr>
        <w:spacing w:after="0"/>
        <w:ind w:left="0"/>
        <w:jc w:val="both"/>
      </w:pPr>
      <w:r>
        <w:rPr>
          <w:rFonts w:ascii="Times New Roman"/>
          <w:b w:val="false"/>
          <w:i w:val="false"/>
          <w:color w:val="000000"/>
          <w:sz w:val="28"/>
        </w:rPr>
        <w:t>
      сарапшылардың қорытындылары (тартылған жағдайда);</w:t>
      </w:r>
    </w:p>
    <w:bookmarkEnd w:id="488"/>
    <w:bookmarkStart w:name="z702" w:id="489"/>
    <w:p>
      <w:pPr>
        <w:spacing w:after="0"/>
        <w:ind w:left="0"/>
        <w:jc w:val="both"/>
      </w:pPr>
      <w:r>
        <w:rPr>
          <w:rFonts w:ascii="Times New Roman"/>
          <w:b w:val="false"/>
          <w:i w:val="false"/>
          <w:color w:val="000000"/>
          <w:sz w:val="28"/>
        </w:rPr>
        <w:t>
      мемлекеттік қызметтерді алушылардың қанағаттануы тұрғысынан халық арасында сауалнама жүргізу нәтижелері (қажет болған жағдайда);</w:t>
      </w:r>
    </w:p>
    <w:bookmarkEnd w:id="489"/>
    <w:bookmarkStart w:name="z703" w:id="490"/>
    <w:p>
      <w:pPr>
        <w:spacing w:after="0"/>
        <w:ind w:left="0"/>
        <w:jc w:val="both"/>
      </w:pPr>
      <w:r>
        <w:rPr>
          <w:rFonts w:ascii="Times New Roman"/>
          <w:b w:val="false"/>
          <w:i w:val="false"/>
          <w:color w:val="000000"/>
          <w:sz w:val="28"/>
        </w:rPr>
        <w:t>
      ақы төлеу фактісін растайтын құжаттар (көшірмелері) (аудиторлық іс-шара барысында қаражат өтелген (қалпына келтірілген) жағдайда):</w:t>
      </w:r>
    </w:p>
    <w:bookmarkEnd w:id="490"/>
    <w:bookmarkStart w:name="z704" w:id="491"/>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bookmarkEnd w:id="491"/>
    <w:bookmarkStart w:name="z705" w:id="492"/>
    <w:p>
      <w:pPr>
        <w:spacing w:after="0"/>
        <w:ind w:left="0"/>
        <w:jc w:val="both"/>
      </w:pPr>
      <w:r>
        <w:rPr>
          <w:rFonts w:ascii="Times New Roman"/>
          <w:b w:val="false"/>
          <w:i w:val="false"/>
          <w:color w:val="000000"/>
          <w:sz w:val="28"/>
        </w:rPr>
        <w:t>
      ведомостар, ордерлер, нарядтар;</w:t>
      </w:r>
    </w:p>
    <w:bookmarkEnd w:id="492"/>
    <w:bookmarkStart w:name="z706" w:id="493"/>
    <w:p>
      <w:pPr>
        <w:spacing w:after="0"/>
        <w:ind w:left="0"/>
        <w:jc w:val="both"/>
      </w:pPr>
      <w:r>
        <w:rPr>
          <w:rFonts w:ascii="Times New Roman"/>
          <w:b w:val="false"/>
          <w:i w:val="false"/>
          <w:color w:val="000000"/>
          <w:sz w:val="28"/>
        </w:rPr>
        <w:t>
      орындалған жұмыстар, тауарларды жеткізу және көрсетілген қызметтер актілері;</w:t>
      </w:r>
    </w:p>
    <w:bookmarkEnd w:id="493"/>
    <w:bookmarkStart w:name="z707" w:id="494"/>
    <w:p>
      <w:pPr>
        <w:spacing w:after="0"/>
        <w:ind w:left="0"/>
        <w:jc w:val="both"/>
      </w:pPr>
      <w:r>
        <w:rPr>
          <w:rFonts w:ascii="Times New Roman"/>
          <w:b w:val="false"/>
          <w:i w:val="false"/>
          <w:color w:val="000000"/>
          <w:sz w:val="28"/>
        </w:rPr>
        <w:t>
      талдамалық материалдар және мемлекеттік аудит объектісінің қызметінде бұзушылық және жүйелі кемшілік фактісін растайтын материалдар;</w:t>
      </w:r>
    </w:p>
    <w:bookmarkEnd w:id="494"/>
    <w:bookmarkStart w:name="z708" w:id="495"/>
    <w:p>
      <w:pPr>
        <w:spacing w:after="0"/>
        <w:ind w:left="0"/>
        <w:jc w:val="both"/>
      </w:pPr>
      <w:r>
        <w:rPr>
          <w:rFonts w:ascii="Times New Roman"/>
          <w:b w:val="false"/>
          <w:i w:val="false"/>
          <w:color w:val="000000"/>
          <w:sz w:val="28"/>
        </w:rPr>
        <w:t>
      мемлекеттік аудит және қаржылық бақылау стандарттарына сәйкестігіне мемлекеттік аудит нәтижелерін танымау қорытындылары бойынша сараптамалық қорытындылар (тану рәсімі жүргізілген жағдайда);</w:t>
      </w:r>
    </w:p>
    <w:bookmarkEnd w:id="495"/>
    <w:bookmarkStart w:name="z709" w:id="496"/>
    <w:p>
      <w:pPr>
        <w:spacing w:after="0"/>
        <w:ind w:left="0"/>
        <w:jc w:val="both"/>
      </w:pPr>
      <w:r>
        <w:rPr>
          <w:rFonts w:ascii="Times New Roman"/>
          <w:b w:val="false"/>
          <w:i w:val="false"/>
          <w:color w:val="000000"/>
          <w:sz w:val="28"/>
        </w:rPr>
        <w:t>
      аудит объектісінің осы Қағидаларға 18-қосымшаға сәйкес нысан бойынша аудиторлық іс-шараны жүргізу барысында ұсынылған ақпарат пен құжаттардың толықтығы мен анықтығы туралы ұсыну хаты;</w:t>
      </w:r>
    </w:p>
    <w:bookmarkEnd w:id="496"/>
    <w:bookmarkStart w:name="z710" w:id="497"/>
    <w:p>
      <w:pPr>
        <w:spacing w:after="0"/>
        <w:ind w:left="0"/>
        <w:jc w:val="both"/>
      </w:pPr>
      <w:r>
        <w:rPr>
          <w:rFonts w:ascii="Times New Roman"/>
          <w:b w:val="false"/>
          <w:i w:val="false"/>
          <w:color w:val="000000"/>
          <w:sz w:val="28"/>
        </w:rPr>
        <w:t>
      өзара есеп айырысу бойынша салыстыру актілері.</w:t>
      </w:r>
    </w:p>
    <w:bookmarkEnd w:id="497"/>
    <w:bookmarkStart w:name="z711" w:id="498"/>
    <w:p>
      <w:pPr>
        <w:spacing w:after="0"/>
        <w:ind w:left="0"/>
        <w:jc w:val="both"/>
      </w:pPr>
      <w:r>
        <w:rPr>
          <w:rFonts w:ascii="Times New Roman"/>
          <w:b w:val="false"/>
          <w:i w:val="false"/>
          <w:color w:val="000000"/>
          <w:sz w:val="28"/>
        </w:rPr>
        <w:t>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w:t>
      </w:r>
    </w:p>
    <w:bookmarkEnd w:id="498"/>
    <w:bookmarkStart w:name="z712" w:id="499"/>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куәландырылады. Аудиторлық есепте қосымшаларының реттік санының нөмірі көрсетіле отырып, оларға сілтеме, әрбір қосымша бойынша бөлек парақтар саны көрсетіледі.</w:t>
      </w:r>
    </w:p>
    <w:bookmarkEnd w:id="499"/>
    <w:bookmarkStart w:name="z713" w:id="500"/>
    <w:p>
      <w:pPr>
        <w:spacing w:after="0"/>
        <w:ind w:left="0"/>
        <w:jc w:val="both"/>
      </w:pPr>
      <w:r>
        <w:rPr>
          <w:rFonts w:ascii="Times New Roman"/>
          <w:b w:val="false"/>
          <w:i w:val="false"/>
          <w:color w:val="000000"/>
          <w:sz w:val="28"/>
        </w:rPr>
        <w:t>
      Ескертпе.</w:t>
      </w:r>
    </w:p>
    <w:bookmarkEnd w:id="500"/>
    <w:bookmarkStart w:name="z714" w:id="501"/>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Қазақстан Республикасының Жоғары аудиторлық палатасы (Тексеру комиссиясы) үшін, № 2 дана – мемлекеттік аудит объектісі үшін жасалады.</w:t>
      </w:r>
    </w:p>
    <w:bookmarkEnd w:id="501"/>
    <w:bookmarkStart w:name="z715" w:id="502"/>
    <w:p>
      <w:pPr>
        <w:spacing w:after="0"/>
        <w:ind w:left="0"/>
        <w:jc w:val="both"/>
      </w:pPr>
      <w:r>
        <w:rPr>
          <w:rFonts w:ascii="Times New Roman"/>
          <w:b w:val="false"/>
          <w:i w:val="false"/>
          <w:color w:val="000000"/>
          <w:sz w:val="28"/>
        </w:rPr>
        <w:t>
      Бірлескен тексеру кезінде № 1 дана – Қазақстан Республикасының Жоғары аудиторлық палатасы (Тексеру комиссиясы) үшін, № 2 дана – бірлескен тексеруге қатысушы мемлекеттік орган үшін, № 3 дана – мемлекеттік аудит объектісі үшін жасалады).</w:t>
      </w:r>
    </w:p>
    <w:bookmarkEnd w:id="502"/>
    <w:bookmarkStart w:name="z716" w:id="503"/>
    <w:p>
      <w:pPr>
        <w:spacing w:after="0"/>
        <w:ind w:left="0"/>
        <w:jc w:val="both"/>
      </w:pPr>
      <w:r>
        <w:rPr>
          <w:rFonts w:ascii="Times New Roman"/>
          <w:b w:val="false"/>
          <w:i w:val="false"/>
          <w:color w:val="000000"/>
          <w:sz w:val="28"/>
        </w:rPr>
        <w:t>
      Аудиторлық есепте мынадай деректер көрсетіледі:</w:t>
      </w:r>
    </w:p>
    <w:bookmarkEnd w:id="503"/>
    <w:bookmarkStart w:name="z717" w:id="504"/>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bookmarkEnd w:id="504"/>
    <w:bookmarkStart w:name="z718" w:id="505"/>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БСН көрсетіледі.</w:t>
      </w:r>
    </w:p>
    <w:bookmarkEnd w:id="505"/>
    <w:bookmarkStart w:name="z719" w:id="506"/>
    <w:p>
      <w:pPr>
        <w:spacing w:after="0"/>
        <w:ind w:left="0"/>
        <w:jc w:val="both"/>
      </w:pPr>
      <w:r>
        <w:rPr>
          <w:rFonts w:ascii="Times New Roman"/>
          <w:b w:val="false"/>
          <w:i w:val="false"/>
          <w:color w:val="000000"/>
          <w:sz w:val="28"/>
        </w:rPr>
        <w:t>
      1.2. Аудиторлық іс-шараның атауы –Мемлекеттік аудит объектілерінің тиісті жылға арналған тізбесіне сәйкес аудиторлық іс-шараның толық атауы көрсетіледі.</w:t>
      </w:r>
    </w:p>
    <w:bookmarkEnd w:id="506"/>
    <w:bookmarkStart w:name="z720" w:id="507"/>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аталған объектіде жүргізілетін мемлекеттік аудиттің мақсаты көрсетіледі.</w:t>
      </w:r>
    </w:p>
    <w:bookmarkEnd w:id="507"/>
    <w:bookmarkStart w:name="z721" w:id="508"/>
    <w:p>
      <w:pPr>
        <w:spacing w:after="0"/>
        <w:ind w:left="0"/>
        <w:jc w:val="both"/>
      </w:pPr>
      <w:r>
        <w:rPr>
          <w:rFonts w:ascii="Times New Roman"/>
          <w:b w:val="false"/>
          <w:i w:val="false"/>
          <w:color w:val="000000"/>
          <w:sz w:val="28"/>
        </w:rPr>
        <w:t>
      1.4. Мемлекеттік аудиттің мәні – жүргізілетін мемлекеттік аудиттің, бюджеттік бағдарламалардың және (немесе) активтердің мәні көрсетіледі.</w:t>
      </w:r>
    </w:p>
    <w:bookmarkEnd w:id="508"/>
    <w:bookmarkStart w:name="z722" w:id="509"/>
    <w:p>
      <w:pPr>
        <w:spacing w:after="0"/>
        <w:ind w:left="0"/>
        <w:jc w:val="both"/>
      </w:pPr>
      <w:r>
        <w:rPr>
          <w:rFonts w:ascii="Times New Roman"/>
          <w:b w:val="false"/>
          <w:i w:val="false"/>
          <w:color w:val="000000"/>
          <w:sz w:val="28"/>
        </w:rPr>
        <w:t>
      1.5. Аудиттің типі, тексерудің түрі – аталған мемлекеттік аудит объектісінде жүргізілетін аудиттің тиісті типі және түрі көрсетіледі: үстеме, бірлескен немесе қатар.</w:t>
      </w:r>
    </w:p>
    <w:bookmarkEnd w:id="509"/>
    <w:bookmarkStart w:name="z723" w:id="510"/>
    <w:p>
      <w:pPr>
        <w:spacing w:after="0"/>
        <w:ind w:left="0"/>
        <w:jc w:val="both"/>
      </w:pPr>
      <w:r>
        <w:rPr>
          <w:rFonts w:ascii="Times New Roman"/>
          <w:b w:val="false"/>
          <w:i w:val="false"/>
          <w:color w:val="000000"/>
          <w:sz w:val="28"/>
        </w:rPr>
        <w:t>
      1.6.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көрсетіледі.</w:t>
      </w:r>
    </w:p>
    <w:bookmarkEnd w:id="510"/>
    <w:bookmarkStart w:name="z724" w:id="511"/>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bookmarkEnd w:id="511"/>
    <w:bookmarkStart w:name="z725" w:id="512"/>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бағдарламаларды немесе мәселелерді көрсете отырып, ("қажет болған жағдайда басқа да кезеңдер" деген сөздерді көрсетпей) жылдары, айлары және Аудит жоспарына және бағдарламасына сәйкес келеді).</w:t>
      </w:r>
    </w:p>
    <w:bookmarkEnd w:id="512"/>
    <w:bookmarkStart w:name="z726" w:id="513"/>
    <w:p>
      <w:pPr>
        <w:spacing w:after="0"/>
        <w:ind w:left="0"/>
        <w:jc w:val="both"/>
      </w:pPr>
      <w:r>
        <w:rPr>
          <w:rFonts w:ascii="Times New Roman"/>
          <w:b w:val="false"/>
          <w:i w:val="false"/>
          <w:color w:val="000000"/>
          <w:sz w:val="28"/>
        </w:rPr>
        <w:t>
      1.9. Мемлекеттік аудит жүргізу мерзімі – аталған мемлекеттік аудит объектісінде мемлекеттік аудитті жүргізудің басталған және аяқталған күні көрсетіледі.</w:t>
      </w:r>
    </w:p>
    <w:bookmarkEnd w:id="513"/>
    <w:bookmarkStart w:name="z727" w:id="514"/>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рұқсатымен мемлекеттік аудит жүзеге асырылған мемлекеттік аудит объектісі лауазымды адамдарының аты-жөні, тегі (болған жағдайда),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bookmarkEnd w:id="514"/>
    <w:bookmarkStart w:name="z728" w:id="515"/>
    <w:p>
      <w:pPr>
        <w:spacing w:after="0"/>
        <w:ind w:left="0"/>
        <w:jc w:val="both"/>
      </w:pPr>
      <w:r>
        <w:rPr>
          <w:rFonts w:ascii="Times New Roman"/>
          <w:b w:val="false"/>
          <w:i w:val="false"/>
          <w:color w:val="000000"/>
          <w:sz w:val="28"/>
        </w:rPr>
        <w:t>
      1.11. Үстеме тексеруге ұшыраған объектілердің тізбесі – үстеме тексеруге ұшыраған мемлекеттік аудит объектісінің (лерінің) толық атауы көрсетіледі</w:t>
      </w:r>
    </w:p>
    <w:bookmarkEnd w:id="515"/>
    <w:bookmarkStart w:name="z729" w:id="516"/>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 Қазақстан Республикасының Жоғары аудиторлық палатасы (Тексеру комиссиясы) жүргізетін мемлекеттік аудит мәселелерімен сәйкес келетін басқа мемлекеттік бақылау органдары, құқық қорғау органдары мен ұлттық қауіпсіздік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 көрсетіледі.</w:t>
      </w:r>
    </w:p>
    <w:bookmarkEnd w:id="516"/>
    <w:bookmarkStart w:name="z730" w:id="517"/>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жоқ екенін көрсету қажет.</w:t>
      </w:r>
    </w:p>
    <w:bookmarkEnd w:id="517"/>
    <w:bookmarkStart w:name="z731" w:id="518"/>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bookmarkEnd w:id="518"/>
    <w:bookmarkStart w:name="z732" w:id="519"/>
    <w:p>
      <w:pPr>
        <w:spacing w:after="0"/>
        <w:ind w:left="0"/>
        <w:jc w:val="both"/>
      </w:pPr>
      <w:r>
        <w:rPr>
          <w:rFonts w:ascii="Times New Roman"/>
          <w:b w:val="false"/>
          <w:i w:val="false"/>
          <w:color w:val="000000"/>
          <w:sz w:val="28"/>
        </w:rPr>
        <w:t>
      2.1. Аудит бағдарламасын ашып көрсету – мемлекеттік аудиттің мақсатына қол жеткізілгенін растау үшін жеткілікті жүргізілген мемлекеттік аудиттің нәтижелері сипатталады .</w:t>
      </w:r>
    </w:p>
    <w:bookmarkEnd w:id="519"/>
    <w:bookmarkStart w:name="z733" w:id="520"/>
    <w:p>
      <w:pPr>
        <w:spacing w:after="0"/>
        <w:ind w:left="0"/>
        <w:jc w:val="both"/>
      </w:pPr>
      <w:r>
        <w:rPr>
          <w:rFonts w:ascii="Times New Roman"/>
          <w:b w:val="false"/>
          <w:i w:val="false"/>
          <w:color w:val="000000"/>
          <w:sz w:val="28"/>
        </w:rPr>
        <w:t>
      Аудит бағдарламасының мәселелеріне жауаптар тіркеледі, бұл ретте Аудит бағдарламасының әрбір мәселесінің атауы көрсетіледі. Аудит бағдарламасының мәселелеріне жауаптар дәл, объективті және қысқаша баяндалады, тұжырымдардың нақтылығын, баяндалған материалдың логикалық және хронологиялық реттілігін сақтау қажет. Құжаттармен расталмаған түрлі болжамдар мен мәліметтерді енгізуге жол берілмейді. Бағдарлама мәселесін ашу Мемлекеттік жоспарлау жүйесінің құжаттарымен байланыстыруды бағалай отырып, түпкілікті нәтижелерге қол жеткізу үшін бюджет қаражатының, мемлекет активтерінің негізділігі мен пайдаланылуын талдауды ескере отырып жүзеге асырылады. Жүйелі кемшіліктерге, бюджет қаражаты мен активтерін тиімсіз жоспарлауға және пайдалануға, нәтижелерге қол жеткізбеуге байланысты бұзушылықтарға ықпал еткен себептер мен жағдайларды талдау, сондай-ақ мемлекеттік аудит объектісі қызметіндегі өзге де проблемалық мәселелер бойынша осы талдауды жүргізуге мүмкіндік беретін бағдарламалық мәселелерді ескере отырып жүргізіледі. Мемлекеттік аудит объектісінің жіберіп алынған пайдасы мен экономикалық шығындарын бағалау бюджетке қаражат толық түспеген, бюджет атқарылмаған, бюджет қаражаты мақсатынан тыс пайдаланылған, бюджет қаражаты мен активтер тиімсіз пайдаланылған, бюджет қаражаты мен активтер жоғалған, мемлекеттік меншік жоғалған, бюджет қаражаты мен активтердің артық шығыстары, бюджет кірістерінің тікелей және ықтимал (бағалау) шығындары, бюджет және өзге де заңнаманың сақталмауы, өндірістің төмен рентабельділігі және өндірілген өнімнің, тауарлардың, жұмыстардың, көрсетілетін қызметтердің жоғары өзіндік құны, шығыстардың нәтижелі болмауы кезінде жүргізіледі.</w:t>
      </w:r>
    </w:p>
    <w:bookmarkEnd w:id="520"/>
    <w:bookmarkStart w:name="z734" w:id="521"/>
    <w:p>
      <w:pPr>
        <w:spacing w:after="0"/>
        <w:ind w:left="0"/>
        <w:jc w:val="both"/>
      </w:pPr>
      <w:r>
        <w:rPr>
          <w:rFonts w:ascii="Times New Roman"/>
          <w:b w:val="false"/>
          <w:i w:val="false"/>
          <w:color w:val="000000"/>
          <w:sz w:val="28"/>
        </w:rPr>
        <w:t>
      Аудиторлық есепте жүргізілген үстеме тексерудің (негізгі объектінің бұзушылықтар тізіліміне енгізілмейтін үстеме тексерудің аудиторлық есебіне сәйкес нөмірленген бұзушылықтардың тармақтары ғана), бақылау өлшемдерінің (қарап тексерулердің) қысқаша нәтижелері көрсетіледі, сондай-ақ бұзушылық фактілері, жүйелі кемшіліктер (проблемалар), соның ішінде мемлекеттік аудит объектісі болып табылмайтын басқа да мемлекеттік органдар бөлетін бюджеттік бағдарламаның қаражатын пайдалану кезінде жасалған себептер мен салдарларды көрсете отырып жазылады.</w:t>
      </w:r>
    </w:p>
    <w:bookmarkEnd w:id="521"/>
    <w:bookmarkStart w:name="z735" w:id="522"/>
    <w:p>
      <w:pPr>
        <w:spacing w:after="0"/>
        <w:ind w:left="0"/>
        <w:jc w:val="both"/>
      </w:pPr>
      <w:r>
        <w:rPr>
          <w:rFonts w:ascii="Times New Roman"/>
          <w:b w:val="false"/>
          <w:i w:val="false"/>
          <w:color w:val="000000"/>
          <w:sz w:val="28"/>
        </w:rPr>
        <w:t>
      Мемлекеттік аудиттің мәселелері бойынша бұзушылықтар, кемшіліктер және жүйелі кемшіліктер (проблемалар) анықталса, әрбір факт жалғаспалы тәртіппен нөмірленеді және бұзушылықтың, жүйелі кемшіліктің (проблеманың) сипаты мен түрін көрсете отырып, жеке тармақпен (1-тармақ, 2-тармақ және т.б.) тіркеледі. Бұзушылықтар бойынша ережелері бұзылған нормативтік құқықтық актілердің баптарына, тармақтары мен тармақшаларына сілтеме көрсетіледі және тиісті бұзушылыққа дәлел болатын құжаттар көрсетіледі. Бұзушылыққа, жүйелі кемшілікке (проблемаға) әкеп соққан себеп-салдарлық байланыстар талданады.</w:t>
      </w:r>
    </w:p>
    <w:bookmarkEnd w:id="522"/>
    <w:bookmarkStart w:name="z736" w:id="523"/>
    <w:p>
      <w:pPr>
        <w:spacing w:after="0"/>
        <w:ind w:left="0"/>
        <w:jc w:val="both"/>
      </w:pPr>
      <w:r>
        <w:rPr>
          <w:rFonts w:ascii="Times New Roman"/>
          <w:b w:val="false"/>
          <w:i w:val="false"/>
          <w:color w:val="000000"/>
          <w:sz w:val="28"/>
        </w:rPr>
        <w:t>
      Аудит бағдарламасының мәселесі бойынша бұзушылықтар, жүйелі кемшіліктер (проблемалар) анықталмаса, онда қысқаша ақпарат келтіріледі және мынадай жазба жасалады "Бағдарламаның (атауы) мәселесі тексерілді. Бұзушылықтар, жүйелі кемшіліктер (проблемалар) анықталған жоқ.". Аудиторлық есепке тексеру жүргізілген құжаттардың деректемелері көрсетіле отырып, олардың тізбесі қоса беріледі.</w:t>
      </w:r>
    </w:p>
    <w:bookmarkEnd w:id="523"/>
    <w:bookmarkStart w:name="z737" w:id="524"/>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Аудиторлық есепте олардың қорытындыларының қысқаша нәтижелерін сипаттайды.</w:t>
      </w:r>
    </w:p>
    <w:bookmarkEnd w:id="524"/>
    <w:bookmarkStart w:name="z738" w:id="525"/>
    <w:p>
      <w:pPr>
        <w:spacing w:after="0"/>
        <w:ind w:left="0"/>
        <w:jc w:val="both"/>
      </w:pPr>
      <w:r>
        <w:rPr>
          <w:rFonts w:ascii="Times New Roman"/>
          <w:b w:val="false"/>
          <w:i w:val="false"/>
          <w:color w:val="000000"/>
          <w:sz w:val="28"/>
        </w:rPr>
        <w:t>
      Аудиторлық есептің Қорытынды бөлігінің 3-бөлімінде мынадай мәліметтер көрсетіледі:</w:t>
      </w:r>
    </w:p>
    <w:bookmarkEnd w:id="525"/>
    <w:bookmarkStart w:name="z739" w:id="526"/>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саласының және (немесе) экономика саласының дамуына тигізетін әсеріне талдау жасалады және баға беріледі.</w:t>
      </w:r>
    </w:p>
    <w:bookmarkEnd w:id="526"/>
    <w:bookmarkStart w:name="z740" w:id="527"/>
    <w:p>
      <w:pPr>
        <w:spacing w:after="0"/>
        <w:ind w:left="0"/>
        <w:jc w:val="both"/>
      </w:pPr>
      <w:r>
        <w:rPr>
          <w:rFonts w:ascii="Times New Roman"/>
          <w:b w:val="false"/>
          <w:i w:val="false"/>
          <w:color w:val="000000"/>
          <w:sz w:val="28"/>
        </w:rPr>
        <w:t>
      3.2. Мемлекеттік аудит объектісінің лауазымды адамдарының Қазақстан Республикасы Жоғары аудиторлық палатасының (Тексеру комиссиясының) жұмыскерлеріне мемлекеттік аудит жүргізуге кедергі жасау фактілері туралы мәліметтер көрсетіледі.</w:t>
      </w:r>
    </w:p>
    <w:bookmarkEnd w:id="527"/>
    <w:bookmarkStart w:name="z741" w:id="528"/>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bookmarkEnd w:id="528"/>
    <w:bookmarkStart w:name="z742" w:id="529"/>
    <w:p>
      <w:pPr>
        <w:spacing w:after="0"/>
        <w:ind w:left="0"/>
        <w:jc w:val="both"/>
      </w:pPr>
      <w:r>
        <w:rPr>
          <w:rFonts w:ascii="Times New Roman"/>
          <w:b w:val="false"/>
          <w:i w:val="false"/>
          <w:color w:val="000000"/>
          <w:sz w:val="28"/>
        </w:rPr>
        <w:t>
      3.3. Мемлекеттік аудит барысында анықталған бұзушылықтарды жою бойынша мемлекеттік аудит объектісі қабылдаған шаралар туралы мәліметтер көрсетіледі (соның ішінде мемлекеттік аудит объектісі одан әрі бұзушылықтар мен жүйелі кемшіліктерді болдырмау мақсатында қабылдайтын шаралар (салықтарды, айыппұлдарды, өсімпұлдарды қосымша есептеу, негізсіз пайдаланылған қаражатты бюджетке өтеу, бухгалтерлік есеп және қаржылық есептілік бойынша қаражатты қалпына келтіру, тауарлардың, жұмыстардың және көрсетілетін қызметтердің өнім берушілерінің шарттық міндеттемелерді орындауы, мемлекеттік аудит объектісінің лауазымды адамдарына қабылданған тәртіптік жаза шаралары және басқалар). Шаралар қабылданбаған жағдайда, олардың жоқ екенін көрсету қажет.</w:t>
      </w:r>
    </w:p>
    <w:bookmarkEnd w:id="529"/>
    <w:bookmarkStart w:name="z743" w:id="530"/>
    <w:p>
      <w:pPr>
        <w:spacing w:after="0"/>
        <w:ind w:left="0"/>
        <w:jc w:val="both"/>
      </w:pPr>
      <w:r>
        <w:rPr>
          <w:rFonts w:ascii="Times New Roman"/>
          <w:b w:val="false"/>
          <w:i w:val="false"/>
          <w:color w:val="000000"/>
          <w:sz w:val="28"/>
        </w:rPr>
        <w:t>
      Аудиторлық есепке қосымшаларда Қағидалардың 157-тармағында көзделген аудиторлық дәлелдемелер қоса беріледі.</w:t>
      </w:r>
    </w:p>
    <w:bookmarkEnd w:id="530"/>
    <w:bookmarkStart w:name="z744" w:id="531"/>
    <w:p>
      <w:pPr>
        <w:spacing w:after="0"/>
        <w:ind w:left="0"/>
        <w:jc w:val="both"/>
      </w:pPr>
      <w:r>
        <w:rPr>
          <w:rFonts w:ascii="Times New Roman"/>
          <w:b w:val="false"/>
          <w:i w:val="false"/>
          <w:color w:val="000000"/>
          <w:sz w:val="28"/>
        </w:rPr>
        <w:t>
      4. Мемлекеттік аудитті жүргізген Қазақстан Республикасының Жоғары аудиторлық палатасы (Тексеру комиссиясы) жұмыскерлерінің қолдары.</w:t>
      </w:r>
    </w:p>
    <w:bookmarkEnd w:id="531"/>
    <w:bookmarkStart w:name="z745" w:id="532"/>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Қазақстан Республикасының Жоғары аудиторлық палатасына (Тексеру комиссиясына), Аудиторлық есеп бланкісінің №__; № 2 дана – мемлекеттік аудит объектісіне, бланк № __) жасалғаны туралы жазба жасалады.</w:t>
      </w:r>
    </w:p>
    <w:bookmarkEnd w:id="532"/>
    <w:bookmarkStart w:name="z746" w:id="533"/>
    <w:p>
      <w:pPr>
        <w:spacing w:after="0"/>
        <w:ind w:left="0"/>
        <w:jc w:val="both"/>
      </w:pPr>
      <w:r>
        <w:rPr>
          <w:rFonts w:ascii="Times New Roman"/>
          <w:b w:val="false"/>
          <w:i w:val="false"/>
          <w:color w:val="000000"/>
          <w:sz w:val="28"/>
        </w:rPr>
        <w:t>
      Екінші парақтан бастап аудиторлық есептің барлық беттеріне мемлекеттік аудит жүргізген мемлекеттік аудиторлар қол қояды.</w:t>
      </w:r>
    </w:p>
    <w:bookmarkEnd w:id="533"/>
    <w:bookmarkStart w:name="z747" w:id="534"/>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 Аудиторлық есеп Қазақстан Республикасының Жоғары аудиторлық палатасы (Тексеру комиссиясының) бланкісінде үш данада ресімделеді, оның бірінші данасы – Қазақстан Республикасының Жоғары аудиторлық палатасына (Тексеру комиссиясына), екінші данасы – бірлескен тексеруге қатысушы мемлекеттік органға, үшінші данасы – мемлекеттік аудит объектісіне беріледі.</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15-қосымша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bookmarkStart w:name="z757" w:id="535"/>
    <w:p>
      <w:pPr>
        <w:spacing w:after="0"/>
        <w:ind w:left="0"/>
        <w:jc w:val="both"/>
      </w:pPr>
      <w:r>
        <w:rPr>
          <w:rFonts w:ascii="Times New Roman"/>
          <w:b w:val="false"/>
          <w:i w:val="false"/>
          <w:color w:val="000000"/>
          <w:sz w:val="28"/>
        </w:rPr>
        <w:t xml:space="preserve">
      Аудиторлық іс-шара барысында анықталған жүйелі кемшіліктер бойынша 1-КЕСТЕ </w:t>
      </w:r>
    </w:p>
    <w:bookmarkEnd w:id="535"/>
    <w:bookmarkStart w:name="z758" w:id="536"/>
    <w:p>
      <w:pPr>
        <w:spacing w:after="0"/>
        <w:ind w:left="0"/>
        <w:jc w:val="both"/>
      </w:pPr>
      <w:r>
        <w:rPr>
          <w:rFonts w:ascii="Times New Roman"/>
          <w:b w:val="false"/>
          <w:i w:val="false"/>
          <w:color w:val="000000"/>
          <w:sz w:val="28"/>
        </w:rPr>
        <w:t>
      (Аудиторлық іс-шара барысында анықталған жүйелі кемшіліктер бойынша 1-ЖИЫНТЫҚ КЕСТЕ)</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кемшіліктердің сипаттамасы (соның ішінде жүйелі кемшіліктердің болуының теріс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37"/>
          <w:p>
            <w:pPr>
              <w:spacing w:after="20"/>
              <w:ind w:left="20"/>
              <w:jc w:val="both"/>
            </w:pPr>
            <w:r>
              <w:rPr>
                <w:rFonts w:ascii="Times New Roman"/>
                <w:b w:val="false"/>
                <w:i w:val="false"/>
                <w:color w:val="000000"/>
                <w:sz w:val="20"/>
              </w:rPr>
              <w:t>
Ұсынылып отырған тапсырманың редакциясы</w:t>
            </w:r>
          </w:p>
          <w:bookmarkEnd w:id="537"/>
          <w:p>
            <w:pPr>
              <w:spacing w:after="20"/>
              <w:ind w:left="20"/>
              <w:jc w:val="both"/>
            </w:pPr>
            <w:r>
              <w:rPr>
                <w:rFonts w:ascii="Times New Roman"/>
                <w:b w:val="false"/>
                <w:i w:val="false"/>
                <w:color w:val="000000"/>
                <w:sz w:val="20"/>
              </w:rPr>
              <w:t>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538"/>
    <w:p>
      <w:pPr>
        <w:spacing w:after="0"/>
        <w:ind w:left="0"/>
        <w:jc w:val="both"/>
      </w:pPr>
      <w:r>
        <w:rPr>
          <w:rFonts w:ascii="Times New Roman"/>
          <w:b w:val="false"/>
          <w:i w:val="false"/>
          <w:color w:val="000000"/>
          <w:sz w:val="28"/>
        </w:rPr>
        <w:t>
      Ескертпе: Аудиторлық іс-шара барысында анықталған жүйелі кемшіліктер бойынша 1-кестені құру.</w:t>
      </w:r>
    </w:p>
    <w:bookmarkEnd w:id="538"/>
    <w:bookmarkStart w:name="z761" w:id="539"/>
    <w:p>
      <w:pPr>
        <w:spacing w:after="0"/>
        <w:ind w:left="0"/>
        <w:jc w:val="both"/>
      </w:pPr>
      <w:r>
        <w:rPr>
          <w:rFonts w:ascii="Times New Roman"/>
          <w:b w:val="false"/>
          <w:i w:val="false"/>
          <w:color w:val="000000"/>
          <w:sz w:val="28"/>
        </w:rPr>
        <w:t>
      1-бағанда – реттік сан нөмірі көрсетіледі;</w:t>
      </w:r>
    </w:p>
    <w:bookmarkEnd w:id="539"/>
    <w:bookmarkStart w:name="z762" w:id="540"/>
    <w:p>
      <w:pPr>
        <w:spacing w:after="0"/>
        <w:ind w:left="0"/>
        <w:jc w:val="both"/>
      </w:pPr>
      <w:r>
        <w:rPr>
          <w:rFonts w:ascii="Times New Roman"/>
          <w:b w:val="false"/>
          <w:i w:val="false"/>
          <w:color w:val="000000"/>
          <w:sz w:val="28"/>
        </w:rPr>
        <w:t>
      2-бағанда – жүйелі кемшіліктердің анықталған жылы көрсетіледі;</w:t>
      </w:r>
    </w:p>
    <w:bookmarkEnd w:id="540"/>
    <w:bookmarkStart w:name="z763" w:id="541"/>
    <w:p>
      <w:pPr>
        <w:spacing w:after="0"/>
        <w:ind w:left="0"/>
        <w:jc w:val="both"/>
      </w:pPr>
      <w:r>
        <w:rPr>
          <w:rFonts w:ascii="Times New Roman"/>
          <w:b w:val="false"/>
          <w:i w:val="false"/>
          <w:color w:val="000000"/>
          <w:sz w:val="28"/>
        </w:rPr>
        <w:t>
      3-бағанда – мемлекеттік аудит объектісінің атауы;</w:t>
      </w:r>
    </w:p>
    <w:bookmarkEnd w:id="541"/>
    <w:bookmarkStart w:name="z764" w:id="542"/>
    <w:p>
      <w:pPr>
        <w:spacing w:after="0"/>
        <w:ind w:left="0"/>
        <w:jc w:val="both"/>
      </w:pPr>
      <w:r>
        <w:rPr>
          <w:rFonts w:ascii="Times New Roman"/>
          <w:b w:val="false"/>
          <w:i w:val="false"/>
          <w:color w:val="000000"/>
          <w:sz w:val="28"/>
        </w:rPr>
        <w:t>
      4-бағанда – аудиторлық іс-шара барысында анықталған жүйелі кемшіліктердің сипаттамасы, соның ішінде жүйелі кемшіліктердің болуының теріс салдарын көрсету;</w:t>
      </w:r>
    </w:p>
    <w:bookmarkEnd w:id="542"/>
    <w:bookmarkStart w:name="z765" w:id="543"/>
    <w:p>
      <w:pPr>
        <w:spacing w:after="0"/>
        <w:ind w:left="0"/>
        <w:jc w:val="both"/>
      </w:pPr>
      <w:r>
        <w:rPr>
          <w:rFonts w:ascii="Times New Roman"/>
          <w:b w:val="false"/>
          <w:i w:val="false"/>
          <w:color w:val="000000"/>
          <w:sz w:val="28"/>
        </w:rPr>
        <w:t>
      5-бағанда – жүйелі кемшілікті шешу үшін ұсынылатын (болған жағдайда) тапсырманың (ұсынымның) редакциясы.</w:t>
      </w:r>
    </w:p>
    <w:bookmarkEnd w:id="543"/>
    <w:bookmarkStart w:name="z766" w:id="544"/>
    <w:p>
      <w:pPr>
        <w:spacing w:after="0"/>
        <w:ind w:left="0"/>
        <w:jc w:val="both"/>
      </w:pPr>
      <w:r>
        <w:rPr>
          <w:rFonts w:ascii="Times New Roman"/>
          <w:b w:val="false"/>
          <w:i w:val="false"/>
          <w:color w:val="000000"/>
          <w:sz w:val="28"/>
        </w:rPr>
        <w:t xml:space="preserve">
      Аудиторлық іс-шара барысында анықталған кемшіліктер бойынша 2-КЕСТЕ </w:t>
      </w:r>
    </w:p>
    <w:bookmarkEnd w:id="544"/>
    <w:bookmarkStart w:name="z767" w:id="545"/>
    <w:p>
      <w:pPr>
        <w:spacing w:after="0"/>
        <w:ind w:left="0"/>
        <w:jc w:val="both"/>
      </w:pPr>
      <w:r>
        <w:rPr>
          <w:rFonts w:ascii="Times New Roman"/>
          <w:b w:val="false"/>
          <w:i w:val="false"/>
          <w:color w:val="000000"/>
          <w:sz w:val="28"/>
        </w:rPr>
        <w:t>
      (Аудиторлық іс-шара барысында анықталған кемшіліктер бойынша 2-ЖИЫНТЫҚ КЕСТЕ)</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Кемшіліктердің сипаттамасы (соның ішінде кемшіліктердің болуынан туындайтын тәуекелдер немесе теріс салдар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тапсырманың редакциясы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мемлекеттік аудитке қатысқан адамдар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мемлекеттік аудитке қатысқан адамдар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546"/>
    <w:p>
      <w:pPr>
        <w:spacing w:after="0"/>
        <w:ind w:left="0"/>
        <w:jc w:val="both"/>
      </w:pPr>
      <w:r>
        <w:rPr>
          <w:rFonts w:ascii="Times New Roman"/>
          <w:b w:val="false"/>
          <w:i w:val="false"/>
          <w:color w:val="000000"/>
          <w:sz w:val="28"/>
        </w:rPr>
        <w:t>
      Ескертпе: Жүйелі кемшіліктер көрсетілмейтін, аудиторлық іс-шара барысында анықталған кемшіліктер бойынша 2-кестені құру.</w:t>
      </w:r>
    </w:p>
    <w:bookmarkEnd w:id="546"/>
    <w:bookmarkStart w:name="z769" w:id="547"/>
    <w:p>
      <w:pPr>
        <w:spacing w:after="0"/>
        <w:ind w:left="0"/>
        <w:jc w:val="both"/>
      </w:pPr>
      <w:r>
        <w:rPr>
          <w:rFonts w:ascii="Times New Roman"/>
          <w:b w:val="false"/>
          <w:i w:val="false"/>
          <w:color w:val="000000"/>
          <w:sz w:val="28"/>
        </w:rPr>
        <w:t>
      1-бағанда – реттік сан нөмірі көрсетіледі;</w:t>
      </w:r>
    </w:p>
    <w:bookmarkEnd w:id="547"/>
    <w:bookmarkStart w:name="z770" w:id="548"/>
    <w:p>
      <w:pPr>
        <w:spacing w:after="0"/>
        <w:ind w:left="0"/>
        <w:jc w:val="both"/>
      </w:pPr>
      <w:r>
        <w:rPr>
          <w:rFonts w:ascii="Times New Roman"/>
          <w:b w:val="false"/>
          <w:i w:val="false"/>
          <w:color w:val="000000"/>
          <w:sz w:val="28"/>
        </w:rPr>
        <w:t>
      2-бағанда – кемшіліктердің анықталған жылы көрсетіледі;</w:t>
      </w:r>
    </w:p>
    <w:bookmarkEnd w:id="548"/>
    <w:bookmarkStart w:name="z771" w:id="549"/>
    <w:p>
      <w:pPr>
        <w:spacing w:after="0"/>
        <w:ind w:left="0"/>
        <w:jc w:val="both"/>
      </w:pPr>
      <w:r>
        <w:rPr>
          <w:rFonts w:ascii="Times New Roman"/>
          <w:b w:val="false"/>
          <w:i w:val="false"/>
          <w:color w:val="000000"/>
          <w:sz w:val="28"/>
        </w:rPr>
        <w:t>
      3-бағанда – мемлекеттік аудит объектісінің атауы;</w:t>
      </w:r>
    </w:p>
    <w:bookmarkEnd w:id="549"/>
    <w:bookmarkStart w:name="z772" w:id="550"/>
    <w:p>
      <w:pPr>
        <w:spacing w:after="0"/>
        <w:ind w:left="0"/>
        <w:jc w:val="both"/>
      </w:pPr>
      <w:r>
        <w:rPr>
          <w:rFonts w:ascii="Times New Roman"/>
          <w:b w:val="false"/>
          <w:i w:val="false"/>
          <w:color w:val="000000"/>
          <w:sz w:val="28"/>
        </w:rPr>
        <w:t>
      4-бағанда – аудиторлық іс-шара барысында анықталған кемшіліктердің сипаттамасы, соның ішінде кемшіліктердің болуынан туындайтын тәуекелдер немесе теріс салдар;</w:t>
      </w:r>
    </w:p>
    <w:bookmarkEnd w:id="550"/>
    <w:bookmarkStart w:name="z773" w:id="551"/>
    <w:p>
      <w:pPr>
        <w:spacing w:after="0"/>
        <w:ind w:left="0"/>
        <w:jc w:val="both"/>
      </w:pPr>
      <w:r>
        <w:rPr>
          <w:rFonts w:ascii="Times New Roman"/>
          <w:b w:val="false"/>
          <w:i w:val="false"/>
          <w:color w:val="000000"/>
          <w:sz w:val="28"/>
        </w:rPr>
        <w:t>
      5-бағанда – кемшілікті шешу үшін ұсынылатын (болған жағдайда) тапсырманың (ұсынымның) редакциясы.</w:t>
      </w:r>
    </w:p>
    <w:bookmarkEnd w:id="551"/>
    <w:bookmarkStart w:name="z774" w:id="552"/>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мемлекеттік аудитті жүргізген жұмыскерлері </w:t>
      </w:r>
    </w:p>
    <w:bookmarkEnd w:id="552"/>
    <w:bookmarkStart w:name="z775" w:id="553"/>
    <w:p>
      <w:pPr>
        <w:spacing w:after="0"/>
        <w:ind w:left="0"/>
        <w:jc w:val="both"/>
      </w:pPr>
      <w:r>
        <w:rPr>
          <w:rFonts w:ascii="Times New Roman"/>
          <w:b w:val="false"/>
          <w:i w:val="false"/>
          <w:color w:val="000000"/>
          <w:sz w:val="28"/>
        </w:rPr>
        <w:t>
      ____________________________________________________</w:t>
      </w:r>
    </w:p>
    <w:bookmarkEnd w:id="553"/>
    <w:bookmarkStart w:name="z776" w:id="554"/>
    <w:p>
      <w:pPr>
        <w:spacing w:after="0"/>
        <w:ind w:left="0"/>
        <w:jc w:val="both"/>
      </w:pPr>
      <w:r>
        <w:rPr>
          <w:rFonts w:ascii="Times New Roman"/>
          <w:b w:val="false"/>
          <w:i w:val="false"/>
          <w:color w:val="000000"/>
          <w:sz w:val="28"/>
        </w:rPr>
        <w:t>
      (қолы, аты-жөні, тегі)</w:t>
      </w:r>
    </w:p>
    <w:bookmarkEnd w:id="554"/>
    <w:bookmarkStart w:name="z777" w:id="555"/>
    <w:p>
      <w:pPr>
        <w:spacing w:after="0"/>
        <w:ind w:left="0"/>
        <w:jc w:val="both"/>
      </w:pPr>
      <w:r>
        <w:rPr>
          <w:rFonts w:ascii="Times New Roman"/>
          <w:b w:val="false"/>
          <w:i w:val="false"/>
          <w:color w:val="000000"/>
          <w:sz w:val="28"/>
        </w:rPr>
        <w:t>
      * Мемлекеттік аудит тобының жетекшісі мен қатысушылары аудиторлық іс-шара барысында анықталған жүйелі кемшіліктер бойынша 1-жиынтық кестеге және аудиторлық іс-шара барысында анықталған кемшіліктер бойынша 2-жиынтық кестеге қол қояды.</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16-қосымша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787" w:id="556"/>
    <w:p>
      <w:pPr>
        <w:spacing w:after="0"/>
        <w:ind w:left="0"/>
        <w:jc w:val="both"/>
      </w:pPr>
      <w:r>
        <w:rPr>
          <w:rFonts w:ascii="Times New Roman"/>
          <w:b w:val="false"/>
          <w:i w:val="false"/>
          <w:color w:val="000000"/>
          <w:sz w:val="28"/>
        </w:rPr>
        <w:t xml:space="preserve">
      Аудиторлық іс-шараның нәтижелері бойынша анықталған бұзушылықтардың ТІЗІЛІМІ </w:t>
      </w:r>
    </w:p>
    <w:bookmarkEnd w:id="556"/>
    <w:bookmarkStart w:name="z788" w:id="557"/>
    <w:p>
      <w:pPr>
        <w:spacing w:after="0"/>
        <w:ind w:left="0"/>
        <w:jc w:val="both"/>
      </w:pPr>
      <w:r>
        <w:rPr>
          <w:rFonts w:ascii="Times New Roman"/>
          <w:b w:val="false"/>
          <w:i w:val="false"/>
          <w:color w:val="000000"/>
          <w:sz w:val="28"/>
        </w:rPr>
        <w:t>
      (Мемлекеттік аудит нәтижелері бойынша анықталған бұзушылықтардың ЖИЫНТЫҚ ТІЗІЛІМІ)</w:t>
      </w:r>
    </w:p>
    <w:bookmarkEnd w:id="557"/>
    <w:bookmarkStart w:name="z789" w:id="558"/>
    <w:p>
      <w:pPr>
        <w:spacing w:after="0"/>
        <w:ind w:left="0"/>
        <w:jc w:val="both"/>
      </w:pPr>
      <w:r>
        <w:rPr>
          <w:rFonts w:ascii="Times New Roman"/>
          <w:b w:val="false"/>
          <w:i w:val="false"/>
          <w:color w:val="000000"/>
          <w:sz w:val="28"/>
        </w:rPr>
        <w:t>
      1) қаражат бюджетке түскен кезде (мың теңге)</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559"/>
    <w:p>
      <w:pPr>
        <w:spacing w:after="0"/>
        <w:ind w:left="0"/>
        <w:jc w:val="both"/>
      </w:pPr>
      <w:r>
        <w:rPr>
          <w:rFonts w:ascii="Times New Roman"/>
          <w:b w:val="false"/>
          <w:i w:val="false"/>
          <w:color w:val="000000"/>
          <w:sz w:val="28"/>
        </w:rPr>
        <w:t>
      Кестенің жалғасы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(ӘҚтК-нің баптарына сілтемесімен)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560"/>
    <w:p>
      <w:pPr>
        <w:spacing w:after="0"/>
        <w:ind w:left="0"/>
        <w:jc w:val="both"/>
      </w:pPr>
      <w:r>
        <w:rPr>
          <w:rFonts w:ascii="Times New Roman"/>
          <w:b w:val="false"/>
          <w:i w:val="false"/>
          <w:color w:val="000000"/>
          <w:sz w:val="28"/>
        </w:rPr>
        <w:t>
      2) бюджет қаражаты мен активтерді пайдалану кезінде (мың теңге)</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ББ/БКБ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 және ҰҚ-дан берілетін нысаналы трансферттер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 және ҰҚ-дан берілетін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өтеуге тиісті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азайтылуға жататыны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561"/>
    <w:p>
      <w:pPr>
        <w:spacing w:after="0"/>
        <w:ind w:left="0"/>
        <w:jc w:val="both"/>
      </w:pPr>
      <w:r>
        <w:rPr>
          <w:rFonts w:ascii="Times New Roman"/>
          <w:b w:val="false"/>
          <w:i w:val="false"/>
          <w:color w:val="000000"/>
          <w:sz w:val="28"/>
        </w:rPr>
        <w:t>
      кестенің жалғасы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мен жіберіп алған пайда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заңнаманы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сипаттай отырып, НҚА-ның бұзылған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(ӘҚтК-нің баптарына сілтемесімен)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562"/>
    <w:p>
      <w:pPr>
        <w:spacing w:after="0"/>
        <w:ind w:left="0"/>
        <w:jc w:val="both"/>
      </w:pPr>
      <w:r>
        <w:rPr>
          <w:rFonts w:ascii="Times New Roman"/>
          <w:b w:val="false"/>
          <w:i w:val="false"/>
          <w:color w:val="000000"/>
          <w:sz w:val="28"/>
        </w:rPr>
        <w:t>
      * бюджет қаражаты мен мемлекет активтерінің қамтылу көлемін көздемейтін аудиторлық іс-шараларды қоспағанда.</w:t>
      </w:r>
    </w:p>
    <w:bookmarkEnd w:id="562"/>
    <w:bookmarkStart w:name="z794" w:id="563"/>
    <w:p>
      <w:pPr>
        <w:spacing w:after="0"/>
        <w:ind w:left="0"/>
        <w:jc w:val="both"/>
      </w:pPr>
      <w:r>
        <w:rPr>
          <w:rFonts w:ascii="Times New Roman"/>
          <w:b w:val="false"/>
          <w:i w:val="false"/>
          <w:color w:val="000000"/>
          <w:sz w:val="28"/>
        </w:rPr>
        <w:t>
      ** жергілікті бюджетке аудит жүргізу кезінде немесе Ұлттық қордан берілетін трансферттерге аудит жүргізу барысында толтырылады.</w:t>
      </w:r>
    </w:p>
    <w:bookmarkEnd w:id="563"/>
    <w:bookmarkStart w:name="z795" w:id="564"/>
    <w:p>
      <w:pPr>
        <w:spacing w:after="0"/>
        <w:ind w:left="0"/>
        <w:jc w:val="both"/>
      </w:pPr>
      <w:r>
        <w:rPr>
          <w:rFonts w:ascii="Times New Roman"/>
          <w:b w:val="false"/>
          <w:i w:val="false"/>
          <w:color w:val="000000"/>
          <w:sz w:val="28"/>
        </w:rPr>
        <w:t xml:space="preserve">
      3) тармақшасы "қаржылық есептіліктің бұрмалануы, қаржылық есептілікті аудит жүргізу кезінде анықталған (мың теңге)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ББ/БКБ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белгіленген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 және ҰҚ-дан берілетін трансферттер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 w:id="565"/>
    <w:p>
      <w:pPr>
        <w:spacing w:after="0"/>
        <w:ind w:left="0"/>
        <w:jc w:val="both"/>
      </w:pPr>
      <w:r>
        <w:rPr>
          <w:rFonts w:ascii="Times New Roman"/>
          <w:b w:val="false"/>
          <w:i w:val="false"/>
          <w:color w:val="000000"/>
          <w:sz w:val="28"/>
        </w:rPr>
        <w:t>
      кестенің жалғасы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қаржылық есептіліктің белгіленген бұрмалануы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анықталған бұрмалануларының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 және ҰҚ-дан берілетін трансферттер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66"/>
          <w:p>
            <w:pPr>
              <w:spacing w:after="20"/>
              <w:ind w:left="20"/>
              <w:jc w:val="both"/>
            </w:pPr>
            <w:r>
              <w:rPr>
                <w:rFonts w:ascii="Times New Roman"/>
                <w:b w:val="false"/>
                <w:i w:val="false"/>
                <w:color w:val="000000"/>
                <w:sz w:val="20"/>
              </w:rPr>
              <w:t>
Барлығы</w:t>
            </w:r>
          </w:p>
          <w:bookmarkEnd w:id="566"/>
          <w:p>
            <w:pPr>
              <w:spacing w:after="20"/>
              <w:ind w:left="20"/>
              <w:jc w:val="both"/>
            </w:pPr>
            <w:r>
              <w:rPr>
                <w:rFonts w:ascii="Times New Roman"/>
                <w:b w:val="false"/>
                <w:i w:val="false"/>
                <w:color w:val="000000"/>
                <w:sz w:val="20"/>
              </w:rPr>
              <w:t>
(8-баған + 15-баған)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 және ҰҚ-дан берілетін трансферттер есебінен (9-баған + 16 -баған)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8" w:id="567"/>
    <w:p>
      <w:pPr>
        <w:spacing w:after="0"/>
        <w:ind w:left="0"/>
        <w:jc w:val="both"/>
      </w:pPr>
      <w:r>
        <w:rPr>
          <w:rFonts w:ascii="Times New Roman"/>
          <w:b w:val="false"/>
          <w:i w:val="false"/>
          <w:color w:val="000000"/>
          <w:sz w:val="28"/>
        </w:rPr>
        <w:t>
      ** жергілікті бюджетке аудит жүргізу кезінде немесе Ұлттық қордан берілетін трансферттерге аудит жүргізу барысында толтырылады</w:t>
      </w:r>
    </w:p>
    <w:bookmarkEnd w:id="567"/>
    <w:bookmarkStart w:name="z799" w:id="568"/>
    <w:p>
      <w:pPr>
        <w:spacing w:after="0"/>
        <w:ind w:left="0"/>
        <w:jc w:val="both"/>
      </w:pPr>
      <w:r>
        <w:rPr>
          <w:rFonts w:ascii="Times New Roman"/>
          <w:b w:val="false"/>
          <w:i w:val="false"/>
          <w:color w:val="000000"/>
          <w:sz w:val="28"/>
        </w:rPr>
        <w:t xml:space="preserve">
      ***тексеру комиссиялары толтырады </w:t>
      </w:r>
    </w:p>
    <w:bookmarkEnd w:id="568"/>
    <w:bookmarkStart w:name="z800" w:id="569"/>
    <w:p>
      <w:pPr>
        <w:spacing w:after="0"/>
        <w:ind w:left="0"/>
        <w:jc w:val="both"/>
      </w:pPr>
      <w:r>
        <w:rPr>
          <w:rFonts w:ascii="Times New Roman"/>
          <w:b w:val="false"/>
          <w:i w:val="false"/>
          <w:color w:val="000000"/>
          <w:sz w:val="28"/>
        </w:rPr>
        <w:t>
      4)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ББ/БКБ коды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кезіндегі бюджет заңнамасының бұзушылықтары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заңнаманы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 w:id="570"/>
    <w:p>
      <w:pPr>
        <w:spacing w:after="0"/>
        <w:ind w:left="0"/>
        <w:jc w:val="both"/>
      </w:pPr>
      <w:r>
        <w:rPr>
          <w:rFonts w:ascii="Times New Roman"/>
          <w:b w:val="false"/>
          <w:i w:val="false"/>
          <w:color w:val="000000"/>
          <w:sz w:val="28"/>
        </w:rPr>
        <w:t>
      кестенің жалғасы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(ӘҚтК-нің баптарына сілтемемен)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571"/>
    <w:p>
      <w:pPr>
        <w:spacing w:after="0"/>
        <w:ind w:left="0"/>
        <w:jc w:val="both"/>
      </w:pPr>
      <w:r>
        <w:rPr>
          <w:rFonts w:ascii="Times New Roman"/>
          <w:b w:val="false"/>
          <w:i w:val="false"/>
          <w:color w:val="000000"/>
          <w:sz w:val="28"/>
        </w:rPr>
        <w:t>
      *** Аудиторлық қорытындыға қоса берілетін Анықталған бұзушылықтардың жиынтық тізілімінде 13, 14-бағандар толтырылмайды.</w:t>
      </w:r>
    </w:p>
    <w:bookmarkEnd w:id="571"/>
    <w:bookmarkStart w:name="z803" w:id="572"/>
    <w:p>
      <w:pPr>
        <w:spacing w:after="0"/>
        <w:ind w:left="0"/>
        <w:jc w:val="both"/>
      </w:pPr>
      <w:r>
        <w:rPr>
          <w:rFonts w:ascii="Times New Roman"/>
          <w:b w:val="false"/>
          <w:i w:val="false"/>
          <w:color w:val="000000"/>
          <w:sz w:val="28"/>
        </w:rPr>
        <w:t>
      **** "ББ/БКБ коды" бағаны бюджеттік бағдарламалар/кіші бағдарламалар бойынша рәсімдік бұзушылықтар анықталған кезде толтырылады.</w:t>
      </w:r>
    </w:p>
    <w:bookmarkEnd w:id="572"/>
    <w:bookmarkStart w:name="z804" w:id="573"/>
    <w:p>
      <w:pPr>
        <w:spacing w:after="0"/>
        <w:ind w:left="0"/>
        <w:jc w:val="both"/>
      </w:pPr>
      <w:r>
        <w:rPr>
          <w:rFonts w:ascii="Times New Roman"/>
          <w:b w:val="false"/>
          <w:i w:val="false"/>
          <w:color w:val="000000"/>
          <w:sz w:val="28"/>
        </w:rPr>
        <w:t xml:space="preserve">
      Жоғары аудиторлық палатаның (Тексеру комиссиясының) мемлекеттік аудитті жүргізген жұмыскерлері </w:t>
      </w:r>
    </w:p>
    <w:bookmarkEnd w:id="573"/>
    <w:bookmarkStart w:name="z805" w:id="574"/>
    <w:p>
      <w:pPr>
        <w:spacing w:after="0"/>
        <w:ind w:left="0"/>
        <w:jc w:val="both"/>
      </w:pPr>
      <w:r>
        <w:rPr>
          <w:rFonts w:ascii="Times New Roman"/>
          <w:b w:val="false"/>
          <w:i w:val="false"/>
          <w:color w:val="000000"/>
          <w:sz w:val="28"/>
        </w:rPr>
        <w:t>
      _____________ _______________________</w:t>
      </w:r>
    </w:p>
    <w:bookmarkEnd w:id="574"/>
    <w:bookmarkStart w:name="z806" w:id="575"/>
    <w:p>
      <w:pPr>
        <w:spacing w:after="0"/>
        <w:ind w:left="0"/>
        <w:jc w:val="both"/>
      </w:pPr>
      <w:r>
        <w:rPr>
          <w:rFonts w:ascii="Times New Roman"/>
          <w:b w:val="false"/>
          <w:i w:val="false"/>
          <w:color w:val="000000"/>
          <w:sz w:val="28"/>
        </w:rPr>
        <w:t>
      (қолы, аты-жөні, тегі)</w:t>
      </w:r>
    </w:p>
    <w:bookmarkEnd w:id="575"/>
    <w:bookmarkStart w:name="z807" w:id="576"/>
    <w:p>
      <w:pPr>
        <w:spacing w:after="0"/>
        <w:ind w:left="0"/>
        <w:jc w:val="both"/>
      </w:pPr>
      <w:r>
        <w:rPr>
          <w:rFonts w:ascii="Times New Roman"/>
          <w:b w:val="false"/>
          <w:i w:val="false"/>
          <w:color w:val="000000"/>
          <w:sz w:val="28"/>
        </w:rPr>
        <w:t>
      ***** Мемлекеттік аудитті жүргізген аудит тобының жетекшісі мен қатысушылары Аудиторлық қорытындыға қоса берілетін Анықталған бұзушылықтардың жиынтық тізіліміне қол қояды.</w:t>
      </w:r>
    </w:p>
    <w:bookmarkEnd w:id="576"/>
    <w:bookmarkStart w:name="z808" w:id="577"/>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тізілімін (Жиынтық тізілімін) толтыру.</w:t>
      </w:r>
    </w:p>
    <w:bookmarkEnd w:id="577"/>
    <w:bookmarkStart w:name="z809" w:id="578"/>
    <w:p>
      <w:pPr>
        <w:spacing w:after="0"/>
        <w:ind w:left="0"/>
        <w:jc w:val="both"/>
      </w:pPr>
      <w:r>
        <w:rPr>
          <w:rFonts w:ascii="Times New Roman"/>
          <w:b w:val="false"/>
          <w:i w:val="false"/>
          <w:color w:val="000000"/>
          <w:sz w:val="28"/>
        </w:rPr>
        <w:t>
      Анықталған бұзушылықтар тізілімі әрбір мемлекеттік аудит объектісінде толтырылып, Аудиторлық есепке қоса беріледі.</w:t>
      </w:r>
    </w:p>
    <w:bookmarkEnd w:id="578"/>
    <w:bookmarkStart w:name="z810" w:id="579"/>
    <w:p>
      <w:pPr>
        <w:spacing w:after="0"/>
        <w:ind w:left="0"/>
        <w:jc w:val="both"/>
      </w:pPr>
      <w:r>
        <w:rPr>
          <w:rFonts w:ascii="Times New Roman"/>
          <w:b w:val="false"/>
          <w:i w:val="false"/>
          <w:color w:val="000000"/>
          <w:sz w:val="28"/>
        </w:rPr>
        <w:t>
      Анықталған бұзушылықтардың жиынтық тізілімі сапа бақылауы қорытындысын ескере отырып мемлекеттік аудит объектілерінің қарсылықтары қаралғаннан кейін Аудиторлық қорытындыға қоса беріледі.</w:t>
      </w:r>
    </w:p>
    <w:bookmarkEnd w:id="579"/>
    <w:bookmarkStart w:name="z811" w:id="580"/>
    <w:p>
      <w:pPr>
        <w:spacing w:after="0"/>
        <w:ind w:left="0"/>
        <w:jc w:val="both"/>
      </w:pPr>
      <w:r>
        <w:rPr>
          <w:rFonts w:ascii="Times New Roman"/>
          <w:b w:val="false"/>
          <w:i w:val="false"/>
          <w:color w:val="000000"/>
          <w:sz w:val="28"/>
        </w:rPr>
        <w:t>
      Анықталған бұзушылықтар тізілімі (Жиынтық тізілімі) Қазақстан Республикасы Жоғары аудиторлық палатасының 2025 жылғы 21 қарашадағы № 15-НҚ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bookmarkEnd w:id="580"/>
    <w:bookmarkStart w:name="z812" w:id="581"/>
    <w:p>
      <w:pPr>
        <w:spacing w:after="0"/>
        <w:ind w:left="0"/>
        <w:jc w:val="both"/>
      </w:pPr>
      <w:r>
        <w:rPr>
          <w:rFonts w:ascii="Times New Roman"/>
          <w:b w:val="false"/>
          <w:i w:val="false"/>
          <w:color w:val="000000"/>
          <w:sz w:val="28"/>
        </w:rPr>
        <w:t>
      1-бөлім. Қаражат бюджетке түскен кезде (мың теңге):</w:t>
      </w:r>
    </w:p>
    <w:bookmarkEnd w:id="581"/>
    <w:bookmarkStart w:name="z813" w:id="582"/>
    <w:p>
      <w:pPr>
        <w:spacing w:after="0"/>
        <w:ind w:left="0"/>
        <w:jc w:val="both"/>
      </w:pPr>
      <w:r>
        <w:rPr>
          <w:rFonts w:ascii="Times New Roman"/>
          <w:b w:val="false"/>
          <w:i w:val="false"/>
          <w:color w:val="000000"/>
          <w:sz w:val="28"/>
        </w:rPr>
        <w:t>
      "Р/с №" деген 1-бағанда – мемлекеттік аудит объектілерінің реттік санының нөмірлері (1, 2, 3 және т.б.) көрсетіледі;</w:t>
      </w:r>
    </w:p>
    <w:bookmarkEnd w:id="582"/>
    <w:bookmarkStart w:name="z814" w:id="583"/>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bookmarkEnd w:id="583"/>
    <w:bookmarkStart w:name="z815" w:id="584"/>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bookmarkEnd w:id="584"/>
    <w:bookmarkStart w:name="z816" w:id="585"/>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bookmarkEnd w:id="585"/>
    <w:bookmarkStart w:name="z817" w:id="586"/>
    <w:p>
      <w:pPr>
        <w:spacing w:after="0"/>
        <w:ind w:left="0"/>
        <w:jc w:val="both"/>
      </w:pPr>
      <w:r>
        <w:rPr>
          <w:rFonts w:ascii="Times New Roman"/>
          <w:b w:val="false"/>
          <w:i w:val="false"/>
          <w:color w:val="000000"/>
          <w:sz w:val="28"/>
        </w:rPr>
        <w:t>
      "ББС бойынша бюджетке түсетін түсімдер коды" деген 5-бағанда – Қазақстан Республикасының Бірыңғай бюджеттік сыныптамасына (бұдан әрі – ББС) сәйкес бюджет түсімдерінің коды көрсетіледі;</w:t>
      </w:r>
    </w:p>
    <w:bookmarkEnd w:id="586"/>
    <w:bookmarkStart w:name="z818" w:id="587"/>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6-бағанда – түсімдер бойынша анықталған қаржылық бұзушылықтардың жалпы сомасы, соның ішінде "оның ішінде түсуге жататыны" деген 7-бағанда – бюджетке түсуге жататын бұзушылық сомасы, "оның ішінде мем. аудит барысында түскені" деген 8-бағанда – мемлекеттік аудит барысында түскен бұзушылық сомасы көрсетіледі;</w:t>
      </w:r>
    </w:p>
    <w:bookmarkEnd w:id="587"/>
    <w:bookmarkStart w:name="z819" w:id="588"/>
    <w:p>
      <w:pPr>
        <w:spacing w:after="0"/>
        <w:ind w:left="0"/>
        <w:jc w:val="both"/>
      </w:pPr>
      <w:r>
        <w:rPr>
          <w:rFonts w:ascii="Times New Roman"/>
          <w:b w:val="false"/>
          <w:i w:val="false"/>
          <w:color w:val="000000"/>
          <w:sz w:val="28"/>
        </w:rPr>
        <w:t>
      "Бюджеттің тікелей (жанама) шығындары" деген 9-бағанда – салықтық және кедендік әкімшілендірудің белгіленген тәртібін сақтаған жағдайда есепке жатқызылуы мүмкін бюджетке толық түспеген түсімдердің сомалары көрсетіледі;</w:t>
      </w:r>
    </w:p>
    <w:bookmarkEnd w:id="588"/>
    <w:bookmarkStart w:name="z820" w:id="589"/>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10-бағанда – бұзушылықтар фактісін қысқаша нысанда сипаттай отырып, НҚА-ның бұзылған ережелері көрсетіледі.</w:t>
      </w:r>
    </w:p>
    <w:bookmarkEnd w:id="589"/>
    <w:bookmarkStart w:name="z821" w:id="590"/>
    <w:p>
      <w:pPr>
        <w:spacing w:after="0"/>
        <w:ind w:left="0"/>
        <w:jc w:val="both"/>
      </w:pPr>
      <w:r>
        <w:rPr>
          <w:rFonts w:ascii="Times New Roman"/>
          <w:b w:val="false"/>
          <w:i w:val="false"/>
          <w:color w:val="000000"/>
          <w:sz w:val="28"/>
        </w:rPr>
        <w:t>
      "Бұзушылықтар сыныптауышының тармағы (болған жағдайда)" деген 11-бағанда – Мемлекеттік аудит және қаржылық бақылау объектілерінде анықталған бұзушылықтар сыныптауышының тармағы көрсетіледі;</w:t>
      </w:r>
    </w:p>
    <w:bookmarkEnd w:id="590"/>
    <w:bookmarkStart w:name="z822" w:id="591"/>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(ӘҚтК-нің баптарына сілтеме жасай отырып)" деген 12-бағанда – әкімшілік құқық бұзушылық белгілері бар анықталған бұзушылықтар ӘҚтК-нің баптарына сілтемемен "...бұза отырып" деп көрсетіледі";</w:t>
      </w:r>
    </w:p>
    <w:bookmarkEnd w:id="591"/>
    <w:bookmarkStart w:name="z823" w:id="592"/>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End w:id="592"/>
    <w:bookmarkStart w:name="z824" w:id="593"/>
    <w:p>
      <w:pPr>
        <w:spacing w:after="0"/>
        <w:ind w:left="0"/>
        <w:jc w:val="both"/>
      </w:pPr>
      <w:r>
        <w:rPr>
          <w:rFonts w:ascii="Times New Roman"/>
          <w:b w:val="false"/>
          <w:i w:val="false"/>
          <w:color w:val="000000"/>
          <w:sz w:val="28"/>
        </w:rPr>
        <w:t>
      2-бөлім. Бюджет қаражаты мен активтерді пайдалану кезінде (мың теңге):</w:t>
      </w:r>
    </w:p>
    <w:bookmarkEnd w:id="593"/>
    <w:bookmarkStart w:name="z825" w:id="594"/>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тағы басқалар) көрсетіледі;</w:t>
      </w:r>
    </w:p>
    <w:bookmarkEnd w:id="594"/>
    <w:bookmarkStart w:name="z826" w:id="595"/>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bookmarkEnd w:id="595"/>
    <w:bookmarkStart w:name="z827" w:id="596"/>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bookmarkEnd w:id="596"/>
    <w:bookmarkStart w:name="z828" w:id="597"/>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bookmarkEnd w:id="597"/>
    <w:bookmarkStart w:name="z829" w:id="598"/>
    <w:p>
      <w:pPr>
        <w:spacing w:after="0"/>
        <w:ind w:left="0"/>
        <w:jc w:val="both"/>
      </w:pPr>
      <w:r>
        <w:rPr>
          <w:rFonts w:ascii="Times New Roman"/>
          <w:b w:val="false"/>
          <w:i w:val="false"/>
          <w:color w:val="000000"/>
          <w:sz w:val="28"/>
        </w:rPr>
        <w:t>
      "ББ/БКБ коды" деген 5-бағанда – ББС-ға сәйкес бюджеттік кіші бағдарламалар мен бағдарламалардың коды мен атауы көрсетіледі;</w:t>
      </w:r>
    </w:p>
    <w:bookmarkEnd w:id="598"/>
    <w:bookmarkStart w:name="z830" w:id="599"/>
    <w:p>
      <w:pPr>
        <w:spacing w:after="0"/>
        <w:ind w:left="0"/>
        <w:jc w:val="both"/>
      </w:pPr>
      <w:r>
        <w:rPr>
          <w:rFonts w:ascii="Times New Roman"/>
          <w:b w:val="false"/>
          <w:i w:val="false"/>
          <w:color w:val="000000"/>
          <w:sz w:val="28"/>
        </w:rPr>
        <w:t>
      "Мемлекеттік аудитпен қамтылған қаражат көлемі*" деген 6-бағанда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соның ішінде:</w:t>
      </w:r>
    </w:p>
    <w:bookmarkEnd w:id="599"/>
    <w:bookmarkStart w:name="z831" w:id="600"/>
    <w:p>
      <w:pPr>
        <w:spacing w:after="0"/>
        <w:ind w:left="0"/>
        <w:jc w:val="both"/>
      </w:pPr>
      <w:r>
        <w:rPr>
          <w:rFonts w:ascii="Times New Roman"/>
          <w:b w:val="false"/>
          <w:i w:val="false"/>
          <w:color w:val="000000"/>
          <w:sz w:val="28"/>
        </w:rPr>
        <w:t>
      "Барлығы" бағанында – мемлекеттік аудитпен қамтылған қаражаттың жалпы көлемі, сомасы (7-б.+8-б.+9-б.);</w:t>
      </w:r>
    </w:p>
    <w:bookmarkEnd w:id="600"/>
    <w:bookmarkStart w:name="z832" w:id="601"/>
    <w:p>
      <w:pPr>
        <w:spacing w:after="0"/>
        <w:ind w:left="0"/>
        <w:jc w:val="both"/>
      </w:pPr>
      <w:r>
        <w:rPr>
          <w:rFonts w:ascii="Times New Roman"/>
          <w:b w:val="false"/>
          <w:i w:val="false"/>
          <w:color w:val="000000"/>
          <w:sz w:val="28"/>
        </w:rPr>
        <w:t>
      "оның ішінде РБ және ҰҚ-дан берілетін нысаналы трансферттер есебінен" деген 7-бағанда – республикалық бюджеттен және Ұлттық қордан берілген нысаналы трансферттердің қамтылған сомасы;</w:t>
      </w:r>
    </w:p>
    <w:bookmarkEnd w:id="601"/>
    <w:bookmarkStart w:name="z833" w:id="602"/>
    <w:p>
      <w:pPr>
        <w:spacing w:after="0"/>
        <w:ind w:left="0"/>
        <w:jc w:val="both"/>
      </w:pPr>
      <w:r>
        <w:rPr>
          <w:rFonts w:ascii="Times New Roman"/>
          <w:b w:val="false"/>
          <w:i w:val="false"/>
          <w:color w:val="000000"/>
          <w:sz w:val="28"/>
        </w:rPr>
        <w:t>
      "оның ішінде бюджет қаражаты" деген 8-бағанда – бюджет қаражатының қамтылған сомасы;</w:t>
      </w:r>
    </w:p>
    <w:bookmarkEnd w:id="602"/>
    <w:bookmarkStart w:name="z834" w:id="603"/>
    <w:p>
      <w:pPr>
        <w:spacing w:after="0"/>
        <w:ind w:left="0"/>
        <w:jc w:val="both"/>
      </w:pPr>
      <w:r>
        <w:rPr>
          <w:rFonts w:ascii="Times New Roman"/>
          <w:b w:val="false"/>
          <w:i w:val="false"/>
          <w:color w:val="000000"/>
          <w:sz w:val="28"/>
        </w:rPr>
        <w:t>
      "оның ішінде активтер" деген 9-бағанда – мемлекеттік және квазимемлекеттік сектор активтерінің қамтылған сомасы;</w:t>
      </w:r>
    </w:p>
    <w:bookmarkEnd w:id="603"/>
    <w:bookmarkStart w:name="z835" w:id="604"/>
    <w:p>
      <w:pPr>
        <w:spacing w:after="0"/>
        <w:ind w:left="0"/>
        <w:jc w:val="both"/>
      </w:pPr>
      <w:r>
        <w:rPr>
          <w:rFonts w:ascii="Times New Roman"/>
          <w:b w:val="false"/>
          <w:i w:val="false"/>
          <w:color w:val="000000"/>
          <w:sz w:val="28"/>
        </w:rPr>
        <w:t xml:space="preserve">
      "Анықталған қаржылық бұзушылықтардың жалпы сомасы, барлығы (12-б.+14-б.+16-б.)" деген 10-бағанда – анықталған қаржылық бұзушылықтардың жалпы сомасы көрсетіледі, соның ішінде: </w:t>
      </w:r>
    </w:p>
    <w:bookmarkEnd w:id="604"/>
    <w:bookmarkStart w:name="z836" w:id="605"/>
    <w:p>
      <w:pPr>
        <w:spacing w:after="0"/>
        <w:ind w:left="0"/>
        <w:jc w:val="both"/>
      </w:pPr>
      <w:r>
        <w:rPr>
          <w:rFonts w:ascii="Times New Roman"/>
          <w:b w:val="false"/>
          <w:i w:val="false"/>
          <w:color w:val="000000"/>
          <w:sz w:val="28"/>
        </w:rPr>
        <w:t>
      "оның ішінде РБ және ҰҚ-дан берілетін нысаналы трансферттер есебінен" деген 11-бағанда – республикалық бюджеттен және Ұлттық қордан берілген трансферттерді пайдалану кезінде анықталған бұзушылықтардың сомасы көрсетіледі;</w:t>
      </w:r>
    </w:p>
    <w:bookmarkEnd w:id="605"/>
    <w:bookmarkStart w:name="z837" w:id="606"/>
    <w:p>
      <w:pPr>
        <w:spacing w:after="0"/>
        <w:ind w:left="0"/>
        <w:jc w:val="both"/>
      </w:pPr>
      <w:r>
        <w:rPr>
          <w:rFonts w:ascii="Times New Roman"/>
          <w:b w:val="false"/>
          <w:i w:val="false"/>
          <w:color w:val="000000"/>
          <w:sz w:val="28"/>
        </w:rPr>
        <w:t>
      "қалпына келтіруге жататын, барлығы" деген 12-бағанда – мемлекеттік аудит қорытындысы бойынша қалпына келтіруге жататын сома көрсетіледі;</w:t>
      </w:r>
    </w:p>
    <w:bookmarkEnd w:id="606"/>
    <w:bookmarkStart w:name="z838" w:id="607"/>
    <w:p>
      <w:pPr>
        <w:spacing w:after="0"/>
        <w:ind w:left="0"/>
        <w:jc w:val="both"/>
      </w:pPr>
      <w:r>
        <w:rPr>
          <w:rFonts w:ascii="Times New Roman"/>
          <w:b w:val="false"/>
          <w:i w:val="false"/>
          <w:color w:val="000000"/>
          <w:sz w:val="28"/>
        </w:rPr>
        <w:t>
      "оның ішінде аудит барысында қалпына келтірілгені" деген 13-бағанда – мемлекеттік аудит қорытындысы бойынша қалпына келтіруге жататын сома көрсетіледі;</w:t>
      </w:r>
    </w:p>
    <w:bookmarkEnd w:id="607"/>
    <w:bookmarkStart w:name="z839" w:id="608"/>
    <w:p>
      <w:pPr>
        <w:spacing w:after="0"/>
        <w:ind w:left="0"/>
        <w:jc w:val="both"/>
      </w:pPr>
      <w:r>
        <w:rPr>
          <w:rFonts w:ascii="Times New Roman"/>
          <w:b w:val="false"/>
          <w:i w:val="false"/>
          <w:color w:val="000000"/>
          <w:sz w:val="28"/>
        </w:rPr>
        <w:t>
      "оның ішінде өтеуге тиісті", барлығы деген 14-бағанда – мемлекеттік аудит қорытындысы бойынша өтелуге жататын сома көрсетіледі;</w:t>
      </w:r>
    </w:p>
    <w:bookmarkEnd w:id="608"/>
    <w:bookmarkStart w:name="z840" w:id="609"/>
    <w:p>
      <w:pPr>
        <w:spacing w:after="0"/>
        <w:ind w:left="0"/>
        <w:jc w:val="both"/>
      </w:pPr>
      <w:r>
        <w:rPr>
          <w:rFonts w:ascii="Times New Roman"/>
          <w:b w:val="false"/>
          <w:i w:val="false"/>
          <w:color w:val="000000"/>
          <w:sz w:val="28"/>
        </w:rPr>
        <w:t>
      "оның ішінде мемлекеттік аудит барысында өтелгені" деген 15-бағанда – мемлекеттік аудит барысында өтелген қаржылық бұзушылықтар сомасы көрсетіледі;</w:t>
      </w:r>
    </w:p>
    <w:bookmarkEnd w:id="609"/>
    <w:bookmarkStart w:name="z841" w:id="610"/>
    <w:p>
      <w:pPr>
        <w:spacing w:after="0"/>
        <w:ind w:left="0"/>
        <w:jc w:val="both"/>
      </w:pPr>
      <w:r>
        <w:rPr>
          <w:rFonts w:ascii="Times New Roman"/>
          <w:b w:val="false"/>
          <w:i w:val="false"/>
          <w:color w:val="000000"/>
          <w:sz w:val="28"/>
        </w:rPr>
        <w:t xml:space="preserve">
      "қаржыландыру жоспарында азайтылуға тиіс, барлығы" деген 16-бағанда – қаржыландыру жоспарында азайтылуға жататын жалпы сома көрсетіледі; </w:t>
      </w:r>
    </w:p>
    <w:bookmarkEnd w:id="610"/>
    <w:bookmarkStart w:name="z842" w:id="611"/>
    <w:p>
      <w:pPr>
        <w:spacing w:after="0"/>
        <w:ind w:left="0"/>
        <w:jc w:val="both"/>
      </w:pPr>
      <w:r>
        <w:rPr>
          <w:rFonts w:ascii="Times New Roman"/>
          <w:b w:val="false"/>
          <w:i w:val="false"/>
          <w:color w:val="000000"/>
          <w:sz w:val="28"/>
        </w:rPr>
        <w:t>
      "оның ішінде аудит барысында өтелгені" деген 17-бағанда – қаржыландыру жоспарында азайтылуға жататын қаражаттың ішінен мемлекеттік аудит барысында өтелген қаржылық бұзушылықтар сомасы көрсетіледі;</w:t>
      </w:r>
    </w:p>
    <w:bookmarkEnd w:id="611"/>
    <w:bookmarkStart w:name="z843" w:id="612"/>
    <w:p>
      <w:pPr>
        <w:spacing w:after="0"/>
        <w:ind w:left="0"/>
        <w:jc w:val="both"/>
      </w:pPr>
      <w:r>
        <w:rPr>
          <w:rFonts w:ascii="Times New Roman"/>
          <w:b w:val="false"/>
          <w:i w:val="false"/>
          <w:color w:val="000000"/>
          <w:sz w:val="28"/>
        </w:rPr>
        <w:t>
      "Тиімсіз жоспарлау" деген 18-бағанда – анықталған тиімсіз жоспарланған бюджет қаражатының (активтердің) сомасы көрсетіледі;</w:t>
      </w:r>
    </w:p>
    <w:bookmarkEnd w:id="612"/>
    <w:bookmarkStart w:name="z844" w:id="613"/>
    <w:p>
      <w:pPr>
        <w:spacing w:after="0"/>
        <w:ind w:left="0"/>
        <w:jc w:val="both"/>
      </w:pPr>
      <w:r>
        <w:rPr>
          <w:rFonts w:ascii="Times New Roman"/>
          <w:b w:val="false"/>
          <w:i w:val="false"/>
          <w:color w:val="000000"/>
          <w:sz w:val="28"/>
        </w:rPr>
        <w:t>
      "Тиімсіз пайдалану" деген 19-бағанда – анықталған тиімсіз пайдаланылған бюджет қаражатының, мемлекет және квазимемлекеттік сектор активтерінің сомасы көрсетіледі;</w:t>
      </w:r>
    </w:p>
    <w:bookmarkEnd w:id="613"/>
    <w:bookmarkStart w:name="z845" w:id="614"/>
    <w:p>
      <w:pPr>
        <w:spacing w:after="0"/>
        <w:ind w:left="0"/>
        <w:jc w:val="both"/>
      </w:pPr>
      <w:r>
        <w:rPr>
          <w:rFonts w:ascii="Times New Roman"/>
          <w:b w:val="false"/>
          <w:i w:val="false"/>
          <w:color w:val="000000"/>
          <w:sz w:val="28"/>
        </w:rPr>
        <w:t>
       "Ықтимал шығындар мен жіберіп алған пайда" деген 20-бағанда – анықталған ықтимал шығындар мен жіберіп алған пайданың жалпы сомасы көрсетіледі;</w:t>
      </w:r>
    </w:p>
    <w:bookmarkEnd w:id="614"/>
    <w:bookmarkStart w:name="z846" w:id="615"/>
    <w:p>
      <w:pPr>
        <w:spacing w:after="0"/>
        <w:ind w:left="0"/>
        <w:jc w:val="both"/>
      </w:pPr>
      <w:r>
        <w:rPr>
          <w:rFonts w:ascii="Times New Roman"/>
          <w:b w:val="false"/>
          <w:i w:val="false"/>
          <w:color w:val="000000"/>
          <w:sz w:val="28"/>
        </w:rPr>
        <w:t>
      "Бухгалтерлік есеп жүргізу кезіндегі заңнама бұзушылықтары" деген 21-бағанда – бухгалтерлік есеп жүргізу кезінде анықталған заңнама бұзушылықтарының сомасы көрсетіледі;</w:t>
      </w:r>
    </w:p>
    <w:bookmarkEnd w:id="615"/>
    <w:bookmarkStart w:name="z847" w:id="616"/>
    <w:p>
      <w:pPr>
        <w:spacing w:after="0"/>
        <w:ind w:left="0"/>
        <w:jc w:val="both"/>
      </w:pPr>
      <w:r>
        <w:rPr>
          <w:rFonts w:ascii="Times New Roman"/>
          <w:b w:val="false"/>
          <w:i w:val="false"/>
          <w:color w:val="000000"/>
          <w:sz w:val="28"/>
        </w:rPr>
        <w:t>
      "Бұзушылық фактісі сипатталған НҚА-ның бұзылған ережелері" деген 22-бағанда – нормативтік құқықтық актілердің бұзылған ережелері бұзушылық фактісінің қысқаша сипаттамасымен бірге: "... бұза отырып" деп көрсетіледі;</w:t>
      </w:r>
    </w:p>
    <w:bookmarkEnd w:id="616"/>
    <w:bookmarkStart w:name="z848" w:id="617"/>
    <w:p>
      <w:pPr>
        <w:spacing w:after="0"/>
        <w:ind w:left="0"/>
        <w:jc w:val="both"/>
      </w:pPr>
      <w:r>
        <w:rPr>
          <w:rFonts w:ascii="Times New Roman"/>
          <w:b w:val="false"/>
          <w:i w:val="false"/>
          <w:color w:val="000000"/>
          <w:sz w:val="28"/>
        </w:rPr>
        <w:t>
      "Бұзушылықтар сыныптауышының тармағы (болған жағдайда)" деген 23-бағанда – мемлекеттік аудит және қаржылық бақылау объектілерінде анықталатын Бұзушылықтар сыныптауышының тармағы көрсетіледі;</w:t>
      </w:r>
    </w:p>
    <w:bookmarkEnd w:id="617"/>
    <w:bookmarkStart w:name="z849" w:id="618"/>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(ӘҚтК-нің баптарына сілтеме жасай отырып)" деген 24-бағанда – әкімшілік құқық бұзушылық белгілері бар анықталған бұзушылықтар ӘҚтК-нің баптарына сілтеме жасай отырып көрсетіледі;</w:t>
      </w:r>
    </w:p>
    <w:bookmarkEnd w:id="618"/>
    <w:bookmarkStart w:name="z850" w:id="619"/>
    <w:p>
      <w:pPr>
        <w:spacing w:after="0"/>
        <w:ind w:left="0"/>
        <w:jc w:val="both"/>
      </w:pPr>
      <w:r>
        <w:rPr>
          <w:rFonts w:ascii="Times New Roman"/>
          <w:b w:val="false"/>
          <w:i w:val="false"/>
          <w:color w:val="000000"/>
          <w:sz w:val="28"/>
        </w:rPr>
        <w:t>
       "Жиыны" жолында – мемлекеттік аудит объектілері бөлінісіндегі тізілімнің (жиынтық тізілімнің) деректері көрсетіледі (1-жол +...);</w:t>
      </w:r>
    </w:p>
    <w:bookmarkEnd w:id="619"/>
    <w:bookmarkStart w:name="z851" w:id="620"/>
    <w:p>
      <w:pPr>
        <w:spacing w:after="0"/>
        <w:ind w:left="0"/>
        <w:jc w:val="both"/>
      </w:pPr>
      <w:r>
        <w:rPr>
          <w:rFonts w:ascii="Times New Roman"/>
          <w:b w:val="false"/>
          <w:i w:val="false"/>
          <w:color w:val="000000"/>
          <w:sz w:val="28"/>
        </w:rPr>
        <w:t>
      "Жиыны, оның ішінде" (РБ**+ЖБ**) жолында – мемлекеттік аудит объектілері бойынша (1-жол + …) тізілімнің (жиынтық тізілімнің) деректері көрсетіледі.</w:t>
      </w:r>
    </w:p>
    <w:bookmarkEnd w:id="620"/>
    <w:bookmarkStart w:name="z852" w:id="621"/>
    <w:p>
      <w:pPr>
        <w:spacing w:after="0"/>
        <w:ind w:left="0"/>
        <w:jc w:val="both"/>
      </w:pPr>
      <w:r>
        <w:rPr>
          <w:rFonts w:ascii="Times New Roman"/>
          <w:b w:val="false"/>
          <w:i w:val="false"/>
          <w:color w:val="000000"/>
          <w:sz w:val="28"/>
        </w:rPr>
        <w:t>
      "РБ **" жолында – республикалық бюджет пен Ұлттық қордан бөлінген қаражат есебінен мемлекеттік аудит объектілері бойынша тізілімнің (жиынтық тізілімнің) деректері көрсетіледі.</w:t>
      </w:r>
    </w:p>
    <w:bookmarkEnd w:id="621"/>
    <w:bookmarkStart w:name="z853" w:id="622"/>
    <w:p>
      <w:pPr>
        <w:spacing w:after="0"/>
        <w:ind w:left="0"/>
        <w:jc w:val="both"/>
      </w:pPr>
      <w:r>
        <w:rPr>
          <w:rFonts w:ascii="Times New Roman"/>
          <w:b w:val="false"/>
          <w:i w:val="false"/>
          <w:color w:val="000000"/>
          <w:sz w:val="28"/>
        </w:rPr>
        <w:t>
      "ЖБ**" жолында – жергілікті бюджет қаражаты есебінен мемлекеттік аудит объектілері бойынша тізілімнің (жиынтық тізілімнің) деректері көрсетіледі.</w:t>
      </w:r>
    </w:p>
    <w:bookmarkEnd w:id="622"/>
    <w:bookmarkStart w:name="z854" w:id="623"/>
    <w:p>
      <w:pPr>
        <w:spacing w:after="0"/>
        <w:ind w:left="0"/>
        <w:jc w:val="both"/>
      </w:pPr>
      <w:r>
        <w:rPr>
          <w:rFonts w:ascii="Times New Roman"/>
          <w:b w:val="false"/>
          <w:i w:val="false"/>
          <w:color w:val="000000"/>
          <w:sz w:val="28"/>
        </w:rPr>
        <w:t>
      3-бөлім. Қаржылық есептілік аудитін жүргізу кезінде анықталған қаржылық есептіліктің бұрмалануы (мың теңге) **</w:t>
      </w:r>
    </w:p>
    <w:bookmarkEnd w:id="623"/>
    <w:bookmarkStart w:name="z855" w:id="624"/>
    <w:p>
      <w:pPr>
        <w:spacing w:after="0"/>
        <w:ind w:left="0"/>
        <w:jc w:val="both"/>
      </w:pPr>
      <w:r>
        <w:rPr>
          <w:rFonts w:ascii="Times New Roman"/>
          <w:b w:val="false"/>
          <w:i w:val="false"/>
          <w:color w:val="000000"/>
          <w:sz w:val="28"/>
        </w:rPr>
        <w:t>
      "№р/с" деген 1-бағанда – мемлекеттік аудит объектілерінің реттік санының нөмірлері (1, 2, 3 және т.б.) көрсетіледі;</w:t>
      </w:r>
    </w:p>
    <w:bookmarkEnd w:id="624"/>
    <w:bookmarkStart w:name="z856" w:id="625"/>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bookmarkEnd w:id="625"/>
    <w:bookmarkStart w:name="z857" w:id="626"/>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bookmarkEnd w:id="626"/>
    <w:bookmarkStart w:name="z858" w:id="627"/>
    <w:p>
      <w:pPr>
        <w:spacing w:after="0"/>
        <w:ind w:left="0"/>
        <w:jc w:val="both"/>
      </w:pPr>
      <w:r>
        <w:rPr>
          <w:rFonts w:ascii="Times New Roman"/>
          <w:b w:val="false"/>
          <w:i w:val="false"/>
          <w:color w:val="000000"/>
          <w:sz w:val="28"/>
        </w:rPr>
        <w:t>
      "Бюджеттік бағдарламалар әкімшісінің атауы" деген 4-бағанда – бюджеттік бағдарламаларды жоспарлауға, негіздеуге және іске асыруға жауапты мемлекеттік орган көрсетіледі;</w:t>
      </w:r>
    </w:p>
    <w:bookmarkEnd w:id="627"/>
    <w:bookmarkStart w:name="z859" w:id="628"/>
    <w:p>
      <w:pPr>
        <w:spacing w:after="0"/>
        <w:ind w:left="0"/>
        <w:jc w:val="both"/>
      </w:pPr>
      <w:r>
        <w:rPr>
          <w:rFonts w:ascii="Times New Roman"/>
          <w:b w:val="false"/>
          <w:i w:val="false"/>
          <w:color w:val="000000"/>
          <w:sz w:val="28"/>
        </w:rPr>
        <w:t>
      "ББ/БКБ коды***" деген 5-бағанда – бюджеттік бағдарлама мен кіші бағдарламаның коды көрсетіледі;</w:t>
      </w:r>
    </w:p>
    <w:bookmarkEnd w:id="628"/>
    <w:bookmarkStart w:name="z860" w:id="629"/>
    <w:p>
      <w:pPr>
        <w:spacing w:after="0"/>
        <w:ind w:left="0"/>
        <w:jc w:val="both"/>
      </w:pPr>
      <w:r>
        <w:rPr>
          <w:rFonts w:ascii="Times New Roman"/>
          <w:b w:val="false"/>
          <w:i w:val="false"/>
          <w:color w:val="000000"/>
          <w:sz w:val="28"/>
        </w:rPr>
        <w:t>
      "Мемлекеттік аудит объектісінің атауы" деген 6-бағанда – Аудит бағдарламасында көзделген мемлекеттік аудит объектісінің толық атауы көрсетіледі;</w:t>
      </w:r>
    </w:p>
    <w:bookmarkEnd w:id="629"/>
    <w:bookmarkStart w:name="z861" w:id="630"/>
    <w:p>
      <w:pPr>
        <w:spacing w:after="0"/>
        <w:ind w:left="0"/>
        <w:jc w:val="both"/>
      </w:pPr>
      <w:r>
        <w:rPr>
          <w:rFonts w:ascii="Times New Roman"/>
          <w:b w:val="false"/>
          <w:i w:val="false"/>
          <w:color w:val="000000"/>
          <w:sz w:val="28"/>
        </w:rPr>
        <w:t>
      "Мемлекеттік аудит объектісінің БСН-і" деген 7-бағанда – мемлекеттік аудит объектісінің бизнес-сәйкестендіру нөмірі (болған жағдайда) көрсетіледі;</w:t>
      </w:r>
    </w:p>
    <w:bookmarkEnd w:id="630"/>
    <w:bookmarkStart w:name="z862" w:id="631"/>
    <w:p>
      <w:pPr>
        <w:spacing w:after="0"/>
        <w:ind w:left="0"/>
        <w:jc w:val="both"/>
      </w:pPr>
      <w:r>
        <w:rPr>
          <w:rFonts w:ascii="Times New Roman"/>
          <w:b w:val="false"/>
          <w:i w:val="false"/>
          <w:color w:val="000000"/>
          <w:sz w:val="28"/>
        </w:rPr>
        <w:t>
      "Қаржылық бұзушылықтар болып табылатын қаржылық есептіліктің анықталған бұрмалануы" деген 8-бағанда – қаржылық бұзушылықтар болып табылатын қаржылық есептіліктің анықталған бұрмалануларының сомасы көрсетіледі, соның ішінде:</w:t>
      </w:r>
    </w:p>
    <w:bookmarkEnd w:id="631"/>
    <w:bookmarkStart w:name="z863" w:id="632"/>
    <w:p>
      <w:pPr>
        <w:spacing w:after="0"/>
        <w:ind w:left="0"/>
        <w:jc w:val="both"/>
      </w:pPr>
      <w:r>
        <w:rPr>
          <w:rFonts w:ascii="Times New Roman"/>
          <w:b w:val="false"/>
          <w:i w:val="false"/>
          <w:color w:val="000000"/>
          <w:sz w:val="28"/>
        </w:rPr>
        <w:t>
       "Барлығы" бағанында – қаржылық бұзушылықтар болып табылатын қаржылық есептіліктің анықталған бұрмалануларының жалпы сомасы (10-бағ.+ 11-бағ.+ 12-бағ.+ 13-бағ.);</w:t>
      </w:r>
    </w:p>
    <w:bookmarkEnd w:id="632"/>
    <w:bookmarkStart w:name="z864" w:id="633"/>
    <w:p>
      <w:pPr>
        <w:spacing w:after="0"/>
        <w:ind w:left="0"/>
        <w:jc w:val="both"/>
      </w:pPr>
      <w:r>
        <w:rPr>
          <w:rFonts w:ascii="Times New Roman"/>
          <w:b w:val="false"/>
          <w:i w:val="false"/>
          <w:color w:val="000000"/>
          <w:sz w:val="28"/>
        </w:rPr>
        <w:t>
      "оның ішінде РБ және ҰҚ трансферттері есебінен" деген 9-бағанда – республикалық бюджет пен Ұлттық қор трансферттерін пайдалану кезінде анықталған бұзушылықтардың сомасы көрсетіледі;</w:t>
      </w:r>
    </w:p>
    <w:bookmarkEnd w:id="633"/>
    <w:bookmarkStart w:name="z865" w:id="634"/>
    <w:p>
      <w:pPr>
        <w:spacing w:after="0"/>
        <w:ind w:left="0"/>
        <w:jc w:val="both"/>
      </w:pPr>
      <w:r>
        <w:rPr>
          <w:rFonts w:ascii="Times New Roman"/>
          <w:b w:val="false"/>
          <w:i w:val="false"/>
          <w:color w:val="000000"/>
          <w:sz w:val="28"/>
        </w:rPr>
        <w:t>
      "оның ішінде қалпына келтірілуге тиіс" деген 10-бағанда – мемлекеттік аудит нәтижелері бойынша қалпына келтірілуге тиіс сома көрсетіледі;</w:t>
      </w:r>
    </w:p>
    <w:bookmarkEnd w:id="634"/>
    <w:bookmarkStart w:name="z866" w:id="635"/>
    <w:p>
      <w:pPr>
        <w:spacing w:after="0"/>
        <w:ind w:left="0"/>
        <w:jc w:val="both"/>
      </w:pPr>
      <w:r>
        <w:rPr>
          <w:rFonts w:ascii="Times New Roman"/>
          <w:b w:val="false"/>
          <w:i w:val="false"/>
          <w:color w:val="000000"/>
          <w:sz w:val="28"/>
        </w:rPr>
        <w:t>
      "оның ішінде қалпына келтірілгені" деген 11-бағанда – мемлекеттік аудит барысында қалпына келтірілген сома;</w:t>
      </w:r>
    </w:p>
    <w:bookmarkEnd w:id="635"/>
    <w:bookmarkStart w:name="z867" w:id="636"/>
    <w:p>
      <w:pPr>
        <w:spacing w:after="0"/>
        <w:ind w:left="0"/>
        <w:jc w:val="both"/>
      </w:pPr>
      <w:r>
        <w:rPr>
          <w:rFonts w:ascii="Times New Roman"/>
          <w:b w:val="false"/>
          <w:i w:val="false"/>
          <w:color w:val="000000"/>
          <w:sz w:val="28"/>
        </w:rPr>
        <w:t xml:space="preserve">
      "оның ішінде өтелуге жататыны" деген 12-бағанда – мемлекеттік аудит қорытындылары бойынша өтелуге жататын сома; </w:t>
      </w:r>
    </w:p>
    <w:bookmarkEnd w:id="636"/>
    <w:bookmarkStart w:name="z868" w:id="637"/>
    <w:p>
      <w:pPr>
        <w:spacing w:after="0"/>
        <w:ind w:left="0"/>
        <w:jc w:val="both"/>
      </w:pPr>
      <w:r>
        <w:rPr>
          <w:rFonts w:ascii="Times New Roman"/>
          <w:b w:val="false"/>
          <w:i w:val="false"/>
          <w:color w:val="000000"/>
          <w:sz w:val="28"/>
        </w:rPr>
        <w:t>
      "оның ішінде өтелгені" деген 13-бағанда – мемлекеттік аудит барысында өтелген сома көрсетіледі;</w:t>
      </w:r>
    </w:p>
    <w:bookmarkEnd w:id="637"/>
    <w:bookmarkStart w:name="z869" w:id="638"/>
    <w:p>
      <w:pPr>
        <w:spacing w:after="0"/>
        <w:ind w:left="0"/>
        <w:jc w:val="both"/>
      </w:pPr>
      <w:r>
        <w:rPr>
          <w:rFonts w:ascii="Times New Roman"/>
          <w:b w:val="false"/>
          <w:i w:val="false"/>
          <w:color w:val="000000"/>
          <w:sz w:val="28"/>
        </w:rPr>
        <w:t xml:space="preserve">
       "Рәсімдік бұзушылықтар болып табылатын қаржылық есептіліктің анықталған бұрмаланулары" деген 14-бағанда, соның ішінде "Саны" бағанында – рәсімдік бұзушылықтар болып табылатын қаржылық есептіліктің анықталған бұрмалануларының саны көрсетіледі; </w:t>
      </w:r>
    </w:p>
    <w:bookmarkEnd w:id="638"/>
    <w:bookmarkStart w:name="z870" w:id="639"/>
    <w:p>
      <w:pPr>
        <w:spacing w:after="0"/>
        <w:ind w:left="0"/>
        <w:jc w:val="both"/>
      </w:pPr>
      <w:r>
        <w:rPr>
          <w:rFonts w:ascii="Times New Roman"/>
          <w:b w:val="false"/>
          <w:i w:val="false"/>
          <w:color w:val="000000"/>
          <w:sz w:val="28"/>
        </w:rPr>
        <w:t>
      "Жалпы сомасы" деген 15-бағанда – рәсімдік бұзушылықтар болып табылатын қаржылық есептіліктің анықталған бұрмалануларының жалпы сомасы көрсетіледі;</w:t>
      </w:r>
    </w:p>
    <w:bookmarkEnd w:id="639"/>
    <w:bookmarkStart w:name="z871" w:id="640"/>
    <w:p>
      <w:pPr>
        <w:spacing w:after="0"/>
        <w:ind w:left="0"/>
        <w:jc w:val="both"/>
      </w:pPr>
      <w:r>
        <w:rPr>
          <w:rFonts w:ascii="Times New Roman"/>
          <w:b w:val="false"/>
          <w:i w:val="false"/>
          <w:color w:val="000000"/>
          <w:sz w:val="28"/>
        </w:rPr>
        <w:t>
      "соның ішінде РБ және ҰҚ-дан берілетін трансферттер есебінен**" деген 16-бағанда – республикалық бюджеттен және Ұлттық қордан берілетін трансферттерді пайдалану кезіндегі рәсімдік бұзушылықтар болып табылатын қаржылық есептіліктің бұрмалануларының жалпы сомасы көрсетіледі;</w:t>
      </w:r>
    </w:p>
    <w:bookmarkEnd w:id="640"/>
    <w:bookmarkStart w:name="z872" w:id="641"/>
    <w:p>
      <w:pPr>
        <w:spacing w:after="0"/>
        <w:ind w:left="0"/>
        <w:jc w:val="both"/>
      </w:pPr>
      <w:r>
        <w:rPr>
          <w:rFonts w:ascii="Times New Roman"/>
          <w:b w:val="false"/>
          <w:i w:val="false"/>
          <w:color w:val="000000"/>
          <w:sz w:val="28"/>
        </w:rPr>
        <w:t xml:space="preserve">
      "Қаржылық есептіліктің анықталған бұрмалануларының жалпы сомасы, барлығы (8-бағ.+15-бағ.)" деген 17-бағанда – қаржылық және рәсімдік бұзушылықтар болып табылатын қаржылық есептіліктің анықталған бұрмалануларының жалпы сомасы көрсетіледі; </w:t>
      </w:r>
    </w:p>
    <w:bookmarkEnd w:id="641"/>
    <w:bookmarkStart w:name="z873" w:id="642"/>
    <w:p>
      <w:pPr>
        <w:spacing w:after="0"/>
        <w:ind w:left="0"/>
        <w:jc w:val="both"/>
      </w:pPr>
      <w:r>
        <w:rPr>
          <w:rFonts w:ascii="Times New Roman"/>
          <w:b w:val="false"/>
          <w:i w:val="false"/>
          <w:color w:val="000000"/>
          <w:sz w:val="28"/>
        </w:rPr>
        <w:t>
      "соның ішінде РБ және ҰҚ-дан берілетін трансферттер есебінен (9-бағ.+16-бағ.)" деген 18-бағанда – республикалық бюджеттен және Ұлттық қордан берілетін трансферттерді пайдалану кезіндегі қаржылық және рәсімдік бұзушылықтар болып табылатын қаржылық есептіліктің бұрмалануларының жалпы сомасы көрсетіледі;</w:t>
      </w:r>
    </w:p>
    <w:bookmarkEnd w:id="642"/>
    <w:bookmarkStart w:name="z874" w:id="643"/>
    <w:p>
      <w:pPr>
        <w:spacing w:after="0"/>
        <w:ind w:left="0"/>
        <w:jc w:val="both"/>
      </w:pPr>
      <w:r>
        <w:rPr>
          <w:rFonts w:ascii="Times New Roman"/>
          <w:b w:val="false"/>
          <w:i w:val="false"/>
          <w:color w:val="000000"/>
          <w:sz w:val="28"/>
        </w:rPr>
        <w:t>
       "Бұзушылық фактісінің сипаттамасы, НҚА-ның бұзылған ережелеріне сілтеме, Сыныптауыштың тармағы" деген 19-бағанда – мемлекеттік аудит және қаржылық бақылау объектілерінде анықталатын Бұзушылықтар сыныптауышының тармағына сілтеме жасай отырып және бұзушылық фактісін қысқаша сипаттай отырып, нормативтік құқықтық актілердің бұзылған ережелері: "... бұза отырып" деп көрсетіледі;</w:t>
      </w:r>
    </w:p>
    <w:bookmarkEnd w:id="643"/>
    <w:bookmarkStart w:name="z875" w:id="644"/>
    <w:p>
      <w:pPr>
        <w:spacing w:after="0"/>
        <w:ind w:left="0"/>
        <w:jc w:val="both"/>
      </w:pPr>
      <w:r>
        <w:rPr>
          <w:rFonts w:ascii="Times New Roman"/>
          <w:b w:val="false"/>
          <w:i w:val="false"/>
          <w:color w:val="000000"/>
          <w:sz w:val="28"/>
        </w:rPr>
        <w:t>
      "Жиыны" жолында – мемлекеттік аудит объектілері бөлінісіндегі тізілімнің (жиынтық тізілімнің) деректері көрсетіледі (1-жол +...);</w:t>
      </w:r>
    </w:p>
    <w:bookmarkEnd w:id="644"/>
    <w:bookmarkStart w:name="z876" w:id="645"/>
    <w:p>
      <w:pPr>
        <w:spacing w:after="0"/>
        <w:ind w:left="0"/>
        <w:jc w:val="both"/>
      </w:pPr>
      <w:r>
        <w:rPr>
          <w:rFonts w:ascii="Times New Roman"/>
          <w:b w:val="false"/>
          <w:i w:val="false"/>
          <w:color w:val="000000"/>
          <w:sz w:val="28"/>
        </w:rPr>
        <w:t xml:space="preserve">
      "Жиыны, оның ішінде" (РБ**+ЖБ**) жолында – мемлекеттік аудит объектілері бойынша (1-жол + …) тізілімнің (жиынтық тізілімнің) деректері көрсетіледі. </w:t>
      </w:r>
    </w:p>
    <w:bookmarkEnd w:id="645"/>
    <w:bookmarkStart w:name="z877" w:id="646"/>
    <w:p>
      <w:pPr>
        <w:spacing w:after="0"/>
        <w:ind w:left="0"/>
        <w:jc w:val="both"/>
      </w:pPr>
      <w:r>
        <w:rPr>
          <w:rFonts w:ascii="Times New Roman"/>
          <w:b w:val="false"/>
          <w:i w:val="false"/>
          <w:color w:val="000000"/>
          <w:sz w:val="28"/>
        </w:rPr>
        <w:t>
      "РБ**" жолында – республикалық бюджеттен және Ұлттық қордан бөлінген қаражат есебінен мемлекеттік аудит объектілері бойынша тізілімнің (жиынтық тізілімнің) деректері көрсетіледі.</w:t>
      </w:r>
    </w:p>
    <w:bookmarkEnd w:id="646"/>
    <w:bookmarkStart w:name="z878" w:id="647"/>
    <w:p>
      <w:pPr>
        <w:spacing w:after="0"/>
        <w:ind w:left="0"/>
        <w:jc w:val="both"/>
      </w:pPr>
      <w:r>
        <w:rPr>
          <w:rFonts w:ascii="Times New Roman"/>
          <w:b w:val="false"/>
          <w:i w:val="false"/>
          <w:color w:val="000000"/>
          <w:sz w:val="28"/>
        </w:rPr>
        <w:t>
      "ЖБ**" жолында – жергілікті бюджет қаражаты есебінен мемлекеттік аудит объектілері бойынша тізілімнің (жиынтық тізілімнің) деректері көрсетіледі.</w:t>
      </w:r>
    </w:p>
    <w:bookmarkEnd w:id="647"/>
    <w:bookmarkStart w:name="z879" w:id="648"/>
    <w:p>
      <w:pPr>
        <w:spacing w:after="0"/>
        <w:ind w:left="0"/>
        <w:jc w:val="both"/>
      </w:pPr>
      <w:r>
        <w:rPr>
          <w:rFonts w:ascii="Times New Roman"/>
          <w:b w:val="false"/>
          <w:i w:val="false"/>
          <w:color w:val="000000"/>
          <w:sz w:val="28"/>
        </w:rPr>
        <w:t>
      4-бөлім.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bookmarkEnd w:id="648"/>
    <w:bookmarkStart w:name="z880" w:id="649"/>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т.б.) көрсетіледі;</w:t>
      </w:r>
    </w:p>
    <w:bookmarkEnd w:id="649"/>
    <w:bookmarkStart w:name="z881" w:id="650"/>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bookmarkEnd w:id="650"/>
    <w:bookmarkStart w:name="z882" w:id="651"/>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bookmarkEnd w:id="651"/>
    <w:bookmarkStart w:name="z883" w:id="652"/>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bookmarkEnd w:id="652"/>
    <w:bookmarkStart w:name="z884" w:id="653"/>
    <w:p>
      <w:pPr>
        <w:spacing w:after="0"/>
        <w:ind w:left="0"/>
        <w:jc w:val="both"/>
      </w:pPr>
      <w:r>
        <w:rPr>
          <w:rFonts w:ascii="Times New Roman"/>
          <w:b w:val="false"/>
          <w:i w:val="false"/>
          <w:color w:val="000000"/>
          <w:sz w:val="28"/>
        </w:rPr>
        <w:t>
      "ББ/БКБ коды" деген 5-бағанда – ББС-ға сәйкес бюджеттік бағдарламалар мен кіші бағдарламалардың кодтары көрсетіледі;</w:t>
      </w:r>
    </w:p>
    <w:bookmarkEnd w:id="653"/>
    <w:bookmarkStart w:name="z885" w:id="654"/>
    <w:p>
      <w:pPr>
        <w:spacing w:after="0"/>
        <w:ind w:left="0"/>
        <w:jc w:val="both"/>
      </w:pPr>
      <w:r>
        <w:rPr>
          <w:rFonts w:ascii="Times New Roman"/>
          <w:b w:val="false"/>
          <w:i w:val="false"/>
          <w:color w:val="000000"/>
          <w:sz w:val="28"/>
        </w:rPr>
        <w:t>
       "Рәсімдік бұзушылықтардың жалпы саны" деген 6-бағанда – жүргізілетін мемлекеттік аудит барысында анықталған рәсімдік бұзушылықтардың саны көрсетіледі, оның ішінде:</w:t>
      </w:r>
    </w:p>
    <w:bookmarkEnd w:id="654"/>
    <w:bookmarkStart w:name="z886" w:id="655"/>
    <w:p>
      <w:pPr>
        <w:spacing w:after="0"/>
        <w:ind w:left="0"/>
        <w:jc w:val="both"/>
      </w:pPr>
      <w:r>
        <w:rPr>
          <w:rFonts w:ascii="Times New Roman"/>
          <w:b w:val="false"/>
          <w:i w:val="false"/>
          <w:color w:val="000000"/>
          <w:sz w:val="28"/>
        </w:rPr>
        <w:t>
      "бюджет қаражатын пайдалану кезінде бюджет заңнамасының бұзылуы" деген 7-бағанда – бюджет қаражатын пайдалану кезіндегі бюджет заңнамасының рәсімдік бұзушылықтарының саны көрсетіледі;</w:t>
      </w:r>
    </w:p>
    <w:bookmarkEnd w:id="655"/>
    <w:bookmarkStart w:name="z887" w:id="656"/>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кезіндегі заңнама бұзушылықтары" деген 8-бағанда – бухгалтерлік есепті жүргізу және қаржылық есептілікті жасау кезіндегі заңнаманың рәсімдік бұзушылықтарының саны көрсетіледі;</w:t>
      </w:r>
    </w:p>
    <w:bookmarkEnd w:id="656"/>
    <w:bookmarkStart w:name="z888" w:id="657"/>
    <w:p>
      <w:pPr>
        <w:spacing w:after="0"/>
        <w:ind w:left="0"/>
        <w:jc w:val="both"/>
      </w:pPr>
      <w:r>
        <w:rPr>
          <w:rFonts w:ascii="Times New Roman"/>
          <w:b w:val="false"/>
          <w:i w:val="false"/>
          <w:color w:val="000000"/>
          <w:sz w:val="28"/>
        </w:rPr>
        <w:t>
      "Құрылыс және қала құрылысы саласындағы заңнама бұзушылықтары" деген 9-бағанда – құрылыс және қала құрылысы саласындағы заңнаманың рәсімдік бұзушылықтарының саны көрсетіледі;</w:t>
      </w:r>
    </w:p>
    <w:bookmarkEnd w:id="657"/>
    <w:bookmarkStart w:name="z889" w:id="658"/>
    <w:p>
      <w:pPr>
        <w:spacing w:after="0"/>
        <w:ind w:left="0"/>
        <w:jc w:val="both"/>
      </w:pPr>
      <w:r>
        <w:rPr>
          <w:rFonts w:ascii="Times New Roman"/>
          <w:b w:val="false"/>
          <w:i w:val="false"/>
          <w:color w:val="000000"/>
          <w:sz w:val="28"/>
        </w:rPr>
        <w:t>
      "Мемлекеттік сатып алу саласындағы заңнама бұзушылықтары" деген 10-бағанда – мемлекеттік сатып алу саласындағы заңнаманың рәсімдік бұзушылықтарының саны көрсетіледі;</w:t>
      </w:r>
    </w:p>
    <w:bookmarkEnd w:id="658"/>
    <w:bookmarkStart w:name="z890" w:id="659"/>
    <w:p>
      <w:pPr>
        <w:spacing w:after="0"/>
        <w:ind w:left="0"/>
        <w:jc w:val="both"/>
      </w:pPr>
      <w:r>
        <w:rPr>
          <w:rFonts w:ascii="Times New Roman"/>
          <w:b w:val="false"/>
          <w:i w:val="false"/>
          <w:color w:val="000000"/>
          <w:sz w:val="28"/>
        </w:rPr>
        <w:t>
      "Өзге де салалық заңнама бұзушылықтары" деген 11-бағанда – өзге де салалық заңнаманың рәсімдік бұзушылықтарының саны көрсетіледі;</w:t>
      </w:r>
    </w:p>
    <w:bookmarkEnd w:id="659"/>
    <w:bookmarkStart w:name="z891" w:id="660"/>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12-бағанда – қысқаша нысанда бұзылған құқық нормаларының тармағына сілтеме жасай отырып бұзушылық фактісі сипатталады;</w:t>
      </w:r>
    </w:p>
    <w:bookmarkEnd w:id="660"/>
    <w:bookmarkStart w:name="z892" w:id="661"/>
    <w:p>
      <w:pPr>
        <w:spacing w:after="0"/>
        <w:ind w:left="0"/>
        <w:jc w:val="both"/>
      </w:pPr>
      <w:r>
        <w:rPr>
          <w:rFonts w:ascii="Times New Roman"/>
          <w:b w:val="false"/>
          <w:i w:val="false"/>
          <w:color w:val="000000"/>
          <w:sz w:val="28"/>
        </w:rPr>
        <w:t>
      "Бұзушылықтар сыныптауышының тармағы (болған жағдайда)" деген 13-бағанда – Мемлекеттік аудит және қаржылық бақылау объектілерінде анықталатын бұзушылықтар сыныптауышының тармағы көрсетіледі.</w:t>
      </w:r>
    </w:p>
    <w:bookmarkEnd w:id="661"/>
    <w:bookmarkStart w:name="z893" w:id="662"/>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(ӘҚтК-нің баптарына сілтеме жасай отырып)" деген 14-бағанда – әкімшілік құқық бұзушылық белгілері бар анықталған бұзушылықтар ӘҚтК-нің баптарына сілтеме жасай отырып көрсетіледі;</w:t>
      </w:r>
    </w:p>
    <w:bookmarkEnd w:id="662"/>
    <w:bookmarkStart w:name="z894" w:id="663"/>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17-қосымша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(Тексеру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w:t>
            </w:r>
            <w:r>
              <w:br/>
            </w:r>
            <w:r>
              <w:rPr>
                <w:rFonts w:ascii="Times New Roman"/>
                <w:b w:val="false"/>
                <w:i w:val="false"/>
                <w:color w:val="000000"/>
                <w:sz w:val="20"/>
              </w:rPr>
              <w:t>(Т.А.Ә. (болған жағдайда)</w:t>
            </w:r>
          </w:p>
        </w:tc>
      </w:tr>
    </w:tbl>
    <w:bookmarkStart w:name="z911" w:id="664"/>
    <w:p>
      <w:pPr>
        <w:spacing w:after="0"/>
        <w:ind w:left="0"/>
        <w:jc w:val="both"/>
      </w:pPr>
      <w:r>
        <w:rPr>
          <w:rFonts w:ascii="Times New Roman"/>
          <w:b w:val="false"/>
          <w:i w:val="false"/>
          <w:color w:val="000000"/>
          <w:sz w:val="28"/>
        </w:rPr>
        <w:t>
      АУДИТОРЛЫҚ ҚОРЫТЫНДЫНЫҢ ҮЛГІЛІК НЫСАНЫ</w:t>
      </w:r>
    </w:p>
    <w:bookmarkEnd w:id="664"/>
    <w:bookmarkStart w:name="z912" w:id="665"/>
    <w:p>
      <w:pPr>
        <w:spacing w:after="0"/>
        <w:ind w:left="0"/>
        <w:jc w:val="both"/>
      </w:pPr>
      <w:r>
        <w:rPr>
          <w:rFonts w:ascii="Times New Roman"/>
          <w:b w:val="false"/>
          <w:i w:val="false"/>
          <w:color w:val="000000"/>
          <w:sz w:val="28"/>
        </w:rPr>
        <w:t>
      I. Кіріспе бөлік</w:t>
      </w:r>
    </w:p>
    <w:bookmarkEnd w:id="665"/>
    <w:bookmarkStart w:name="z913" w:id="666"/>
    <w:p>
      <w:pPr>
        <w:spacing w:after="0"/>
        <w:ind w:left="0"/>
        <w:jc w:val="both"/>
      </w:pPr>
      <w:r>
        <w:rPr>
          <w:rFonts w:ascii="Times New Roman"/>
          <w:b w:val="false"/>
          <w:i w:val="false"/>
          <w:color w:val="000000"/>
          <w:sz w:val="28"/>
        </w:rPr>
        <w:t>
      1.1. Аудиторлық іс-шараның атауы:</w:t>
      </w:r>
    </w:p>
    <w:bookmarkEnd w:id="666"/>
    <w:bookmarkStart w:name="z914" w:id="667"/>
    <w:p>
      <w:pPr>
        <w:spacing w:after="0"/>
        <w:ind w:left="0"/>
        <w:jc w:val="both"/>
      </w:pPr>
      <w:r>
        <w:rPr>
          <w:rFonts w:ascii="Times New Roman"/>
          <w:b w:val="false"/>
          <w:i w:val="false"/>
          <w:color w:val="000000"/>
          <w:sz w:val="28"/>
        </w:rPr>
        <w:t>
      _______________________________________________________________</w:t>
      </w:r>
    </w:p>
    <w:bookmarkEnd w:id="667"/>
    <w:bookmarkStart w:name="z915" w:id="668"/>
    <w:p>
      <w:pPr>
        <w:spacing w:after="0"/>
        <w:ind w:left="0"/>
        <w:jc w:val="both"/>
      </w:pPr>
      <w:r>
        <w:rPr>
          <w:rFonts w:ascii="Times New Roman"/>
          <w:b w:val="false"/>
          <w:i w:val="false"/>
          <w:color w:val="000000"/>
          <w:sz w:val="28"/>
        </w:rPr>
        <w:t>
      1.2. Мемлекеттік аудиттің мақсаты: _________________________________</w:t>
      </w:r>
    </w:p>
    <w:bookmarkEnd w:id="668"/>
    <w:bookmarkStart w:name="z916" w:id="669"/>
    <w:p>
      <w:pPr>
        <w:spacing w:after="0"/>
        <w:ind w:left="0"/>
        <w:jc w:val="both"/>
      </w:pPr>
      <w:r>
        <w:rPr>
          <w:rFonts w:ascii="Times New Roman"/>
          <w:b w:val="false"/>
          <w:i w:val="false"/>
          <w:color w:val="000000"/>
          <w:sz w:val="28"/>
        </w:rPr>
        <w:t>
      1.3. Мемлекеттік аудиттің объектілері: ______________________________</w:t>
      </w:r>
    </w:p>
    <w:bookmarkEnd w:id="669"/>
    <w:bookmarkStart w:name="z917" w:id="670"/>
    <w:p>
      <w:pPr>
        <w:spacing w:after="0"/>
        <w:ind w:left="0"/>
        <w:jc w:val="both"/>
      </w:pPr>
      <w:r>
        <w:rPr>
          <w:rFonts w:ascii="Times New Roman"/>
          <w:b w:val="false"/>
          <w:i w:val="false"/>
          <w:color w:val="000000"/>
          <w:sz w:val="28"/>
        </w:rPr>
        <w:t>
      1.4. Мемлекеттік аудитпен қамтылған кезең: _________________________</w:t>
      </w:r>
    </w:p>
    <w:bookmarkEnd w:id="670"/>
    <w:bookmarkStart w:name="z918" w:id="671"/>
    <w:p>
      <w:pPr>
        <w:spacing w:after="0"/>
        <w:ind w:left="0"/>
        <w:jc w:val="both"/>
      </w:pPr>
      <w:r>
        <w:rPr>
          <w:rFonts w:ascii="Times New Roman"/>
          <w:b w:val="false"/>
          <w:i w:val="false"/>
          <w:color w:val="000000"/>
          <w:sz w:val="28"/>
        </w:rPr>
        <w:t>
      II. Негізгі (талдамалық) бөлік</w:t>
      </w:r>
    </w:p>
    <w:bookmarkEnd w:id="671"/>
    <w:bookmarkStart w:name="z919" w:id="672"/>
    <w:p>
      <w:pPr>
        <w:spacing w:after="0"/>
        <w:ind w:left="0"/>
        <w:jc w:val="both"/>
      </w:pPr>
      <w:r>
        <w:rPr>
          <w:rFonts w:ascii="Times New Roman"/>
          <w:b w:val="false"/>
          <w:i w:val="false"/>
          <w:color w:val="000000"/>
          <w:sz w:val="28"/>
        </w:rPr>
        <w:t xml:space="preserve">
      2.1. Аудит нысанасы бойынша жағдайдың қысқаша талдауы </w:t>
      </w:r>
    </w:p>
    <w:bookmarkEnd w:id="672"/>
    <w:bookmarkStart w:name="z920" w:id="673"/>
    <w:p>
      <w:pPr>
        <w:spacing w:after="0"/>
        <w:ind w:left="0"/>
        <w:jc w:val="both"/>
      </w:pPr>
      <w:r>
        <w:rPr>
          <w:rFonts w:ascii="Times New Roman"/>
          <w:b w:val="false"/>
          <w:i w:val="false"/>
          <w:color w:val="000000"/>
          <w:sz w:val="28"/>
        </w:rPr>
        <w:t>
      _______________________________________________________________</w:t>
      </w:r>
    </w:p>
    <w:bookmarkEnd w:id="673"/>
    <w:bookmarkStart w:name="z921" w:id="674"/>
    <w:p>
      <w:pPr>
        <w:spacing w:after="0"/>
        <w:ind w:left="0"/>
        <w:jc w:val="both"/>
      </w:pPr>
      <w:r>
        <w:rPr>
          <w:rFonts w:ascii="Times New Roman"/>
          <w:b w:val="false"/>
          <w:i w:val="false"/>
          <w:color w:val="000000"/>
          <w:sz w:val="28"/>
        </w:rPr>
        <w:t>
      _______________________________________________________________</w:t>
      </w:r>
    </w:p>
    <w:bookmarkEnd w:id="674"/>
    <w:bookmarkStart w:name="z922" w:id="675"/>
    <w:p>
      <w:pPr>
        <w:spacing w:after="0"/>
        <w:ind w:left="0"/>
        <w:jc w:val="both"/>
      </w:pPr>
      <w:r>
        <w:rPr>
          <w:rFonts w:ascii="Times New Roman"/>
          <w:b w:val="false"/>
          <w:i w:val="false"/>
          <w:color w:val="000000"/>
          <w:sz w:val="28"/>
        </w:rPr>
        <w:t xml:space="preserve">
      2.2. Мемлекеттік аудиттің негізгі нәтижелері </w:t>
      </w:r>
    </w:p>
    <w:bookmarkEnd w:id="675"/>
    <w:bookmarkStart w:name="z923" w:id="676"/>
    <w:p>
      <w:pPr>
        <w:spacing w:after="0"/>
        <w:ind w:left="0"/>
        <w:jc w:val="both"/>
      </w:pPr>
      <w:r>
        <w:rPr>
          <w:rFonts w:ascii="Times New Roman"/>
          <w:b w:val="false"/>
          <w:i w:val="false"/>
          <w:color w:val="000000"/>
          <w:sz w:val="28"/>
        </w:rPr>
        <w:t>
      _______________________________________________________________</w:t>
      </w:r>
    </w:p>
    <w:bookmarkEnd w:id="676"/>
    <w:bookmarkStart w:name="z924" w:id="677"/>
    <w:p>
      <w:pPr>
        <w:spacing w:after="0"/>
        <w:ind w:left="0"/>
        <w:jc w:val="both"/>
      </w:pPr>
      <w:r>
        <w:rPr>
          <w:rFonts w:ascii="Times New Roman"/>
          <w:b w:val="false"/>
          <w:i w:val="false"/>
          <w:color w:val="000000"/>
          <w:sz w:val="28"/>
        </w:rPr>
        <w:t>
      _______________________________________________________________</w:t>
      </w:r>
    </w:p>
    <w:bookmarkEnd w:id="677"/>
    <w:bookmarkStart w:name="z925" w:id="678"/>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 (өңірлік және (немесе) елдік бөліністе):</w:t>
      </w:r>
    </w:p>
    <w:bookmarkEnd w:id="678"/>
    <w:bookmarkStart w:name="z926" w:id="679"/>
    <w:p>
      <w:pPr>
        <w:spacing w:after="0"/>
        <w:ind w:left="0"/>
        <w:jc w:val="both"/>
      </w:pPr>
      <w:r>
        <w:rPr>
          <w:rFonts w:ascii="Times New Roman"/>
          <w:b w:val="false"/>
          <w:i w:val="false"/>
          <w:color w:val="000000"/>
          <w:sz w:val="28"/>
        </w:rPr>
        <w:t>
      _______________________________________________________________</w:t>
      </w:r>
    </w:p>
    <w:bookmarkEnd w:id="679"/>
    <w:bookmarkStart w:name="z927" w:id="680"/>
    <w:p>
      <w:pPr>
        <w:spacing w:after="0"/>
        <w:ind w:left="0"/>
        <w:jc w:val="both"/>
      </w:pPr>
      <w:r>
        <w:rPr>
          <w:rFonts w:ascii="Times New Roman"/>
          <w:b w:val="false"/>
          <w:i w:val="false"/>
          <w:color w:val="000000"/>
          <w:sz w:val="28"/>
        </w:rPr>
        <w:t>
      (болған жағдайда)</w:t>
      </w:r>
    </w:p>
    <w:bookmarkEnd w:id="680"/>
    <w:bookmarkStart w:name="z928" w:id="681"/>
    <w:p>
      <w:pPr>
        <w:spacing w:after="0"/>
        <w:ind w:left="0"/>
        <w:jc w:val="both"/>
      </w:pPr>
      <w:r>
        <w:rPr>
          <w:rFonts w:ascii="Times New Roman"/>
          <w:b w:val="false"/>
          <w:i w:val="false"/>
          <w:color w:val="000000"/>
          <w:sz w:val="28"/>
        </w:rPr>
        <w:t>
      III. Қорытынды бөлік</w:t>
      </w:r>
    </w:p>
    <w:bookmarkEnd w:id="681"/>
    <w:bookmarkStart w:name="z929" w:id="682"/>
    <w:p>
      <w:pPr>
        <w:spacing w:after="0"/>
        <w:ind w:left="0"/>
        <w:jc w:val="both"/>
      </w:pPr>
      <w:r>
        <w:rPr>
          <w:rFonts w:ascii="Times New Roman"/>
          <w:b w:val="false"/>
          <w:i w:val="false"/>
          <w:color w:val="000000"/>
          <w:sz w:val="28"/>
        </w:rPr>
        <w:t>
      3.1. Мемлекеттік аудит барысында қабылданған шаралар</w:t>
      </w:r>
    </w:p>
    <w:bookmarkEnd w:id="682"/>
    <w:bookmarkStart w:name="z930" w:id="683"/>
    <w:p>
      <w:pPr>
        <w:spacing w:after="0"/>
        <w:ind w:left="0"/>
        <w:jc w:val="both"/>
      </w:pPr>
      <w:r>
        <w:rPr>
          <w:rFonts w:ascii="Times New Roman"/>
          <w:b w:val="false"/>
          <w:i w:val="false"/>
          <w:color w:val="000000"/>
          <w:sz w:val="28"/>
        </w:rPr>
        <w:t>
      _______________________________________________________________</w:t>
      </w:r>
    </w:p>
    <w:bookmarkEnd w:id="683"/>
    <w:bookmarkStart w:name="z931" w:id="684"/>
    <w:p>
      <w:pPr>
        <w:spacing w:after="0"/>
        <w:ind w:left="0"/>
        <w:jc w:val="both"/>
      </w:pPr>
      <w:r>
        <w:rPr>
          <w:rFonts w:ascii="Times New Roman"/>
          <w:b w:val="false"/>
          <w:i w:val="false"/>
          <w:color w:val="000000"/>
          <w:sz w:val="28"/>
        </w:rPr>
        <w:t>
      3.2. Мемлекеттік аудит нәтижелері бойынша тұжырымдар</w:t>
      </w:r>
    </w:p>
    <w:bookmarkEnd w:id="684"/>
    <w:bookmarkStart w:name="z932" w:id="685"/>
    <w:p>
      <w:pPr>
        <w:spacing w:after="0"/>
        <w:ind w:left="0"/>
        <w:jc w:val="both"/>
      </w:pPr>
      <w:r>
        <w:rPr>
          <w:rFonts w:ascii="Times New Roman"/>
          <w:b w:val="false"/>
          <w:i w:val="false"/>
          <w:color w:val="000000"/>
          <w:sz w:val="28"/>
        </w:rPr>
        <w:t>
      _______________________________________________________________</w:t>
      </w:r>
    </w:p>
    <w:bookmarkEnd w:id="685"/>
    <w:bookmarkStart w:name="z933" w:id="686"/>
    <w:p>
      <w:pPr>
        <w:spacing w:after="0"/>
        <w:ind w:left="0"/>
        <w:jc w:val="both"/>
      </w:pPr>
      <w:r>
        <w:rPr>
          <w:rFonts w:ascii="Times New Roman"/>
          <w:b w:val="false"/>
          <w:i w:val="false"/>
          <w:color w:val="000000"/>
          <w:sz w:val="28"/>
        </w:rPr>
        <w:t>
      _______________________________________________________________</w:t>
      </w:r>
    </w:p>
    <w:bookmarkEnd w:id="686"/>
    <w:bookmarkStart w:name="z934" w:id="687"/>
    <w:p>
      <w:pPr>
        <w:spacing w:after="0"/>
        <w:ind w:left="0"/>
        <w:jc w:val="both"/>
      </w:pPr>
      <w:r>
        <w:rPr>
          <w:rFonts w:ascii="Times New Roman"/>
          <w:b w:val="false"/>
          <w:i w:val="false"/>
          <w:color w:val="000000"/>
          <w:sz w:val="28"/>
        </w:rPr>
        <w:t>
      3.3. Мемлекеттік аудит нәтижелері бойынша ұсынымдар мен тапсырмалар</w:t>
      </w:r>
    </w:p>
    <w:bookmarkEnd w:id="687"/>
    <w:bookmarkStart w:name="z935" w:id="688"/>
    <w:p>
      <w:pPr>
        <w:spacing w:after="0"/>
        <w:ind w:left="0"/>
        <w:jc w:val="both"/>
      </w:pPr>
      <w:r>
        <w:rPr>
          <w:rFonts w:ascii="Times New Roman"/>
          <w:b w:val="false"/>
          <w:i w:val="false"/>
          <w:color w:val="000000"/>
          <w:sz w:val="28"/>
        </w:rPr>
        <w:t>
      _______________________________________________________________</w:t>
      </w:r>
    </w:p>
    <w:bookmarkEnd w:id="688"/>
    <w:bookmarkStart w:name="z936" w:id="689"/>
    <w:p>
      <w:pPr>
        <w:spacing w:after="0"/>
        <w:ind w:left="0"/>
        <w:jc w:val="both"/>
      </w:pPr>
      <w:r>
        <w:rPr>
          <w:rFonts w:ascii="Times New Roman"/>
          <w:b w:val="false"/>
          <w:i w:val="false"/>
          <w:color w:val="000000"/>
          <w:sz w:val="28"/>
        </w:rPr>
        <w:t>
      3.4. Қосымша: (__ парақ) ____________________________________</w:t>
      </w:r>
    </w:p>
    <w:bookmarkEnd w:id="689"/>
    <w:bookmarkStart w:name="z937" w:id="690"/>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bookmarkEnd w:id="690"/>
    <w:bookmarkStart w:name="z938" w:id="691"/>
    <w:p>
      <w:pPr>
        <w:spacing w:after="0"/>
        <w:ind w:left="0"/>
        <w:jc w:val="both"/>
      </w:pPr>
      <w:r>
        <w:rPr>
          <w:rFonts w:ascii="Times New Roman"/>
          <w:b w:val="false"/>
          <w:i w:val="false"/>
          <w:color w:val="000000"/>
          <w:sz w:val="28"/>
        </w:rPr>
        <w:t>
      _______________________________________________________________</w:t>
      </w:r>
    </w:p>
    <w:bookmarkEnd w:id="691"/>
    <w:bookmarkStart w:name="z939" w:id="692"/>
    <w:p>
      <w:pPr>
        <w:spacing w:after="0"/>
        <w:ind w:left="0"/>
        <w:jc w:val="both"/>
      </w:pPr>
      <w:r>
        <w:rPr>
          <w:rFonts w:ascii="Times New Roman"/>
          <w:b w:val="false"/>
          <w:i w:val="false"/>
          <w:color w:val="000000"/>
          <w:sz w:val="28"/>
        </w:rPr>
        <w:t>
      Аты-жөні, тегі</w:t>
      </w:r>
    </w:p>
    <w:bookmarkEnd w:id="692"/>
    <w:bookmarkStart w:name="z940" w:id="693"/>
    <w:p>
      <w:pPr>
        <w:spacing w:after="0"/>
        <w:ind w:left="0"/>
        <w:jc w:val="both"/>
      </w:pPr>
      <w:r>
        <w:rPr>
          <w:rFonts w:ascii="Times New Roman"/>
          <w:b w:val="false"/>
          <w:i w:val="false"/>
          <w:color w:val="000000"/>
          <w:sz w:val="28"/>
        </w:rPr>
        <w:t>
      Аудит жүргізуге жауапты құрылымдық бөлімшенің басшысы</w:t>
      </w:r>
    </w:p>
    <w:bookmarkEnd w:id="693"/>
    <w:bookmarkStart w:name="z941" w:id="694"/>
    <w:p>
      <w:pPr>
        <w:spacing w:after="0"/>
        <w:ind w:left="0"/>
        <w:jc w:val="both"/>
      </w:pPr>
      <w:r>
        <w:rPr>
          <w:rFonts w:ascii="Times New Roman"/>
          <w:b w:val="false"/>
          <w:i w:val="false"/>
          <w:color w:val="000000"/>
          <w:sz w:val="28"/>
        </w:rPr>
        <w:t>
      _______________________________________________________________</w:t>
      </w:r>
    </w:p>
    <w:bookmarkEnd w:id="694"/>
    <w:bookmarkStart w:name="z942" w:id="695"/>
    <w:p>
      <w:pPr>
        <w:spacing w:after="0"/>
        <w:ind w:left="0"/>
        <w:jc w:val="both"/>
      </w:pPr>
      <w:r>
        <w:rPr>
          <w:rFonts w:ascii="Times New Roman"/>
          <w:b w:val="false"/>
          <w:i w:val="false"/>
          <w:color w:val="000000"/>
          <w:sz w:val="28"/>
        </w:rPr>
        <w:t>
      Аты-жөні, тегі</w:t>
      </w:r>
    </w:p>
    <w:bookmarkEnd w:id="695"/>
    <w:bookmarkStart w:name="z943" w:id="696"/>
    <w:p>
      <w:pPr>
        <w:spacing w:after="0"/>
        <w:ind w:left="0"/>
        <w:jc w:val="both"/>
      </w:pPr>
      <w:r>
        <w:rPr>
          <w:rFonts w:ascii="Times New Roman"/>
          <w:b w:val="false"/>
          <w:i w:val="false"/>
          <w:color w:val="000000"/>
          <w:sz w:val="28"/>
        </w:rPr>
        <w:t>
      Аудит тобының жетекшісі ______________________________________</w:t>
      </w:r>
    </w:p>
    <w:bookmarkEnd w:id="696"/>
    <w:bookmarkStart w:name="z944" w:id="697"/>
    <w:p>
      <w:pPr>
        <w:spacing w:after="0"/>
        <w:ind w:left="0"/>
        <w:jc w:val="both"/>
      </w:pPr>
      <w:r>
        <w:rPr>
          <w:rFonts w:ascii="Times New Roman"/>
          <w:b w:val="false"/>
          <w:i w:val="false"/>
          <w:color w:val="000000"/>
          <w:sz w:val="28"/>
        </w:rPr>
        <w:t>
      Аты-жөні, тегі</w:t>
      </w:r>
    </w:p>
    <w:bookmarkEnd w:id="697"/>
    <w:bookmarkStart w:name="z945" w:id="698"/>
    <w:p>
      <w:pPr>
        <w:spacing w:after="0"/>
        <w:ind w:left="0"/>
        <w:jc w:val="both"/>
      </w:pPr>
      <w:r>
        <w:rPr>
          <w:rFonts w:ascii="Times New Roman"/>
          <w:b w:val="false"/>
          <w:i w:val="false"/>
          <w:color w:val="000000"/>
          <w:sz w:val="28"/>
        </w:rPr>
        <w:t>
      Аудиторлық іс-шараны жүргізген мемлекеттік аудиторлар</w:t>
      </w:r>
    </w:p>
    <w:bookmarkEnd w:id="698"/>
    <w:bookmarkStart w:name="z946" w:id="699"/>
    <w:p>
      <w:pPr>
        <w:spacing w:after="0"/>
        <w:ind w:left="0"/>
        <w:jc w:val="both"/>
      </w:pPr>
      <w:r>
        <w:rPr>
          <w:rFonts w:ascii="Times New Roman"/>
          <w:b w:val="false"/>
          <w:i w:val="false"/>
          <w:color w:val="000000"/>
          <w:sz w:val="28"/>
        </w:rPr>
        <w:t>
      _______________________________________________________________</w:t>
      </w:r>
    </w:p>
    <w:bookmarkEnd w:id="699"/>
    <w:bookmarkStart w:name="z947" w:id="700"/>
    <w:p>
      <w:pPr>
        <w:spacing w:after="0"/>
        <w:ind w:left="0"/>
        <w:jc w:val="both"/>
      </w:pPr>
      <w:r>
        <w:rPr>
          <w:rFonts w:ascii="Times New Roman"/>
          <w:b w:val="false"/>
          <w:i w:val="false"/>
          <w:color w:val="000000"/>
          <w:sz w:val="28"/>
        </w:rPr>
        <w:t>
      Аты-жөні, тегі</w:t>
      </w:r>
    </w:p>
    <w:bookmarkEnd w:id="700"/>
    <w:bookmarkStart w:name="z948" w:id="701"/>
    <w:p>
      <w:pPr>
        <w:spacing w:after="0"/>
        <w:ind w:left="0"/>
        <w:jc w:val="both"/>
      </w:pPr>
      <w:r>
        <w:rPr>
          <w:rFonts w:ascii="Times New Roman"/>
          <w:b w:val="false"/>
          <w:i w:val="false"/>
          <w:color w:val="000000"/>
          <w:sz w:val="28"/>
        </w:rPr>
        <w:t>
      Келісілді:</w:t>
      </w:r>
    </w:p>
    <w:bookmarkEnd w:id="701"/>
    <w:bookmarkStart w:name="z949" w:id="702"/>
    <w:p>
      <w:pPr>
        <w:spacing w:after="0"/>
        <w:ind w:left="0"/>
        <w:jc w:val="both"/>
      </w:pPr>
      <w:r>
        <w:rPr>
          <w:rFonts w:ascii="Times New Roman"/>
          <w:b w:val="false"/>
          <w:i w:val="false"/>
          <w:color w:val="000000"/>
          <w:sz w:val="28"/>
        </w:rPr>
        <w:t>
      Сапа бақылауын жүргізуге жауапты құрылымдық бөлімшенің (Тексеру комиссиясының регламентінде айқындалған құрылымдық бөлімше) басшысы</w:t>
      </w:r>
    </w:p>
    <w:bookmarkEnd w:id="702"/>
    <w:bookmarkStart w:name="z950" w:id="703"/>
    <w:p>
      <w:pPr>
        <w:spacing w:after="0"/>
        <w:ind w:left="0"/>
        <w:jc w:val="both"/>
      </w:pPr>
      <w:r>
        <w:rPr>
          <w:rFonts w:ascii="Times New Roman"/>
          <w:b w:val="false"/>
          <w:i w:val="false"/>
          <w:color w:val="000000"/>
          <w:sz w:val="28"/>
        </w:rPr>
        <w:t>
      _______________________________________________________________</w:t>
      </w:r>
    </w:p>
    <w:bookmarkEnd w:id="703"/>
    <w:bookmarkStart w:name="z951" w:id="704"/>
    <w:p>
      <w:pPr>
        <w:spacing w:after="0"/>
        <w:ind w:left="0"/>
        <w:jc w:val="both"/>
      </w:pPr>
      <w:r>
        <w:rPr>
          <w:rFonts w:ascii="Times New Roman"/>
          <w:b w:val="false"/>
          <w:i w:val="false"/>
          <w:color w:val="000000"/>
          <w:sz w:val="28"/>
        </w:rPr>
        <w:t>
      Аты-жөні, тегі</w:t>
      </w:r>
    </w:p>
    <w:bookmarkEnd w:id="704"/>
    <w:bookmarkStart w:name="z952" w:id="705"/>
    <w:p>
      <w:pPr>
        <w:spacing w:after="0"/>
        <w:ind w:left="0"/>
        <w:jc w:val="both"/>
      </w:pPr>
      <w:r>
        <w:rPr>
          <w:rFonts w:ascii="Times New Roman"/>
          <w:b w:val="false"/>
          <w:i w:val="false"/>
          <w:color w:val="000000"/>
          <w:sz w:val="28"/>
        </w:rPr>
        <w:t>
      Құқықтық қамтамасыз етуді жүргізуге жауапты құрылымдық бөлімшенің (Тексеру комиссиясының регламентімен айқындалған құрылымдық бөлімше) басшысы</w:t>
      </w:r>
    </w:p>
    <w:bookmarkEnd w:id="705"/>
    <w:bookmarkStart w:name="z953" w:id="706"/>
    <w:p>
      <w:pPr>
        <w:spacing w:after="0"/>
        <w:ind w:left="0"/>
        <w:jc w:val="both"/>
      </w:pPr>
      <w:r>
        <w:rPr>
          <w:rFonts w:ascii="Times New Roman"/>
          <w:b w:val="false"/>
          <w:i w:val="false"/>
          <w:color w:val="000000"/>
          <w:sz w:val="28"/>
        </w:rPr>
        <w:t>
      _______________________________________________________________</w:t>
      </w:r>
    </w:p>
    <w:bookmarkEnd w:id="706"/>
    <w:bookmarkStart w:name="z954" w:id="707"/>
    <w:p>
      <w:pPr>
        <w:spacing w:after="0"/>
        <w:ind w:left="0"/>
        <w:jc w:val="both"/>
      </w:pPr>
      <w:r>
        <w:rPr>
          <w:rFonts w:ascii="Times New Roman"/>
          <w:b w:val="false"/>
          <w:i w:val="false"/>
          <w:color w:val="000000"/>
          <w:sz w:val="28"/>
        </w:rPr>
        <w:t>
      Аты-жөні, тегі</w:t>
      </w:r>
    </w:p>
    <w:bookmarkEnd w:id="707"/>
    <w:bookmarkStart w:name="z955" w:id="708"/>
    <w:p>
      <w:pPr>
        <w:spacing w:after="0"/>
        <w:ind w:left="0"/>
        <w:jc w:val="both"/>
      </w:pPr>
      <w:r>
        <w:rPr>
          <w:rFonts w:ascii="Times New Roman"/>
          <w:b w:val="false"/>
          <w:i w:val="false"/>
          <w:color w:val="000000"/>
          <w:sz w:val="28"/>
        </w:rPr>
        <w:t>
      Ескертпе: Мемлекеттік аудит қорытындысы бойынша Аудиторлық қорытынды (бұдан әрі – Аудиторлық қорытынды) жасау.</w:t>
      </w:r>
    </w:p>
    <w:bookmarkEnd w:id="708"/>
    <w:bookmarkStart w:name="z956" w:id="709"/>
    <w:p>
      <w:pPr>
        <w:spacing w:after="0"/>
        <w:ind w:left="0"/>
        <w:jc w:val="both"/>
      </w:pPr>
      <w:r>
        <w:rPr>
          <w:rFonts w:ascii="Times New Roman"/>
          <w:b w:val="false"/>
          <w:i w:val="false"/>
          <w:color w:val="000000"/>
          <w:sz w:val="28"/>
        </w:rPr>
        <w:t>
      I. Аудиторлық қорытындының кіріспе бөлігінде мынадай деректер көрсетіледі:</w:t>
      </w:r>
    </w:p>
    <w:bookmarkEnd w:id="709"/>
    <w:bookmarkStart w:name="z957" w:id="710"/>
    <w:p>
      <w:pPr>
        <w:spacing w:after="0"/>
        <w:ind w:left="0"/>
        <w:jc w:val="both"/>
      </w:pPr>
      <w:r>
        <w:rPr>
          <w:rFonts w:ascii="Times New Roman"/>
          <w:b w:val="false"/>
          <w:i w:val="false"/>
          <w:color w:val="000000"/>
          <w:sz w:val="28"/>
        </w:rPr>
        <w:t>
      1.1. Аудиторлық іс-шараның атауы.</w:t>
      </w:r>
    </w:p>
    <w:bookmarkEnd w:id="710"/>
    <w:bookmarkStart w:name="z958" w:id="711"/>
    <w:p>
      <w:pPr>
        <w:spacing w:after="0"/>
        <w:ind w:left="0"/>
        <w:jc w:val="both"/>
      </w:pPr>
      <w:r>
        <w:rPr>
          <w:rFonts w:ascii="Times New Roman"/>
          <w:b w:val="false"/>
          <w:i w:val="false"/>
          <w:color w:val="000000"/>
          <w:sz w:val="28"/>
        </w:rPr>
        <w:t>
      Mемлекеттік аудит объектілерінің тізбесінде көрсетілген аудиторлық іс-шараның атауы көрсетіледі.</w:t>
      </w:r>
    </w:p>
    <w:bookmarkEnd w:id="711"/>
    <w:bookmarkStart w:name="z959" w:id="712"/>
    <w:p>
      <w:pPr>
        <w:spacing w:after="0"/>
        <w:ind w:left="0"/>
        <w:jc w:val="both"/>
      </w:pPr>
      <w:r>
        <w:rPr>
          <w:rFonts w:ascii="Times New Roman"/>
          <w:b w:val="false"/>
          <w:i w:val="false"/>
          <w:color w:val="000000"/>
          <w:sz w:val="28"/>
        </w:rPr>
        <w:t>
      1.2. Мемлекеттік аудиттің мақсаты.</w:t>
      </w:r>
    </w:p>
    <w:bookmarkEnd w:id="712"/>
    <w:bookmarkStart w:name="z960" w:id="713"/>
    <w:p>
      <w:pPr>
        <w:spacing w:after="0"/>
        <w:ind w:left="0"/>
        <w:jc w:val="both"/>
      </w:pPr>
      <w:r>
        <w:rPr>
          <w:rFonts w:ascii="Times New Roman"/>
          <w:b w:val="false"/>
          <w:i w:val="false"/>
          <w:color w:val="000000"/>
          <w:sz w:val="28"/>
        </w:rPr>
        <w:t>
      Бекітілген Аудит бағдарламасына сәйкес мемлекеттік аудиттің мақсаты көрсетіледі.</w:t>
      </w:r>
    </w:p>
    <w:bookmarkEnd w:id="713"/>
    <w:bookmarkStart w:name="z961" w:id="714"/>
    <w:p>
      <w:pPr>
        <w:spacing w:after="0"/>
        <w:ind w:left="0"/>
        <w:jc w:val="both"/>
      </w:pPr>
      <w:r>
        <w:rPr>
          <w:rFonts w:ascii="Times New Roman"/>
          <w:b w:val="false"/>
          <w:i w:val="false"/>
          <w:color w:val="000000"/>
          <w:sz w:val="28"/>
        </w:rPr>
        <w:t>
      1.3. Мемлекеттік аудит объектілері.</w:t>
      </w:r>
    </w:p>
    <w:bookmarkEnd w:id="714"/>
    <w:bookmarkStart w:name="z962" w:id="715"/>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 көрсетіледі.</w:t>
      </w:r>
    </w:p>
    <w:bookmarkEnd w:id="715"/>
    <w:bookmarkStart w:name="z963" w:id="716"/>
    <w:p>
      <w:pPr>
        <w:spacing w:after="0"/>
        <w:ind w:left="0"/>
        <w:jc w:val="both"/>
      </w:pPr>
      <w:r>
        <w:rPr>
          <w:rFonts w:ascii="Times New Roman"/>
          <w:b w:val="false"/>
          <w:i w:val="false"/>
          <w:color w:val="000000"/>
          <w:sz w:val="28"/>
        </w:rPr>
        <w:t>
      1.4. Мемлекеттік аудитпен қамтылған кезең.</w:t>
      </w:r>
    </w:p>
    <w:bookmarkEnd w:id="716"/>
    <w:bookmarkStart w:name="z964" w:id="717"/>
    <w:p>
      <w:pPr>
        <w:spacing w:after="0"/>
        <w:ind w:left="0"/>
        <w:jc w:val="both"/>
      </w:pPr>
      <w:r>
        <w:rPr>
          <w:rFonts w:ascii="Times New Roman"/>
          <w:b w:val="false"/>
          <w:i w:val="false"/>
          <w:color w:val="000000"/>
          <w:sz w:val="28"/>
        </w:rPr>
        <w:t>
      Мемлекеттік аудитпен қамтылған кезең көрсетіледі.</w:t>
      </w:r>
    </w:p>
    <w:bookmarkEnd w:id="717"/>
    <w:bookmarkStart w:name="z965" w:id="718"/>
    <w:p>
      <w:pPr>
        <w:spacing w:after="0"/>
        <w:ind w:left="0"/>
        <w:jc w:val="both"/>
      </w:pPr>
      <w:r>
        <w:rPr>
          <w:rFonts w:ascii="Times New Roman"/>
          <w:b w:val="false"/>
          <w:i w:val="false"/>
          <w:color w:val="000000"/>
          <w:sz w:val="28"/>
        </w:rPr>
        <w:t>
      II. Аудиторлық қорытындының негізгі (талдамалық) бөлігі мыналарды қамтиды:</w:t>
      </w:r>
    </w:p>
    <w:bookmarkEnd w:id="718"/>
    <w:bookmarkStart w:name="z966" w:id="719"/>
    <w:p>
      <w:pPr>
        <w:spacing w:after="0"/>
        <w:ind w:left="0"/>
        <w:jc w:val="both"/>
      </w:pPr>
      <w:r>
        <w:rPr>
          <w:rFonts w:ascii="Times New Roman"/>
          <w:b w:val="false"/>
          <w:i w:val="false"/>
          <w:color w:val="000000"/>
          <w:sz w:val="28"/>
        </w:rPr>
        <w:t>
      2.1. Аудиттелетін саланың жай-күйін қысқаша талдау.</w:t>
      </w:r>
    </w:p>
    <w:bookmarkEnd w:id="719"/>
    <w:bookmarkStart w:name="z967" w:id="720"/>
    <w:p>
      <w:pPr>
        <w:spacing w:after="0"/>
        <w:ind w:left="0"/>
        <w:jc w:val="both"/>
      </w:pPr>
      <w:r>
        <w:rPr>
          <w:rFonts w:ascii="Times New Roman"/>
          <w:b w:val="false"/>
          <w:i w:val="false"/>
          <w:color w:val="000000"/>
          <w:sz w:val="28"/>
        </w:rPr>
        <w:t>
      Аудиттің мәні немесе негізгі аудит объектісі қызметінің мәні болып табылатын саланы жиынтық талдау қысқаша нысанда ұсынылады.</w:t>
      </w:r>
    </w:p>
    <w:bookmarkEnd w:id="720"/>
    <w:bookmarkStart w:name="z968" w:id="721"/>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негізгі көрсеткіштеріне жинақталған талдау ұсынылады. Республикалық бюджеттің шоғырландырылған қаржылық есептілігі аудитінің нәтижелері бойынша мемлекеттік сектордағы бухгалтерлік есептің жай-күйіне қысқаша талдау да ұсынылады.</w:t>
      </w:r>
    </w:p>
    <w:bookmarkEnd w:id="721"/>
    <w:bookmarkStart w:name="z969" w:id="722"/>
    <w:p>
      <w:pPr>
        <w:spacing w:after="0"/>
        <w:ind w:left="0"/>
        <w:jc w:val="both"/>
      </w:pPr>
      <w:r>
        <w:rPr>
          <w:rFonts w:ascii="Times New Roman"/>
          <w:b w:val="false"/>
          <w:i w:val="false"/>
          <w:color w:val="000000"/>
          <w:sz w:val="28"/>
        </w:rPr>
        <w:t>
      2.2. Аудиторлық іс-шаралардың негізгі нәтижелері.</w:t>
      </w:r>
    </w:p>
    <w:bookmarkEnd w:id="722"/>
    <w:bookmarkStart w:name="z970" w:id="723"/>
    <w:p>
      <w:pPr>
        <w:spacing w:after="0"/>
        <w:ind w:left="0"/>
        <w:jc w:val="both"/>
      </w:pPr>
      <w:r>
        <w:rPr>
          <w:rFonts w:ascii="Times New Roman"/>
          <w:b w:val="false"/>
          <w:i w:val="false"/>
          <w:color w:val="000000"/>
          <w:sz w:val="28"/>
        </w:rPr>
        <w:t>
      Аудит нәтижелері, соның ішінде Қазақстан Республикасының заңнамасы нормаларының, сондай-ақ мемлекеттік аудит объектілері актілерінің анықталған бұзушылықтарының жалпы сомасы қысқаша нысанда ұсынылады:</w:t>
      </w:r>
    </w:p>
    <w:bookmarkEnd w:id="723"/>
    <w:bookmarkStart w:name="z971" w:id="724"/>
    <w:p>
      <w:pPr>
        <w:spacing w:after="0"/>
        <w:ind w:left="0"/>
        <w:jc w:val="both"/>
      </w:pPr>
      <w:r>
        <w:rPr>
          <w:rFonts w:ascii="Times New Roman"/>
          <w:b w:val="false"/>
          <w:i w:val="false"/>
          <w:color w:val="000000"/>
          <w:sz w:val="28"/>
        </w:rPr>
        <w:t>
      1) қаржылық бұзушылықтар;</w:t>
      </w:r>
    </w:p>
    <w:bookmarkEnd w:id="724"/>
    <w:bookmarkStart w:name="z972" w:id="725"/>
    <w:p>
      <w:pPr>
        <w:spacing w:after="0"/>
        <w:ind w:left="0"/>
        <w:jc w:val="both"/>
      </w:pPr>
      <w:r>
        <w:rPr>
          <w:rFonts w:ascii="Times New Roman"/>
          <w:b w:val="false"/>
          <w:i w:val="false"/>
          <w:color w:val="000000"/>
          <w:sz w:val="28"/>
        </w:rPr>
        <w:t>
      2) бюджет қаражатын, активтерді тиімсіз пайдалану;</w:t>
      </w:r>
    </w:p>
    <w:bookmarkEnd w:id="725"/>
    <w:bookmarkStart w:name="z973" w:id="726"/>
    <w:p>
      <w:pPr>
        <w:spacing w:after="0"/>
        <w:ind w:left="0"/>
        <w:jc w:val="both"/>
      </w:pPr>
      <w:r>
        <w:rPr>
          <w:rFonts w:ascii="Times New Roman"/>
          <w:b w:val="false"/>
          <w:i w:val="false"/>
          <w:color w:val="000000"/>
          <w:sz w:val="28"/>
        </w:rPr>
        <w:t>
      3) бюджет қаражатын, активтерді тиімсіз жоспарлау;</w:t>
      </w:r>
    </w:p>
    <w:bookmarkEnd w:id="726"/>
    <w:bookmarkStart w:name="z974" w:id="727"/>
    <w:p>
      <w:pPr>
        <w:spacing w:after="0"/>
        <w:ind w:left="0"/>
        <w:jc w:val="both"/>
      </w:pPr>
      <w:r>
        <w:rPr>
          <w:rFonts w:ascii="Times New Roman"/>
          <w:b w:val="false"/>
          <w:i w:val="false"/>
          <w:color w:val="000000"/>
          <w:sz w:val="28"/>
        </w:rPr>
        <w:t>
      4) рәсімдік бұзушылықтар (саны көрсетіледі).</w:t>
      </w:r>
    </w:p>
    <w:bookmarkEnd w:id="727"/>
    <w:bookmarkStart w:name="z975" w:id="728"/>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белгіленген бұрмалануларының жалпы сомасы көрсетіледі.</w:t>
      </w:r>
    </w:p>
    <w:bookmarkEnd w:id="728"/>
    <w:bookmarkStart w:name="z976" w:id="729"/>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w:t>
      </w:r>
    </w:p>
    <w:bookmarkEnd w:id="729"/>
    <w:bookmarkStart w:name="z977" w:id="730"/>
    <w:p>
      <w:pPr>
        <w:spacing w:after="0"/>
        <w:ind w:left="0"/>
        <w:jc w:val="both"/>
      </w:pPr>
      <w:r>
        <w:rPr>
          <w:rFonts w:ascii="Times New Roman"/>
          <w:b w:val="false"/>
          <w:i w:val="false"/>
          <w:color w:val="000000"/>
          <w:sz w:val="28"/>
        </w:rPr>
        <w:t>
      Мемлекеттік аудиттің негізгі объектісі қызметінің салаға, өңірге немесе тұтастай елге әсер етуін бағалаудың қысқаша нәтижесі ұсынылады.</w:t>
      </w:r>
    </w:p>
    <w:bookmarkEnd w:id="730"/>
    <w:bookmarkStart w:name="z978" w:id="731"/>
    <w:p>
      <w:pPr>
        <w:spacing w:after="0"/>
        <w:ind w:left="0"/>
        <w:jc w:val="both"/>
      </w:pPr>
      <w:r>
        <w:rPr>
          <w:rFonts w:ascii="Times New Roman"/>
          <w:b w:val="false"/>
          <w:i w:val="false"/>
          <w:color w:val="000000"/>
          <w:sz w:val="28"/>
        </w:rPr>
        <w:t>
      Қаржылық есептілік аудитінің іс-шаралары бойынша аталған бөлім толтырылмайды.</w:t>
      </w:r>
    </w:p>
    <w:bookmarkEnd w:id="731"/>
    <w:bookmarkStart w:name="z979" w:id="732"/>
    <w:p>
      <w:pPr>
        <w:spacing w:after="0"/>
        <w:ind w:left="0"/>
        <w:jc w:val="both"/>
      </w:pPr>
      <w:r>
        <w:rPr>
          <w:rFonts w:ascii="Times New Roman"/>
          <w:b w:val="false"/>
          <w:i w:val="false"/>
          <w:color w:val="000000"/>
          <w:sz w:val="28"/>
        </w:rPr>
        <w:t>
      III. Аудиторлық қорытындының қорытынды бөлігі мынадай бөлімдерді қамтиды:</w:t>
      </w:r>
    </w:p>
    <w:bookmarkEnd w:id="732"/>
    <w:bookmarkStart w:name="z980" w:id="733"/>
    <w:p>
      <w:pPr>
        <w:spacing w:after="0"/>
        <w:ind w:left="0"/>
        <w:jc w:val="both"/>
      </w:pPr>
      <w:r>
        <w:rPr>
          <w:rFonts w:ascii="Times New Roman"/>
          <w:b w:val="false"/>
          <w:i w:val="false"/>
          <w:color w:val="000000"/>
          <w:sz w:val="28"/>
        </w:rPr>
        <w:t>
      3.1. Мемлекеттік аудит барысында қабылданған шаралар.</w:t>
      </w:r>
    </w:p>
    <w:bookmarkEnd w:id="733"/>
    <w:bookmarkStart w:name="z981" w:id="734"/>
    <w:p>
      <w:pPr>
        <w:spacing w:after="0"/>
        <w:ind w:left="0"/>
        <w:jc w:val="both"/>
      </w:pPr>
      <w:r>
        <w:rPr>
          <w:rFonts w:ascii="Times New Roman"/>
          <w:b w:val="false"/>
          <w:i w:val="false"/>
          <w:color w:val="000000"/>
          <w:sz w:val="28"/>
        </w:rPr>
        <w:t>
      Бұл бөлімде есептелген (толық есептелген) қаржылық есептіліктің түзетілген қателіктерінің сомасы,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bookmarkEnd w:id="734"/>
    <w:bookmarkStart w:name="z982" w:id="735"/>
    <w:p>
      <w:pPr>
        <w:spacing w:after="0"/>
        <w:ind w:left="0"/>
        <w:jc w:val="both"/>
      </w:pPr>
      <w:r>
        <w:rPr>
          <w:rFonts w:ascii="Times New Roman"/>
          <w:b w:val="false"/>
          <w:i w:val="false"/>
          <w:color w:val="000000"/>
          <w:sz w:val="28"/>
        </w:rPr>
        <w:t>
      3.2. Мемлекеттік аудит нәтижелері бойынша тұжырымдар.</w:t>
      </w:r>
    </w:p>
    <w:bookmarkEnd w:id="735"/>
    <w:bookmarkStart w:name="z983" w:id="736"/>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объектілері қызметінің нәтижелерін жалпы бағалау көрсетіледі. Мемлекеттік аудит бағыттарының ерекшеліктерін есепке ала отырып, мемлекеттік аудит типі мен объектісіне, тексеру түріне қарай бюджеттің атқарылуын, Қазақстан Республикасының Мемлекеттік жоспарлау жүйесі құжаттарының іске асырылуын, ұлттық жобалардың және бюджеттік бағдарламалардың іске асырылу тиімділігін бағалау, республикалық бюджеттен түсетін түсімдердің сомасын қайтара отырып, республикалық бюджетке түсетін түсімдердің толықтығы мен уақтылылығын қамтамасыз ету, сондай-ақ бюджет қаражатын, оның ішінде заңды тұлғаларға берілетін трансферттерді,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тиімді пайдалануды қамтамасыз ету бойынша мемлекеттік органдардың (бюджеттік бағдарламалар әкімшілерінің) қызметін бағалау, акциялары (қатысу үлестері) мемлекетке тиесілі квазимемлекеттік сектор субъектілері активтерін басқару және бюджеттен тыс қордың қаражатын қалыптастыру мен пайдалануы көрсетіледі. Анықталған бұзушылықтар мен жүйелі кемшіліктердің себептері, сондай-ақ олар әкеп соқтыруы мүмкін салдар. Тұжырымдар дәлелді болуы керек, ал ұсыныстар олардан қисынды түрде орындалуы керек.</w:t>
      </w:r>
    </w:p>
    <w:bookmarkEnd w:id="736"/>
    <w:bookmarkStart w:name="z984" w:id="737"/>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түзетілмеген бұрмалануларының жалпы сомасы, сондай-ақ қаржылық есептілік бойынша айтылған пікір көрсетіледі.</w:t>
      </w:r>
    </w:p>
    <w:bookmarkEnd w:id="737"/>
    <w:bookmarkStart w:name="z985" w:id="738"/>
    <w:p>
      <w:pPr>
        <w:spacing w:after="0"/>
        <w:ind w:left="0"/>
        <w:jc w:val="both"/>
      </w:pPr>
      <w:r>
        <w:rPr>
          <w:rFonts w:ascii="Times New Roman"/>
          <w:b w:val="false"/>
          <w:i w:val="false"/>
          <w:color w:val="000000"/>
          <w:sz w:val="28"/>
        </w:rPr>
        <w:t>
      3.3. Мемлекеттік аудит нәтижелері бойынша ұсынымдар мен тапсырмалар.</w:t>
      </w:r>
    </w:p>
    <w:bookmarkEnd w:id="738"/>
    <w:bookmarkStart w:name="z986" w:id="739"/>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мүшесінің тұжырымдармен негізделген және анықталған бұзушылықтар мен жүйелі кемшіліктердің себептерін жоюға бағытталған ұсынымдары, сондай-ақ Қазақстан Республикасы Жоғары аудиторлық палатасының (Тексеру комиссиясының) отырысында аудиторлық іс-шараның қорытындыларын қарау туралы оның пікірі көрсетіледі).</w:t>
      </w:r>
    </w:p>
    <w:bookmarkEnd w:id="739"/>
    <w:bookmarkStart w:name="z987" w:id="740"/>
    <w:p>
      <w:pPr>
        <w:spacing w:after="0"/>
        <w:ind w:left="0"/>
        <w:jc w:val="both"/>
      </w:pPr>
      <w:r>
        <w:rPr>
          <w:rFonts w:ascii="Times New Roman"/>
          <w:b w:val="false"/>
          <w:i w:val="false"/>
          <w:color w:val="000000"/>
          <w:sz w:val="28"/>
        </w:rPr>
        <w:t>
      Бөлімде:</w:t>
      </w:r>
    </w:p>
    <w:bookmarkEnd w:id="740"/>
    <w:bookmarkStart w:name="z988" w:id="741"/>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bookmarkEnd w:id="741"/>
    <w:bookmarkStart w:name="z989" w:id="742"/>
    <w:p>
      <w:pPr>
        <w:spacing w:after="0"/>
        <w:ind w:left="0"/>
        <w:jc w:val="both"/>
      </w:pPr>
      <w:r>
        <w:rPr>
          <w:rFonts w:ascii="Times New Roman"/>
          <w:b w:val="false"/>
          <w:i w:val="false"/>
          <w:color w:val="000000"/>
          <w:sz w:val="28"/>
        </w:rPr>
        <w:t>
      2) Қазақстан Республикасы Жоғары аудиторлық палатасының (Тексеру комиссиясының) нормативтік құқықтық актілерді (Қазақстан Республикасының бюджет және өзге де заңнамасы, соның ішінде ұлттық қауіпсіздікті қамтамасыз ету саласындағы) жетілдіру, Қазақстан Республикасының заңнамасы талаптарының сақталуын қамтамасыз ету бойынша қызметті ұйымдастыруға және зерделенген аудит бағытында немесе мемлекеттік аудит объектісі қызметінің тиімділігін арттыруға қатысты ұсынымдары;</w:t>
      </w:r>
    </w:p>
    <w:bookmarkEnd w:id="742"/>
    <w:bookmarkStart w:name="z990" w:id="743"/>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bookmarkEnd w:id="743"/>
    <w:bookmarkStart w:name="z991" w:id="744"/>
    <w:p>
      <w:pPr>
        <w:spacing w:after="0"/>
        <w:ind w:left="0"/>
        <w:jc w:val="both"/>
      </w:pPr>
      <w:r>
        <w:rPr>
          <w:rFonts w:ascii="Times New Roman"/>
          <w:b w:val="false"/>
          <w:i w:val="false"/>
          <w:color w:val="000000"/>
          <w:sz w:val="28"/>
        </w:rPr>
        <w:t>
      3.4. Қосымшалар.</w:t>
      </w:r>
    </w:p>
    <w:bookmarkEnd w:id="744"/>
    <w:bookmarkStart w:name="z992" w:id="745"/>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бұзушылықтардың жиынтық тізілімі, анықталған жүйелі кемшіліктер бойынша жиынтық кесте (болған жағдайда) міндетті түрде қоса беріледі.</w:t>
      </w:r>
    </w:p>
    <w:bookmarkEnd w:id="745"/>
    <w:bookmarkStart w:name="z993" w:id="746"/>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18-қосымша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r>
              <w:br/>
            </w:r>
            <w:r>
              <w:rPr>
                <w:rFonts w:ascii="Times New Roman"/>
                <w:b w:val="false"/>
                <w:i w:val="false"/>
                <w:color w:val="000000"/>
                <w:sz w:val="20"/>
              </w:rPr>
              <w:t>________________________</w:t>
            </w:r>
            <w:r>
              <w:br/>
            </w:r>
            <w:r>
              <w:rPr>
                <w:rFonts w:ascii="Times New Roman"/>
                <w:b w:val="false"/>
                <w:i w:val="false"/>
                <w:color w:val="000000"/>
                <w:sz w:val="20"/>
              </w:rPr>
              <w:t>Нұсқама жіберіліп отырған</w:t>
            </w:r>
            <w:r>
              <w:br/>
            </w:r>
            <w:r>
              <w:rPr>
                <w:rFonts w:ascii="Times New Roman"/>
                <w:b w:val="false"/>
                <w:i w:val="false"/>
                <w:color w:val="000000"/>
                <w:sz w:val="20"/>
              </w:rPr>
              <w:t>органның, ұйымның атауы</w:t>
            </w:r>
          </w:p>
        </w:tc>
      </w:tr>
    </w:tbl>
    <w:bookmarkStart w:name="z1006" w:id="747"/>
    <w:p>
      <w:pPr>
        <w:spacing w:after="0"/>
        <w:ind w:left="0"/>
        <w:jc w:val="both"/>
      </w:pPr>
      <w:r>
        <w:rPr>
          <w:rFonts w:ascii="Times New Roman"/>
          <w:b w:val="false"/>
          <w:i w:val="false"/>
          <w:color w:val="000000"/>
          <w:sz w:val="28"/>
        </w:rPr>
        <w:t>
      Қазақстан Республикасы Жоғары аудиторлық палатасының (астананың, облыстың, республикалық маңызы бар қаланың тексеру комиссиясының) НҰСҚАМАСЫ</w:t>
      </w:r>
    </w:p>
    <w:bookmarkEnd w:id="747"/>
    <w:bookmarkStart w:name="z1007" w:id="748"/>
    <w:p>
      <w:pPr>
        <w:spacing w:after="0"/>
        <w:ind w:left="0"/>
        <w:jc w:val="both"/>
      </w:pPr>
      <w:r>
        <w:rPr>
          <w:rFonts w:ascii="Times New Roman"/>
          <w:b w:val="false"/>
          <w:i w:val="false"/>
          <w:color w:val="000000"/>
          <w:sz w:val="28"/>
        </w:rPr>
        <w:t>
      №_________ _________________</w:t>
      </w:r>
    </w:p>
    <w:bookmarkEnd w:id="748"/>
    <w:bookmarkStart w:name="z1008" w:id="749"/>
    <w:p>
      <w:pPr>
        <w:spacing w:after="0"/>
        <w:ind w:left="0"/>
        <w:jc w:val="both"/>
      </w:pPr>
      <w:r>
        <w:rPr>
          <w:rFonts w:ascii="Times New Roman"/>
          <w:b w:val="false"/>
          <w:i w:val="false"/>
          <w:color w:val="000000"/>
          <w:sz w:val="28"/>
        </w:rPr>
        <w:t>
      (органның орналасқан жері)</w:t>
      </w:r>
    </w:p>
    <w:bookmarkEnd w:id="749"/>
    <w:bookmarkStart w:name="z1009" w:id="750"/>
    <w:p>
      <w:pPr>
        <w:spacing w:after="0"/>
        <w:ind w:left="0"/>
        <w:jc w:val="both"/>
      </w:pPr>
      <w:r>
        <w:rPr>
          <w:rFonts w:ascii="Times New Roman"/>
          <w:b w:val="false"/>
          <w:i w:val="false"/>
          <w:color w:val="000000"/>
          <w:sz w:val="28"/>
        </w:rPr>
        <w:t xml:space="preserve">
      20__ жылғы "___"_______ </w:t>
      </w:r>
    </w:p>
    <w:bookmarkEnd w:id="750"/>
    <w:bookmarkStart w:name="z1010" w:id="751"/>
    <w:p>
      <w:pPr>
        <w:spacing w:after="0"/>
        <w:ind w:left="0"/>
        <w:jc w:val="both"/>
      </w:pPr>
      <w:r>
        <w:rPr>
          <w:rFonts w:ascii="Times New Roman"/>
          <w:b w:val="false"/>
          <w:i w:val="false"/>
          <w:color w:val="000000"/>
          <w:sz w:val="28"/>
        </w:rPr>
        <w:t>
      Нұсқаманың тақырыбы</w:t>
      </w:r>
    </w:p>
    <w:bookmarkEnd w:id="751"/>
    <w:bookmarkStart w:name="z1011" w:id="752"/>
    <w:p>
      <w:pPr>
        <w:spacing w:after="0"/>
        <w:ind w:left="0"/>
        <w:jc w:val="both"/>
      </w:pPr>
      <w:r>
        <w:rPr>
          <w:rFonts w:ascii="Times New Roman"/>
          <w:b w:val="false"/>
          <w:i w:val="false"/>
          <w:color w:val="000000"/>
          <w:sz w:val="28"/>
        </w:rPr>
        <w:t>
      Айқындаушы бөлік __________________________________________</w:t>
      </w:r>
    </w:p>
    <w:bookmarkEnd w:id="752"/>
    <w:bookmarkStart w:name="z1012" w:id="753"/>
    <w:p>
      <w:pPr>
        <w:spacing w:after="0"/>
        <w:ind w:left="0"/>
        <w:jc w:val="both"/>
      </w:pPr>
      <w:r>
        <w:rPr>
          <w:rFonts w:ascii="Times New Roman"/>
          <w:b w:val="false"/>
          <w:i w:val="false"/>
          <w:color w:val="000000"/>
          <w:sz w:val="28"/>
        </w:rPr>
        <w:t>
      Тапсырмалық тармақтар_________________________________________</w:t>
      </w:r>
    </w:p>
    <w:bookmarkEnd w:id="753"/>
    <w:bookmarkStart w:name="z1013" w:id="754"/>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 нұсқамалардың орындалуы туралы ақпаратты растайтын құжаттарды қоса бере отырып, белгіленген мерзімдерде жіберуге міндетті.</w:t>
      </w:r>
    </w:p>
    <w:bookmarkEnd w:id="754"/>
    <w:bookmarkStart w:name="z1014" w:id="755"/>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объектісінің лауазымды адамдары мемлекеттік аудит және қаржылық бақылау органдарының нұсқамаларын орындамағаны үшін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жауапты болады.</w:t>
      </w:r>
    </w:p>
    <w:bookmarkEnd w:id="755"/>
    <w:bookmarkStart w:name="z1015" w:id="756"/>
    <w:p>
      <w:pPr>
        <w:spacing w:after="0"/>
        <w:ind w:left="0"/>
        <w:jc w:val="both"/>
      </w:pPr>
      <w:r>
        <w:rPr>
          <w:rFonts w:ascii="Times New Roman"/>
          <w:b w:val="false"/>
          <w:i w:val="false"/>
          <w:color w:val="000000"/>
          <w:sz w:val="28"/>
        </w:rPr>
        <w:t>
      Ескертпе: Қазақстан Республикасы Жоғары аудиторлық палатасының (Тексеру комиссиясының) нұсқамасын (бұдан әрі – Нұсқама) жасау.</w:t>
      </w:r>
    </w:p>
    <w:bookmarkEnd w:id="756"/>
    <w:bookmarkStart w:name="z1016" w:id="757"/>
    <w:p>
      <w:pPr>
        <w:spacing w:after="0"/>
        <w:ind w:left="0"/>
        <w:jc w:val="both"/>
      </w:pPr>
      <w:r>
        <w:rPr>
          <w:rFonts w:ascii="Times New Roman"/>
          <w:b w:val="false"/>
          <w:i w:val="false"/>
          <w:color w:val="000000"/>
          <w:sz w:val="28"/>
        </w:rPr>
        <w:t>
      Нұсқамада анықталған бұзушылықтарды, оларға ықпал ететін себептер мен жағдайларды жою,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Қазақстан Республикасының Жоғары аудиторлық палатасына (Тексеру комиссиясына) белгіленген мерзімдерде ұсыну туралы талап көрсетіледі.</w:t>
      </w:r>
    </w:p>
    <w:bookmarkEnd w:id="757"/>
    <w:bookmarkStart w:name="z1017" w:id="758"/>
    <w:p>
      <w:pPr>
        <w:spacing w:after="0"/>
        <w:ind w:left="0"/>
        <w:jc w:val="both"/>
      </w:pPr>
      <w:r>
        <w:rPr>
          <w:rFonts w:ascii="Times New Roman"/>
          <w:b w:val="false"/>
          <w:i w:val="false"/>
          <w:color w:val="000000"/>
          <w:sz w:val="28"/>
        </w:rPr>
        <w:t>
      Нұсқама мемлекеттік аудит объектісіне (басқа да мүдделі адамдарға):</w:t>
      </w:r>
    </w:p>
    <w:bookmarkEnd w:id="758"/>
    <w:bookmarkStart w:name="z1018" w:id="759"/>
    <w:p>
      <w:pPr>
        <w:spacing w:after="0"/>
        <w:ind w:left="0"/>
        <w:jc w:val="both"/>
      </w:pPr>
      <w:r>
        <w:rPr>
          <w:rFonts w:ascii="Times New Roman"/>
          <w:b w:val="false"/>
          <w:i w:val="false"/>
          <w:color w:val="000000"/>
          <w:sz w:val="28"/>
        </w:rPr>
        <w:t>
      1) қаржыландыру жоспарында негізсіз пайдаланылған және (немесе) мақсатынан тыс пайдаланылған бюджет қаражатын қалпына келтіру және (немесе) өтеу және (немесе) азайту туралы не оларды есеп бойынша қалпына келтіру, бюджет заңнамасы қағидатын бұза отырып пайдаланылған бюджет қаражатын, соның ішінде мақсатынан тыс пайдаланылған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bookmarkEnd w:id="759"/>
    <w:bookmarkStart w:name="z1019" w:id="760"/>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bookmarkEnd w:id="760"/>
    <w:bookmarkStart w:name="z1020" w:id="761"/>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 Қазақстан Республикасы Жоғары аудиторлық палатасының (Тексеру комиссиясының) аудиторлық іс-шараға жауапты мүшесі Нұсқама жобасын Қазақстан Республикасы Жоғары аудиторлық палатасының (Тексеру комиссиясының) отырысында талқылау үшін Аудиторлық қорытындының жобасымен бірге енгізеді. Нұсқамаға Қазақстан Республикасы Жоғары аудиторлық палатасының (Тексеру комиссиясының) мүшесі қол қояды және мемлекеттік аудит объектісінің, ұйымдар мен лауазымды адамдардың мекенжайына оған (оларға) қатысты бөлігінде жіберіледі. Әрбір адресатқа жеке-жеке нұсқама жіберіледі. Нұсқама Қазақстан Республикасы Жоғары аудиторлық палатасының (Тексеру комиссиясының) бланкісінде ресімделеді.</w:t>
      </w:r>
    </w:p>
    <w:bookmarkEnd w:id="761"/>
    <w:bookmarkStart w:name="z1021" w:id="762"/>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w:t>
      </w:r>
    </w:p>
    <w:bookmarkEnd w:id="762"/>
    <w:bookmarkStart w:name="z1022" w:id="763"/>
    <w:p>
      <w:pPr>
        <w:spacing w:after="0"/>
        <w:ind w:left="0"/>
        <w:jc w:val="both"/>
      </w:pPr>
      <w:r>
        <w:rPr>
          <w:rFonts w:ascii="Times New Roman"/>
          <w:b w:val="false"/>
          <w:i w:val="false"/>
          <w:color w:val="000000"/>
          <w:sz w:val="28"/>
        </w:rPr>
        <w:t>
      мүшесі _________________( қолы, аты-жөні, тегі)</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10 шілдедегі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19-қосымша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bookmarkStart w:name="z1033" w:id="764"/>
    <w:p>
      <w:pPr>
        <w:spacing w:after="0"/>
        <w:ind w:left="0"/>
        <w:jc w:val="both"/>
      </w:pPr>
      <w:r>
        <w:rPr>
          <w:rFonts w:ascii="Times New Roman"/>
          <w:b w:val="false"/>
          <w:i w:val="false"/>
          <w:color w:val="000000"/>
          <w:sz w:val="28"/>
        </w:rPr>
        <w:t>
      Қазақстан Республикасының Жоғары аудиторлық палатасы (Тексеру комиссиясы) шешімдерінің орындалуына тексеру жүргізуге ТАПСЫРМА</w:t>
      </w:r>
    </w:p>
    <w:bookmarkEnd w:id="764"/>
    <w:bookmarkStart w:name="z1034" w:id="765"/>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-бабына және Қазақстан Республикасы Жоғары аудиторлық палатасының (астананың, облыстың, республикалық маңызы бар қаланың тексеру комиссиясының) Мемлекеттік аудит объектілерінің 20__ жылға арналған тізбесіне сәйкес</w:t>
      </w:r>
    </w:p>
    <w:bookmarkEnd w:id="765"/>
    <w:bookmarkStart w:name="z1035" w:id="766"/>
    <w:p>
      <w:pPr>
        <w:spacing w:after="0"/>
        <w:ind w:left="0"/>
        <w:jc w:val="both"/>
      </w:pPr>
      <w:r>
        <w:rPr>
          <w:rFonts w:ascii="Times New Roman"/>
          <w:b w:val="false"/>
          <w:i w:val="false"/>
          <w:color w:val="000000"/>
          <w:sz w:val="28"/>
        </w:rPr>
        <w:t>
      ____________________________________________________________________</w:t>
      </w:r>
    </w:p>
    <w:bookmarkEnd w:id="766"/>
    <w:bookmarkStart w:name="z1036" w:id="767"/>
    <w:p>
      <w:pPr>
        <w:spacing w:after="0"/>
        <w:ind w:left="0"/>
        <w:jc w:val="both"/>
      </w:pPr>
      <w:r>
        <w:rPr>
          <w:rFonts w:ascii="Times New Roman"/>
          <w:b w:val="false"/>
          <w:i w:val="false"/>
          <w:color w:val="000000"/>
          <w:sz w:val="28"/>
        </w:rPr>
        <w:t>
      (тексеру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w:t>
      </w:r>
    </w:p>
    <w:bookmarkEnd w:id="767"/>
    <w:bookmarkStart w:name="z1037" w:id="768"/>
    <w:p>
      <w:pPr>
        <w:spacing w:after="0"/>
        <w:ind w:left="0"/>
        <w:jc w:val="both"/>
      </w:pPr>
      <w:r>
        <w:rPr>
          <w:rFonts w:ascii="Times New Roman"/>
          <w:b w:val="false"/>
          <w:i w:val="false"/>
          <w:color w:val="000000"/>
          <w:sz w:val="28"/>
        </w:rPr>
        <w:t>
      ____________________________________________________________________</w:t>
      </w:r>
    </w:p>
    <w:bookmarkEnd w:id="768"/>
    <w:bookmarkStart w:name="z1038" w:id="769"/>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оның орналасқан жері, жеке сәйкестендiру нөмiрі, бизнес сәйкестендіру нөмірі, басшысының аты, әкесінің аты (болған жағдайда), тегі көрсетіледі).</w:t>
      </w:r>
    </w:p>
    <w:bookmarkEnd w:id="769"/>
    <w:bookmarkStart w:name="z1039" w:id="770"/>
    <w:p>
      <w:pPr>
        <w:spacing w:after="0"/>
        <w:ind w:left="0"/>
        <w:jc w:val="both"/>
      </w:pPr>
      <w:r>
        <w:rPr>
          <w:rFonts w:ascii="Times New Roman"/>
          <w:b w:val="false"/>
          <w:i w:val="false"/>
          <w:color w:val="000000"/>
          <w:sz w:val="28"/>
        </w:rPr>
        <w:t>
      __________________ №___ Нұсқама тармағында (тармақтарында) көзделген ұсынымның(-дардың) орындалу толықтығы мен анықтығына тексеру жүргізу тапсырылады.</w:t>
      </w:r>
    </w:p>
    <w:bookmarkEnd w:id="770"/>
    <w:bookmarkStart w:name="z1040" w:id="771"/>
    <w:p>
      <w:pPr>
        <w:spacing w:after="0"/>
        <w:ind w:left="0"/>
        <w:jc w:val="both"/>
      </w:pPr>
      <w:r>
        <w:rPr>
          <w:rFonts w:ascii="Times New Roman"/>
          <w:b w:val="false"/>
          <w:i w:val="false"/>
          <w:color w:val="000000"/>
          <w:sz w:val="28"/>
        </w:rPr>
        <w:t>
      Тексеру жүргізу мерзімдері: ______- _______ аралығы</w:t>
      </w:r>
    </w:p>
    <w:bookmarkEnd w:id="771"/>
    <w:bookmarkStart w:name="z1041" w:id="772"/>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bookmarkEnd w:id="772"/>
    <w:bookmarkStart w:name="z1042" w:id="773"/>
    <w:p>
      <w:pPr>
        <w:spacing w:after="0"/>
        <w:ind w:left="0"/>
        <w:jc w:val="both"/>
      </w:pPr>
      <w:r>
        <w:rPr>
          <w:rFonts w:ascii="Times New Roman"/>
          <w:b w:val="false"/>
          <w:i w:val="false"/>
          <w:color w:val="000000"/>
          <w:sz w:val="28"/>
        </w:rPr>
        <w:t>
      _______________________________________________________________</w:t>
      </w:r>
    </w:p>
    <w:bookmarkEnd w:id="773"/>
    <w:bookmarkStart w:name="z1043" w:id="774"/>
    <w:p>
      <w:pPr>
        <w:spacing w:after="0"/>
        <w:ind w:left="0"/>
        <w:jc w:val="both"/>
      </w:pPr>
      <w:r>
        <w:rPr>
          <w:rFonts w:ascii="Times New Roman"/>
          <w:b w:val="false"/>
          <w:i w:val="false"/>
          <w:color w:val="000000"/>
          <w:sz w:val="28"/>
        </w:rPr>
        <w:t>
      (қолы, аты-жөні, тегі)</w:t>
      </w:r>
    </w:p>
    <w:bookmarkEnd w:id="7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