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93983e" w14:textId="69398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Республикалық бюджеттің атқарылуын бақылау жөніндегі есеп комитетінің "Сыртқы мемлекеттік аудит және қаржылық бақылау жүргізу қағидаларын бекіту туралы" 2020 жылғы 30 шілдедегі № 6-НҚ және "Сыртқы мемлекеттік аудиттің және қаржылық бақылаудың рәсімдік стандарттарын бекіту туралы" 2016 жылғы 31 наурыздағы № 5-НҚ нормативтік қаулыларына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Жоғары аудиторлық палатасының 2026 жылғы 10 шiлдедегi № 10-НҚ нормативтік қаулысы. Қазақстан Республикасының Әділет министрлігінде 2026 жылғы 13 шiлдеде № 39286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Осы </w:t>
      </w:r>
      <w:r>
        <w:rPr>
          <w:rFonts w:ascii="Times New Roman"/>
          <w:b w:val="false"/>
          <w:i w:val="false"/>
          <w:color w:val="ff0000"/>
          <w:sz w:val="28"/>
        </w:rPr>
        <w:t>бұйрық</w:t>
      </w:r>
      <w:r>
        <w:rPr>
          <w:rFonts w:ascii="Times New Roman"/>
          <w:b w:val="false"/>
          <w:i w:val="false"/>
          <w:color w:val="ff0000"/>
          <w:sz w:val="28"/>
        </w:rPr>
        <w:t xml:space="preserve"> 12.07.2026 ж. бастап қолданысқа енгізіледі</w:t>
      </w:r>
    </w:p>
    <w:bookmarkStart w:name="z6" w:id="0"/>
    <w:p>
      <w:pPr>
        <w:spacing w:after="0"/>
        <w:ind w:left="0"/>
        <w:jc w:val="both"/>
      </w:pPr>
      <w:r>
        <w:rPr>
          <w:rFonts w:ascii="Times New Roman"/>
          <w:b w:val="false"/>
          <w:i w:val="false"/>
          <w:color w:val="000000"/>
          <w:sz w:val="28"/>
        </w:rPr>
        <w:t>
      Қазақстан Республикасының Жоғары аудиторлық палатасы (бұдан әрі – Жоғары аудиторлық палата) ҚАУЛЫ ЕТЕДІ:</w:t>
      </w:r>
    </w:p>
    <w:bookmarkEnd w:id="0"/>
    <w:bookmarkStart w:name="z7" w:id="1"/>
    <w:p>
      <w:pPr>
        <w:spacing w:after="0"/>
        <w:ind w:left="0"/>
        <w:jc w:val="both"/>
      </w:pPr>
      <w:r>
        <w:rPr>
          <w:rFonts w:ascii="Times New Roman"/>
          <w:b w:val="false"/>
          <w:i w:val="false"/>
          <w:color w:val="000000"/>
          <w:sz w:val="28"/>
        </w:rPr>
        <w:t xml:space="preserve">
      1. "Сыртқы мемлекеттік аудит және қаржылық бақылау жүргізу қағидаларын бекіту туралы" Республикалық бюджеттің атқарылуын бақылау жөніндегі есеп комитетінің 2020 жылғы 30 шілдедегі № 6-НҚ нормативтік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21070 болып тіркелген) мынадай өзгерістер мен толықтырулар енгізілсін:</w:t>
      </w:r>
    </w:p>
    <w:bookmarkEnd w:id="1"/>
    <w:bookmarkStart w:name="z8" w:id="2"/>
    <w:p>
      <w:pPr>
        <w:spacing w:after="0"/>
        <w:ind w:left="0"/>
        <w:jc w:val="both"/>
      </w:pPr>
      <w:r>
        <w:rPr>
          <w:rFonts w:ascii="Times New Roman"/>
          <w:b w:val="false"/>
          <w:i w:val="false"/>
          <w:color w:val="000000"/>
          <w:sz w:val="28"/>
        </w:rPr>
        <w:t xml:space="preserve">
      көрсетілген нормативтік қаулымен бекітілген Сыртқы мемлекеттік аудит және қаржылық бақылау жүргізу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 </w:t>
      </w:r>
    </w:p>
    <w:bookmarkStart w:name="z10" w:id="3"/>
    <w:p>
      <w:pPr>
        <w:spacing w:after="0"/>
        <w:ind w:left="0"/>
        <w:jc w:val="both"/>
      </w:pPr>
      <w:r>
        <w:rPr>
          <w:rFonts w:ascii="Times New Roman"/>
          <w:b w:val="false"/>
          <w:i w:val="false"/>
          <w:color w:val="000000"/>
          <w:sz w:val="28"/>
        </w:rPr>
        <w:t xml:space="preserve">
      "2. Қағидалар Қазақстан Республикасы Жоғары аудиторлық палатасының (бұдан әрі – Жоғары аудиторлық палата) және астананың, облыстардың, республикалық маңызы бар қалалардың тексеру комиссияларының (бұдан әрі – Тексеру комиссиялары) мемлекеттік аудит объектілерінің тиісті жылға арналған тізбесін қалыптастыру, сыртқы мемлекеттік аудитті жоспарлау, жүргізу, оның қорытындылары бойынша құжаттарды ресімдеу, қаржылық бақылауды жүзеге асыру, сыртқы мемлекеттік аудиттің нәтижелері бойынша сыртқы мемлекеттік аудит және қаржылық бақылау органдарының аудиторлық қорытындысында берілген ұсынымдардың және Нұсқамалардың орындалуын мониторингілеуді және бақылауды ұйымдастыру, аудиторлық іс-шара нәтижелерінің бұқаралық ақпарат құралдарында жария етілу және мемлекеттік аудит материалдарын есепке алу тәртібін айқындайды."; </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12" w:id="4"/>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4"/>
    <w:bookmarkStart w:name="z13" w:id="5"/>
    <w:p>
      <w:pPr>
        <w:spacing w:after="0"/>
        <w:ind w:left="0"/>
        <w:jc w:val="both"/>
      </w:pPr>
      <w:r>
        <w:rPr>
          <w:rFonts w:ascii="Times New Roman"/>
          <w:b w:val="false"/>
          <w:i w:val="false"/>
          <w:color w:val="000000"/>
          <w:sz w:val="28"/>
        </w:rPr>
        <w:t xml:space="preserve">
      1) аудит қорытындыларын қайта қарау – мемлекеттік аудит және қаржылық бақылау органдары өздері жүргізген аудит нәтижелері бойынша қалыптастырған дәлелдемелердің анықтығын және тұжырымдардың, қорытындылар мен ұсынымдардың негізділігін растау мақсатында Жоғары аудиторлық палатаның аудит қорытындыларын қайта бағалауды, тексеруді және талдауды (қарауды) жүргізу процесі; </w:t>
      </w:r>
    </w:p>
    <w:bookmarkEnd w:id="5"/>
    <w:bookmarkStart w:name="z14" w:id="6"/>
    <w:p>
      <w:pPr>
        <w:spacing w:after="0"/>
        <w:ind w:left="0"/>
        <w:jc w:val="both"/>
      </w:pPr>
      <w:r>
        <w:rPr>
          <w:rFonts w:ascii="Times New Roman"/>
          <w:b w:val="false"/>
          <w:i w:val="false"/>
          <w:color w:val="000000"/>
          <w:sz w:val="28"/>
        </w:rPr>
        <w:t>
      2) аудиторлық рәсімдер – аудиторлық іс-шара барысында оны жүргізу бағдарламасына сәйкес жүзеге асырылатын, аудиторлық іс-шара мақсаттарына қол жеткізу үшін қажетті іс-қимылдар;</w:t>
      </w:r>
    </w:p>
    <w:bookmarkEnd w:id="6"/>
    <w:bookmarkStart w:name="z15" w:id="7"/>
    <w:p>
      <w:pPr>
        <w:spacing w:after="0"/>
        <w:ind w:left="0"/>
        <w:jc w:val="both"/>
      </w:pPr>
      <w:r>
        <w:rPr>
          <w:rFonts w:ascii="Times New Roman"/>
          <w:b w:val="false"/>
          <w:i w:val="false"/>
          <w:color w:val="000000"/>
          <w:sz w:val="28"/>
        </w:rPr>
        <w:t>
      3) аудиторлық іс-шара – мемлекеттік аудиттің қорытындысы бойынша аудиторлық есептер мен аудиторлық қорытындыларды дайындауға, жүргізуге, ресімдеуге бағытталған іс-қимылдар кешені;</w:t>
      </w:r>
    </w:p>
    <w:bookmarkEnd w:id="7"/>
    <w:bookmarkStart w:name="z16" w:id="8"/>
    <w:p>
      <w:pPr>
        <w:spacing w:after="0"/>
        <w:ind w:left="0"/>
        <w:jc w:val="both"/>
      </w:pPr>
      <w:r>
        <w:rPr>
          <w:rFonts w:ascii="Times New Roman"/>
          <w:b w:val="false"/>
          <w:i w:val="false"/>
          <w:color w:val="000000"/>
          <w:sz w:val="28"/>
        </w:rPr>
        <w:t>
      4) Жоғары аудиторлық палатаның интеграцияланған цифрлық жүйесі (бұдан әрі – цифрлық жүйе) – аудиторлық және сараптамалық-талдамалық қызметтің цифрлық процестерінің интеграциясына арналған Жоғары аудиторлық палатаның цифрлық жүйесі;</w:t>
      </w:r>
    </w:p>
    <w:bookmarkEnd w:id="8"/>
    <w:bookmarkStart w:name="z17" w:id="9"/>
    <w:p>
      <w:pPr>
        <w:spacing w:after="0"/>
        <w:ind w:left="0"/>
        <w:jc w:val="both"/>
      </w:pPr>
      <w:r>
        <w:rPr>
          <w:rFonts w:ascii="Times New Roman"/>
          <w:b w:val="false"/>
          <w:i w:val="false"/>
          <w:color w:val="000000"/>
          <w:sz w:val="28"/>
        </w:rPr>
        <w:t>
      5) жүйелі кемшіліктер – кешенді, қайталанатын немесе тұрақты сипаттағы және мемлекеттік басқару жүйесі мен экономика салаларында бұзушылықтардың және/немесе проблемалардың туындау тәуекелдеріне жағдай жасайтын нормативтік және ұйымдық рәсімдердің (тетіктердің), ұйым құрылымының болмауы не болмаса сәйкес келмеуі;</w:t>
      </w:r>
    </w:p>
    <w:bookmarkEnd w:id="9"/>
    <w:bookmarkStart w:name="z18" w:id="10"/>
    <w:p>
      <w:pPr>
        <w:spacing w:after="0"/>
        <w:ind w:left="0"/>
        <w:jc w:val="both"/>
      </w:pPr>
      <w:r>
        <w:rPr>
          <w:rFonts w:ascii="Times New Roman"/>
          <w:b w:val="false"/>
          <w:i w:val="false"/>
          <w:color w:val="000000"/>
          <w:sz w:val="28"/>
        </w:rPr>
        <w:t>
      6) қаулы – сыртқы мемлекеттік аудит және қаржылық бақылау органдарының аудиторлық қорытындыны бекітетін құжаты;</w:t>
      </w:r>
    </w:p>
    <w:bookmarkEnd w:id="10"/>
    <w:bookmarkStart w:name="z19" w:id="11"/>
    <w:p>
      <w:pPr>
        <w:spacing w:after="0"/>
        <w:ind w:left="0"/>
        <w:jc w:val="both"/>
      </w:pPr>
      <w:r>
        <w:rPr>
          <w:rFonts w:ascii="Times New Roman"/>
          <w:b w:val="false"/>
          <w:i w:val="false"/>
          <w:color w:val="000000"/>
          <w:sz w:val="28"/>
        </w:rPr>
        <w:t>
      7) мемлекеттік аудит және қаржылық бақылау материалдары – мемлекеттік аудитті жүргізу үшін қажетті құжаттар, сондай-ақ оның нәтижелері бойынша жасалған құжаттар және қоса берілетін аудиторлық дәлелдемелер;</w:t>
      </w:r>
    </w:p>
    <w:bookmarkEnd w:id="11"/>
    <w:bookmarkStart w:name="z20" w:id="12"/>
    <w:p>
      <w:pPr>
        <w:spacing w:after="0"/>
        <w:ind w:left="0"/>
        <w:jc w:val="both"/>
      </w:pPr>
      <w:r>
        <w:rPr>
          <w:rFonts w:ascii="Times New Roman"/>
          <w:b w:val="false"/>
          <w:i w:val="false"/>
          <w:color w:val="000000"/>
          <w:sz w:val="28"/>
        </w:rPr>
        <w:t>
      8) мемлекеттік аудит және қаржылық бақылау объектілері – мемлекеттік органдар, мемлекеттік мекемелер, квазимемлекеттік сектор субъектілері, сондай-ақ бюджет қаражатын алушылар (бұдан әрі – мемлекеттік аудит объектілері);</w:t>
      </w:r>
    </w:p>
    <w:bookmarkEnd w:id="12"/>
    <w:bookmarkStart w:name="z21" w:id="13"/>
    <w:p>
      <w:pPr>
        <w:spacing w:after="0"/>
        <w:ind w:left="0"/>
        <w:jc w:val="both"/>
      </w:pPr>
      <w:r>
        <w:rPr>
          <w:rFonts w:ascii="Times New Roman"/>
          <w:b w:val="false"/>
          <w:i w:val="false"/>
          <w:color w:val="000000"/>
          <w:sz w:val="28"/>
        </w:rPr>
        <w:t>
      9) мемлекеттік аудит нәтижелерін қайта тексеру – сыртқы мемлекеттік аудит және қаржылық бақылау органдарының мемлекеттік аудит нәтижелерін тануды жүргізу кезінде немесе олардың Қазақстан Республикасы заңнамасының және мемлекеттік аудит пен қаржылық бақылау стандарттарының талаптарына сәйкестігі тұрғысынан сапа бақылауы шеңберінде тексеру рәсімі;</w:t>
      </w:r>
    </w:p>
    <w:bookmarkEnd w:id="13"/>
    <w:bookmarkStart w:name="z22" w:id="14"/>
    <w:p>
      <w:pPr>
        <w:spacing w:after="0"/>
        <w:ind w:left="0"/>
        <w:jc w:val="both"/>
      </w:pPr>
      <w:r>
        <w:rPr>
          <w:rFonts w:ascii="Times New Roman"/>
          <w:b w:val="false"/>
          <w:i w:val="false"/>
          <w:color w:val="000000"/>
          <w:sz w:val="28"/>
        </w:rPr>
        <w:t>
      10) мемлекеттік аудиттің сапасын бақылау – мемлекеттік аудиторлар мен мемлекеттік аудит және қаржылық бақылау органдарының өзге де уәкілетті лауазымды адамдары мемлекеттік аудитті жүзеге асыру кезінде жасайтын құжаттардың мемлекеттік аудит және қаржылық бақылау стандарттарына сәйкестігі мәніне тексеру және (немесе) талдау;</w:t>
      </w:r>
    </w:p>
    <w:bookmarkEnd w:id="14"/>
    <w:bookmarkStart w:name="z23" w:id="15"/>
    <w:p>
      <w:pPr>
        <w:spacing w:after="0"/>
        <w:ind w:left="0"/>
        <w:jc w:val="both"/>
      </w:pPr>
      <w:r>
        <w:rPr>
          <w:rFonts w:ascii="Times New Roman"/>
          <w:b w:val="false"/>
          <w:i w:val="false"/>
          <w:color w:val="000000"/>
          <w:sz w:val="28"/>
        </w:rPr>
        <w:t>
      11) мемлекеттік аудиторлардың аудиторлық тапсырмалары (бұдан әрі – Аудиторлық тапсырмалар) – әрбір мемлекеттік аудитордың орындауы үшін міндетті, мемлекеттік аудитті жүргізу бағдарламасында (бұдан әрі – Аудит бағдарламасы) көзделген мәселелерге (немесе көрсеткіштерге) сәйкес келетін және мемлекеттік аудит объектісінде мемлекеттік аудит мақсатына қол жеткізуге бағытталған тапсырмалар айқындалған құжат;</w:t>
      </w:r>
    </w:p>
    <w:bookmarkEnd w:id="15"/>
    <w:bookmarkStart w:name="z24" w:id="16"/>
    <w:p>
      <w:pPr>
        <w:spacing w:after="0"/>
        <w:ind w:left="0"/>
        <w:jc w:val="both"/>
      </w:pPr>
      <w:r>
        <w:rPr>
          <w:rFonts w:ascii="Times New Roman"/>
          <w:b w:val="false"/>
          <w:i w:val="false"/>
          <w:color w:val="000000"/>
          <w:sz w:val="28"/>
        </w:rPr>
        <w:t>
      12) нұсқама – анықталған бұзушылықтарды және (немесе) оларға итермелейтін себептерді, жағдайларды жою, сондай-ақ осы бұзушылықтарға жол берген адамдарға Қазақстан Республикасының заңдарында көзделген жауаптылық шараларын қолдану үшін мемлекеттік органдарға, ұйымдар мен лауазымды адамдарға жіберілетін, орындау үшін міндетті сыртқы мемлекеттік аудит және қаржылық бақылау органдарының актісі;</w:t>
      </w:r>
    </w:p>
    <w:bookmarkEnd w:id="16"/>
    <w:bookmarkStart w:name="z25" w:id="17"/>
    <w:p>
      <w:pPr>
        <w:spacing w:after="0"/>
        <w:ind w:left="0"/>
        <w:jc w:val="both"/>
      </w:pPr>
      <w:r>
        <w:rPr>
          <w:rFonts w:ascii="Times New Roman"/>
          <w:b w:val="false"/>
          <w:i w:val="false"/>
          <w:color w:val="000000"/>
          <w:sz w:val="28"/>
        </w:rPr>
        <w:t>
      13) сыртқы мемлекеттік аудит және қаржылық бақылау органдары – Жоғары аудиторлық палата, Тексеру комиссиялары;</w:t>
      </w:r>
    </w:p>
    <w:bookmarkEnd w:id="17"/>
    <w:bookmarkStart w:name="z26" w:id="18"/>
    <w:p>
      <w:pPr>
        <w:spacing w:after="0"/>
        <w:ind w:left="0"/>
        <w:jc w:val="both"/>
      </w:pPr>
      <w:r>
        <w:rPr>
          <w:rFonts w:ascii="Times New Roman"/>
          <w:b w:val="false"/>
          <w:i w:val="false"/>
          <w:color w:val="000000"/>
          <w:sz w:val="28"/>
        </w:rPr>
        <w:t xml:space="preserve">
      14) тапсырма – аудиторлық іс-шараны жүргізуге және сыртқы мемлекеттік аудит және қаржылық бақылау органы шешімдерінің орындалуын тексеруге құқық беретін ресми құжат, "Бақылау мен қадағалау субъектісіне (объектісіне) бару арқылы профилактикалық бақылауды және (немесе) тексеруді тағайындау туралы актілерді, олардың мерзімдерін ұзарту туралы қосымша актілерді тіркеудің, оларды тіркеуден бас тартудың және күшін жоюдың, бақылау мен қадағалау субъектісіне (объектісіне) бару арқылы профилактикалық бақылауды және (немесе) тексеруді тоқтата тұру, қайта бастау, мерзімдерін ұзарту туралы хабарламалардың, қатысушылар құрамын өзгертудің және бақылау мен қадағалау субъектісіне (объектісіне) бару арқылы профилактикалық бақылау және (немесе) тексеру және олардың нәтижелері туралы ақпараттық есепке алу құжаттарын ұсыну қағидаларын бекіту туралы" Қазақстан Республикасы Бас Прокурорының міндетін атқарушының 2020 жылғы 25 желтоқсандағы № 162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21964 болып тіркелген) сәйкес құқықтық статистика және арнайы есепке алу саласындағы уәкілетті органда тіркей отырып, қатаң есептілік бланкісінде ресімделеді;</w:t>
      </w:r>
    </w:p>
    <w:bookmarkEnd w:id="18"/>
    <w:bookmarkStart w:name="z27" w:id="19"/>
    <w:p>
      <w:pPr>
        <w:spacing w:after="0"/>
        <w:ind w:left="0"/>
        <w:jc w:val="both"/>
      </w:pPr>
      <w:r>
        <w:rPr>
          <w:rFonts w:ascii="Times New Roman"/>
          <w:b w:val="false"/>
          <w:i w:val="false"/>
          <w:color w:val="000000"/>
          <w:sz w:val="28"/>
        </w:rPr>
        <w:t>
      15) цифрлық жүйенің "Мемлекеттік аудит объектісінің кабинеті" модулі (бұдан әрі – мемлекеттік аудит объектісінің цифрлық жүйесі) – мемлекеттік аудит объектісінің цифрлық жүйеге қашықтан қол жеткізуі.";</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 </w:t>
      </w:r>
    </w:p>
    <w:bookmarkStart w:name="z29" w:id="20"/>
    <w:p>
      <w:pPr>
        <w:spacing w:after="0"/>
        <w:ind w:left="0"/>
        <w:jc w:val="both"/>
      </w:pPr>
      <w:r>
        <w:rPr>
          <w:rFonts w:ascii="Times New Roman"/>
          <w:b w:val="false"/>
          <w:i w:val="false"/>
          <w:color w:val="000000"/>
          <w:sz w:val="28"/>
        </w:rPr>
        <w:t xml:space="preserve">
      "8. Сыртқы мемлекеттік аудит және қаржылық бақылау органдары өзара, сондай-ақ мемлекеттік аудит және қаржылық бақылау органдарымен жүргізетін бірлескен және қатар тексерулерді жоспарлау және жүргізу тәртібі Есеп комитетінің 2015 жылғы 28 қарашадағы № 9-НҚ нормативтік қаулысымен және Қазақстан Республикасы Қаржы министрінің 2015 жылғы 27 қарашадағы № 589 </w:t>
      </w:r>
      <w:r>
        <w:rPr>
          <w:rFonts w:ascii="Times New Roman"/>
          <w:b w:val="false"/>
          <w:i w:val="false"/>
          <w:color w:val="000000"/>
          <w:sz w:val="28"/>
        </w:rPr>
        <w:t>бұйрығымен</w:t>
      </w:r>
      <w:r>
        <w:rPr>
          <w:rFonts w:ascii="Times New Roman"/>
          <w:b w:val="false"/>
          <w:i w:val="false"/>
          <w:color w:val="000000"/>
          <w:sz w:val="28"/>
        </w:rPr>
        <w:t xml:space="preserve"> бірлесіп бекітілген Мемлекеттік аудит және қаржылық бақылау органдарымен өзара іс-қимыл қағидаларымен (Нормативтік құқықтық актілерді мемлекеттік тіркеу тізілімінде № 12577 болып тіркелген, бұдан әрі – Мемлекеттік аудит және қаржылық бақылау органдарымен өзара іс-қимыл қағидалары) регламенттелген.";</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 </w:t>
      </w:r>
    </w:p>
    <w:bookmarkStart w:name="z31" w:id="21"/>
    <w:p>
      <w:pPr>
        <w:spacing w:after="0"/>
        <w:ind w:left="0"/>
        <w:jc w:val="both"/>
      </w:pPr>
      <w:r>
        <w:rPr>
          <w:rFonts w:ascii="Times New Roman"/>
          <w:b w:val="false"/>
          <w:i w:val="false"/>
          <w:color w:val="000000"/>
          <w:sz w:val="28"/>
        </w:rPr>
        <w:t>
      "11. Жоғары аудиторлық палатаның және Тексеру комиссияларының мемлекеттік аудит объектілерінің тізбесі цифрлық жүйеде қалыптастырылады.";</w:t>
      </w:r>
    </w:p>
    <w:bookmarkEnd w:id="21"/>
    <w:bookmarkStart w:name="z32" w:id="22"/>
    <w:p>
      <w:pPr>
        <w:spacing w:after="0"/>
        <w:ind w:left="0"/>
        <w:jc w:val="both"/>
      </w:pPr>
      <w:r>
        <w:rPr>
          <w:rFonts w:ascii="Times New Roman"/>
          <w:b w:val="false"/>
          <w:i w:val="false"/>
          <w:color w:val="000000"/>
          <w:sz w:val="28"/>
        </w:rPr>
        <w:t xml:space="preserve">
      12-тармақтың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 </w:t>
      </w:r>
    </w:p>
    <w:bookmarkEnd w:id="22"/>
    <w:bookmarkStart w:name="z33" w:id="23"/>
    <w:p>
      <w:pPr>
        <w:spacing w:after="0"/>
        <w:ind w:left="0"/>
        <w:jc w:val="both"/>
      </w:pPr>
      <w:r>
        <w:rPr>
          <w:rFonts w:ascii="Times New Roman"/>
          <w:b w:val="false"/>
          <w:i w:val="false"/>
          <w:color w:val="000000"/>
          <w:sz w:val="28"/>
        </w:rPr>
        <w:t>
      "2) мыналар:</w:t>
      </w:r>
    </w:p>
    <w:bookmarkEnd w:id="23"/>
    <w:bookmarkStart w:name="z34" w:id="24"/>
    <w:p>
      <w:pPr>
        <w:spacing w:after="0"/>
        <w:ind w:left="0"/>
        <w:jc w:val="both"/>
      </w:pPr>
      <w:r>
        <w:rPr>
          <w:rFonts w:ascii="Times New Roman"/>
          <w:b w:val="false"/>
          <w:i w:val="false"/>
          <w:color w:val="000000"/>
          <w:sz w:val="28"/>
        </w:rPr>
        <w:t>
      кезекті қаржы жылындағы республикалық бюджеттің атқарылуы туралы Қазақстан Республикасы Үкіметінің және Жоғары аудиторлық палатаның есептерін қарау қорытындылары бойынша берілген Қазақстан Республикасы Құрылтайының ұсынымдары;</w:t>
      </w:r>
    </w:p>
    <w:bookmarkEnd w:id="24"/>
    <w:bookmarkStart w:name="z35" w:id="25"/>
    <w:p>
      <w:pPr>
        <w:spacing w:after="0"/>
        <w:ind w:left="0"/>
        <w:jc w:val="both"/>
      </w:pPr>
      <w:r>
        <w:rPr>
          <w:rFonts w:ascii="Times New Roman"/>
          <w:b w:val="false"/>
          <w:i w:val="false"/>
          <w:color w:val="000000"/>
          <w:sz w:val="28"/>
        </w:rPr>
        <w:t>
      кезекті қаржы жылындағы жергілікті бюджеттің атқарылуы туралы және Тексеру комиссияларының есептерін қарау нәтижелері бойынша берілген тиісті мәслихаттардың ұсынымдары;</w:t>
      </w:r>
    </w:p>
    <w:bookmarkEnd w:id="25"/>
    <w:bookmarkStart w:name="z36" w:id="26"/>
    <w:p>
      <w:pPr>
        <w:spacing w:after="0"/>
        <w:ind w:left="0"/>
        <w:jc w:val="both"/>
      </w:pPr>
      <w:r>
        <w:rPr>
          <w:rFonts w:ascii="Times New Roman"/>
          <w:b w:val="false"/>
          <w:i w:val="false"/>
          <w:color w:val="000000"/>
          <w:sz w:val="28"/>
        </w:rPr>
        <w:t>
      құқық қорғау және арнайы мемлекеттік органдардың ұсыныстары (ақпараты);</w:t>
      </w:r>
    </w:p>
    <w:bookmarkEnd w:id="26"/>
    <w:bookmarkStart w:name="z37" w:id="27"/>
    <w:p>
      <w:pPr>
        <w:spacing w:after="0"/>
        <w:ind w:left="0"/>
        <w:jc w:val="both"/>
      </w:pPr>
      <w:r>
        <w:rPr>
          <w:rFonts w:ascii="Times New Roman"/>
          <w:b w:val="false"/>
          <w:i w:val="false"/>
          <w:color w:val="000000"/>
          <w:sz w:val="28"/>
        </w:rPr>
        <w:t>
      шет елдердің жоғары мемлекеттік аудит органдарының бірлескен және қатар аудиторлық іс-шаралар жүргізу бойынша, сондай-ақ тексеру комиссияларының бірлескен (қатар) аудитті жүзеге асыру бойынша ұсыныстары;</w:t>
      </w:r>
    </w:p>
    <w:bookmarkEnd w:id="27"/>
    <w:bookmarkStart w:name="z38" w:id="28"/>
    <w:p>
      <w:pPr>
        <w:spacing w:after="0"/>
        <w:ind w:left="0"/>
        <w:jc w:val="both"/>
      </w:pPr>
      <w:r>
        <w:rPr>
          <w:rFonts w:ascii="Times New Roman"/>
          <w:b w:val="false"/>
          <w:i w:val="false"/>
          <w:color w:val="000000"/>
          <w:sz w:val="28"/>
        </w:rPr>
        <w:t>
      мемлекеттік органдардың, тексеру комиссияларының, жеке және заңды тұлғалардың жолданымдары;</w:t>
      </w:r>
    </w:p>
    <w:bookmarkEnd w:id="28"/>
    <w:bookmarkStart w:name="z39" w:id="29"/>
    <w:p>
      <w:pPr>
        <w:spacing w:after="0"/>
        <w:ind w:left="0"/>
        <w:jc w:val="both"/>
      </w:pPr>
      <w:r>
        <w:rPr>
          <w:rFonts w:ascii="Times New Roman"/>
          <w:b w:val="false"/>
          <w:i w:val="false"/>
          <w:color w:val="000000"/>
          <w:sz w:val="28"/>
        </w:rPr>
        <w:t>
      бюджет қаражаты мен активтердің қалыптастырылуы және жұмсалуы, Мемлекеттік жоспарлау жүйесі құжаттарының және бюджеттік инвестициялардың іске асырылуы барысындағы бұзушылықтар туралы бұқаралық ақпарат құралдарын мониторингілеу нәтижелері Тізбеге қосудың орындылығы тұрғысынан талданады.";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41" w:id="30"/>
    <w:p>
      <w:pPr>
        <w:spacing w:after="0"/>
        <w:ind w:left="0"/>
        <w:jc w:val="both"/>
      </w:pPr>
      <w:r>
        <w:rPr>
          <w:rFonts w:ascii="Times New Roman"/>
          <w:b w:val="false"/>
          <w:i w:val="false"/>
          <w:color w:val="000000"/>
          <w:sz w:val="28"/>
        </w:rPr>
        <w:t>
      "28. Жоғары аудиторлық палатаның (Тексеру комиссиясының) Мемлекеттік аудит объектілерінің тізбесі бекітілгеннен кейін бес жұмыс күні ішінде Жоғары аудиторлық палатаның (Тексеру комиссиясының) регламентінде көзделген тәртіппен отырыстарды өткізу күндері айқындалады.";</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w:t>
      </w:r>
    </w:p>
    <w:bookmarkStart w:name="z43" w:id="31"/>
    <w:p>
      <w:pPr>
        <w:spacing w:after="0"/>
        <w:ind w:left="0"/>
        <w:jc w:val="both"/>
      </w:pPr>
      <w:r>
        <w:rPr>
          <w:rFonts w:ascii="Times New Roman"/>
          <w:b w:val="false"/>
          <w:i w:val="false"/>
          <w:color w:val="000000"/>
          <w:sz w:val="28"/>
        </w:rPr>
        <w:t>
      "32. Аудиторлық іс-шараны жүргізуге дайындық оның бастапқы кезеңі болып табылады, онда:</w:t>
      </w:r>
    </w:p>
    <w:bookmarkEnd w:id="31"/>
    <w:bookmarkStart w:name="z44" w:id="32"/>
    <w:p>
      <w:pPr>
        <w:spacing w:after="0"/>
        <w:ind w:left="0"/>
        <w:jc w:val="both"/>
      </w:pPr>
      <w:r>
        <w:rPr>
          <w:rFonts w:ascii="Times New Roman"/>
          <w:b w:val="false"/>
          <w:i w:val="false"/>
          <w:color w:val="000000"/>
          <w:sz w:val="28"/>
        </w:rPr>
        <w:t>
      1) мемлекеттік аудит тобын қалыптастыру;</w:t>
      </w:r>
    </w:p>
    <w:bookmarkEnd w:id="32"/>
    <w:bookmarkStart w:name="z45" w:id="33"/>
    <w:p>
      <w:pPr>
        <w:spacing w:after="0"/>
        <w:ind w:left="0"/>
        <w:jc w:val="both"/>
      </w:pPr>
      <w:r>
        <w:rPr>
          <w:rFonts w:ascii="Times New Roman"/>
          <w:b w:val="false"/>
          <w:i w:val="false"/>
          <w:color w:val="000000"/>
          <w:sz w:val="28"/>
        </w:rPr>
        <w:t>
      2) мемлекеттік аудит объектілерін алдын ала зерделеу;</w:t>
      </w:r>
    </w:p>
    <w:bookmarkEnd w:id="33"/>
    <w:bookmarkStart w:name="z46" w:id="34"/>
    <w:p>
      <w:pPr>
        <w:spacing w:after="0"/>
        <w:ind w:left="0"/>
        <w:jc w:val="both"/>
      </w:pPr>
      <w:r>
        <w:rPr>
          <w:rFonts w:ascii="Times New Roman"/>
          <w:b w:val="false"/>
          <w:i w:val="false"/>
          <w:color w:val="000000"/>
          <w:sz w:val="28"/>
        </w:rPr>
        <w:t>
      3) тексеруді тағайындау туралы актілер болып табылатын Аудит бағдарламасын, Аудиторлық тапсырмаларды, аудиторлық іс-шараны, бірлескен және қатар тексерулерді жүргізуге тапсырманы (бұдан әрі – Тапсырма) жасау жүзеге асырылады.";</w:t>
      </w:r>
    </w:p>
    <w:bookmarkEnd w:id="34"/>
    <w:bookmarkStart w:name="z47" w:id="35"/>
    <w:p>
      <w:pPr>
        <w:spacing w:after="0"/>
        <w:ind w:left="0"/>
        <w:jc w:val="both"/>
      </w:pPr>
      <w:r>
        <w:rPr>
          <w:rFonts w:ascii="Times New Roman"/>
          <w:b w:val="false"/>
          <w:i w:val="false"/>
          <w:color w:val="000000"/>
          <w:sz w:val="28"/>
        </w:rPr>
        <w:t xml:space="preserve">
      мынадай мазмұндағы 32-1-тармақпен толықтырылсын: </w:t>
      </w:r>
    </w:p>
    <w:bookmarkEnd w:id="35"/>
    <w:bookmarkStart w:name="z48" w:id="36"/>
    <w:p>
      <w:pPr>
        <w:spacing w:after="0"/>
        <w:ind w:left="0"/>
        <w:jc w:val="both"/>
      </w:pPr>
      <w:r>
        <w:rPr>
          <w:rFonts w:ascii="Times New Roman"/>
          <w:b w:val="false"/>
          <w:i w:val="false"/>
          <w:color w:val="000000"/>
          <w:sz w:val="28"/>
        </w:rPr>
        <w:t>
      "32-1. Электрондық мемлекеттік аудит Заңның 1-бабына сәйкес мыналар:</w:t>
      </w:r>
    </w:p>
    <w:bookmarkEnd w:id="36"/>
    <w:bookmarkStart w:name="z49" w:id="37"/>
    <w:p>
      <w:pPr>
        <w:spacing w:after="0"/>
        <w:ind w:left="0"/>
        <w:jc w:val="both"/>
      </w:pPr>
      <w:r>
        <w:rPr>
          <w:rFonts w:ascii="Times New Roman"/>
          <w:b w:val="false"/>
          <w:i w:val="false"/>
          <w:color w:val="000000"/>
          <w:sz w:val="28"/>
        </w:rPr>
        <w:t>
      1) мемлекеттік аудит объектісінің цифрлық жүйесінің өнеркәсіптік пайдалануға енгізілуі және оның толыққанды жұмыс істеуі;</w:t>
      </w:r>
    </w:p>
    <w:bookmarkEnd w:id="37"/>
    <w:bookmarkStart w:name="z50" w:id="38"/>
    <w:p>
      <w:pPr>
        <w:spacing w:after="0"/>
        <w:ind w:left="0"/>
        <w:jc w:val="both"/>
      </w:pPr>
      <w:r>
        <w:rPr>
          <w:rFonts w:ascii="Times New Roman"/>
          <w:b w:val="false"/>
          <w:i w:val="false"/>
          <w:color w:val="000000"/>
          <w:sz w:val="28"/>
        </w:rPr>
        <w:t>
      2) мемлекеттік аудит тобының мемлекеттік аудит объектісінің цифрлық жүйесін пайдалану жөніндегі техникалық оқумен қамтамасыз етілуі;</w:t>
      </w:r>
    </w:p>
    <w:bookmarkEnd w:id="38"/>
    <w:bookmarkStart w:name="z51" w:id="39"/>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32-1-тармағының</w:t>
      </w:r>
      <w:r>
        <w:rPr>
          <w:rFonts w:ascii="Times New Roman"/>
          <w:b w:val="false"/>
          <w:i w:val="false"/>
          <w:color w:val="000000"/>
          <w:sz w:val="28"/>
        </w:rPr>
        <w:t xml:space="preserve"> 1) және 2) тармақшаларында көрсетілген техникалық параметрлер сақталған жағдайда мемлекеттік аудит тобына қашықтан қол жеткізу режимінде жұмыс істеу мүмкіндігін беру ескеріле отырып, цифрлық технологияларды қолдану арқылы қашықтан жүзеге асырылады.</w:t>
      </w:r>
    </w:p>
    <w:bookmarkEnd w:id="39"/>
    <w:bookmarkStart w:name="z52" w:id="40"/>
    <w:p>
      <w:pPr>
        <w:spacing w:after="0"/>
        <w:ind w:left="0"/>
        <w:jc w:val="both"/>
      </w:pPr>
      <w:r>
        <w:rPr>
          <w:rFonts w:ascii="Times New Roman"/>
          <w:b w:val="false"/>
          <w:i w:val="false"/>
          <w:color w:val="000000"/>
          <w:sz w:val="28"/>
        </w:rPr>
        <w:t>
      Мемлекеттік аудитті электрондық түрде жүргізу кезінде мемлекеттік аудит материалдарын жіберу және алу электрондық цифрлық қолтаңба арқылы цифрлық технологиялар қолданыла отырып жүзеге асырылады.";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және </w:t>
      </w:r>
      <w:r>
        <w:rPr>
          <w:rFonts w:ascii="Times New Roman"/>
          <w:b w:val="false"/>
          <w:i w:val="false"/>
          <w:color w:val="000000"/>
          <w:sz w:val="28"/>
        </w:rPr>
        <w:t>51-тармақтар</w:t>
      </w:r>
      <w:r>
        <w:rPr>
          <w:rFonts w:ascii="Times New Roman"/>
          <w:b w:val="false"/>
          <w:i w:val="false"/>
          <w:color w:val="000000"/>
          <w:sz w:val="28"/>
        </w:rPr>
        <w:t xml:space="preserve"> мынадай редакцияда жазылсын:</w:t>
      </w:r>
    </w:p>
    <w:bookmarkStart w:name="z54" w:id="41"/>
    <w:p>
      <w:pPr>
        <w:spacing w:after="0"/>
        <w:ind w:left="0"/>
        <w:jc w:val="both"/>
      </w:pPr>
      <w:r>
        <w:rPr>
          <w:rFonts w:ascii="Times New Roman"/>
          <w:b w:val="false"/>
          <w:i w:val="false"/>
          <w:color w:val="000000"/>
          <w:sz w:val="28"/>
        </w:rPr>
        <w:t>
      "50. Басқа мемлекеттік аудит және қаржылық бақылау органы жүргізген мемлекеттік аудит нәтижелері танылған жағдайда аудиторлық іс-шара жүргізілмейді немесе мемлекеттік аудит көлемдері қысқара отырып жүргізіледі. Тану нәтижелері Аудит бағдарламасын және Аудиторлық тапсырмаларды қалыптастыру кезінде ескеріледі.</w:t>
      </w:r>
    </w:p>
    <w:bookmarkEnd w:id="41"/>
    <w:bookmarkStart w:name="z55" w:id="42"/>
    <w:p>
      <w:pPr>
        <w:spacing w:after="0"/>
        <w:ind w:left="0"/>
        <w:jc w:val="both"/>
      </w:pPr>
      <w:r>
        <w:rPr>
          <w:rFonts w:ascii="Times New Roman"/>
          <w:b w:val="false"/>
          <w:i w:val="false"/>
          <w:color w:val="000000"/>
          <w:sz w:val="28"/>
        </w:rPr>
        <w:t>
      51. Қолда бар және мемлекеттік аудит объектілерін алдын ала зерделеу қорытындысы бойынша алынған деректерге жүргізілген зерделеу мен талдауға сәйкес:</w:t>
      </w:r>
    </w:p>
    <w:bookmarkEnd w:id="42"/>
    <w:bookmarkStart w:name="z56" w:id="43"/>
    <w:p>
      <w:pPr>
        <w:spacing w:after="0"/>
        <w:ind w:left="0"/>
        <w:jc w:val="both"/>
      </w:pPr>
      <w:r>
        <w:rPr>
          <w:rFonts w:ascii="Times New Roman"/>
          <w:b w:val="false"/>
          <w:i w:val="false"/>
          <w:color w:val="000000"/>
          <w:sz w:val="28"/>
        </w:rPr>
        <w:t>
      1) мемлекеттік аудит нәтижелерін тану (танымау), тәуекелдерді бағалау және аудиторлық іріктеу нәтижелері ескеріле отырып, мемлекеттік аудиттің типіне, тексерудің түріне және мемлекеттік аудит объектілеріне, мемлекеттік аудитпен қамтылатын қаражаттың, активтердің көлеміне, кезеңіне нақтылау жүргізіледі;</w:t>
      </w:r>
    </w:p>
    <w:bookmarkEnd w:id="43"/>
    <w:bookmarkStart w:name="z57" w:id="44"/>
    <w:p>
      <w:pPr>
        <w:spacing w:after="0"/>
        <w:ind w:left="0"/>
        <w:jc w:val="both"/>
      </w:pPr>
      <w:r>
        <w:rPr>
          <w:rFonts w:ascii="Times New Roman"/>
          <w:b w:val="false"/>
          <w:i w:val="false"/>
          <w:color w:val="000000"/>
          <w:sz w:val="28"/>
        </w:rPr>
        <w:t>
      2) мемлекеттік аудит объектілері – мемлекеттік аудиторлардың арасында, бірлескен және қатар тексеру жүргізілген кезде мемлекеттік органдар мен мемлекеттік аудит және қаржылық бақылау органдары арасында бөлінеді;</w:t>
      </w:r>
    </w:p>
    <w:bookmarkEnd w:id="44"/>
    <w:bookmarkStart w:name="z58" w:id="45"/>
    <w:p>
      <w:pPr>
        <w:spacing w:after="0"/>
        <w:ind w:left="0"/>
        <w:jc w:val="both"/>
      </w:pPr>
      <w:r>
        <w:rPr>
          <w:rFonts w:ascii="Times New Roman"/>
          <w:b w:val="false"/>
          <w:i w:val="false"/>
          <w:color w:val="000000"/>
          <w:sz w:val="28"/>
        </w:rPr>
        <w:t>
      3) үстеме тексеру объектілері айқындалады;</w:t>
      </w:r>
    </w:p>
    <w:bookmarkEnd w:id="45"/>
    <w:bookmarkStart w:name="z59" w:id="46"/>
    <w:p>
      <w:pPr>
        <w:spacing w:after="0"/>
        <w:ind w:left="0"/>
        <w:jc w:val="both"/>
      </w:pPr>
      <w:r>
        <w:rPr>
          <w:rFonts w:ascii="Times New Roman"/>
          <w:b w:val="false"/>
          <w:i w:val="false"/>
          <w:color w:val="000000"/>
          <w:sz w:val="28"/>
        </w:rPr>
        <w:t>
      4) мемлекеттік аудит тобының құрамы нақтыланады (аудит тобы мүшелерінің мемлекеттік аудит объектілерімен үлестестігіне жүргізілген талдауды ескере отырып);</w:t>
      </w:r>
    </w:p>
    <w:bookmarkEnd w:id="46"/>
    <w:bookmarkStart w:name="z60" w:id="47"/>
    <w:p>
      <w:pPr>
        <w:spacing w:after="0"/>
        <w:ind w:left="0"/>
        <w:jc w:val="both"/>
      </w:pPr>
      <w:r>
        <w:rPr>
          <w:rFonts w:ascii="Times New Roman"/>
          <w:b w:val="false"/>
          <w:i w:val="false"/>
          <w:color w:val="000000"/>
          <w:sz w:val="28"/>
        </w:rPr>
        <w:t>
      5) мемлекеттік аудитті жүргізуге тартылатын ассистенттер, сарапшылар және мемлекеттік аудиттің соларға тапсырылуы жоспарланатын нақты мәселелері айқындалады;</w:t>
      </w:r>
    </w:p>
    <w:bookmarkEnd w:id="47"/>
    <w:bookmarkStart w:name="z61" w:id="48"/>
    <w:p>
      <w:pPr>
        <w:spacing w:after="0"/>
        <w:ind w:left="0"/>
        <w:jc w:val="both"/>
      </w:pPr>
      <w:r>
        <w:rPr>
          <w:rFonts w:ascii="Times New Roman"/>
          <w:b w:val="false"/>
          <w:i w:val="false"/>
          <w:color w:val="000000"/>
          <w:sz w:val="28"/>
        </w:rPr>
        <w:t>
      6) режимдік объектілерде мемлекеттік аудит жүргізілген жағдайларда рұқсат алу мәселелері пысықталады;</w:t>
      </w:r>
    </w:p>
    <w:bookmarkEnd w:id="48"/>
    <w:bookmarkStart w:name="z62" w:id="49"/>
    <w:p>
      <w:pPr>
        <w:spacing w:after="0"/>
        <w:ind w:left="0"/>
        <w:jc w:val="both"/>
      </w:pPr>
      <w:r>
        <w:rPr>
          <w:rFonts w:ascii="Times New Roman"/>
          <w:b w:val="false"/>
          <w:i w:val="false"/>
          <w:color w:val="000000"/>
          <w:sz w:val="28"/>
        </w:rPr>
        <w:t>
      7) Мемлекеттік аудит объектісі басшысының (келісімімен аудиторлық іс-шара жүзеге асырылатын лауазымды адам) міндеттерін атқару жөніндегі талапқа қосу мақсатында аудиторлық іс-шараны жүзеге асыру үшін құжаттардың және ақпараттың тізбесі жасалады;</w:t>
      </w:r>
    </w:p>
    <w:bookmarkEnd w:id="49"/>
    <w:bookmarkStart w:name="z63" w:id="50"/>
    <w:p>
      <w:pPr>
        <w:spacing w:after="0"/>
        <w:ind w:left="0"/>
        <w:jc w:val="both"/>
      </w:pPr>
      <w:r>
        <w:rPr>
          <w:rFonts w:ascii="Times New Roman"/>
          <w:b w:val="false"/>
          <w:i w:val="false"/>
          <w:color w:val="000000"/>
          <w:sz w:val="28"/>
        </w:rPr>
        <w:t>
      8) жоспарланған мемлекеттік аудитті жүргізуге қажетті ақпарат көздері айқындалады;</w:t>
      </w:r>
    </w:p>
    <w:bookmarkEnd w:id="50"/>
    <w:bookmarkStart w:name="z64" w:id="51"/>
    <w:p>
      <w:pPr>
        <w:spacing w:after="0"/>
        <w:ind w:left="0"/>
        <w:jc w:val="both"/>
      </w:pPr>
      <w:r>
        <w:rPr>
          <w:rFonts w:ascii="Times New Roman"/>
          <w:b w:val="false"/>
          <w:i w:val="false"/>
          <w:color w:val="000000"/>
          <w:sz w:val="28"/>
        </w:rPr>
        <w:t>
      9) аудит тобы мемлекеттік аудит объектілерін алдын ала зерделеудің нәтижелері туралы ақпаратты осы Қағидаларға 6-қосымшаға сәйкес нысан бойынша жасайды.";</w:t>
      </w:r>
    </w:p>
    <w:bookmarkEnd w:id="51"/>
    <w:bookmarkStart w:name="z65" w:id="52"/>
    <w:p>
      <w:pPr>
        <w:spacing w:after="0"/>
        <w:ind w:left="0"/>
        <w:jc w:val="both"/>
      </w:pPr>
      <w:r>
        <w:rPr>
          <w:rFonts w:ascii="Times New Roman"/>
          <w:b w:val="false"/>
          <w:i w:val="false"/>
          <w:color w:val="000000"/>
          <w:sz w:val="28"/>
        </w:rPr>
        <w:t xml:space="preserve">
      3-тараудың 1-бөлімі </w:t>
      </w:r>
      <w:r>
        <w:rPr>
          <w:rFonts w:ascii="Times New Roman"/>
          <w:b w:val="false"/>
          <w:i w:val="false"/>
          <w:color w:val="000000"/>
          <w:sz w:val="28"/>
        </w:rPr>
        <w:t>3-параграфының</w:t>
      </w:r>
      <w:r>
        <w:rPr>
          <w:rFonts w:ascii="Times New Roman"/>
          <w:b w:val="false"/>
          <w:i w:val="false"/>
          <w:color w:val="000000"/>
          <w:sz w:val="28"/>
        </w:rPr>
        <w:t xml:space="preserve"> тақырыбы мынадай редакцияда жазылсын:</w:t>
      </w:r>
    </w:p>
    <w:bookmarkEnd w:id="52"/>
    <w:bookmarkStart w:name="z66" w:id="53"/>
    <w:p>
      <w:pPr>
        <w:spacing w:after="0"/>
        <w:ind w:left="0"/>
        <w:jc w:val="both"/>
      </w:pPr>
      <w:r>
        <w:rPr>
          <w:rFonts w:ascii="Times New Roman"/>
          <w:b w:val="false"/>
          <w:i w:val="false"/>
          <w:color w:val="000000"/>
          <w:sz w:val="28"/>
        </w:rPr>
        <w:t>
      "</w:t>
      </w:r>
      <w:r>
        <w:rPr>
          <w:rFonts w:ascii="Times New Roman"/>
          <w:b w:val="false"/>
          <w:i w:val="false"/>
          <w:color w:val="000000"/>
          <w:sz w:val="28"/>
        </w:rPr>
        <w:t>3-параграф</w:t>
      </w:r>
      <w:r>
        <w:rPr>
          <w:rFonts w:ascii="Times New Roman"/>
          <w:b w:val="false"/>
          <w:i w:val="false"/>
          <w:color w:val="000000"/>
          <w:sz w:val="28"/>
        </w:rPr>
        <w:t>. Аудит бағдарламасын, Аудиторлық тапсырмаларды және Тапсырмаларды жасау";</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53-тармақ</w:t>
      </w:r>
      <w:r>
        <w:rPr>
          <w:rFonts w:ascii="Times New Roman"/>
          <w:b w:val="false"/>
          <w:i w:val="false"/>
          <w:color w:val="000000"/>
          <w:sz w:val="28"/>
        </w:rPr>
        <w:t xml:space="preserve"> мынадай редакцияда жазылсын:</w:t>
      </w:r>
    </w:p>
    <w:bookmarkStart w:name="z68" w:id="54"/>
    <w:p>
      <w:pPr>
        <w:spacing w:after="0"/>
        <w:ind w:left="0"/>
        <w:jc w:val="both"/>
      </w:pPr>
      <w:r>
        <w:rPr>
          <w:rFonts w:ascii="Times New Roman"/>
          <w:b w:val="false"/>
          <w:i w:val="false"/>
          <w:color w:val="000000"/>
          <w:sz w:val="28"/>
        </w:rPr>
        <w:t>
      "53. Мемлекеттік аудит нәтижелерін тану (танымау) ескеріле отырып, мемлекеттік аудит объектілерін алдын ала зерделеудің негізінде мемлекеттік аудит тобы осы Қағидаларға 7-қосымшаға сәйкес нысан бойынша Аудит бағдарламасын, осы Қағидаларға 7-1-қосымшаға сәйкес нысан бойынша Аудиторлық тапсырмаларды, мемлекеттік аудит нәтижелерін тану қорытындылары бойынша Сараптамалық қорытындыны (тану рәсімі жүргізілген жағдайда) жасайды.";</w:t>
      </w:r>
    </w:p>
    <w:bookmarkEnd w:id="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60-тармақтың</w:t>
      </w:r>
      <w:r>
        <w:rPr>
          <w:rFonts w:ascii="Times New Roman"/>
          <w:b w:val="false"/>
          <w:i w:val="false"/>
          <w:color w:val="000000"/>
          <w:sz w:val="28"/>
        </w:rPr>
        <w:t xml:space="preserve"> бірінші абзацы мынадай редакцияда жазылсын:</w:t>
      </w:r>
    </w:p>
    <w:bookmarkStart w:name="z70" w:id="55"/>
    <w:p>
      <w:pPr>
        <w:spacing w:after="0"/>
        <w:ind w:left="0"/>
        <w:jc w:val="both"/>
      </w:pPr>
      <w:r>
        <w:rPr>
          <w:rFonts w:ascii="Times New Roman"/>
          <w:b w:val="false"/>
          <w:i w:val="false"/>
          <w:color w:val="000000"/>
          <w:sz w:val="28"/>
        </w:rPr>
        <w:t>
      "60. Сапа бақылауын жүргізу мақсатында мемлекеттік аудит жүргізуге жауапты құрылымдық бөлімше (Тексеру комиссиясының аудиторлық іс-шараны жүргізуге жауапты мүшесі) сапа бақылауын жүргізуге жауапты құрылымдық бөлімшеге (Тексеру комиссиясының регламентінде айқындалған құрылымдық бөлімшеге) Жоғары аудиторлық палатаның (Тексеру комиссиясының) регламентінде айқындалған тәртіппен: ...";</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62-тармақтың</w:t>
      </w:r>
      <w:r>
        <w:rPr>
          <w:rFonts w:ascii="Times New Roman"/>
          <w:b w:val="false"/>
          <w:i w:val="false"/>
          <w:color w:val="000000"/>
          <w:sz w:val="28"/>
        </w:rPr>
        <w:t xml:space="preserve"> бірінші бөлігі мынадай редакцияда жазылсын:</w:t>
      </w:r>
    </w:p>
    <w:bookmarkStart w:name="z72" w:id="56"/>
    <w:p>
      <w:pPr>
        <w:spacing w:after="0"/>
        <w:ind w:left="0"/>
        <w:jc w:val="both"/>
      </w:pPr>
      <w:r>
        <w:rPr>
          <w:rFonts w:ascii="Times New Roman"/>
          <w:b w:val="false"/>
          <w:i w:val="false"/>
          <w:color w:val="000000"/>
          <w:sz w:val="28"/>
        </w:rPr>
        <w:t>
      "62. Аудиторлық іс-шараға (негізгі кезеңге) шыққанға дейін Жоғары аудиторлық палатаның (Тексеру комиссиясының) регламентінде айқындалған тәртіппен Аудит бағдарламасын бекіту және Аудиторлық тапсырмалар мен Тапсырмаға қол қою жүзеге асырылады.";</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70-тармақ</w:t>
      </w:r>
      <w:r>
        <w:rPr>
          <w:rFonts w:ascii="Times New Roman"/>
          <w:b w:val="false"/>
          <w:i w:val="false"/>
          <w:color w:val="000000"/>
          <w:sz w:val="28"/>
        </w:rPr>
        <w:t xml:space="preserve"> мынадай редакцияда жазылсын:</w:t>
      </w:r>
    </w:p>
    <w:bookmarkStart w:name="z74" w:id="57"/>
    <w:p>
      <w:pPr>
        <w:spacing w:after="0"/>
        <w:ind w:left="0"/>
        <w:jc w:val="both"/>
      </w:pPr>
      <w:r>
        <w:rPr>
          <w:rFonts w:ascii="Times New Roman"/>
          <w:b w:val="false"/>
          <w:i w:val="false"/>
          <w:color w:val="000000"/>
          <w:sz w:val="28"/>
        </w:rPr>
        <w:t>
      "70. Мемлекеттік аудит объектісі басшысының міндеттерін атқару жөніндегі талап аудит объектісінің Кеңсесі арқылы электрондық құжат айналымының цифрлық жүйесі, пошта байланысы арқылы жіберіледі немесе қолма-қол жеткізіледі, мұнда оның бірінші данасы мемлекеттік аудит объектісінің Кеңсесінде, ал қабылданғаны туралы белгісі бар екінші данасы мемлекеттік аудиторда қалады және Аудиторлық есептің жобасына қоса тіркеледі.</w:t>
      </w:r>
    </w:p>
    <w:bookmarkEnd w:id="57"/>
    <w:bookmarkStart w:name="z75" w:id="58"/>
    <w:p>
      <w:pPr>
        <w:spacing w:after="0"/>
        <w:ind w:left="0"/>
        <w:jc w:val="both"/>
      </w:pPr>
      <w:r>
        <w:rPr>
          <w:rFonts w:ascii="Times New Roman"/>
          <w:b w:val="false"/>
          <w:i w:val="false"/>
          <w:color w:val="000000"/>
          <w:sz w:val="28"/>
        </w:rPr>
        <w:t xml:space="preserve">
      Мемлекеттік аудит объектісі Тапсырмада көрсетілген мемлекеттік аудитті жүргізу мерзімі ішінде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негіздемелер мен растайтын құжаттарды қоса бере отырып, Жоғары аудиторлық палатаға (Тексеру комиссиясына) Аудиторлық қорытындыда қамтылған мәліметтерге қол жеткізуді шектеу қажеттілігі туралы хабарлама жібереді.";</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72-тармақ</w:t>
      </w:r>
      <w:r>
        <w:rPr>
          <w:rFonts w:ascii="Times New Roman"/>
          <w:b w:val="false"/>
          <w:i w:val="false"/>
          <w:color w:val="000000"/>
          <w:sz w:val="28"/>
        </w:rPr>
        <w:t xml:space="preserve"> мынадай редакцияда жазылсын:</w:t>
      </w:r>
    </w:p>
    <w:bookmarkStart w:name="z77" w:id="59"/>
    <w:p>
      <w:pPr>
        <w:spacing w:after="0"/>
        <w:ind w:left="0"/>
        <w:jc w:val="both"/>
      </w:pPr>
      <w:r>
        <w:rPr>
          <w:rFonts w:ascii="Times New Roman"/>
          <w:b w:val="false"/>
          <w:i w:val="false"/>
          <w:color w:val="000000"/>
          <w:sz w:val="28"/>
        </w:rPr>
        <w:t xml:space="preserve">
      "72. Мемлекеттік аудит объектісінің лауазымды адамдары мемлекеттік аудит объектісіне кіргізуден бас тартқан жағдайда және (немесе) аудиторлық іс-шараны жүргізуге кедергі келтірген кезде, сондай-ақ талап етілген құжаттарды ұсынбаған жағдайда мемлекеттік аудитор екінші күннен кешіктірмей осы Қағидаларға 11-қосымшаға сәйкес нысан бойынша мемлекеттік аудит объектісіне кіргізуден бас тарту фактісі бойынша акті және Қазақстан Республикасының Әкімшілік құқық бұзушылық туралы </w:t>
      </w:r>
      <w:r>
        <w:rPr>
          <w:rFonts w:ascii="Times New Roman"/>
          <w:b w:val="false"/>
          <w:i w:val="false"/>
          <w:color w:val="000000"/>
          <w:sz w:val="28"/>
        </w:rPr>
        <w:t>кодексінің</w:t>
      </w:r>
      <w:r>
        <w:rPr>
          <w:rFonts w:ascii="Times New Roman"/>
          <w:b w:val="false"/>
          <w:i w:val="false"/>
          <w:color w:val="000000"/>
          <w:sz w:val="28"/>
        </w:rPr>
        <w:t xml:space="preserve"> (бұдан әрі – ӘҚБтК) негізінде және онда көзделген тәртіппен әкімшілік құқық бұзушылық туралы хаттама жасайды.";</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74-тармақ</w:t>
      </w:r>
      <w:r>
        <w:rPr>
          <w:rFonts w:ascii="Times New Roman"/>
          <w:b w:val="false"/>
          <w:i w:val="false"/>
          <w:color w:val="000000"/>
          <w:sz w:val="28"/>
        </w:rPr>
        <w:t xml:space="preserve"> мынадай редакцияда жазылсын:</w:t>
      </w:r>
    </w:p>
    <w:bookmarkStart w:name="z79" w:id="60"/>
    <w:p>
      <w:pPr>
        <w:spacing w:after="0"/>
        <w:ind w:left="0"/>
        <w:jc w:val="both"/>
      </w:pPr>
      <w:r>
        <w:rPr>
          <w:rFonts w:ascii="Times New Roman"/>
          <w:b w:val="false"/>
          <w:i w:val="false"/>
          <w:color w:val="000000"/>
          <w:sz w:val="28"/>
        </w:rPr>
        <w:t>
      "74. Аудиторлық іс-шараны тоқтата тұру Жоғары аудиторлық палата (Тексеру комиссиясы) Төрағасының бастамасы бойынша Жоғары аудиторлық палатаның (Тексеру комиссиясының) регламентінде айқындалған тәртіппен:</w:t>
      </w:r>
    </w:p>
    <w:bookmarkEnd w:id="60"/>
    <w:bookmarkStart w:name="z80" w:id="61"/>
    <w:p>
      <w:pPr>
        <w:spacing w:after="0"/>
        <w:ind w:left="0"/>
        <w:jc w:val="both"/>
      </w:pPr>
      <w:r>
        <w:rPr>
          <w:rFonts w:ascii="Times New Roman"/>
          <w:b w:val="false"/>
          <w:i w:val="false"/>
          <w:color w:val="000000"/>
          <w:sz w:val="28"/>
        </w:rPr>
        <w:t>
      1) мемлекеттік аудит объектісі мемлекеттік аудитті жүргізуге кедергі келтіретін мән-жайларды жоймаған кезде;</w:t>
      </w:r>
    </w:p>
    <w:bookmarkEnd w:id="61"/>
    <w:bookmarkStart w:name="z81" w:id="62"/>
    <w:p>
      <w:pPr>
        <w:spacing w:after="0"/>
        <w:ind w:left="0"/>
        <w:jc w:val="both"/>
      </w:pPr>
      <w:r>
        <w:rPr>
          <w:rFonts w:ascii="Times New Roman"/>
          <w:b w:val="false"/>
          <w:i w:val="false"/>
          <w:color w:val="000000"/>
          <w:sz w:val="28"/>
        </w:rPr>
        <w:t>
      2) Қазақстан Республикасы Президентінің және оның Әкімшілігінің, құқық қорғау және арнаулы мемлекеттік органдардың келіп түскен сұрау салулары негізінде;</w:t>
      </w:r>
    </w:p>
    <w:bookmarkEnd w:id="62"/>
    <w:bookmarkStart w:name="z82" w:id="63"/>
    <w:p>
      <w:pPr>
        <w:spacing w:after="0"/>
        <w:ind w:left="0"/>
        <w:jc w:val="both"/>
      </w:pPr>
      <w:r>
        <w:rPr>
          <w:rFonts w:ascii="Times New Roman"/>
          <w:b w:val="false"/>
          <w:i w:val="false"/>
          <w:color w:val="000000"/>
          <w:sz w:val="28"/>
        </w:rPr>
        <w:t>
      3) осы Қағидалардың 108-тармағына сәйкес мемлекеттік аудит нәтижелері қайта тексерілген жағдайда жүзеге асырылады.";</w:t>
      </w:r>
    </w:p>
    <w:bookmarkEnd w:id="6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81-тармақ</w:t>
      </w:r>
      <w:r>
        <w:rPr>
          <w:rFonts w:ascii="Times New Roman"/>
          <w:b w:val="false"/>
          <w:i w:val="false"/>
          <w:color w:val="000000"/>
          <w:sz w:val="28"/>
        </w:rPr>
        <w:t xml:space="preserve"> мынадай редакцияда жазылсын:</w:t>
      </w:r>
    </w:p>
    <w:bookmarkStart w:name="z84" w:id="64"/>
    <w:p>
      <w:pPr>
        <w:spacing w:after="0"/>
        <w:ind w:left="0"/>
        <w:jc w:val="both"/>
      </w:pPr>
      <w:r>
        <w:rPr>
          <w:rFonts w:ascii="Times New Roman"/>
          <w:b w:val="false"/>
          <w:i w:val="false"/>
          <w:color w:val="000000"/>
          <w:sz w:val="28"/>
        </w:rPr>
        <w:t>
      "81. Мемлекеттік аудит және қаржылық бақылау органы жүргізген мемлекеттік аудит нәтижелері танылып, мемлекеттік аудиттің көлемі өзгерген кезде Мемлекеттік аудит объектілерінің тізбесіне, Аудит бағдарламасына және Аудиторлық тапсырмаларға өзгерістер енгізіледі.";</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83-тармақ</w:t>
      </w:r>
      <w:r>
        <w:rPr>
          <w:rFonts w:ascii="Times New Roman"/>
          <w:b w:val="false"/>
          <w:i w:val="false"/>
          <w:color w:val="000000"/>
          <w:sz w:val="28"/>
        </w:rPr>
        <w:t xml:space="preserve"> мынадай редакцияда жазылсын:</w:t>
      </w:r>
    </w:p>
    <w:bookmarkStart w:name="z86" w:id="65"/>
    <w:p>
      <w:pPr>
        <w:spacing w:after="0"/>
        <w:ind w:left="0"/>
        <w:jc w:val="both"/>
      </w:pPr>
      <w:r>
        <w:rPr>
          <w:rFonts w:ascii="Times New Roman"/>
          <w:b w:val="false"/>
          <w:i w:val="false"/>
          <w:color w:val="000000"/>
          <w:sz w:val="28"/>
        </w:rPr>
        <w:t>
      "83. Егер мемлекеттік аудитор Тапсырмада көрсетілген мерзімдерге дейін аудиторлық іс-шараны аяқтаса, онда мемлекеттік аудитор Аудиторлық тапсырмаларда бекітілген мемлекеттік аудит мәселелері бойынша оның нәтижелері туралы қол қойылған ақпаратты аудит тобының жетекшісіне, ал ол болмаған жағдайда мемлекеттік аудит объектісінде болған мемлекеттік аудиторға ұсынады, ол аудиторлық есепке қосымша және оның нәтижелерін аудиторлық есепке қосу үшін негіз болып табылады.";</w:t>
      </w:r>
    </w:p>
    <w:bookmarkEnd w:id="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86-тармақ</w:t>
      </w:r>
      <w:r>
        <w:rPr>
          <w:rFonts w:ascii="Times New Roman"/>
          <w:b w:val="false"/>
          <w:i w:val="false"/>
          <w:color w:val="000000"/>
          <w:sz w:val="28"/>
        </w:rPr>
        <w:t xml:space="preserve"> мынадай редакцияда жазылсын:</w:t>
      </w:r>
    </w:p>
    <w:bookmarkStart w:name="z88" w:id="66"/>
    <w:p>
      <w:pPr>
        <w:spacing w:after="0"/>
        <w:ind w:left="0"/>
        <w:jc w:val="both"/>
      </w:pPr>
      <w:r>
        <w:rPr>
          <w:rFonts w:ascii="Times New Roman"/>
          <w:b w:val="false"/>
          <w:i w:val="false"/>
          <w:color w:val="000000"/>
          <w:sz w:val="28"/>
        </w:rPr>
        <w:t>
      "86. Мемлекеттік аудитті жүргізу мерзімін ұзарту қажет болған, соның ішінде осы Қағидалардың 79 және 85-тармақтарында көзделген жағдайларда, Өтінімге тиісті өзгерістер енгізіле отырып, Жоғары аудиторлық палатаның (Тексеру комиссиясының) Төрағасы жоспарлауға және сапа бақылауын жүргізуге жауапты құрылымдық бөлімшелері (Тексеру комиссиясының регламентінде айқындалған құрылымдық бөлімшелер) басшыларының келісімімен Жоғары аудиторлық палатаның (Тексеру комиссиясының) аудиторлық іс-шараға жауапты мүшесінің жазбаша өтінішхаты бойынша ол аяқталғанға дейін кемінде бір жұмыс күні бұрын мерзімін ұзартады.</w:t>
      </w:r>
    </w:p>
    <w:bookmarkEnd w:id="66"/>
    <w:bookmarkStart w:name="z89" w:id="67"/>
    <w:p>
      <w:pPr>
        <w:spacing w:after="0"/>
        <w:ind w:left="0"/>
        <w:jc w:val="both"/>
      </w:pPr>
      <w:r>
        <w:rPr>
          <w:rFonts w:ascii="Times New Roman"/>
          <w:b w:val="false"/>
          <w:i w:val="false"/>
          <w:color w:val="000000"/>
          <w:sz w:val="28"/>
        </w:rPr>
        <w:t>
      Мемлекеттік аудит жүргізу мерзімі ұзартылған кезде Жоғары аудиторлық палатаның (Тексеру комиссиясының) аудиторлық іс-шараға жауапты мүшесі осы Қағидаларға 9-қосымшаға сәйкес нысан бойынша аудиторлық іс-шараны ұзарту туралы тапсырмаға (Актіге) қол қояды.";</w:t>
      </w:r>
    </w:p>
    <w:bookmarkEnd w:id="67"/>
    <w:bookmarkStart w:name="z90" w:id="68"/>
    <w:p>
      <w:pPr>
        <w:spacing w:after="0"/>
        <w:ind w:left="0"/>
        <w:jc w:val="both"/>
      </w:pPr>
      <w:r>
        <w:rPr>
          <w:rFonts w:ascii="Times New Roman"/>
          <w:b w:val="false"/>
          <w:i w:val="false"/>
          <w:color w:val="000000"/>
          <w:sz w:val="28"/>
        </w:rPr>
        <w:t>
      мынадай мазмұндағы 86-1-тармақпен толықтырылсын:</w:t>
      </w:r>
    </w:p>
    <w:bookmarkEnd w:id="68"/>
    <w:bookmarkStart w:name="z91" w:id="69"/>
    <w:p>
      <w:pPr>
        <w:spacing w:after="0"/>
        <w:ind w:left="0"/>
        <w:jc w:val="both"/>
      </w:pPr>
      <w:r>
        <w:rPr>
          <w:rFonts w:ascii="Times New Roman"/>
          <w:b w:val="false"/>
          <w:i w:val="false"/>
          <w:color w:val="000000"/>
          <w:sz w:val="28"/>
        </w:rPr>
        <w:t>
      "86-1. Аудиторлық іс-шараның жалпы мерзімін өзгертпей, мемлекеттік аудит объектілерінің бірінде аудит жүргізу мерзімін ұзарту қажет болған кезде (осы Қағидалардың 79 және 85-тармақтарында көзделген жағдайларды қоспағанда) мерзімді ұзарту туралы шешімді оның аяқталуына дейін кемінде бір жұмыс күні бұрын сапа бақылауын жүргізуге жауапты құрылымдық бөлімшенің (Тексеру комиссиясының регламентінде айқындалған құрылымдық бөлімшелер) және жоспарлауға жауапты құрылымдық бөлімшенің басшыларымен келісу бойынша мемлекеттік аудит жүргізуге жауапты құрылымдық бөлімше басшысының жазбаша өтінішхаты негізінде Жоғары аудиторлық палатаның (Тексеру комиссиясының) аудиторлық іс-шараға жауапты мүшесі Аудит бағдарламасына тиісті өзгерістер енгізе отырып қабылдайды.";</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87-тармақтар</w:t>
      </w:r>
      <w:r>
        <w:rPr>
          <w:rFonts w:ascii="Times New Roman"/>
          <w:b w:val="false"/>
          <w:i w:val="false"/>
          <w:color w:val="000000"/>
          <w:sz w:val="28"/>
        </w:rPr>
        <w:t xml:space="preserve"> мынадай редакцияда жазылсын:</w:t>
      </w:r>
    </w:p>
    <w:bookmarkStart w:name="z93" w:id="70"/>
    <w:p>
      <w:pPr>
        <w:spacing w:after="0"/>
        <w:ind w:left="0"/>
        <w:jc w:val="both"/>
      </w:pPr>
      <w:r>
        <w:rPr>
          <w:rFonts w:ascii="Times New Roman"/>
          <w:b w:val="false"/>
          <w:i w:val="false"/>
          <w:color w:val="000000"/>
          <w:sz w:val="28"/>
        </w:rPr>
        <w:t>
      "87. Аудиторлық іс-шараны жүргізу барысында Аудит бағдарламасына және Аудиторлық тапсырмаларға өзгерістер және (немесе) толықтырулар енгізу Жоғары аудиторлық палатаның (Тексеру комиссиясының) регламентінде айқындалған тәртіппен осы Қағидалардың 51, 52, 81-85-тармақтарында көзделген негіздер бойынша жүзеге асырылады.";</w:t>
      </w:r>
    </w:p>
    <w:bookmarkEnd w:id="70"/>
    <w:bookmarkStart w:name="z94" w:id="71"/>
    <w:p>
      <w:pPr>
        <w:spacing w:after="0"/>
        <w:ind w:left="0"/>
        <w:jc w:val="both"/>
      </w:pPr>
      <w:r>
        <w:rPr>
          <w:rFonts w:ascii="Times New Roman"/>
          <w:b w:val="false"/>
          <w:i w:val="false"/>
          <w:color w:val="000000"/>
          <w:sz w:val="28"/>
        </w:rPr>
        <w:t>
      мынадай мазмұндағы 87-1-тармақпен толықтырылсын:</w:t>
      </w:r>
    </w:p>
    <w:bookmarkEnd w:id="71"/>
    <w:bookmarkStart w:name="z95" w:id="72"/>
    <w:p>
      <w:pPr>
        <w:spacing w:after="0"/>
        <w:ind w:left="0"/>
        <w:jc w:val="both"/>
      </w:pPr>
      <w:r>
        <w:rPr>
          <w:rFonts w:ascii="Times New Roman"/>
          <w:b w:val="false"/>
          <w:i w:val="false"/>
          <w:color w:val="000000"/>
          <w:sz w:val="28"/>
        </w:rPr>
        <w:t xml:space="preserve">
      "87-1. Мемлекеттік аудит объектілерінің тізбесіне аудиторлық іс-шараны жүргізу мерзімдерін оның негізгі кезеңінде ұзарту мақсатында өзгерістер енгізу Қазақстан Республикасы Президентінің және оның Әкімшілігінің тапсырмалары болған кезде ғана, сондай-ақ Қазақстан Республикасы Құрылтайының, құқық қорғау және арнайы мемлекеттік органдардың сұрау салуларына, олардың құқық белгілейтін құжаттарды алып қоюына, мемлекеттік аудит нәтижелерін тануға, аудит объектісін басқа уәкілетті басқару органының қарамағына беруге не әкімшілік-аумақтық өзгеріске негізделген Жоғары аудиторлық палата Төрағасының бастамасы бойынша жүзеге асырылады."; </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88-тармақтың</w:t>
      </w:r>
      <w:r>
        <w:rPr>
          <w:rFonts w:ascii="Times New Roman"/>
          <w:b w:val="false"/>
          <w:i w:val="false"/>
          <w:color w:val="000000"/>
          <w:sz w:val="28"/>
        </w:rPr>
        <w:t xml:space="preserve"> екінші бөлігі мынадай редакцияда жазылсын:</w:t>
      </w:r>
    </w:p>
    <w:bookmarkStart w:name="z97" w:id="73"/>
    <w:p>
      <w:pPr>
        <w:spacing w:after="0"/>
        <w:ind w:left="0"/>
        <w:jc w:val="both"/>
      </w:pPr>
      <w:r>
        <w:rPr>
          <w:rFonts w:ascii="Times New Roman"/>
          <w:b w:val="false"/>
          <w:i w:val="false"/>
          <w:color w:val="000000"/>
          <w:sz w:val="28"/>
        </w:rPr>
        <w:t>
      "Аудиторлық іс-шараны жүргізу барысында жиналған аудиторлық дәлелдемелер мемлекеттік аудит объектісінде анықталған бұзушылықтар мен кемшіліктердің негіздемесі болып табылады.";</w:t>
      </w:r>
    </w:p>
    <w:bookmarkEnd w:id="7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89-тармақтың</w:t>
      </w:r>
      <w:r>
        <w:rPr>
          <w:rFonts w:ascii="Times New Roman"/>
          <w:b w:val="false"/>
          <w:i w:val="false"/>
          <w:color w:val="000000"/>
          <w:sz w:val="28"/>
        </w:rPr>
        <w:t xml:space="preserve"> бірінші бөлігі мынадай редакцияда жазылсын:</w:t>
      </w:r>
    </w:p>
    <w:bookmarkStart w:name="z99" w:id="74"/>
    <w:p>
      <w:pPr>
        <w:spacing w:after="0"/>
        <w:ind w:left="0"/>
        <w:jc w:val="both"/>
      </w:pPr>
      <w:r>
        <w:rPr>
          <w:rFonts w:ascii="Times New Roman"/>
          <w:b w:val="false"/>
          <w:i w:val="false"/>
          <w:color w:val="000000"/>
          <w:sz w:val="28"/>
        </w:rPr>
        <w:t>
      "89. Мемлекеттік аудиторлар мен ассистенттер (мемлекеттік аудитті жүргізуге тартылған сарапшылар) іс жүзінде тауарларды жеткізу, қызметтерді көрсету және жекелеген жұмыс түрлерін (көлемдерін), соның ішінде субсидиялар, гранттар, нысаналы салымдар, қарыздар, кредиттер есебінен сатып алынғандарды орындау мәнінің анықтығын растау және (немесе) осыған байланысты аудиторлық дәлелдемелер жинау үшін мемлекеттік аудит объектісінің басшысы уәкілеттік берген адаммен бірге аудиторлық іріктеумен қамтылған барлық позициялар бойынша аудиторлық рәсімдерді қолдану негізінде бақылау өлшемін, тексеріп қарауды (бұдан әрі – бақылау өлшемі (тексеріп қарау) жүргізеді.";</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95-тармақ</w:t>
      </w:r>
      <w:r>
        <w:rPr>
          <w:rFonts w:ascii="Times New Roman"/>
          <w:b w:val="false"/>
          <w:i w:val="false"/>
          <w:color w:val="000000"/>
          <w:sz w:val="28"/>
        </w:rPr>
        <w:t xml:space="preserve"> мынадай редакцияда жазылсын:</w:t>
      </w:r>
    </w:p>
    <w:bookmarkStart w:name="z101" w:id="75"/>
    <w:p>
      <w:pPr>
        <w:spacing w:after="0"/>
        <w:ind w:left="0"/>
        <w:jc w:val="both"/>
      </w:pPr>
      <w:r>
        <w:rPr>
          <w:rFonts w:ascii="Times New Roman"/>
          <w:b w:val="false"/>
          <w:i w:val="false"/>
          <w:color w:val="000000"/>
          <w:sz w:val="28"/>
        </w:rPr>
        <w:t xml:space="preserve">
      "95. Бұзушылықтың әрбір фактісі, сондай-ақ анықталған жүйелі кемшіліктер бұзушылықтың сипаты мен түрі, соның ішінде Жоғары аудиторлық палатаның 2025 жылғы 21 қарашадағы № 15-НҚ нормативтік қаулысымен бекітілген Мемлекеттік аудит және қаржылық бақылау объектілерінде анықталатын бұзушылықтар сыныптауышында көзделгендері сипаттала отырып, реттік тәртіппен нөмірленеді және жеке тармақпен (1-тармақ, 2-тармақ және тағы басқалар) тіркеледі. </w:t>
      </w:r>
    </w:p>
    <w:bookmarkEnd w:id="75"/>
    <w:bookmarkStart w:name="z102" w:id="76"/>
    <w:p>
      <w:pPr>
        <w:spacing w:after="0"/>
        <w:ind w:left="0"/>
        <w:jc w:val="both"/>
      </w:pPr>
      <w:r>
        <w:rPr>
          <w:rFonts w:ascii="Times New Roman"/>
          <w:b w:val="false"/>
          <w:i w:val="false"/>
          <w:color w:val="000000"/>
          <w:sz w:val="28"/>
        </w:rPr>
        <w:t>
      Бұзушылықтар сипаттамасында бұзушылықтарды растайтын құжаттарға сілтеме жасалады.</w:t>
      </w:r>
    </w:p>
    <w:bookmarkEnd w:id="76"/>
    <w:bookmarkStart w:name="z103" w:id="77"/>
    <w:p>
      <w:pPr>
        <w:spacing w:after="0"/>
        <w:ind w:left="0"/>
        <w:jc w:val="both"/>
      </w:pPr>
      <w:r>
        <w:rPr>
          <w:rFonts w:ascii="Times New Roman"/>
          <w:b w:val="false"/>
          <w:i w:val="false"/>
          <w:color w:val="000000"/>
          <w:sz w:val="28"/>
        </w:rPr>
        <w:t>
      Аудиторлық есепте бұзушылықтарға жол берілуі мүмкін жағдайларды тудыратын жүйелі кемшіліктер олардың туындау себептері көрсетіле отырып көрсетіледі.";</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96-тармақтың 2)</w:t>
      </w:r>
      <w:r>
        <w:rPr>
          <w:rFonts w:ascii="Times New Roman"/>
          <w:b w:val="false"/>
          <w:i w:val="false"/>
          <w:color w:val="000000"/>
          <w:sz w:val="28"/>
        </w:rPr>
        <w:t xml:space="preserve"> және </w:t>
      </w:r>
      <w:r>
        <w:rPr>
          <w:rFonts w:ascii="Times New Roman"/>
          <w:b w:val="false"/>
          <w:i w:val="false"/>
          <w:color w:val="000000"/>
          <w:sz w:val="28"/>
        </w:rPr>
        <w:t>3) тармақшалары</w:t>
      </w:r>
      <w:r>
        <w:rPr>
          <w:rFonts w:ascii="Times New Roman"/>
          <w:b w:val="false"/>
          <w:i w:val="false"/>
          <w:color w:val="000000"/>
          <w:sz w:val="28"/>
        </w:rPr>
        <w:t xml:space="preserve"> мынадай редакцияда жазылсын:</w:t>
      </w:r>
    </w:p>
    <w:bookmarkStart w:name="z105" w:id="78"/>
    <w:p>
      <w:pPr>
        <w:spacing w:after="0"/>
        <w:ind w:left="0"/>
        <w:jc w:val="both"/>
      </w:pPr>
      <w:r>
        <w:rPr>
          <w:rFonts w:ascii="Times New Roman"/>
          <w:b w:val="false"/>
          <w:i w:val="false"/>
          <w:color w:val="000000"/>
          <w:sz w:val="28"/>
        </w:rPr>
        <w:t>
      "2) аудит нысанасы бойынша ағымдағы жағдай туралы ақпарат, соның ішінде проблемалық мәселелер мен жүйелі кемшіліктер (алдын ала зерделеу кезеңінде қамтылмаған қосымша фактілер анықталған жағдайда);</w:t>
      </w:r>
    </w:p>
    <w:bookmarkEnd w:id="78"/>
    <w:bookmarkStart w:name="z106" w:id="79"/>
    <w:p>
      <w:pPr>
        <w:spacing w:after="0"/>
        <w:ind w:left="0"/>
        <w:jc w:val="both"/>
      </w:pPr>
      <w:r>
        <w:rPr>
          <w:rFonts w:ascii="Times New Roman"/>
          <w:b w:val="false"/>
          <w:i w:val="false"/>
          <w:color w:val="000000"/>
          <w:sz w:val="28"/>
        </w:rPr>
        <w:t>
      3) мемлекеттік аудиторлар қол қойған және осы Қағидаларға 16-қосымшаға сәйкес нысандар бойынша жасалған аудиторлық іс-шараны жүргізу барысында анықталған жүйелі кемшіліктер бойынша 1-кесте (бар болса) (бұдан әрі – Жүйелі кемшіліктер бойынша 1-кесте) және аудиторлық іс-шараны жүргізу барысында анықталған кемшіліктер бойынша 2-кесте (бар болса) (бұдан әрі – Кемшіліктер бойынша 2-кесте);";</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97-тармақ</w:t>
      </w:r>
      <w:r>
        <w:rPr>
          <w:rFonts w:ascii="Times New Roman"/>
          <w:b w:val="false"/>
          <w:i w:val="false"/>
          <w:color w:val="000000"/>
          <w:sz w:val="28"/>
        </w:rPr>
        <w:t xml:space="preserve"> мынадай редакцияда жазылсын:</w:t>
      </w:r>
    </w:p>
    <w:bookmarkStart w:name="z108" w:id="80"/>
    <w:p>
      <w:pPr>
        <w:spacing w:after="0"/>
        <w:ind w:left="0"/>
        <w:jc w:val="both"/>
      </w:pPr>
      <w:r>
        <w:rPr>
          <w:rFonts w:ascii="Times New Roman"/>
          <w:b w:val="false"/>
          <w:i w:val="false"/>
          <w:color w:val="000000"/>
          <w:sz w:val="28"/>
        </w:rPr>
        <w:t>
      "97. Осы Қағидалардың 96-тармағының 1), 3), 4), 6), 7), 9), 13) және 14) тармақшаларында көрсетілген құжаттарды және әкімшілік және қылмыстық құқық бұзушылық белгілері бар аудиторлық дәлелдемелерді қоспағанда, осы Қағидалардың 96-тармағында көрсетілген құжаттарды цифрлық форматта (егер жинау жалпыға қолжетімді көздерден не ресми цифрлық жүйелер арқылы жүзеге асырылған жағдайда) ұсынылады.";</w:t>
      </w:r>
    </w:p>
    <w:bookmarkEnd w:id="8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106-тармақ</w:t>
      </w:r>
      <w:r>
        <w:rPr>
          <w:rFonts w:ascii="Times New Roman"/>
          <w:b w:val="false"/>
          <w:i w:val="false"/>
          <w:color w:val="000000"/>
          <w:sz w:val="28"/>
        </w:rPr>
        <w:t xml:space="preserve"> мынадай редакцияда жазылсын:</w:t>
      </w:r>
    </w:p>
    <w:bookmarkStart w:name="z110" w:id="81"/>
    <w:p>
      <w:pPr>
        <w:spacing w:after="0"/>
        <w:ind w:left="0"/>
        <w:jc w:val="both"/>
      </w:pPr>
      <w:r>
        <w:rPr>
          <w:rFonts w:ascii="Times New Roman"/>
          <w:b w:val="false"/>
          <w:i w:val="false"/>
          <w:color w:val="000000"/>
          <w:sz w:val="28"/>
        </w:rPr>
        <w:t>
      "106. Аудиторлық іс-шараның нәтижелерімен келіспеген жағдайда, мемлекеттік аудит объектісінің басшылығы Заңның 37-бабын ескере отырып, Аудиторлық есепке жазбаша қарсылықтарын қол қойылған Аудиторлық есеп мемлекеттік аудит объектісіне жіберілген күннен бастап он жұмыс күнінен аспайтын мерзімде сыртқы мемлекеттік аудит және қаржылық бақылау органына ұсынады.";</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108-1</w:t>
      </w:r>
      <w:r>
        <w:rPr>
          <w:rFonts w:ascii="Times New Roman"/>
          <w:b w:val="false"/>
          <w:i w:val="false"/>
          <w:color w:val="000000"/>
          <w:sz w:val="28"/>
        </w:rPr>
        <w:t xml:space="preserve"> және </w:t>
      </w:r>
      <w:r>
        <w:rPr>
          <w:rFonts w:ascii="Times New Roman"/>
          <w:b w:val="false"/>
          <w:i w:val="false"/>
          <w:color w:val="000000"/>
          <w:sz w:val="28"/>
        </w:rPr>
        <w:t>108-2-тармақтар</w:t>
      </w:r>
      <w:r>
        <w:rPr>
          <w:rFonts w:ascii="Times New Roman"/>
          <w:b w:val="false"/>
          <w:i w:val="false"/>
          <w:color w:val="000000"/>
          <w:sz w:val="28"/>
        </w:rPr>
        <w:t xml:space="preserve"> алып тасталсын;</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110-тармақ</w:t>
      </w:r>
      <w:r>
        <w:rPr>
          <w:rFonts w:ascii="Times New Roman"/>
          <w:b w:val="false"/>
          <w:i w:val="false"/>
          <w:color w:val="000000"/>
          <w:sz w:val="28"/>
        </w:rPr>
        <w:t xml:space="preserve"> мынадай редакцияда жазылсын:</w:t>
      </w:r>
    </w:p>
    <w:bookmarkStart w:name="z113" w:id="82"/>
    <w:p>
      <w:pPr>
        <w:spacing w:after="0"/>
        <w:ind w:left="0"/>
        <w:jc w:val="both"/>
      </w:pPr>
      <w:r>
        <w:rPr>
          <w:rFonts w:ascii="Times New Roman"/>
          <w:b w:val="false"/>
          <w:i w:val="false"/>
          <w:color w:val="000000"/>
          <w:sz w:val="28"/>
        </w:rPr>
        <w:t>
      "110. Жүргізілген аудиторлық іс-шараның нәтижелері бойынша мемлекеттік аудитті жүргізуге жауапты құрылымдық бөлімше аудит жетекшісімен және тобымен, тартылған сарапшылармен бірлесіп, Жоғары аудиторлық палатаның аудиторлық іс-шараға жауапты мүшесінің жетекшілік етуімен (Тексеру комиссиясының аудиторлық іс-шараға жауапты мүшесі) Аудиторлық есептер жобаларының заң сараптамасының нәтижелері бойынша шығарылған заң қорытындысын, жергілікті жерге барып аудиторлық іс-шараны қайта тексеру (ол жүргізілген жағдайда) нәтижелерін ескере отырып, қол қойылған Аудиторлық есеп соңғы мемлекеттік аудит объектісіне жіберілгеннен кейін, Аудиторлық қорытындының, Аудиторлық іс-шара барысында анықталған жүйелі кемшіліктердің жиынтық кестесінің (бұдан әрі – Жиынтық кесте), Мемлекеттік аудиттің нәтижелері бойынша анықталған бұзушылықтар жиынтық тізілімінің (бұдан әрі – Жиынтық тізілім) және Қазақстан Республикасы заңнамасының анықталған бұзушылықтарын және (немесе) оларға ықпал ететін себептерді, жағдайларды жою, сондай-ақ осы бұзушылықтарға жол берген адамдарға Қазақстан Республикасының заңдарында көзделген жауаптылық шараларын қолдану үшін Нұсқаманың жобаларын дайындайды.";</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112-тармақ</w:t>
      </w:r>
      <w:r>
        <w:rPr>
          <w:rFonts w:ascii="Times New Roman"/>
          <w:b w:val="false"/>
          <w:i w:val="false"/>
          <w:color w:val="000000"/>
          <w:sz w:val="28"/>
        </w:rPr>
        <w:t xml:space="preserve"> мынадай редакцияда жазылсын: </w:t>
      </w:r>
    </w:p>
    <w:bookmarkStart w:name="z115" w:id="83"/>
    <w:p>
      <w:pPr>
        <w:spacing w:after="0"/>
        <w:ind w:left="0"/>
        <w:jc w:val="both"/>
      </w:pPr>
      <w:r>
        <w:rPr>
          <w:rFonts w:ascii="Times New Roman"/>
          <w:b w:val="false"/>
          <w:i w:val="false"/>
          <w:color w:val="000000"/>
          <w:sz w:val="28"/>
        </w:rPr>
        <w:t>
      "112. Аудиторлық қорытындының (оған (оларға) қатысты бөлігінде), нұсқаманың, Жиынтық кестенің және Жиынтық тізілімнің жобалары сапа бақылауы рәсімі жүргізілгеннен кейін Жоғары аудиторлық палатаның (Тексеру комиссиясының) аудиторлық іс-шараға жауапты мүшесінің қолы қойылып, Жоғары аудиторлық палатаның (Тексеру комиссиясының) отырысы өткізілгенге дейін жеті жұмыс күнінен кешіктірілмей мемлекеттік аудит объектісіне және мүдделі тараптарға қарау үшін жіберіледі.</w:t>
      </w:r>
    </w:p>
    <w:bookmarkEnd w:id="83"/>
    <w:bookmarkStart w:name="z116" w:id="84"/>
    <w:p>
      <w:pPr>
        <w:spacing w:after="0"/>
        <w:ind w:left="0"/>
        <w:jc w:val="both"/>
      </w:pPr>
      <w:r>
        <w:rPr>
          <w:rFonts w:ascii="Times New Roman"/>
          <w:b w:val="false"/>
          <w:i w:val="false"/>
          <w:color w:val="000000"/>
          <w:sz w:val="28"/>
        </w:rPr>
        <w:t>
      Мемлекеттік аудит объектісі және мүдделі тараптар Аудиторлық қорытындының (оған (оларға) қатысты бөлігінде), Нұсқаманың, Жиынтық кестенің және Жиынтық тізілімнің жобаларымен келіспеген жағдайда, Жоғары аудиторлық палатаға (Тексеру комиссиясына) жазбаша қарсылықтарын оларды алған күннен бастап екі жұмыс күнінен аспайтын мерзімде ұсынады.</w:t>
      </w:r>
    </w:p>
    <w:bookmarkEnd w:id="84"/>
    <w:bookmarkStart w:name="z117" w:id="85"/>
    <w:p>
      <w:pPr>
        <w:spacing w:after="0"/>
        <w:ind w:left="0"/>
        <w:jc w:val="both"/>
      </w:pPr>
      <w:r>
        <w:rPr>
          <w:rFonts w:ascii="Times New Roman"/>
          <w:b w:val="false"/>
          <w:i w:val="false"/>
          <w:color w:val="000000"/>
          <w:sz w:val="28"/>
        </w:rPr>
        <w:t>
      Аудиторлық қорытындының (оған (оларға) қатысты бөлігінде), Нұсқаманың, Жиынтық кестенің және Жиынтық тізілімнің жобаларына қарсылықтарды қарау нәтижелері бойынша мемлекеттік аудит объектісінің атына әрбір факт бойынша қабылданған және қабылданбаған дәлелдер көрсетіле отырып, дәлелді жауап жіберіледі.</w:t>
      </w:r>
    </w:p>
    <w:bookmarkEnd w:id="85"/>
    <w:bookmarkStart w:name="z118" w:id="86"/>
    <w:p>
      <w:pPr>
        <w:spacing w:after="0"/>
        <w:ind w:left="0"/>
        <w:jc w:val="both"/>
      </w:pPr>
      <w:r>
        <w:rPr>
          <w:rFonts w:ascii="Times New Roman"/>
          <w:b w:val="false"/>
          <w:i w:val="false"/>
          <w:color w:val="000000"/>
          <w:sz w:val="28"/>
        </w:rPr>
        <w:t xml:space="preserve">
      Аудиторлық есепке бұрын жіберілген қарсылықтарды қайталайтын, жиынтық кесте мен жиынтық тізілімге қатысты қарсылықтар қарауға жатпайды. </w:t>
      </w:r>
    </w:p>
    <w:bookmarkEnd w:id="86"/>
    <w:bookmarkStart w:name="z119" w:id="87"/>
    <w:p>
      <w:pPr>
        <w:spacing w:after="0"/>
        <w:ind w:left="0"/>
        <w:jc w:val="both"/>
      </w:pPr>
      <w:r>
        <w:rPr>
          <w:rFonts w:ascii="Times New Roman"/>
          <w:b w:val="false"/>
          <w:i w:val="false"/>
          <w:color w:val="000000"/>
          <w:sz w:val="28"/>
        </w:rPr>
        <w:t>
      Аудиторлық қорытындының, Жиынтық кестенің, Жиынтық тізілімнің және Нұсқаманың жобалары сапа бақылауын жүргізуге және құқықтық қамтамасыз етуге жауапты құрылымдық бөлімшелердің басшыларымен келісіледі және Жоғары аудиторлық палатаның (Тексеру комиссиясының) аудиторлық іс-шараға жауапты мүшесінің қолы қойылып, мемлекеттік аудит объектісіне Жоғары аудиторлық палатаның (Тексеру комиссиясының) отырысына дайындалу мақсатында Жоғары аудиторлық палатаның (Тексеру комиссиясының) отырысы өткізілгенге дейін екі жұмыс күнінен кешіктірілмей жіберіледі.</w:t>
      </w:r>
    </w:p>
    <w:bookmarkEnd w:id="87"/>
    <w:bookmarkStart w:name="z120" w:id="88"/>
    <w:p>
      <w:pPr>
        <w:spacing w:after="0"/>
        <w:ind w:left="0"/>
        <w:jc w:val="both"/>
      </w:pPr>
      <w:r>
        <w:rPr>
          <w:rFonts w:ascii="Times New Roman"/>
          <w:b w:val="false"/>
          <w:i w:val="false"/>
          <w:color w:val="000000"/>
          <w:sz w:val="28"/>
        </w:rPr>
        <w:t>
      Аудиторлық қорытынды, Нұсқама, Жиынтық кесте және Жиынтық тізілім жобаларының жасалуының сапасын және толықтығын өз құзыреті шегінде оларға қол қоятын барлық адам қамтамасыз етеді.</w:t>
      </w:r>
    </w:p>
    <w:bookmarkEnd w:id="88"/>
    <w:bookmarkStart w:name="z121" w:id="89"/>
    <w:p>
      <w:pPr>
        <w:spacing w:after="0"/>
        <w:ind w:left="0"/>
        <w:jc w:val="both"/>
      </w:pPr>
      <w:r>
        <w:rPr>
          <w:rFonts w:ascii="Times New Roman"/>
          <w:b w:val="false"/>
          <w:i w:val="false"/>
          <w:color w:val="000000"/>
          <w:sz w:val="28"/>
        </w:rPr>
        <w:t>
      Аудиторлық қорытындының, Жиынтық кестенің, Жиынтық тізілімнің, Қаулы мен Нұсқаманың жобалары мемлекеттік аудит объектілері және мүдделі тараптар қарсылықтарының қаралуын ескере отырып, Жоғары аудиторлық палатаның (Тексеру комиссиясының) отырысына шығарылады.";</w:t>
      </w:r>
    </w:p>
    <w:bookmarkEnd w:id="89"/>
    <w:bookmarkStart w:name="z122" w:id="90"/>
    <w:p>
      <w:pPr>
        <w:spacing w:after="0"/>
        <w:ind w:left="0"/>
        <w:jc w:val="both"/>
      </w:pPr>
      <w:r>
        <w:rPr>
          <w:rFonts w:ascii="Times New Roman"/>
          <w:b w:val="false"/>
          <w:i w:val="false"/>
          <w:color w:val="000000"/>
          <w:sz w:val="28"/>
        </w:rPr>
        <w:t>
      мынадай мазмұндағы 112-1-тармақпен толықтырылсын:</w:t>
      </w:r>
    </w:p>
    <w:bookmarkEnd w:id="90"/>
    <w:bookmarkStart w:name="z123" w:id="91"/>
    <w:p>
      <w:pPr>
        <w:spacing w:after="0"/>
        <w:ind w:left="0"/>
        <w:jc w:val="both"/>
      </w:pPr>
      <w:r>
        <w:rPr>
          <w:rFonts w:ascii="Times New Roman"/>
          <w:b w:val="false"/>
          <w:i w:val="false"/>
          <w:color w:val="000000"/>
          <w:sz w:val="28"/>
        </w:rPr>
        <w:t>
      "112-1. Осы Қағидалардың 45, 51, 53, 58, 60, 62, 65, 69, 70, 71, 72, 85, 87, 90, 91, 92, 93, 104, 105, 106, 109, 110, 111 және 112-тармақтарында көзделген құжаттама цифрлық жүйеде қалыптастырылады.";</w:t>
      </w:r>
    </w:p>
    <w:bookmarkEnd w:id="91"/>
    <w:bookmarkStart w:name="z124" w:id="92"/>
    <w:p>
      <w:pPr>
        <w:spacing w:after="0"/>
        <w:ind w:left="0"/>
        <w:jc w:val="both"/>
      </w:pPr>
      <w:r>
        <w:rPr>
          <w:rFonts w:ascii="Times New Roman"/>
          <w:b w:val="false"/>
          <w:i w:val="false"/>
          <w:color w:val="000000"/>
          <w:sz w:val="28"/>
        </w:rPr>
        <w:t xml:space="preserve">
      117-тармақтың 4) </w:t>
      </w:r>
      <w:r>
        <w:rPr>
          <w:rFonts w:ascii="Times New Roman"/>
          <w:b w:val="false"/>
          <w:i w:val="false"/>
          <w:color w:val="000000"/>
          <w:sz w:val="28"/>
        </w:rPr>
        <w:t>тармақшасы</w:t>
      </w:r>
      <w:r>
        <w:rPr>
          <w:rFonts w:ascii="Times New Roman"/>
          <w:b w:val="false"/>
          <w:i w:val="false"/>
          <w:color w:val="000000"/>
          <w:sz w:val="28"/>
        </w:rPr>
        <w:t xml:space="preserve"> мынадай редакцияда жазылсын: </w:t>
      </w:r>
    </w:p>
    <w:bookmarkEnd w:id="92"/>
    <w:bookmarkStart w:name="z125" w:id="93"/>
    <w:p>
      <w:pPr>
        <w:spacing w:after="0"/>
        <w:ind w:left="0"/>
        <w:jc w:val="both"/>
      </w:pPr>
      <w:r>
        <w:rPr>
          <w:rFonts w:ascii="Times New Roman"/>
          <w:b w:val="false"/>
          <w:i w:val="false"/>
          <w:color w:val="000000"/>
          <w:sz w:val="28"/>
        </w:rPr>
        <w:t>
      "4) ықтимал шығындар мен жіберіп алған пайда сомалары көрсетіледі.";</w:t>
      </w:r>
    </w:p>
    <w:bookmarkEnd w:id="9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126-тармақ</w:t>
      </w:r>
      <w:r>
        <w:rPr>
          <w:rFonts w:ascii="Times New Roman"/>
          <w:b w:val="false"/>
          <w:i w:val="false"/>
          <w:color w:val="000000"/>
          <w:sz w:val="28"/>
        </w:rPr>
        <w:t xml:space="preserve"> мынадай редакцияда жазылсын: </w:t>
      </w:r>
    </w:p>
    <w:bookmarkStart w:name="z127" w:id="94"/>
    <w:p>
      <w:pPr>
        <w:spacing w:after="0"/>
        <w:ind w:left="0"/>
        <w:jc w:val="both"/>
      </w:pPr>
      <w:r>
        <w:rPr>
          <w:rFonts w:ascii="Times New Roman"/>
          <w:b w:val="false"/>
          <w:i w:val="false"/>
          <w:color w:val="000000"/>
          <w:sz w:val="28"/>
        </w:rPr>
        <w:t>
      "126. Қаулы мыналарды:</w:t>
      </w:r>
    </w:p>
    <w:bookmarkEnd w:id="94"/>
    <w:bookmarkStart w:name="z128" w:id="95"/>
    <w:p>
      <w:pPr>
        <w:spacing w:after="0"/>
        <w:ind w:left="0"/>
        <w:jc w:val="both"/>
      </w:pPr>
      <w:r>
        <w:rPr>
          <w:rFonts w:ascii="Times New Roman"/>
          <w:b w:val="false"/>
          <w:i w:val="false"/>
          <w:color w:val="000000"/>
          <w:sz w:val="28"/>
        </w:rPr>
        <w:t>
      1) жүргізілген аудиторлық іс-шараның қорытындысы бойынша дайындалған Аудиторлық қорытындыны бекіту туралы шешімді;</w:t>
      </w:r>
    </w:p>
    <w:bookmarkEnd w:id="95"/>
    <w:bookmarkStart w:name="z129" w:id="96"/>
    <w:p>
      <w:pPr>
        <w:spacing w:after="0"/>
        <w:ind w:left="0"/>
        <w:jc w:val="both"/>
      </w:pPr>
      <w:r>
        <w:rPr>
          <w:rFonts w:ascii="Times New Roman"/>
          <w:b w:val="false"/>
          <w:i w:val="false"/>
          <w:color w:val="000000"/>
          <w:sz w:val="28"/>
        </w:rPr>
        <w:t>
      2) Қазақстан Республикасының Үкіметіне және (немесе) астананың, (облыстың, республикалық маңызы бар қаланың, облыстық маңызы бар қаланың, ауданның) жергілікті атқарушы органына және (немесе) тиісті мәслихатқа, консультативтік-кеңесші органға Аудиторлық қорытындыны немесе одан үзіндіні беру туралы шешімді;</w:t>
      </w:r>
    </w:p>
    <w:bookmarkEnd w:id="96"/>
    <w:bookmarkStart w:name="z130" w:id="97"/>
    <w:p>
      <w:pPr>
        <w:spacing w:after="0"/>
        <w:ind w:left="0"/>
        <w:jc w:val="both"/>
      </w:pPr>
      <w:r>
        <w:rPr>
          <w:rFonts w:ascii="Times New Roman"/>
          <w:b w:val="false"/>
          <w:i w:val="false"/>
          <w:color w:val="000000"/>
          <w:sz w:val="28"/>
        </w:rPr>
        <w:t>
      3) Заңның 5-бабы 2-тармағының 3-1) тармақшасына және осы Қағидалардың 160-тармағына сәйкес материалдарды құқық қорғау органдарына жіберу туралы шешімді;</w:t>
      </w:r>
    </w:p>
    <w:bookmarkEnd w:id="97"/>
    <w:bookmarkStart w:name="z131" w:id="98"/>
    <w:p>
      <w:pPr>
        <w:spacing w:after="0"/>
        <w:ind w:left="0"/>
        <w:jc w:val="both"/>
      </w:pPr>
      <w:r>
        <w:rPr>
          <w:rFonts w:ascii="Times New Roman"/>
          <w:b w:val="false"/>
          <w:i w:val="false"/>
          <w:color w:val="000000"/>
          <w:sz w:val="28"/>
        </w:rPr>
        <w:t>
      4) Нұсқамаларды жіберу туралы шешімді қамтиды.";</w:t>
      </w:r>
    </w:p>
    <w:bookmarkEnd w:id="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128-тармақ</w:t>
      </w:r>
      <w:r>
        <w:rPr>
          <w:rFonts w:ascii="Times New Roman"/>
          <w:b w:val="false"/>
          <w:i w:val="false"/>
          <w:color w:val="000000"/>
          <w:sz w:val="28"/>
        </w:rPr>
        <w:t xml:space="preserve"> мынадай редакцияда жазылсын: </w:t>
      </w:r>
    </w:p>
    <w:bookmarkStart w:name="z133" w:id="99"/>
    <w:p>
      <w:pPr>
        <w:spacing w:after="0"/>
        <w:ind w:left="0"/>
        <w:jc w:val="both"/>
      </w:pPr>
      <w:r>
        <w:rPr>
          <w:rFonts w:ascii="Times New Roman"/>
          <w:b w:val="false"/>
          <w:i w:val="false"/>
          <w:color w:val="000000"/>
          <w:sz w:val="28"/>
        </w:rPr>
        <w:t>
      "128. Қаулылар мен Аудиторлық қорытындыларды толық көлемінде мыналарға:</w:t>
      </w:r>
    </w:p>
    <w:bookmarkEnd w:id="99"/>
    <w:bookmarkStart w:name="z134" w:id="100"/>
    <w:p>
      <w:pPr>
        <w:spacing w:after="0"/>
        <w:ind w:left="0"/>
        <w:jc w:val="both"/>
      </w:pPr>
      <w:r>
        <w:rPr>
          <w:rFonts w:ascii="Times New Roman"/>
          <w:b w:val="false"/>
          <w:i w:val="false"/>
          <w:color w:val="000000"/>
          <w:sz w:val="28"/>
        </w:rPr>
        <w:t>
      Жоғары аудиторлық палата - Қазақстан Республикасы Президентінің Әкімшілігіне, Қазақстан Республикасының Үкіметіне және құқық қорғау органдарына және ұлттық қауіпсіздік органдарына;</w:t>
      </w:r>
    </w:p>
    <w:bookmarkEnd w:id="100"/>
    <w:bookmarkStart w:name="z135" w:id="101"/>
    <w:p>
      <w:pPr>
        <w:spacing w:after="0"/>
        <w:ind w:left="0"/>
        <w:jc w:val="both"/>
      </w:pPr>
      <w:r>
        <w:rPr>
          <w:rFonts w:ascii="Times New Roman"/>
          <w:b w:val="false"/>
          <w:i w:val="false"/>
          <w:color w:val="000000"/>
          <w:sz w:val="28"/>
        </w:rPr>
        <w:t>
      Тексеру комиссиялары - астананың, (облыстың, республикалық маңызы бар қаланың, облыстық маңызы бар қаланың, ауданның) жергілікті атқарушы органына, тиісті мәслихатқа және құқық қорғау органдарына және ұлттық қауіпсіздік органдарына жіберуі мүмкін.";</w:t>
      </w:r>
    </w:p>
    <w:bookmarkEnd w:id="101"/>
    <w:bookmarkStart w:name="z136" w:id="102"/>
    <w:p>
      <w:pPr>
        <w:spacing w:after="0"/>
        <w:ind w:left="0"/>
        <w:jc w:val="both"/>
      </w:pPr>
      <w:r>
        <w:rPr>
          <w:rFonts w:ascii="Times New Roman"/>
          <w:b w:val="false"/>
          <w:i w:val="false"/>
          <w:color w:val="000000"/>
          <w:sz w:val="28"/>
        </w:rPr>
        <w:t>
      3-тараудың 2-бөлімі мынадай мазмұндағы 4-параграф атауымен толықтырылсын:</w:t>
      </w:r>
    </w:p>
    <w:bookmarkEnd w:id="102"/>
    <w:bookmarkStart w:name="z137" w:id="103"/>
    <w:p>
      <w:pPr>
        <w:spacing w:after="0"/>
        <w:ind w:left="0"/>
        <w:jc w:val="both"/>
      </w:pPr>
      <w:r>
        <w:rPr>
          <w:rFonts w:ascii="Times New Roman"/>
          <w:b w:val="false"/>
          <w:i w:val="false"/>
          <w:color w:val="000000"/>
          <w:sz w:val="28"/>
        </w:rPr>
        <w:t>
      "4-параграф. Мемлекеттік аудит және қаржылық бақылау органдары аудитінің қорытындыларын қайта қарауды жүзеге асыру";</w:t>
      </w:r>
    </w:p>
    <w:bookmarkEnd w:id="103"/>
    <w:bookmarkStart w:name="z138" w:id="104"/>
    <w:p>
      <w:pPr>
        <w:spacing w:after="0"/>
        <w:ind w:left="0"/>
        <w:jc w:val="both"/>
      </w:pPr>
      <w:r>
        <w:rPr>
          <w:rFonts w:ascii="Times New Roman"/>
          <w:b w:val="false"/>
          <w:i w:val="false"/>
          <w:color w:val="000000"/>
          <w:sz w:val="28"/>
        </w:rPr>
        <w:t>
      мынадай мазмұндағы 129-1, 129-2, 129-3, 129-4, 129-5, 129-6, 129-7, 129-8, 129-9, 129-10, 129-11, 129-12, 129-13, 129-14, 129-15, 129-16, 129-17, 129-18, 129-19, 129-20, 129-21 және 129-22-тармақтармен толықтырылсын:</w:t>
      </w:r>
    </w:p>
    <w:bookmarkEnd w:id="104"/>
    <w:bookmarkStart w:name="z139" w:id="105"/>
    <w:p>
      <w:pPr>
        <w:spacing w:after="0"/>
        <w:ind w:left="0"/>
        <w:jc w:val="both"/>
      </w:pPr>
      <w:r>
        <w:rPr>
          <w:rFonts w:ascii="Times New Roman"/>
          <w:b w:val="false"/>
          <w:i w:val="false"/>
          <w:color w:val="000000"/>
          <w:sz w:val="28"/>
        </w:rPr>
        <w:t xml:space="preserve">
      "129-1. Жоғары аудиторлық палата Заңның 12-бабының 7-тармағына сәйкес мемлекеттік аудит және қаржылық бақылау органдары аудитінің қорытындыларын қайта қарайды. </w:t>
      </w:r>
    </w:p>
    <w:bookmarkEnd w:id="105"/>
    <w:bookmarkStart w:name="z140" w:id="106"/>
    <w:p>
      <w:pPr>
        <w:spacing w:after="0"/>
        <w:ind w:left="0"/>
        <w:jc w:val="both"/>
      </w:pPr>
      <w:r>
        <w:rPr>
          <w:rFonts w:ascii="Times New Roman"/>
          <w:b w:val="false"/>
          <w:i w:val="false"/>
          <w:color w:val="000000"/>
          <w:sz w:val="28"/>
        </w:rPr>
        <w:t>
      129-2. Жоғары аудиторлық палатаның шешімі бойынша мемлекеттік аудит қорытындыларын қайта қарау мынадай негіздер:</w:t>
      </w:r>
    </w:p>
    <w:bookmarkEnd w:id="106"/>
    <w:bookmarkStart w:name="z141" w:id="107"/>
    <w:p>
      <w:pPr>
        <w:spacing w:after="0"/>
        <w:ind w:left="0"/>
        <w:jc w:val="both"/>
      </w:pPr>
      <w:r>
        <w:rPr>
          <w:rFonts w:ascii="Times New Roman"/>
          <w:b w:val="false"/>
          <w:i w:val="false"/>
          <w:color w:val="000000"/>
          <w:sz w:val="28"/>
        </w:rPr>
        <w:t>
      1) мемлекеттік аудит және қаржылық бақылау жүргізу кезіндегі мүдделер қақтығысы;</w:t>
      </w:r>
    </w:p>
    <w:bookmarkEnd w:id="107"/>
    <w:bookmarkStart w:name="z142" w:id="108"/>
    <w:p>
      <w:pPr>
        <w:spacing w:after="0"/>
        <w:ind w:left="0"/>
        <w:jc w:val="both"/>
      </w:pPr>
      <w:r>
        <w:rPr>
          <w:rFonts w:ascii="Times New Roman"/>
          <w:b w:val="false"/>
          <w:i w:val="false"/>
          <w:color w:val="000000"/>
          <w:sz w:val="28"/>
        </w:rPr>
        <w:t>
      2) Жоғары аудиторлық палата Төрағасының бастамалары бойынша жүзеге асырылады.</w:t>
      </w:r>
    </w:p>
    <w:bookmarkEnd w:id="108"/>
    <w:bookmarkStart w:name="z143" w:id="109"/>
    <w:p>
      <w:pPr>
        <w:spacing w:after="0"/>
        <w:ind w:left="0"/>
        <w:jc w:val="both"/>
      </w:pPr>
      <w:r>
        <w:rPr>
          <w:rFonts w:ascii="Times New Roman"/>
          <w:b w:val="false"/>
          <w:i w:val="false"/>
          <w:color w:val="000000"/>
          <w:sz w:val="28"/>
        </w:rPr>
        <w:t>
      129-3. Осы Қағидалардың 129-1 және 129-2-тармақтарында көрсетілген негіздер бойынша аудит қорытындыларын қайта қарау туралы мәселені қарау нәтижелері бойынша Жоғары аудиторлық палатаның мүшесі Жоғары аудиторлық палата Төрағасының атына мемлекеттік аудит қорытындыларын қайта қарау туралы қызметтік жазбаны дайындайтын Жоғары аудиторлық палата аппаратының жауапты құрылымдық бөлімшесін айқындайды.</w:t>
      </w:r>
    </w:p>
    <w:bookmarkEnd w:id="109"/>
    <w:bookmarkStart w:name="z144" w:id="110"/>
    <w:p>
      <w:pPr>
        <w:spacing w:after="0"/>
        <w:ind w:left="0"/>
        <w:jc w:val="both"/>
      </w:pPr>
      <w:r>
        <w:rPr>
          <w:rFonts w:ascii="Times New Roman"/>
          <w:b w:val="false"/>
          <w:i w:val="false"/>
          <w:color w:val="000000"/>
          <w:sz w:val="28"/>
        </w:rPr>
        <w:t>
      129-4. Жоғары аудиторлық палатаның Төрағасы аудит қорытындыларын қайта қарау жөнінде шешім қабылдаған жағдайда, Жоғары аудиторлық палатаның Мемлекеттік аудит объектілерінің тізбесіне Жоғары аудиторлық палатаның регламентінде белгіленген тәртіппен өзгеріс енгізіледі.</w:t>
      </w:r>
    </w:p>
    <w:bookmarkEnd w:id="110"/>
    <w:bookmarkStart w:name="z145" w:id="111"/>
    <w:p>
      <w:pPr>
        <w:spacing w:after="0"/>
        <w:ind w:left="0"/>
        <w:jc w:val="both"/>
      </w:pPr>
      <w:r>
        <w:rPr>
          <w:rFonts w:ascii="Times New Roman"/>
          <w:b w:val="false"/>
          <w:i w:val="false"/>
          <w:color w:val="000000"/>
          <w:sz w:val="28"/>
        </w:rPr>
        <w:t xml:space="preserve">
      Аудит қорытындыларын қайта қарау үшін мемлекеттік аудит тобын қалыптастыру Жоғары аудиторлық палатаның регламентінде белгіленген тәртіппен жүзеге асырылады. </w:t>
      </w:r>
    </w:p>
    <w:bookmarkEnd w:id="111"/>
    <w:bookmarkStart w:name="z146" w:id="112"/>
    <w:p>
      <w:pPr>
        <w:spacing w:after="0"/>
        <w:ind w:left="0"/>
        <w:jc w:val="both"/>
      </w:pPr>
      <w:r>
        <w:rPr>
          <w:rFonts w:ascii="Times New Roman"/>
          <w:b w:val="false"/>
          <w:i w:val="false"/>
          <w:color w:val="000000"/>
          <w:sz w:val="28"/>
        </w:rPr>
        <w:t>
      129-5. Аудит қорытындыларын қайта қарау мемлекеттік аудит типіне байланысты мемлекеттік аудиттің тиісті рәсімдік стандартының талаптарына сәйкес жүзеге асырылады.</w:t>
      </w:r>
    </w:p>
    <w:bookmarkEnd w:id="112"/>
    <w:bookmarkStart w:name="z147" w:id="113"/>
    <w:p>
      <w:pPr>
        <w:spacing w:after="0"/>
        <w:ind w:left="0"/>
        <w:jc w:val="both"/>
      </w:pPr>
      <w:r>
        <w:rPr>
          <w:rFonts w:ascii="Times New Roman"/>
          <w:b w:val="false"/>
          <w:i w:val="false"/>
          <w:color w:val="000000"/>
          <w:sz w:val="28"/>
        </w:rPr>
        <w:t xml:space="preserve">
      129-6. Мемлекеттік аудит объектісіне шықпай (қашықтан) аудит қорытындыларын қайта қарау осы Қағидалардың 32-1-тармағына сәйкес электрондық тәсілмен жүргізіледі. </w:t>
      </w:r>
    </w:p>
    <w:bookmarkEnd w:id="113"/>
    <w:bookmarkStart w:name="z148" w:id="114"/>
    <w:p>
      <w:pPr>
        <w:spacing w:after="0"/>
        <w:ind w:left="0"/>
        <w:jc w:val="both"/>
      </w:pPr>
      <w:r>
        <w:rPr>
          <w:rFonts w:ascii="Times New Roman"/>
          <w:b w:val="false"/>
          <w:i w:val="false"/>
          <w:color w:val="000000"/>
          <w:sz w:val="28"/>
        </w:rPr>
        <w:t>
      129-7. Мемлекеттік аудиторлар деректерді жинауды:</w:t>
      </w:r>
    </w:p>
    <w:bookmarkEnd w:id="114"/>
    <w:bookmarkStart w:name="z149" w:id="115"/>
    <w:p>
      <w:pPr>
        <w:spacing w:after="0"/>
        <w:ind w:left="0"/>
        <w:jc w:val="both"/>
      </w:pPr>
      <w:r>
        <w:rPr>
          <w:rFonts w:ascii="Times New Roman"/>
          <w:b w:val="false"/>
          <w:i w:val="false"/>
          <w:color w:val="000000"/>
          <w:sz w:val="28"/>
        </w:rPr>
        <w:t>
      1) құжаттарды сұрау және алу: объект қажетті құжаттарды (қаржылық есептілік, бастапқы құжаттар, есепке алу тіркелімдері және т. б.) қауіпсіз арналар арқылы жүктейді;</w:t>
      </w:r>
    </w:p>
    <w:bookmarkEnd w:id="115"/>
    <w:bookmarkStart w:name="z150" w:id="116"/>
    <w:p>
      <w:pPr>
        <w:spacing w:after="0"/>
        <w:ind w:left="0"/>
        <w:jc w:val="both"/>
      </w:pPr>
      <w:r>
        <w:rPr>
          <w:rFonts w:ascii="Times New Roman"/>
          <w:b w:val="false"/>
          <w:i w:val="false"/>
          <w:color w:val="000000"/>
          <w:sz w:val="28"/>
        </w:rPr>
        <w:t>
      2) есеп жүйелерімен интеграция: мүмкін болса – деректерді жүктеп алу үшін ERP жүйелеріне, бухгалтерлік бағдарламаларға (мысалы, 1С, SAP және т.б.) қосылу;</w:t>
      </w:r>
    </w:p>
    <w:bookmarkEnd w:id="116"/>
    <w:bookmarkStart w:name="z151" w:id="117"/>
    <w:p>
      <w:pPr>
        <w:spacing w:after="0"/>
        <w:ind w:left="0"/>
        <w:jc w:val="both"/>
      </w:pPr>
      <w:r>
        <w:rPr>
          <w:rFonts w:ascii="Times New Roman"/>
          <w:b w:val="false"/>
          <w:i w:val="false"/>
          <w:color w:val="000000"/>
          <w:sz w:val="28"/>
        </w:rPr>
        <w:t>
      3) ауытқулар мен тәуекелдерді сәйкестендіру: бухгалтерлік жазбаларды, салық декларацияларын талдау, қалдықтарды салыстыру, ауытқуларды анықтау;</w:t>
      </w:r>
    </w:p>
    <w:bookmarkEnd w:id="117"/>
    <w:bookmarkStart w:name="z152" w:id="118"/>
    <w:p>
      <w:pPr>
        <w:spacing w:after="0"/>
        <w:ind w:left="0"/>
        <w:jc w:val="both"/>
      </w:pPr>
      <w:r>
        <w:rPr>
          <w:rFonts w:ascii="Times New Roman"/>
          <w:b w:val="false"/>
          <w:i w:val="false"/>
          <w:color w:val="000000"/>
          <w:sz w:val="28"/>
        </w:rPr>
        <w:t>
      4) мемлекеттік аудит объектісімен өзара іс-қимыл жасау (түсіндірмелерді, қосымша құжаттарды немесе растауларды онлайн режимінде сұрау) арқылы жүзеге асырады.</w:t>
      </w:r>
    </w:p>
    <w:bookmarkEnd w:id="118"/>
    <w:bookmarkStart w:name="z153" w:id="119"/>
    <w:p>
      <w:pPr>
        <w:spacing w:after="0"/>
        <w:ind w:left="0"/>
        <w:jc w:val="both"/>
      </w:pPr>
      <w:r>
        <w:rPr>
          <w:rFonts w:ascii="Times New Roman"/>
          <w:b w:val="false"/>
          <w:i w:val="false"/>
          <w:color w:val="000000"/>
          <w:sz w:val="28"/>
        </w:rPr>
        <w:t>
      129-8. Мемлекеттік аудит объектісіне шыға отырып, аудит қорытындыларын қайта қарау осы Қағидалардың 2-бөлімінің 1-параграфында көзделген тәртіппен жүзеге асырылады.</w:t>
      </w:r>
    </w:p>
    <w:bookmarkEnd w:id="119"/>
    <w:bookmarkStart w:name="z154" w:id="120"/>
    <w:p>
      <w:pPr>
        <w:spacing w:after="0"/>
        <w:ind w:left="0"/>
        <w:jc w:val="both"/>
      </w:pPr>
      <w:r>
        <w:rPr>
          <w:rFonts w:ascii="Times New Roman"/>
          <w:b w:val="false"/>
          <w:i w:val="false"/>
          <w:color w:val="000000"/>
          <w:sz w:val="28"/>
        </w:rPr>
        <w:t>
      129-9. Сәйкестік және тиімділік типтері бойынша аудит қорытындыларын қайта қарау мынадай көрсеткіштер:</w:t>
      </w:r>
    </w:p>
    <w:bookmarkEnd w:id="120"/>
    <w:bookmarkStart w:name="z155" w:id="121"/>
    <w:p>
      <w:pPr>
        <w:spacing w:after="0"/>
        <w:ind w:left="0"/>
        <w:jc w:val="both"/>
      </w:pPr>
      <w:r>
        <w:rPr>
          <w:rFonts w:ascii="Times New Roman"/>
          <w:b w:val="false"/>
          <w:i w:val="false"/>
          <w:color w:val="000000"/>
          <w:sz w:val="28"/>
        </w:rPr>
        <w:t>
      1) мемлекеттік аудит пен қаржылық бақылаудың негізгі қағидаттарына сәйкестігі;</w:t>
      </w:r>
    </w:p>
    <w:bookmarkEnd w:id="121"/>
    <w:bookmarkStart w:name="z156" w:id="122"/>
    <w:p>
      <w:pPr>
        <w:spacing w:after="0"/>
        <w:ind w:left="0"/>
        <w:jc w:val="both"/>
      </w:pPr>
      <w:r>
        <w:rPr>
          <w:rFonts w:ascii="Times New Roman"/>
          <w:b w:val="false"/>
          <w:i w:val="false"/>
          <w:color w:val="000000"/>
          <w:sz w:val="28"/>
        </w:rPr>
        <w:t xml:space="preserve">
      2) Аудит бағдарламасында көзделген қосымша сұрақтарды ескере отырып, сұрақтардың объективтілігі, толық қамтылуы және ашып көрсетілуі (қосымша сұрақтарды ескере отырып, сұрақтардың отыз пайыздан астамы); </w:t>
      </w:r>
    </w:p>
    <w:bookmarkEnd w:id="122"/>
    <w:bookmarkStart w:name="z157" w:id="123"/>
    <w:p>
      <w:pPr>
        <w:spacing w:after="0"/>
        <w:ind w:left="0"/>
        <w:jc w:val="both"/>
      </w:pPr>
      <w:r>
        <w:rPr>
          <w:rFonts w:ascii="Times New Roman"/>
          <w:b w:val="false"/>
          <w:i w:val="false"/>
          <w:color w:val="000000"/>
          <w:sz w:val="28"/>
        </w:rPr>
        <w:t>
      3) аудиторлық іріктеменің негіздемелері мен нәтижелерінің болмауы;</w:t>
      </w:r>
    </w:p>
    <w:bookmarkEnd w:id="123"/>
    <w:bookmarkStart w:name="z158" w:id="124"/>
    <w:p>
      <w:pPr>
        <w:spacing w:after="0"/>
        <w:ind w:left="0"/>
        <w:jc w:val="both"/>
      </w:pPr>
      <w:r>
        <w:rPr>
          <w:rFonts w:ascii="Times New Roman"/>
          <w:b w:val="false"/>
          <w:i w:val="false"/>
          <w:color w:val="000000"/>
          <w:sz w:val="28"/>
        </w:rPr>
        <w:t>
      4) аудиторлық дәлелдемелердің негізділігі, толықтығы және анықтығы (екі және одан да көп фактілер бойынша);</w:t>
      </w:r>
    </w:p>
    <w:bookmarkEnd w:id="124"/>
    <w:bookmarkStart w:name="z159" w:id="125"/>
    <w:p>
      <w:pPr>
        <w:spacing w:after="0"/>
        <w:ind w:left="0"/>
        <w:jc w:val="both"/>
      </w:pPr>
      <w:r>
        <w:rPr>
          <w:rFonts w:ascii="Times New Roman"/>
          <w:b w:val="false"/>
          <w:i w:val="false"/>
          <w:color w:val="000000"/>
          <w:sz w:val="28"/>
        </w:rPr>
        <w:t>
      5) мемлекеттік аудитті жүргізу барысында анықталмаған және аудиторлық есепте көрсетілмеген бұзушылықтар фактілерін анықтау, бұзушылықтарды тіркеу жөніндегі талаптарды сақтамау (екі және одан да көп фактілер бойынша);</w:t>
      </w:r>
    </w:p>
    <w:bookmarkEnd w:id="125"/>
    <w:bookmarkStart w:name="z160" w:id="126"/>
    <w:p>
      <w:pPr>
        <w:spacing w:after="0"/>
        <w:ind w:left="0"/>
        <w:jc w:val="both"/>
      </w:pPr>
      <w:r>
        <w:rPr>
          <w:rFonts w:ascii="Times New Roman"/>
          <w:b w:val="false"/>
          <w:i w:val="false"/>
          <w:color w:val="000000"/>
          <w:sz w:val="28"/>
        </w:rPr>
        <w:t>
      6) анықталған бұзушылықтарды жіктеудің дұрыстығы негізінде жүргізіледі.</w:t>
      </w:r>
    </w:p>
    <w:bookmarkEnd w:id="126"/>
    <w:bookmarkStart w:name="z161" w:id="127"/>
    <w:p>
      <w:pPr>
        <w:spacing w:after="0"/>
        <w:ind w:left="0"/>
        <w:jc w:val="both"/>
      </w:pPr>
      <w:r>
        <w:rPr>
          <w:rFonts w:ascii="Times New Roman"/>
          <w:b w:val="false"/>
          <w:i w:val="false"/>
          <w:color w:val="000000"/>
          <w:sz w:val="28"/>
        </w:rPr>
        <w:t xml:space="preserve">
      129-10. Жоғары аудиторлық палата осы Қағидалардың 129-9-тармағында көзделген көрсеткіштерге сәйкес келмеуін анықтаған кезде Мемлекеттік аудит және қаржылық бақылау органдарының сәйкестігі немесе тиімділігі аудитінің типі бойынша мемлекеттік аудит органдары аудитінің қорытындылары (аудиторлық есеп және/немесе аудиторлық қорытынды) Қазақстан Республикасы заңнамасының талаптарына, Мемлекеттік аудит стандарттарына сәйкес келмейді деп есептеледі. </w:t>
      </w:r>
    </w:p>
    <w:bookmarkEnd w:id="127"/>
    <w:bookmarkStart w:name="z162" w:id="128"/>
    <w:p>
      <w:pPr>
        <w:spacing w:after="0"/>
        <w:ind w:left="0"/>
        <w:jc w:val="both"/>
      </w:pPr>
      <w:r>
        <w:rPr>
          <w:rFonts w:ascii="Times New Roman"/>
          <w:b w:val="false"/>
          <w:i w:val="false"/>
          <w:color w:val="000000"/>
          <w:sz w:val="28"/>
        </w:rPr>
        <w:t>
      129-11. Қаржылық есептілік типі бойынша аудит қорытындыларын қайта қарау рәсімі мынадай көрсеткіштер негізінде жүргізіледі:</w:t>
      </w:r>
    </w:p>
    <w:bookmarkEnd w:id="128"/>
    <w:bookmarkStart w:name="z163" w:id="129"/>
    <w:p>
      <w:pPr>
        <w:spacing w:after="0"/>
        <w:ind w:left="0"/>
        <w:jc w:val="both"/>
      </w:pPr>
      <w:r>
        <w:rPr>
          <w:rFonts w:ascii="Times New Roman"/>
          <w:b w:val="false"/>
          <w:i w:val="false"/>
          <w:color w:val="000000"/>
          <w:sz w:val="28"/>
        </w:rPr>
        <w:t>
      1) мемлекеттік аудиттің және қаржылық бақылаудың негізгі қағидаттарына сәйкестігі;</w:t>
      </w:r>
    </w:p>
    <w:bookmarkEnd w:id="129"/>
    <w:bookmarkStart w:name="z164" w:id="130"/>
    <w:p>
      <w:pPr>
        <w:spacing w:after="0"/>
        <w:ind w:left="0"/>
        <w:jc w:val="both"/>
      </w:pPr>
      <w:r>
        <w:rPr>
          <w:rFonts w:ascii="Times New Roman"/>
          <w:b w:val="false"/>
          <w:i w:val="false"/>
          <w:color w:val="000000"/>
          <w:sz w:val="28"/>
        </w:rPr>
        <w:t>
      2) шоғырландырылған қаржылық есептілік бойынша пікір білдіру мүмкіндігін қамтамасыз ету үшін компоненттерді қаржылық есептілік аудитімен қамтудың жеткілікті болуы;</w:t>
      </w:r>
    </w:p>
    <w:bookmarkEnd w:id="130"/>
    <w:bookmarkStart w:name="z165" w:id="131"/>
    <w:p>
      <w:pPr>
        <w:spacing w:after="0"/>
        <w:ind w:left="0"/>
        <w:jc w:val="both"/>
      </w:pPr>
      <w:r>
        <w:rPr>
          <w:rFonts w:ascii="Times New Roman"/>
          <w:b w:val="false"/>
          <w:i w:val="false"/>
          <w:color w:val="000000"/>
          <w:sz w:val="28"/>
        </w:rPr>
        <w:t>
      3) операциялардың белгілі бір класы, шоттар мен ашып көрсетулер сальдосы үшін бекіту деңгейінде елеулі бұрмаланулар тәуекелдерін бағалау;</w:t>
      </w:r>
    </w:p>
    <w:bookmarkEnd w:id="131"/>
    <w:bookmarkStart w:name="z166" w:id="132"/>
    <w:p>
      <w:pPr>
        <w:spacing w:after="0"/>
        <w:ind w:left="0"/>
        <w:jc w:val="both"/>
      </w:pPr>
      <w:r>
        <w:rPr>
          <w:rFonts w:ascii="Times New Roman"/>
          <w:b w:val="false"/>
          <w:i w:val="false"/>
          <w:color w:val="000000"/>
          <w:sz w:val="28"/>
        </w:rPr>
        <w:t>
      4) аудиторлық іріктеменің негіздемелері мен нәтижелерінің болмауы;</w:t>
      </w:r>
    </w:p>
    <w:bookmarkEnd w:id="132"/>
    <w:bookmarkStart w:name="z167" w:id="133"/>
    <w:p>
      <w:pPr>
        <w:spacing w:after="0"/>
        <w:ind w:left="0"/>
        <w:jc w:val="both"/>
      </w:pPr>
      <w:r>
        <w:rPr>
          <w:rFonts w:ascii="Times New Roman"/>
          <w:b w:val="false"/>
          <w:i w:val="false"/>
          <w:color w:val="000000"/>
          <w:sz w:val="28"/>
        </w:rPr>
        <w:t>
      5) аудиторлық дәлелдемелердің толықтығы мен анықтығы (екі және одан да көп фактілер бойынша);</w:t>
      </w:r>
    </w:p>
    <w:bookmarkEnd w:id="133"/>
    <w:bookmarkStart w:name="z168" w:id="134"/>
    <w:p>
      <w:pPr>
        <w:spacing w:after="0"/>
        <w:ind w:left="0"/>
        <w:jc w:val="both"/>
      </w:pPr>
      <w:r>
        <w:rPr>
          <w:rFonts w:ascii="Times New Roman"/>
          <w:b w:val="false"/>
          <w:i w:val="false"/>
          <w:color w:val="000000"/>
          <w:sz w:val="28"/>
        </w:rPr>
        <w:t>
      6) анықталған бұзушылықтарды жіктеудің дұрыстығы;</w:t>
      </w:r>
    </w:p>
    <w:bookmarkEnd w:id="134"/>
    <w:bookmarkStart w:name="z169" w:id="135"/>
    <w:p>
      <w:pPr>
        <w:spacing w:after="0"/>
        <w:ind w:left="0"/>
        <w:jc w:val="both"/>
      </w:pPr>
      <w:r>
        <w:rPr>
          <w:rFonts w:ascii="Times New Roman"/>
          <w:b w:val="false"/>
          <w:i w:val="false"/>
          <w:color w:val="000000"/>
          <w:sz w:val="28"/>
        </w:rPr>
        <w:t>
      7) қаржылық есептілік бойынша айтылған пікірдің негізділігі.</w:t>
      </w:r>
    </w:p>
    <w:bookmarkEnd w:id="135"/>
    <w:bookmarkStart w:name="z170" w:id="136"/>
    <w:p>
      <w:pPr>
        <w:spacing w:after="0"/>
        <w:ind w:left="0"/>
        <w:jc w:val="both"/>
      </w:pPr>
      <w:r>
        <w:rPr>
          <w:rFonts w:ascii="Times New Roman"/>
          <w:b w:val="false"/>
          <w:i w:val="false"/>
          <w:color w:val="000000"/>
          <w:sz w:val="28"/>
        </w:rPr>
        <w:t>
      129-12. Жоғары аудиторлық палата осы Қағидалардың 129-11-тармағында көзделген көрсеткіштерге сәйкес келмеуін анықтаған кезде мемлекеттік аудит және қаржылық бақылау органдарының қаржылық есептілігінің типі бойынша мемлекеттік аудит органдары аудитінің қорытындылары (аудиторлық есеп және/немесе аудиторлық қорытынды) Қазақстан Республикасы заңнамасының талаптарына, Мемлекеттік аудит стандарттарына сәйкес келмейді деп танылады.</w:t>
      </w:r>
    </w:p>
    <w:bookmarkEnd w:id="136"/>
    <w:bookmarkStart w:name="z171" w:id="137"/>
    <w:p>
      <w:pPr>
        <w:spacing w:after="0"/>
        <w:ind w:left="0"/>
        <w:jc w:val="both"/>
      </w:pPr>
      <w:r>
        <w:rPr>
          <w:rFonts w:ascii="Times New Roman"/>
          <w:b w:val="false"/>
          <w:i w:val="false"/>
          <w:color w:val="000000"/>
          <w:sz w:val="28"/>
        </w:rPr>
        <w:t>
      129-13. Жоғары аудиторлық палатаның Аудиторлық есепті және Аудиторлық қорытындыны, Нұсқаманы жасауы және ресімдеуі осы Қағидалардың 2-бөлімінің 2 және 3-параграфтарында көзделген тәртіппен жүзеге асырылады.</w:t>
      </w:r>
    </w:p>
    <w:bookmarkEnd w:id="137"/>
    <w:bookmarkStart w:name="z172" w:id="138"/>
    <w:p>
      <w:pPr>
        <w:spacing w:after="0"/>
        <w:ind w:left="0"/>
        <w:jc w:val="both"/>
      </w:pPr>
      <w:r>
        <w:rPr>
          <w:rFonts w:ascii="Times New Roman"/>
          <w:b w:val="false"/>
          <w:i w:val="false"/>
          <w:color w:val="000000"/>
          <w:sz w:val="28"/>
        </w:rPr>
        <w:t>
      Аудит қорытындыларын қайта қарау нәтижелерін ресімдеу кезінде Қағидаларда айқындалған Жоғары аудиторлық палатаның Аудиторлық есебі нысанынан мынадай бөлімдерді толтыру алып тасталады: мемлекеттік аудиттің типі, алдыңғы мемлекеттік аудиттің нәтижелері туралы мәліметтер.</w:t>
      </w:r>
    </w:p>
    <w:bookmarkEnd w:id="138"/>
    <w:bookmarkStart w:name="z173" w:id="139"/>
    <w:p>
      <w:pPr>
        <w:spacing w:after="0"/>
        <w:ind w:left="0"/>
        <w:jc w:val="both"/>
      </w:pPr>
      <w:r>
        <w:rPr>
          <w:rFonts w:ascii="Times New Roman"/>
          <w:b w:val="false"/>
          <w:i w:val="false"/>
          <w:color w:val="000000"/>
          <w:sz w:val="28"/>
        </w:rPr>
        <w:t xml:space="preserve">
      Жоғары аудиторлық палатаның Аудиторлық қорытындысында аудит нысанасының жай-күйіне қысқаша талдау көрсетіледі (аудиттелетін саланың орнына), мемлекеттік аудит объектілері қызметінің әлеуметтік-экономикалық дамуға әсерін бағалау көрсетілмейді. </w:t>
      </w:r>
    </w:p>
    <w:bookmarkEnd w:id="139"/>
    <w:bookmarkStart w:name="z174" w:id="140"/>
    <w:p>
      <w:pPr>
        <w:spacing w:after="0"/>
        <w:ind w:left="0"/>
        <w:jc w:val="both"/>
      </w:pPr>
      <w:r>
        <w:rPr>
          <w:rFonts w:ascii="Times New Roman"/>
          <w:b w:val="false"/>
          <w:i w:val="false"/>
          <w:color w:val="000000"/>
          <w:sz w:val="28"/>
        </w:rPr>
        <w:t xml:space="preserve">
      129-14. Қаржылық есептілік типі бойынша аудит қорытындыларын қайта қарау кезінде пікір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300. Қаржылық есептілік аудитін жүргізу бойынша сыртқы мемлекеттік аудиттің және қаржылық бақылаудың рәсімдік стандартында (Нормативтік құқықтық актілерді мемлекеттік тіркеу тізілімінде № 13647 болып тіркелген) айқындалған тәртіппен білдіріледі. </w:t>
      </w:r>
    </w:p>
    <w:bookmarkEnd w:id="140"/>
    <w:bookmarkStart w:name="z175" w:id="141"/>
    <w:p>
      <w:pPr>
        <w:spacing w:after="0"/>
        <w:ind w:left="0"/>
        <w:jc w:val="both"/>
      </w:pPr>
      <w:r>
        <w:rPr>
          <w:rFonts w:ascii="Times New Roman"/>
          <w:b w:val="false"/>
          <w:i w:val="false"/>
          <w:color w:val="000000"/>
          <w:sz w:val="28"/>
        </w:rPr>
        <w:t>
      129-15. Аудит қорытындыларын қайта қарау нәтижелері бойынша жасалған Аудиторлық қорытынды мен Нұсқама мемлекеттік аудит және қаржылық бақылау органдары мен мүдделі тараптардың қаралған қарсылықтары ескеріле отырып, Жоғары аудиторлық палатаның отырысына шығарылады.</w:t>
      </w:r>
    </w:p>
    <w:bookmarkEnd w:id="141"/>
    <w:bookmarkStart w:name="z176" w:id="142"/>
    <w:p>
      <w:pPr>
        <w:spacing w:after="0"/>
        <w:ind w:left="0"/>
        <w:jc w:val="both"/>
      </w:pPr>
      <w:r>
        <w:rPr>
          <w:rFonts w:ascii="Times New Roman"/>
          <w:b w:val="false"/>
          <w:i w:val="false"/>
          <w:color w:val="000000"/>
          <w:sz w:val="28"/>
        </w:rPr>
        <w:t xml:space="preserve">
      129-16. Жоғары аудиторлық палатаның отырысы Жоғары аудиторлық палатаның регламентінде айқындалған тәртіппен өткізіледі. </w:t>
      </w:r>
    </w:p>
    <w:bookmarkEnd w:id="142"/>
    <w:bookmarkStart w:name="z177" w:id="143"/>
    <w:p>
      <w:pPr>
        <w:spacing w:after="0"/>
        <w:ind w:left="0"/>
        <w:jc w:val="both"/>
      </w:pPr>
      <w:r>
        <w:rPr>
          <w:rFonts w:ascii="Times New Roman"/>
          <w:b w:val="false"/>
          <w:i w:val="false"/>
          <w:color w:val="000000"/>
          <w:sz w:val="28"/>
        </w:rPr>
        <w:t xml:space="preserve">
      129-17. Аудит қорытындыларын қайта қарау жөніндегі аудиторлық есепке қарсылық (шағым), Жоғары аудиторлық палатаның және (немесе) оның лауазымды адамдарының шешімдеріне (оның ішінде әрекеттеріне (әрекетсіздігіне) шағымдану (бұдан әрі – Қарсылық) Заңның 5-бабы 2-тармағының 3-1) тармақшасында, 37-бабында және Қазақстан Республикасының Әкімшілік рәсімдік-процестік кодексінің 92-бабында көзделген тәртіппен жүзеге асырылады. </w:t>
      </w:r>
    </w:p>
    <w:bookmarkEnd w:id="143"/>
    <w:bookmarkStart w:name="z178" w:id="144"/>
    <w:p>
      <w:pPr>
        <w:spacing w:after="0"/>
        <w:ind w:left="0"/>
        <w:jc w:val="both"/>
      </w:pPr>
      <w:r>
        <w:rPr>
          <w:rFonts w:ascii="Times New Roman"/>
          <w:b w:val="false"/>
          <w:i w:val="false"/>
          <w:color w:val="000000"/>
          <w:sz w:val="28"/>
        </w:rPr>
        <w:t>
      129-18. Мемлекеттік аудит және қаржылық бақылау органдарының бюджет қаражатын мақсатынан тыс және (немесе) негізсіз пайдаланудың анықталған фактілеріне байланысты құқықтық актілеріне шағым жасау олардың орындалуын тоқтата тұрмайды.</w:t>
      </w:r>
    </w:p>
    <w:bookmarkEnd w:id="144"/>
    <w:bookmarkStart w:name="z179" w:id="145"/>
    <w:p>
      <w:pPr>
        <w:spacing w:after="0"/>
        <w:ind w:left="0"/>
        <w:jc w:val="both"/>
      </w:pPr>
      <w:r>
        <w:rPr>
          <w:rFonts w:ascii="Times New Roman"/>
          <w:b w:val="false"/>
          <w:i w:val="false"/>
          <w:color w:val="000000"/>
          <w:sz w:val="28"/>
        </w:rPr>
        <w:t>
      129-19. Аудит қорытындыларын қайта қарауға жауапты құрылымдық бөлімше талдауға және есептілікке жауапты құрылымдық бөлімшеге аудит қорытындыларын қайта қарау туралы ақпаратты ұсынады.</w:t>
      </w:r>
    </w:p>
    <w:bookmarkEnd w:id="145"/>
    <w:bookmarkStart w:name="z180" w:id="146"/>
    <w:p>
      <w:pPr>
        <w:spacing w:after="0"/>
        <w:ind w:left="0"/>
        <w:jc w:val="both"/>
      </w:pPr>
      <w:r>
        <w:rPr>
          <w:rFonts w:ascii="Times New Roman"/>
          <w:b w:val="false"/>
          <w:i w:val="false"/>
          <w:color w:val="000000"/>
          <w:sz w:val="28"/>
        </w:rPr>
        <w:t xml:space="preserve">
      129-20. Талдауға және есептілікке жауапты құрылымдық бөлімше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900. Республикалық және жергілікті бюджеттердің атқарылуын ағымдағы бағалауды жүзеге асыру бойынша сыртқы мемлекеттік аудиттің және қаржылық бақылаудың рәсімдік стандартына (Нормативтік құқықтық актілерді мемлекеттік тіркеу тізілімінде № 13647 болып тіркелген) сәйкес Жоғары аудиторлық палатаның жұмысы туралы ұсынылатын ақпарат шеңберінде Қазақстан Республикасы Президентінің Әкімшілігіне аудит қорытындыларын қайта қарау туралы ақпаратты ұсынады.</w:t>
      </w:r>
    </w:p>
    <w:bookmarkEnd w:id="146"/>
    <w:bookmarkStart w:name="z181" w:id="147"/>
    <w:p>
      <w:pPr>
        <w:spacing w:after="0"/>
        <w:ind w:left="0"/>
        <w:jc w:val="both"/>
      </w:pPr>
      <w:r>
        <w:rPr>
          <w:rFonts w:ascii="Times New Roman"/>
          <w:b w:val="false"/>
          <w:i w:val="false"/>
          <w:color w:val="000000"/>
          <w:sz w:val="28"/>
        </w:rPr>
        <w:t xml:space="preserve">
      129-21. Аудит қорытындыларын қайта қарау туралы ақпарат аудиторлық іс-шараның материалдарына қоса тіркеледі және аудит қорытындыларын қайта қарау материалдарын есепке алу Жоғары аудиторлық палатаның регламентіне сәйкес жүзеге асырылады. </w:t>
      </w:r>
    </w:p>
    <w:bookmarkEnd w:id="147"/>
    <w:bookmarkStart w:name="z182" w:id="148"/>
    <w:p>
      <w:pPr>
        <w:spacing w:after="0"/>
        <w:ind w:left="0"/>
        <w:jc w:val="both"/>
      </w:pPr>
      <w:r>
        <w:rPr>
          <w:rFonts w:ascii="Times New Roman"/>
          <w:b w:val="false"/>
          <w:i w:val="false"/>
          <w:color w:val="000000"/>
          <w:sz w:val="28"/>
        </w:rPr>
        <w:t>
      129-22. Жоғары аудиторлық палата Төрағасының шешімі бойынша аудит қорытындыларын қайта қарау нәтижелері құпиялылық режимінің, қызметтік, коммерциялық немесе заңмен қорғалатын өзге де құпияның қамтамасыз етілуін ескере отырып, интернет-ресурста орналастырылады.";</w:t>
      </w:r>
    </w:p>
    <w:bookmarkEnd w:id="1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130-тармақтың</w:t>
      </w:r>
      <w:r>
        <w:rPr>
          <w:rFonts w:ascii="Times New Roman"/>
          <w:b w:val="false"/>
          <w:i w:val="false"/>
          <w:color w:val="000000"/>
          <w:sz w:val="28"/>
        </w:rPr>
        <w:t xml:space="preserve"> екінші бөлігі мынадай редакцияда жазылсын: </w:t>
      </w:r>
    </w:p>
    <w:bookmarkStart w:name="z184" w:id="149"/>
    <w:p>
      <w:pPr>
        <w:spacing w:after="0"/>
        <w:ind w:left="0"/>
        <w:jc w:val="both"/>
      </w:pPr>
      <w:r>
        <w:rPr>
          <w:rFonts w:ascii="Times New Roman"/>
          <w:b w:val="false"/>
          <w:i w:val="false"/>
          <w:color w:val="000000"/>
          <w:sz w:val="28"/>
        </w:rPr>
        <w:t>
      "Егер аудиторлық іс-шараны жүргізу барысында үстеме тексеру жүргізу үшін негіздер туындаса, онда осы Қағидалардың 31-тармағына сәйкес кейін Тізбеге өзгерістер енгізіле отырып, Аудит бағдарламасына тиісті толықтырулар енгізіледі.";</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170-тармақта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тармақша</w:t>
      </w:r>
      <w:r>
        <w:rPr>
          <w:rFonts w:ascii="Times New Roman"/>
          <w:b w:val="false"/>
          <w:i w:val="false"/>
          <w:color w:val="000000"/>
          <w:sz w:val="28"/>
        </w:rPr>
        <w:t xml:space="preserve"> мынадай редакцияда жазылсын: </w:t>
      </w:r>
    </w:p>
    <w:bookmarkStart w:name="z187" w:id="150"/>
    <w:p>
      <w:pPr>
        <w:spacing w:after="0"/>
        <w:ind w:left="0"/>
        <w:jc w:val="both"/>
      </w:pPr>
      <w:r>
        <w:rPr>
          <w:rFonts w:ascii="Times New Roman"/>
          <w:b w:val="false"/>
          <w:i w:val="false"/>
          <w:color w:val="000000"/>
          <w:sz w:val="28"/>
        </w:rPr>
        <w:t>
      "2) заңды тұлғаның таратылуы (соның ішінде соттың банкрот деп тану туралы шешімі заңды күшіне енген жағдайда), жеке тұлғаның қайтыс болуы;";</w:t>
      </w:r>
    </w:p>
    <w:bookmarkEnd w:id="1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w:t>
      </w:r>
      <w:r>
        <w:rPr>
          <w:rFonts w:ascii="Times New Roman"/>
          <w:b w:val="false"/>
          <w:i w:val="false"/>
          <w:color w:val="000000"/>
          <w:sz w:val="28"/>
        </w:rPr>
        <w:t xml:space="preserve"> мынадай редакцияда жазылсын: </w:t>
      </w:r>
    </w:p>
    <w:bookmarkStart w:name="z189" w:id="151"/>
    <w:p>
      <w:pPr>
        <w:spacing w:after="0"/>
        <w:ind w:left="0"/>
        <w:jc w:val="both"/>
      </w:pPr>
      <w:r>
        <w:rPr>
          <w:rFonts w:ascii="Times New Roman"/>
          <w:b w:val="false"/>
          <w:i w:val="false"/>
          <w:color w:val="000000"/>
          <w:sz w:val="28"/>
        </w:rPr>
        <w:t>
      "4) заңды күшіне енген сот шешімімен өтелуге (қалпына келтірілуге) жататын фактілердің немесе сомалардың көлемдерінің расталмауы;";</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171-тармақ</w:t>
      </w:r>
      <w:r>
        <w:rPr>
          <w:rFonts w:ascii="Times New Roman"/>
          <w:b w:val="false"/>
          <w:i w:val="false"/>
          <w:color w:val="000000"/>
          <w:sz w:val="28"/>
        </w:rPr>
        <w:t xml:space="preserve"> мынадай редакцияда жазылсын:</w:t>
      </w:r>
    </w:p>
    <w:bookmarkStart w:name="z191" w:id="152"/>
    <w:p>
      <w:pPr>
        <w:spacing w:after="0"/>
        <w:ind w:left="0"/>
        <w:jc w:val="both"/>
      </w:pPr>
      <w:r>
        <w:rPr>
          <w:rFonts w:ascii="Times New Roman"/>
          <w:b w:val="false"/>
          <w:i w:val="false"/>
          <w:color w:val="000000"/>
          <w:sz w:val="28"/>
        </w:rPr>
        <w:t>
      "171. Мемлекеттік аудит объектісінен және өзге де мүдделі тұлғалардан ұсынымдар мен (немесе) Нұсқама тармақтарын орындау мерзімдерін ұзарту туралы ұсыныстар болмаған кезде олардың орындалу мерзімдерін ұзарту туралы шешімді Жоғары аудиторлық палатаның (Тексеру комиссиясының) Төрағасы жойылатын бұзушылықтардың ауқымы мен сипаты туралы негізделген ақпаратты ескере отырып белгілейді.";</w:t>
      </w:r>
    </w:p>
    <w:bookmarkEnd w:id="152"/>
    <w:bookmarkStart w:name="z192" w:id="153"/>
    <w:p>
      <w:pPr>
        <w:spacing w:after="0"/>
        <w:ind w:left="0"/>
        <w:jc w:val="both"/>
      </w:pPr>
      <w:r>
        <w:rPr>
          <w:rFonts w:ascii="Times New Roman"/>
          <w:b w:val="false"/>
          <w:i w:val="false"/>
          <w:color w:val="000000"/>
          <w:sz w:val="28"/>
        </w:rPr>
        <w:t xml:space="preserve">
       6-тараудың </w:t>
      </w:r>
      <w:r>
        <w:rPr>
          <w:rFonts w:ascii="Times New Roman"/>
          <w:b w:val="false"/>
          <w:i w:val="false"/>
          <w:color w:val="000000"/>
          <w:sz w:val="28"/>
        </w:rPr>
        <w:t>2-параграфының</w:t>
      </w:r>
      <w:r>
        <w:rPr>
          <w:rFonts w:ascii="Times New Roman"/>
          <w:b w:val="false"/>
          <w:i w:val="false"/>
          <w:color w:val="000000"/>
          <w:sz w:val="28"/>
        </w:rPr>
        <w:t xml:space="preserve"> тақырыбы мынадай редакцияда жазылсын:</w:t>
      </w:r>
    </w:p>
    <w:bookmarkEnd w:id="153"/>
    <w:bookmarkStart w:name="z193" w:id="154"/>
    <w:p>
      <w:pPr>
        <w:spacing w:after="0"/>
        <w:ind w:left="0"/>
        <w:jc w:val="both"/>
      </w:pPr>
      <w:r>
        <w:rPr>
          <w:rFonts w:ascii="Times New Roman"/>
          <w:b w:val="false"/>
          <w:i w:val="false"/>
          <w:color w:val="000000"/>
          <w:sz w:val="28"/>
        </w:rPr>
        <w:t>
      "2-параграф. Мемлекеттік аудит материалдарын (құжаттарын) есепке алу және сақтау";</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187-тармақ</w:t>
      </w:r>
      <w:r>
        <w:rPr>
          <w:rFonts w:ascii="Times New Roman"/>
          <w:b w:val="false"/>
          <w:i w:val="false"/>
          <w:color w:val="000000"/>
          <w:sz w:val="28"/>
        </w:rPr>
        <w:t xml:space="preserve"> мынадай редакцияда жазылсын: </w:t>
      </w:r>
    </w:p>
    <w:bookmarkStart w:name="z195" w:id="155"/>
    <w:p>
      <w:pPr>
        <w:spacing w:after="0"/>
        <w:ind w:left="0"/>
        <w:jc w:val="both"/>
      </w:pPr>
      <w:r>
        <w:rPr>
          <w:rFonts w:ascii="Times New Roman"/>
          <w:b w:val="false"/>
          <w:i w:val="false"/>
          <w:color w:val="000000"/>
          <w:sz w:val="28"/>
        </w:rPr>
        <w:t>
      "187. Мемлекеттік аудит материалдарын (құжаттарын), оның ішінде мемлекеттік аудит объектісі электрондық форматта ұсынған қосымша құжаттаманы, мәліметтерді, ақпаратты және материалдарды (аудиторлық файлды) есепке алу және сақтау Жоғары аудиторлық палатаның (Тексеру комиссиясының) регламентіне сәйкес жүзеге асырылады.";</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және </w:t>
      </w:r>
      <w:r>
        <w:rPr>
          <w:rFonts w:ascii="Times New Roman"/>
          <w:b w:val="false"/>
          <w:i w:val="false"/>
          <w:color w:val="000000"/>
          <w:sz w:val="28"/>
        </w:rPr>
        <w:t>22-қосымшлар</w:t>
      </w:r>
      <w:r>
        <w:rPr>
          <w:rFonts w:ascii="Times New Roman"/>
          <w:b w:val="false"/>
          <w:i w:val="false"/>
          <w:color w:val="000000"/>
          <w:sz w:val="28"/>
        </w:rPr>
        <w:t xml:space="preserve"> осы нормативтік қаулыға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19-қосымшаларға</w:t>
      </w:r>
      <w:r>
        <w:rPr>
          <w:rFonts w:ascii="Times New Roman"/>
          <w:b w:val="false"/>
          <w:i w:val="false"/>
          <w:color w:val="000000"/>
          <w:sz w:val="28"/>
        </w:rPr>
        <w:t xml:space="preserve"> сәйкес жаңа редакцияда жазылсын; </w:t>
      </w:r>
    </w:p>
    <w:bookmarkStart w:name="z197" w:id="156"/>
    <w:p>
      <w:pPr>
        <w:spacing w:after="0"/>
        <w:ind w:left="0"/>
        <w:jc w:val="both"/>
      </w:pPr>
      <w:r>
        <w:rPr>
          <w:rFonts w:ascii="Times New Roman"/>
          <w:b w:val="false"/>
          <w:i w:val="false"/>
          <w:color w:val="000000"/>
          <w:sz w:val="28"/>
        </w:rPr>
        <w:t xml:space="preserve">
      осы нормативтік қаулыға </w:t>
      </w:r>
      <w:r>
        <w:rPr>
          <w:rFonts w:ascii="Times New Roman"/>
          <w:b w:val="false"/>
          <w:i w:val="false"/>
          <w:color w:val="000000"/>
          <w:sz w:val="28"/>
        </w:rPr>
        <w:t>8-қосымшаға</w:t>
      </w:r>
      <w:r>
        <w:rPr>
          <w:rFonts w:ascii="Times New Roman"/>
          <w:b w:val="false"/>
          <w:i w:val="false"/>
          <w:color w:val="000000"/>
          <w:sz w:val="28"/>
        </w:rPr>
        <w:t xml:space="preserve"> сәйкес 7-1-қосымшамен толықтырылсын.</w:t>
      </w:r>
    </w:p>
    <w:bookmarkEnd w:id="156"/>
    <w:bookmarkStart w:name="z198" w:id="157"/>
    <w:p>
      <w:pPr>
        <w:spacing w:after="0"/>
        <w:ind w:left="0"/>
        <w:jc w:val="both"/>
      </w:pPr>
      <w:r>
        <w:rPr>
          <w:rFonts w:ascii="Times New Roman"/>
          <w:b w:val="false"/>
          <w:i w:val="false"/>
          <w:color w:val="000000"/>
          <w:sz w:val="28"/>
        </w:rPr>
        <w:t xml:space="preserve">
      2. "Сыртқы мемлекеттік аудиттің және қаржылық бақылаудың рәсімдік стандарттарын бекіту туралы" Республикалық бюджеттің атқарылуын бақылау жөніндегі есеп комитетінің 2016 жылғы 31 наурыздағы № 5-НҚ нормативтік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13647 болып тіркелген) мынадай өзгерістер енгізілсін:</w:t>
      </w:r>
    </w:p>
    <w:bookmarkEnd w:id="157"/>
    <w:bookmarkStart w:name="z199" w:id="158"/>
    <w:p>
      <w:pPr>
        <w:spacing w:after="0"/>
        <w:ind w:left="0"/>
        <w:jc w:val="both"/>
      </w:pPr>
      <w:r>
        <w:rPr>
          <w:rFonts w:ascii="Times New Roman"/>
          <w:b w:val="false"/>
          <w:i w:val="false"/>
          <w:color w:val="000000"/>
          <w:sz w:val="28"/>
        </w:rPr>
        <w:t>
      көрсетілген нормативтік қаулымен бекітілген 750. Сыртқы мемлекеттік аудит және қаржылық бақылау органдарының сапа бақылауын жүзеге асыруы бойынша сыртқы мемлекеттік аудиттің және қаржылық бақылаудың рәсімдік стандартында 30-тармақтың орыс тіліндегі мәтініне өзгеріс енгізіледі, қазақ тіліндегі мәтін өзгермейді.</w:t>
      </w:r>
    </w:p>
    <w:bookmarkEnd w:id="158"/>
    <w:bookmarkStart w:name="z200" w:id="159"/>
    <w:p>
      <w:pPr>
        <w:spacing w:after="0"/>
        <w:ind w:left="0"/>
        <w:jc w:val="both"/>
      </w:pPr>
      <w:r>
        <w:rPr>
          <w:rFonts w:ascii="Times New Roman"/>
          <w:b w:val="false"/>
          <w:i w:val="false"/>
          <w:color w:val="000000"/>
          <w:sz w:val="28"/>
        </w:rPr>
        <w:t>
      3. Жоғары аудиторлық палата аппаратының Жоспарлау, сертификаттау және әдіснама департаменті заңнамада белгіленген тәртіппен:</w:t>
      </w:r>
    </w:p>
    <w:bookmarkEnd w:id="159"/>
    <w:bookmarkStart w:name="z201" w:id="160"/>
    <w:p>
      <w:pPr>
        <w:spacing w:after="0"/>
        <w:ind w:left="0"/>
        <w:jc w:val="both"/>
      </w:pPr>
      <w:r>
        <w:rPr>
          <w:rFonts w:ascii="Times New Roman"/>
          <w:b w:val="false"/>
          <w:i w:val="false"/>
          <w:color w:val="000000"/>
          <w:sz w:val="28"/>
        </w:rPr>
        <w:t>
      1) осы нормативтік қаулының Қазақстан Республикасының Әділет министрлігінде мемлекеттік тіркелуін;</w:t>
      </w:r>
    </w:p>
    <w:bookmarkEnd w:id="160"/>
    <w:bookmarkStart w:name="z202" w:id="161"/>
    <w:p>
      <w:pPr>
        <w:spacing w:after="0"/>
        <w:ind w:left="0"/>
        <w:jc w:val="both"/>
      </w:pPr>
      <w:r>
        <w:rPr>
          <w:rFonts w:ascii="Times New Roman"/>
          <w:b w:val="false"/>
          <w:i w:val="false"/>
          <w:color w:val="000000"/>
          <w:sz w:val="28"/>
        </w:rPr>
        <w:t>
      2) осы нормативтік қаулының Жоғары аудиторлық палатаның интернет-ресурсында орналастырылуын қамтамасыз етсін.</w:t>
      </w:r>
    </w:p>
    <w:bookmarkEnd w:id="161"/>
    <w:bookmarkStart w:name="z203" w:id="162"/>
    <w:p>
      <w:pPr>
        <w:spacing w:after="0"/>
        <w:ind w:left="0"/>
        <w:jc w:val="both"/>
      </w:pPr>
      <w:r>
        <w:rPr>
          <w:rFonts w:ascii="Times New Roman"/>
          <w:b w:val="false"/>
          <w:i w:val="false"/>
          <w:color w:val="000000"/>
          <w:sz w:val="28"/>
        </w:rPr>
        <w:t>
      4. Осы нормативтік қаулының орындалуын бақылау Жоғары аудиторлық палатаның аппарат басшысына жүктелсін.</w:t>
      </w:r>
    </w:p>
    <w:bookmarkEnd w:id="162"/>
    <w:bookmarkStart w:name="z204" w:id="163"/>
    <w:p>
      <w:pPr>
        <w:spacing w:after="0"/>
        <w:ind w:left="0"/>
        <w:jc w:val="both"/>
      </w:pPr>
      <w:r>
        <w:rPr>
          <w:rFonts w:ascii="Times New Roman"/>
          <w:b w:val="false"/>
          <w:i w:val="false"/>
          <w:color w:val="000000"/>
          <w:sz w:val="28"/>
        </w:rPr>
        <w:t>
      5. Осы нормативтік қаулы алғашқы ресми жарияланған күнінен кейін қолданысқа енгізілетін осы нормативтік қаулының 1-тармағының үшінші, төртінші, жиырма сегізінші, жүз жиырма екінші, жүз жиырма сегізінші және жүз сексен тоғызыншы абзацтарын қоспағанда, 2026 жылғы 12 шілдеден бастап қолданысқа енгізіледі.</w:t>
      </w:r>
    </w:p>
    <w:bookmarkEnd w:id="16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Жоғары аудиторлық палатасының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Смаилов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 2026 жылғы</w:t>
            </w:r>
            <w:r>
              <w:br/>
            </w:r>
            <w:r>
              <w:rPr>
                <w:rFonts w:ascii="Times New Roman"/>
                <w:b w:val="false"/>
                <w:i w:val="false"/>
                <w:color w:val="000000"/>
                <w:sz w:val="20"/>
              </w:rPr>
              <w:t>10 шілдедегі № 10-НҚ</w:t>
            </w:r>
            <w:r>
              <w:br/>
            </w:r>
            <w:r>
              <w:rPr>
                <w:rFonts w:ascii="Times New Roman"/>
                <w:b w:val="false"/>
                <w:i w:val="false"/>
                <w:color w:val="000000"/>
                <w:sz w:val="20"/>
              </w:rPr>
              <w:t>Нормативтік қаулыға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bl>
    <w:bookmarkStart w:name="z216" w:id="164"/>
    <w:p>
      <w:pPr>
        <w:spacing w:after="0"/>
        <w:ind w:left="0"/>
        <w:jc w:val="both"/>
      </w:pPr>
      <w:r>
        <w:rPr>
          <w:rFonts w:ascii="Times New Roman"/>
          <w:b w:val="false"/>
          <w:i w:val="false"/>
          <w:color w:val="000000"/>
          <w:sz w:val="28"/>
        </w:rPr>
        <w:t>
      Мемлекеттік аудит объектілерінің ___ жылға арналған тізбесі</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аудиттің типі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түрі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қысқаша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 бойынша мерзімдер (тоқсандарға бөліне отырып көрсетіледі)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7" w:id="165"/>
    <w:p>
      <w:pPr>
        <w:spacing w:after="0"/>
        <w:ind w:left="0"/>
        <w:jc w:val="both"/>
      </w:pPr>
      <w:r>
        <w:rPr>
          <w:rFonts w:ascii="Times New Roman"/>
          <w:b w:val="false"/>
          <w:i w:val="false"/>
          <w:color w:val="000000"/>
          <w:sz w:val="28"/>
        </w:rPr>
        <w:t>
      Кестенің жалғасы</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аудитпен қамтылатын бюджет қаражатының және активтердің жоспарланған сомалары бойынша болжам, жылдар бөлінісінде (млн.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аудитор(лар)дың ассистент(тер)ін, басқа да сыртқы мемлекеттік аудит және қаржылық бақылау органдарын, Уәкілетті органды, сарапшылар мен мемлекеттік емес аудиторларды тарту бойынша ақпарат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 (бюджет, активтер)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бағдарламаның, кіші бағдарламаның нөмірі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18" w:id="166"/>
      <w:r>
        <w:rPr>
          <w:rFonts w:ascii="Times New Roman"/>
          <w:b w:val="false"/>
          <w:i w:val="false"/>
          <w:color w:val="000000"/>
          <w:sz w:val="28"/>
        </w:rPr>
        <w:t>
      Ескертпе:</w:t>
      </w:r>
    </w:p>
    <w:bookmarkEnd w:id="166"/>
    <w:p>
      <w:pPr>
        <w:spacing w:after="0"/>
        <w:ind w:left="0"/>
        <w:jc w:val="both"/>
      </w:pPr>
      <w:r>
        <w:rPr>
          <w:rFonts w:ascii="Times New Roman"/>
          <w:b w:val="false"/>
          <w:i w:val="false"/>
          <w:color w:val="000000"/>
          <w:sz w:val="28"/>
        </w:rPr>
        <w:t>Аббревиатуралардың толық жазылуы:</w:t>
      </w:r>
    </w:p>
    <w:p>
      <w:pPr>
        <w:spacing w:after="0"/>
        <w:ind w:left="0"/>
        <w:jc w:val="both"/>
      </w:pPr>
      <w:r>
        <w:rPr>
          <w:rFonts w:ascii="Times New Roman"/>
          <w:b w:val="false"/>
          <w:i w:val="false"/>
          <w:color w:val="000000"/>
          <w:sz w:val="28"/>
        </w:rPr>
        <w:t>мем. аудит – мемлекеттік аудит</w:t>
      </w:r>
    </w:p>
    <w:p>
      <w:pPr>
        <w:spacing w:after="0"/>
        <w:ind w:left="0"/>
        <w:jc w:val="both"/>
      </w:pPr>
      <w:r>
        <w:rPr>
          <w:rFonts w:ascii="Times New Roman"/>
          <w:b w:val="false"/>
          <w:i w:val="false"/>
          <w:color w:val="000000"/>
          <w:sz w:val="28"/>
        </w:rPr>
        <w:t>млн. теңге – миллион теңге</w:t>
      </w:r>
    </w:p>
    <w:p>
      <w:pPr>
        <w:spacing w:after="0"/>
        <w:ind w:left="0"/>
        <w:jc w:val="both"/>
      </w:pPr>
      <w:r>
        <w:rPr>
          <w:rFonts w:ascii="Times New Roman"/>
          <w:b w:val="false"/>
          <w:i w:val="false"/>
          <w:color w:val="000000"/>
          <w:sz w:val="28"/>
        </w:rPr>
        <w:t>мем. аудитор – мемлекеттік аудитор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w:t>
            </w:r>
            <w:r>
              <w:br/>
            </w:r>
            <w:r>
              <w:rPr>
                <w:rFonts w:ascii="Times New Roman"/>
                <w:b w:val="false"/>
                <w:i w:val="false"/>
                <w:color w:val="000000"/>
                <w:sz w:val="20"/>
              </w:rPr>
              <w:t>қаулыға 2-қосымша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bookmarkStart w:name="z232" w:id="167"/>
    <w:p>
      <w:pPr>
        <w:spacing w:after="0"/>
        <w:ind w:left="0"/>
        <w:jc w:val="both"/>
      </w:pPr>
      <w:r>
        <w:rPr>
          <w:rFonts w:ascii="Times New Roman"/>
          <w:b w:val="false"/>
          <w:i w:val="false"/>
          <w:color w:val="000000"/>
          <w:sz w:val="28"/>
        </w:rPr>
        <w:t>
      Аудиторлық іс-шараны жүргізуге өтінім</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3" w:id="168"/>
          <w:p>
            <w:pPr>
              <w:spacing w:after="20"/>
              <w:ind w:left="20"/>
              <w:jc w:val="both"/>
            </w:pPr>
            <w:r>
              <w:rPr>
                <w:rFonts w:ascii="Times New Roman"/>
                <w:b w:val="false"/>
                <w:i w:val="false"/>
                <w:color w:val="000000"/>
                <w:sz w:val="20"/>
              </w:rPr>
              <w:t>
Мем. аудит объектісі</w:t>
            </w:r>
          </w:p>
          <w:bookmarkEnd w:id="168"/>
          <w:p>
            <w:pPr>
              <w:spacing w:after="20"/>
              <w:ind w:left="20"/>
              <w:jc w:val="both"/>
            </w:pPr>
            <w:r>
              <w:rPr>
                <w:rFonts w:ascii="Times New Roman"/>
                <w:b w:val="false"/>
                <w:i w:val="false"/>
                <w:color w:val="000000"/>
                <w:sz w:val="20"/>
              </w:rPr>
              <w:t>
(-лері)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аудиттің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Тексерудің түрі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қысқаша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тобы (жоғ., орт., төм.)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 БКБ №, активтер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bookmarkStart w:name="z234" w:id="169"/>
      <w:r>
        <w:rPr>
          <w:rFonts w:ascii="Times New Roman"/>
          <w:b w:val="false"/>
          <w:i w:val="false"/>
          <w:color w:val="000000"/>
          <w:sz w:val="28"/>
        </w:rPr>
        <w:t>
      Аббревиатуралардың толық жазылуы:</w:t>
      </w:r>
    </w:p>
    <w:bookmarkEnd w:id="169"/>
    <w:p>
      <w:pPr>
        <w:spacing w:after="0"/>
        <w:ind w:left="0"/>
        <w:jc w:val="both"/>
      </w:pPr>
      <w:r>
        <w:rPr>
          <w:rFonts w:ascii="Times New Roman"/>
          <w:b w:val="false"/>
          <w:i w:val="false"/>
          <w:color w:val="000000"/>
          <w:sz w:val="28"/>
        </w:rPr>
        <w:t>мем. аудит – мемлекеттік аудит</w:t>
      </w:r>
    </w:p>
    <w:p>
      <w:pPr>
        <w:spacing w:after="0"/>
        <w:ind w:left="0"/>
        <w:jc w:val="both"/>
      </w:pPr>
      <w:r>
        <w:rPr>
          <w:rFonts w:ascii="Times New Roman"/>
          <w:b w:val="false"/>
          <w:i w:val="false"/>
          <w:color w:val="000000"/>
          <w:sz w:val="28"/>
        </w:rPr>
        <w:t>жоғ. – жоғары</w:t>
      </w:r>
    </w:p>
    <w:p>
      <w:pPr>
        <w:spacing w:after="0"/>
        <w:ind w:left="0"/>
        <w:jc w:val="both"/>
      </w:pPr>
      <w:r>
        <w:rPr>
          <w:rFonts w:ascii="Times New Roman"/>
          <w:b w:val="false"/>
          <w:i w:val="false"/>
          <w:color w:val="000000"/>
          <w:sz w:val="28"/>
        </w:rPr>
        <w:t>орт. – орташа</w:t>
      </w:r>
    </w:p>
    <w:p>
      <w:pPr>
        <w:spacing w:after="0"/>
        <w:ind w:left="0"/>
        <w:jc w:val="both"/>
      </w:pPr>
      <w:r>
        <w:rPr>
          <w:rFonts w:ascii="Times New Roman"/>
          <w:b w:val="false"/>
          <w:i w:val="false"/>
          <w:color w:val="000000"/>
          <w:sz w:val="28"/>
        </w:rPr>
        <w:t>төм. – төмен</w:t>
      </w:r>
    </w:p>
    <w:p>
      <w:pPr>
        <w:spacing w:after="0"/>
        <w:ind w:left="0"/>
        <w:jc w:val="both"/>
      </w:pPr>
      <w:r>
        <w:rPr>
          <w:rFonts w:ascii="Times New Roman"/>
          <w:b w:val="false"/>
          <w:i w:val="false"/>
          <w:color w:val="000000"/>
          <w:sz w:val="28"/>
        </w:rPr>
        <w:t>ББ – бюджеттік бағдарлама</w:t>
      </w:r>
    </w:p>
    <w:p>
      <w:pPr>
        <w:spacing w:after="0"/>
        <w:ind w:left="0"/>
        <w:jc w:val="both"/>
      </w:pPr>
      <w:r>
        <w:rPr>
          <w:rFonts w:ascii="Times New Roman"/>
          <w:b w:val="false"/>
          <w:i w:val="false"/>
          <w:color w:val="000000"/>
          <w:sz w:val="28"/>
        </w:rPr>
        <w:t>мем. аудитор – мемлекеттік аудитор</w:t>
      </w:r>
    </w:p>
    <w:p>
      <w:pPr>
        <w:spacing w:after="0"/>
        <w:ind w:left="0"/>
        <w:jc w:val="both"/>
      </w:pPr>
      <w:r>
        <w:rPr>
          <w:rFonts w:ascii="Times New Roman"/>
          <w:b w:val="false"/>
          <w:i w:val="false"/>
          <w:color w:val="000000"/>
          <w:sz w:val="28"/>
        </w:rPr>
        <w:t>БКБ – бюджеттік кіші бағдарлама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w:t>
            </w:r>
            <w:r>
              <w:br/>
            </w:r>
            <w:r>
              <w:rPr>
                <w:rFonts w:ascii="Times New Roman"/>
                <w:b w:val="false"/>
                <w:i w:val="false"/>
                <w:color w:val="000000"/>
                <w:sz w:val="20"/>
              </w:rPr>
              <w:t>қаулыға 3-қосымша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52" w:id="170"/>
    <w:p>
      <w:pPr>
        <w:spacing w:after="0"/>
        <w:ind w:left="0"/>
        <w:jc w:val="left"/>
      </w:pPr>
      <w:r>
        <w:rPr>
          <w:rFonts w:ascii="Times New Roman"/>
          <w:b/>
          <w:i w:val="false"/>
          <w:color w:val="000000"/>
        </w:rPr>
        <w:t xml:space="preserve"> Алдын ала зерделеуге ТАПСЫРМА</w:t>
      </w:r>
    </w:p>
    <w:bookmarkEnd w:id="170"/>
    <w:bookmarkStart w:name="z253" w:id="171"/>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____-бабына және Қазақстан Республикасының Жоғары аудиторлық палатасы (астананың, облыстың, республикалық маңызы бар қалалардың тексеру комиссиясы) мемлекеттік аудит объектілерінің _____ жылға арналған тізбесіне сәйкес _________________________________________ (алдын ала зерделеу жүргізу тапсырылған Қазақстан Республикасының Жоғары аудиторлық палатасы (Тексеру комиссиясы) жұмыскер(лер)інің аты, әкесінің аты (болған жағдайда), тегі және лауазымы көрсетіледі) ____________________________________________________________________</w:t>
      </w:r>
    </w:p>
    <w:bookmarkEnd w:id="171"/>
    <w:bookmarkStart w:name="z254" w:id="172"/>
    <w:p>
      <w:pPr>
        <w:spacing w:after="0"/>
        <w:ind w:left="0"/>
        <w:jc w:val="both"/>
      </w:pPr>
      <w:r>
        <w:rPr>
          <w:rFonts w:ascii="Times New Roman"/>
          <w:b w:val="false"/>
          <w:i w:val="false"/>
          <w:color w:val="000000"/>
          <w:sz w:val="28"/>
        </w:rPr>
        <w:t>
      Мемлекеттік аудит объектісі (мемлекеттік аудит объектісінің ұйымдық-құқықтық нысаны, толық атауы, оның орналасқан жері, жеке сәйкестендiру нөмiрі, бизнес сәйкестендіру нөмірі көрсетіледі)</w:t>
      </w:r>
    </w:p>
    <w:bookmarkEnd w:id="172"/>
    <w:bookmarkStart w:name="z255" w:id="173"/>
    <w:p>
      <w:pPr>
        <w:spacing w:after="0"/>
        <w:ind w:left="0"/>
        <w:jc w:val="both"/>
      </w:pPr>
      <w:r>
        <w:rPr>
          <w:rFonts w:ascii="Times New Roman"/>
          <w:b w:val="false"/>
          <w:i w:val="false"/>
          <w:color w:val="000000"/>
          <w:sz w:val="28"/>
        </w:rPr>
        <w:t>
      _______________________________________________________________</w:t>
      </w:r>
    </w:p>
    <w:bookmarkEnd w:id="173"/>
    <w:bookmarkStart w:name="z256" w:id="174"/>
    <w:p>
      <w:pPr>
        <w:spacing w:after="0"/>
        <w:ind w:left="0"/>
        <w:jc w:val="both"/>
      </w:pPr>
      <w:r>
        <w:rPr>
          <w:rFonts w:ascii="Times New Roman"/>
          <w:b w:val="false"/>
          <w:i w:val="false"/>
          <w:color w:val="000000"/>
          <w:sz w:val="28"/>
        </w:rPr>
        <w:t>
      (алдын ала зерделеудің мәні көрсетіледі)</w:t>
      </w:r>
    </w:p>
    <w:bookmarkEnd w:id="174"/>
    <w:bookmarkStart w:name="z257" w:id="175"/>
    <w:p>
      <w:pPr>
        <w:spacing w:after="0"/>
        <w:ind w:left="0"/>
        <w:jc w:val="both"/>
      </w:pPr>
      <w:r>
        <w:rPr>
          <w:rFonts w:ascii="Times New Roman"/>
          <w:b w:val="false"/>
          <w:i w:val="false"/>
          <w:color w:val="000000"/>
          <w:sz w:val="28"/>
        </w:rPr>
        <w:t>
      ________________________________ алдын ала зерделеу жүргізу тапсырылады.</w:t>
      </w:r>
    </w:p>
    <w:bookmarkEnd w:id="175"/>
    <w:bookmarkStart w:name="z258" w:id="176"/>
    <w:p>
      <w:pPr>
        <w:spacing w:after="0"/>
        <w:ind w:left="0"/>
        <w:jc w:val="both"/>
      </w:pPr>
      <w:r>
        <w:rPr>
          <w:rFonts w:ascii="Times New Roman"/>
          <w:b w:val="false"/>
          <w:i w:val="false"/>
          <w:color w:val="000000"/>
          <w:sz w:val="28"/>
        </w:rPr>
        <w:t>
      Алдын ала зерделеудің мақсаты ____________________________________</w:t>
      </w:r>
    </w:p>
    <w:bookmarkEnd w:id="176"/>
    <w:bookmarkStart w:name="z259" w:id="177"/>
    <w:p>
      <w:pPr>
        <w:spacing w:after="0"/>
        <w:ind w:left="0"/>
        <w:jc w:val="both"/>
      </w:pPr>
      <w:r>
        <w:rPr>
          <w:rFonts w:ascii="Times New Roman"/>
          <w:b w:val="false"/>
          <w:i w:val="false"/>
          <w:color w:val="000000"/>
          <w:sz w:val="28"/>
        </w:rPr>
        <w:t>
      Алдын ала зерделеу кезеңі ________________________________________</w:t>
      </w:r>
    </w:p>
    <w:bookmarkEnd w:id="177"/>
    <w:bookmarkStart w:name="z260" w:id="178"/>
    <w:p>
      <w:pPr>
        <w:spacing w:after="0"/>
        <w:ind w:left="0"/>
        <w:jc w:val="both"/>
      </w:pPr>
      <w:r>
        <w:rPr>
          <w:rFonts w:ascii="Times New Roman"/>
          <w:b w:val="false"/>
          <w:i w:val="false"/>
          <w:color w:val="000000"/>
          <w:sz w:val="28"/>
        </w:rPr>
        <w:t>
      Алдын ала зерделеу мерзімдері: _________ ___________________ аралығы</w:t>
      </w:r>
    </w:p>
    <w:bookmarkEnd w:id="178"/>
    <w:bookmarkStart w:name="z261" w:id="179"/>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 _______________________________________________</w:t>
      </w:r>
    </w:p>
    <w:bookmarkEnd w:id="179"/>
    <w:bookmarkStart w:name="z262" w:id="180"/>
    <w:p>
      <w:pPr>
        <w:spacing w:after="0"/>
        <w:ind w:left="0"/>
        <w:jc w:val="both"/>
      </w:pPr>
      <w:r>
        <w:rPr>
          <w:rFonts w:ascii="Times New Roman"/>
          <w:b w:val="false"/>
          <w:i w:val="false"/>
          <w:color w:val="000000"/>
          <w:sz w:val="28"/>
        </w:rPr>
        <w:t>
      (тапсырмаға қол қоюға уәкілетті адамның аты, әкесінің аты (болған жағдайда), тегі және қолы)</w:t>
      </w:r>
    </w:p>
    <w:bookmarkEnd w:id="180"/>
    <w:bookmarkStart w:name="z263" w:id="181"/>
    <w:p>
      <w:pPr>
        <w:spacing w:after="0"/>
        <w:ind w:left="0"/>
        <w:jc w:val="both"/>
      </w:pPr>
      <w:r>
        <w:rPr>
          <w:rFonts w:ascii="Times New Roman"/>
          <w:b w:val="false"/>
          <w:i w:val="false"/>
          <w:color w:val="000000"/>
          <w:sz w:val="28"/>
        </w:rPr>
        <w:t>
      Ескертпе: Алдын ала зерделеуге тапсырманы (бұдан әрі – Тапсырма) жасау.</w:t>
      </w:r>
    </w:p>
    <w:bookmarkEnd w:id="181"/>
    <w:bookmarkStart w:name="z264" w:id="182"/>
    <w:p>
      <w:pPr>
        <w:spacing w:after="0"/>
        <w:ind w:left="0"/>
        <w:jc w:val="both"/>
      </w:pPr>
      <w:r>
        <w:rPr>
          <w:rFonts w:ascii="Times New Roman"/>
          <w:b w:val="false"/>
          <w:i w:val="false"/>
          <w:color w:val="000000"/>
          <w:sz w:val="28"/>
        </w:rPr>
        <w:t>
      Тапсырма мынадай деректерді:</w:t>
      </w:r>
    </w:p>
    <w:bookmarkEnd w:id="182"/>
    <w:bookmarkStart w:name="z265" w:id="183"/>
    <w:p>
      <w:pPr>
        <w:spacing w:after="0"/>
        <w:ind w:left="0"/>
        <w:jc w:val="both"/>
      </w:pPr>
      <w:r>
        <w:rPr>
          <w:rFonts w:ascii="Times New Roman"/>
          <w:b w:val="false"/>
          <w:i w:val="false"/>
          <w:color w:val="000000"/>
          <w:sz w:val="28"/>
        </w:rPr>
        <w:t>
      нөмірі мен берілген күнін;</w:t>
      </w:r>
    </w:p>
    <w:bookmarkEnd w:id="183"/>
    <w:bookmarkStart w:name="z266" w:id="184"/>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алдын ала зерделеу жүргізуге жауапты мүшесінің аты-жөні мен тегін, оның қолын не оның міндетін атқарушы адамның деректерін, сондай-ақ сыртқы мемлекеттік аудит және қаржылық бақылау органының мөрін қамтиды.</w:t>
      </w:r>
    </w:p>
    <w:bookmarkEnd w:id="1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w:t>
            </w:r>
            <w:r>
              <w:br/>
            </w:r>
            <w:r>
              <w:rPr>
                <w:rFonts w:ascii="Times New Roman"/>
                <w:b w:val="false"/>
                <w:i w:val="false"/>
                <w:color w:val="000000"/>
                <w:sz w:val="20"/>
              </w:rPr>
              <w:t>қаулыға 4-қосымша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77" w:id="185"/>
    <w:p>
      <w:pPr>
        <w:spacing w:after="0"/>
        <w:ind w:left="0"/>
        <w:jc w:val="both"/>
      </w:pPr>
      <w:r>
        <w:rPr>
          <w:rFonts w:ascii="Times New Roman"/>
          <w:b w:val="false"/>
          <w:i w:val="false"/>
          <w:color w:val="000000"/>
          <w:sz w:val="28"/>
        </w:rPr>
        <w:t>
      Алдын ала зерделеуді (аудиторлық іс-шараны, тексеруді) жүргізу туралы хабарлама</w:t>
      </w:r>
    </w:p>
    <w:bookmarkEnd w:id="185"/>
    <w:bookmarkStart w:name="z278" w:id="186"/>
    <w:p>
      <w:pPr>
        <w:spacing w:after="0"/>
        <w:ind w:left="0"/>
        <w:jc w:val="both"/>
      </w:pPr>
      <w:r>
        <w:rPr>
          <w:rFonts w:ascii="Times New Roman"/>
          <w:b w:val="false"/>
          <w:i w:val="false"/>
          <w:color w:val="000000"/>
          <w:sz w:val="28"/>
        </w:rPr>
        <w:t>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______ жылға арналған тізбесіне сәйкес  ____________________ аралығында (ұзақтығы көрсетіледі) _________________ _________________________________________________ (мақсаты көрсетіледі) алдын ала зерделеу (аудиторлық іс-шара, тексеру) жүргізіледі.</w:t>
      </w:r>
    </w:p>
    <w:bookmarkEnd w:id="186"/>
    <w:bookmarkStart w:name="z279" w:id="187"/>
    <w:p>
      <w:pPr>
        <w:spacing w:after="0"/>
        <w:ind w:left="0"/>
        <w:jc w:val="both"/>
      </w:pPr>
      <w:r>
        <w:rPr>
          <w:rFonts w:ascii="Times New Roman"/>
          <w:b w:val="false"/>
          <w:i w:val="false"/>
          <w:color w:val="000000"/>
          <w:sz w:val="28"/>
        </w:rPr>
        <w:t>
      Сіздерден:</w:t>
      </w:r>
    </w:p>
    <w:bookmarkEnd w:id="187"/>
    <w:bookmarkStart w:name="z280" w:id="188"/>
    <w:p>
      <w:pPr>
        <w:spacing w:after="0"/>
        <w:ind w:left="0"/>
        <w:jc w:val="both"/>
      </w:pPr>
      <w:r>
        <w:rPr>
          <w:rFonts w:ascii="Times New Roman"/>
          <w:b w:val="false"/>
          <w:i w:val="false"/>
          <w:color w:val="000000"/>
          <w:sz w:val="28"/>
        </w:rPr>
        <w:t>
      1) алдын ала зерделеу (аудиторлық іс-шара, тексеру) жүргізуге және жауапты лауазымды адамдарды белгілеуге жәрдем көрсетулеріңізді;</w:t>
      </w:r>
    </w:p>
    <w:bookmarkEnd w:id="188"/>
    <w:bookmarkStart w:name="z281" w:id="189"/>
    <w:p>
      <w:pPr>
        <w:spacing w:after="0"/>
        <w:ind w:left="0"/>
        <w:jc w:val="both"/>
      </w:pPr>
      <w:r>
        <w:rPr>
          <w:rFonts w:ascii="Times New Roman"/>
          <w:b w:val="false"/>
          <w:i w:val="false"/>
          <w:color w:val="000000"/>
          <w:sz w:val="28"/>
        </w:rPr>
        <w:t>
      2) оны жүргізуге кедергі келтірмеулеріңізді және барлық сұратылған ақпаратпен қамтамасыз етулеріңізді;</w:t>
      </w:r>
    </w:p>
    <w:bookmarkEnd w:id="189"/>
    <w:bookmarkStart w:name="z282" w:id="190"/>
    <w:p>
      <w:pPr>
        <w:spacing w:after="0"/>
        <w:ind w:left="0"/>
        <w:jc w:val="both"/>
      </w:pPr>
      <w:r>
        <w:rPr>
          <w:rFonts w:ascii="Times New Roman"/>
          <w:b w:val="false"/>
          <w:i w:val="false"/>
          <w:color w:val="000000"/>
          <w:sz w:val="28"/>
        </w:rPr>
        <w:t>
      3) қажетті жағдай жасауларыңызды, дайындық жұмыстарын жүзеге асырып, жұмыскерлерді жұмыс орындарымен қамтамасыз етулеріңізді*;</w:t>
      </w:r>
    </w:p>
    <w:bookmarkEnd w:id="190"/>
    <w:bookmarkStart w:name="z283" w:id="191"/>
    <w:p>
      <w:pPr>
        <w:spacing w:after="0"/>
        <w:ind w:left="0"/>
        <w:jc w:val="both"/>
      </w:pPr>
      <w:r>
        <w:rPr>
          <w:rFonts w:ascii="Times New Roman"/>
          <w:b w:val="false"/>
          <w:i w:val="false"/>
          <w:color w:val="000000"/>
          <w:sz w:val="28"/>
        </w:rPr>
        <w:t>
      4) аудиторлық іс-шараның өлшемшарттарын талқылауға қатысуларыңызды сұраймыз.</w:t>
      </w:r>
    </w:p>
    <w:bookmarkEnd w:id="191"/>
    <w:bookmarkStart w:name="z284" w:id="192"/>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 _______________________________________________  (аты-жөні, тегі)</w:t>
      </w:r>
    </w:p>
    <w:bookmarkEnd w:id="192"/>
    <w:bookmarkStart w:name="z285" w:id="193"/>
    <w:p>
      <w:pPr>
        <w:spacing w:after="0"/>
        <w:ind w:left="0"/>
        <w:jc w:val="both"/>
      </w:pPr>
      <w:r>
        <w:rPr>
          <w:rFonts w:ascii="Times New Roman"/>
          <w:b w:val="false"/>
          <w:i w:val="false"/>
          <w:color w:val="000000"/>
          <w:sz w:val="28"/>
        </w:rPr>
        <w:t>
      Ескертпе:</w:t>
      </w:r>
    </w:p>
    <w:bookmarkEnd w:id="193"/>
    <w:bookmarkStart w:name="z286" w:id="194"/>
    <w:p>
      <w:pPr>
        <w:spacing w:after="0"/>
        <w:ind w:left="0"/>
        <w:jc w:val="both"/>
      </w:pPr>
      <w:r>
        <w:rPr>
          <w:rFonts w:ascii="Times New Roman"/>
          <w:b w:val="false"/>
          <w:i w:val="false"/>
          <w:color w:val="000000"/>
          <w:sz w:val="28"/>
        </w:rPr>
        <w:t>
      Алдын ала зерделеу (аудиторлық іс-шара, тексеру) жүргізу туралы хабарлама Қазақстан Республикасы Жоғары аудиторлық палатасының (Тексеру комиссиясының) ресми бланкісінде ресімделеді.</w:t>
      </w:r>
    </w:p>
    <w:bookmarkEnd w:id="194"/>
    <w:bookmarkStart w:name="z287" w:id="195"/>
    <w:p>
      <w:pPr>
        <w:spacing w:after="0"/>
        <w:ind w:left="0"/>
        <w:jc w:val="both"/>
      </w:pPr>
      <w:r>
        <w:rPr>
          <w:rFonts w:ascii="Times New Roman"/>
          <w:b w:val="false"/>
          <w:i w:val="false"/>
          <w:color w:val="000000"/>
          <w:sz w:val="28"/>
        </w:rPr>
        <w:t>
      * 3) тармақша хабарламада аудиторлық іс-шараны, тексеруді жүргізу кезінде, сондай-ақ Қазақстан Республикасының мемлекеттік құпияларды қорғау жөніндегі заңнамасына сәйкес жүзеге асырылатын аудиторлық іс-шаралар бойынша мемлекеттік аудит объектілерін алдын ала зерделеу жүргізген жағдайда көрсетіледі.</w:t>
      </w:r>
    </w:p>
    <w:bookmarkEnd w:id="195"/>
    <w:bookmarkStart w:name="z288" w:id="196"/>
    <w:p>
      <w:pPr>
        <w:spacing w:after="0"/>
        <w:ind w:left="0"/>
        <w:jc w:val="both"/>
      </w:pPr>
      <w:r>
        <w:rPr>
          <w:rFonts w:ascii="Times New Roman"/>
          <w:b w:val="false"/>
          <w:i w:val="false"/>
          <w:color w:val="000000"/>
          <w:sz w:val="28"/>
        </w:rPr>
        <w:t>
      Аудиторлық іс-шараны, тексеруді жүргізу туралы хабарламаға Қазақстан Республикасы Жоғары аудиторлық палатасының (Тексеру комиссиясының) әдеп жөніндегі уәкілінің сенім телефоны туралы ақпарат міндетті түрде қоса беріледі.</w:t>
      </w:r>
    </w:p>
    <w:bookmarkEnd w:id="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w:t>
            </w:r>
            <w:r>
              <w:br/>
            </w:r>
            <w:r>
              <w:rPr>
                <w:rFonts w:ascii="Times New Roman"/>
                <w:b w:val="false"/>
                <w:i w:val="false"/>
                <w:color w:val="000000"/>
                <w:sz w:val="20"/>
              </w:rPr>
              <w:t>қаулыға 5-қосымша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5-қосымша</w:t>
            </w:r>
          </w:p>
        </w:tc>
      </w:tr>
    </w:tbl>
    <w:bookmarkStart w:name="z298" w:id="197"/>
    <w:p>
      <w:pPr>
        <w:spacing w:after="0"/>
        <w:ind w:left="0"/>
        <w:jc w:val="both"/>
      </w:pPr>
      <w:r>
        <w:rPr>
          <w:rFonts w:ascii="Times New Roman"/>
          <w:b w:val="false"/>
          <w:i w:val="false"/>
          <w:color w:val="000000"/>
          <w:sz w:val="28"/>
        </w:rPr>
        <w:t>
      Мәліметтерді, құжаттамаларды, ақпаратты және материалдарды (дәлелдемелерді)  ұсыну туралы талап _______________________________________________________________  мемлекеттік органның немесе ұйымның атауы</w:t>
      </w:r>
    </w:p>
    <w:bookmarkEnd w:id="197"/>
    <w:bookmarkStart w:name="z299" w:id="198"/>
    <w:p>
      <w:pPr>
        <w:spacing w:after="0"/>
        <w:ind w:left="0"/>
        <w:jc w:val="both"/>
      </w:pPr>
      <w:r>
        <w:rPr>
          <w:rFonts w:ascii="Times New Roman"/>
          <w:b w:val="false"/>
          <w:i w:val="false"/>
          <w:color w:val="000000"/>
          <w:sz w:val="28"/>
        </w:rPr>
        <w:t>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____ жылға арналған тізбесіне сәйкес ___________________ аралығында (мемлекеттік аудиттің ұзақтығы көрсетіледі) ____________________________________________________________________ (объектінің атауы, аудиторлық іс-шараның мақсаты көрсетіледі) аудиторлық іс-шара жүргізу көзделген.</w:t>
      </w:r>
    </w:p>
    <w:bookmarkEnd w:id="198"/>
    <w:bookmarkStart w:name="z300" w:id="199"/>
    <w:p>
      <w:pPr>
        <w:spacing w:after="0"/>
        <w:ind w:left="0"/>
        <w:jc w:val="both"/>
      </w:pPr>
      <w:r>
        <w:rPr>
          <w:rFonts w:ascii="Times New Roman"/>
          <w:b w:val="false"/>
          <w:i w:val="false"/>
          <w:color w:val="000000"/>
          <w:sz w:val="28"/>
        </w:rPr>
        <w:t xml:space="preserve">
      Осыған байланысты, "Мемлекеттік аудит және қаржылық бақылау туралы" Қазақстан  Республикасы Заңының </w:t>
      </w:r>
      <w:r>
        <w:rPr>
          <w:rFonts w:ascii="Times New Roman"/>
          <w:b w:val="false"/>
          <w:i w:val="false"/>
          <w:color w:val="000000"/>
          <w:sz w:val="28"/>
        </w:rPr>
        <w:t>21-бабына</w:t>
      </w:r>
      <w:r>
        <w:rPr>
          <w:rFonts w:ascii="Times New Roman"/>
          <w:b w:val="false"/>
          <w:i w:val="false"/>
          <w:color w:val="000000"/>
          <w:sz w:val="28"/>
        </w:rPr>
        <w:t xml:space="preserve"> сәйкес  ___________________________________________________________________ (қажетті мәлімет және мәселелердің үлгі тізбесіне сәйкес құжаттама тізбесі көрсетіледі) туралы  ақпаратты растайтын құжаттардың көшірмелерімен бірге ұсынуларыңызды сұраймыз.</w:t>
      </w:r>
    </w:p>
    <w:bookmarkEnd w:id="199"/>
    <w:bookmarkStart w:name="z301" w:id="200"/>
    <w:p>
      <w:pPr>
        <w:spacing w:after="0"/>
        <w:ind w:left="0"/>
        <w:jc w:val="both"/>
      </w:pPr>
      <w:r>
        <w:rPr>
          <w:rFonts w:ascii="Times New Roman"/>
          <w:b w:val="false"/>
          <w:i w:val="false"/>
          <w:color w:val="000000"/>
          <w:sz w:val="28"/>
        </w:rPr>
        <w:t>
      Сұратылған ақпарат және құжаттардың көшірмелері __________________ (құжаттаманы ұсынудың күні көрсетіледі) қарай қағаз жеткізгіштерде немесе  электрондық поштамен ұсынылсын.</w:t>
      </w:r>
    </w:p>
    <w:bookmarkEnd w:id="200"/>
    <w:bookmarkStart w:name="z302" w:id="201"/>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w:t>
      </w:r>
      <w:r>
        <w:rPr>
          <w:rFonts w:ascii="Times New Roman"/>
          <w:b w:val="false"/>
          <w:i w:val="false"/>
          <w:color w:val="000000"/>
          <w:sz w:val="28"/>
        </w:rPr>
        <w:t>21-бабы</w:t>
      </w:r>
      <w:r>
        <w:rPr>
          <w:rFonts w:ascii="Times New Roman"/>
          <w:b w:val="false"/>
          <w:i w:val="false"/>
          <w:color w:val="000000"/>
          <w:sz w:val="28"/>
        </w:rPr>
        <w:t xml:space="preserve"> негізінде мемлекеттік аудит және қаржылық бақылау органдарының лауазымды адамдарына олардың өз құзыретіне сәйкес қызметтік міндеттерін орындауына кедергі жасау, атап айтқанда, қажетті құжаттарды, материалдарды, қызметі туралы ақпаратты және өзге де мәліметтерді ұсынудан бас тарту, шынайы емес ақпарат ұсыну, аудитті жүзеге асыруға өзге де кедергілер келтіру "Әкімшілік құқық бұзушылық туралы" Қазақстан Республикасы Кодексінің (бұдан әрі – ӘҚтК) </w:t>
      </w:r>
      <w:r>
        <w:rPr>
          <w:rFonts w:ascii="Times New Roman"/>
          <w:b w:val="false"/>
          <w:i w:val="false"/>
          <w:color w:val="000000"/>
          <w:sz w:val="28"/>
        </w:rPr>
        <w:t>803-бабына</w:t>
      </w:r>
      <w:r>
        <w:rPr>
          <w:rFonts w:ascii="Times New Roman"/>
          <w:b w:val="false"/>
          <w:i w:val="false"/>
          <w:color w:val="000000"/>
          <w:sz w:val="28"/>
        </w:rPr>
        <w:t xml:space="preserve"> сәйкес әкімшілік құқық бұзушылық туралы хаттама жасай отырып, ӘҚтК-нің </w:t>
      </w:r>
      <w:r>
        <w:rPr>
          <w:rFonts w:ascii="Times New Roman"/>
          <w:b w:val="false"/>
          <w:i w:val="false"/>
          <w:color w:val="000000"/>
          <w:sz w:val="28"/>
        </w:rPr>
        <w:t>462-бабына</w:t>
      </w:r>
      <w:r>
        <w:rPr>
          <w:rFonts w:ascii="Times New Roman"/>
          <w:b w:val="false"/>
          <w:i w:val="false"/>
          <w:color w:val="000000"/>
          <w:sz w:val="28"/>
        </w:rPr>
        <w:t xml:space="preserve"> сәйкес әкімшілік жауаптылыққа әкеп соғады.</w:t>
      </w:r>
    </w:p>
    <w:bookmarkEnd w:id="2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6-қосымша</w:t>
            </w:r>
          </w:p>
        </w:tc>
      </w:tr>
    </w:tbl>
    <w:bookmarkStart w:name="z312" w:id="202"/>
    <w:p>
      <w:pPr>
        <w:spacing w:after="0"/>
        <w:ind w:left="0"/>
        <w:jc w:val="both"/>
      </w:pPr>
      <w:r>
        <w:rPr>
          <w:rFonts w:ascii="Times New Roman"/>
          <w:b w:val="false"/>
          <w:i w:val="false"/>
          <w:color w:val="000000"/>
          <w:sz w:val="28"/>
        </w:rPr>
        <w:t>
      Мемлекеттік аудит объектілерін алдын ала зерделеу нәтижелері туралы ақпарат</w:t>
      </w:r>
    </w:p>
    <w:bookmarkEnd w:id="202"/>
    <w:bookmarkStart w:name="z313" w:id="203"/>
    <w:p>
      <w:pPr>
        <w:spacing w:after="0"/>
        <w:ind w:left="0"/>
        <w:jc w:val="both"/>
      </w:pPr>
      <w:r>
        <w:rPr>
          <w:rFonts w:ascii="Times New Roman"/>
          <w:b w:val="false"/>
          <w:i w:val="false"/>
          <w:color w:val="000000"/>
          <w:sz w:val="28"/>
        </w:rPr>
        <w:t>
      1. Мемлекеттік аудит объектілерін алдын ала зерделеу барысында</w:t>
      </w:r>
    </w:p>
    <w:bookmarkEnd w:id="203"/>
    <w:bookmarkStart w:name="z314" w:id="204"/>
    <w:p>
      <w:pPr>
        <w:spacing w:after="0"/>
        <w:ind w:left="0"/>
        <w:jc w:val="both"/>
      </w:pPr>
      <w:r>
        <w:rPr>
          <w:rFonts w:ascii="Times New Roman"/>
          <w:b w:val="false"/>
          <w:i w:val="false"/>
          <w:color w:val="000000"/>
          <w:sz w:val="28"/>
        </w:rPr>
        <w:t>
      ___________________________________________________________  (мемлекеттік аудит объектілерінің атауы)</w:t>
      </w:r>
    </w:p>
    <w:bookmarkEnd w:id="204"/>
    <w:bookmarkStart w:name="z315" w:id="205"/>
    <w:p>
      <w:pPr>
        <w:spacing w:after="0"/>
        <w:ind w:left="0"/>
        <w:jc w:val="both"/>
      </w:pPr>
      <w:r>
        <w:rPr>
          <w:rFonts w:ascii="Times New Roman"/>
          <w:b w:val="false"/>
          <w:i w:val="false"/>
          <w:color w:val="000000"/>
          <w:sz w:val="28"/>
        </w:rPr>
        <w:t>
      ____________________________________________________________________  (аудиторлық іс-шараның мақсаты көрсетіледі)</w:t>
      </w:r>
    </w:p>
    <w:bookmarkEnd w:id="205"/>
    <w:bookmarkStart w:name="z316" w:id="206"/>
    <w:p>
      <w:pPr>
        <w:spacing w:after="0"/>
        <w:ind w:left="0"/>
        <w:jc w:val="both"/>
      </w:pPr>
      <w:r>
        <w:rPr>
          <w:rFonts w:ascii="Times New Roman"/>
          <w:b w:val="false"/>
          <w:i w:val="false"/>
          <w:color w:val="000000"/>
          <w:sz w:val="28"/>
        </w:rPr>
        <w:t>
      жүргізуге маңызы бар мынадай құжаттар зерделенді.</w:t>
      </w:r>
    </w:p>
    <w:bookmarkEnd w:id="206"/>
    <w:bookmarkStart w:name="z317" w:id="207"/>
    <w:p>
      <w:pPr>
        <w:spacing w:after="0"/>
        <w:ind w:left="0"/>
        <w:jc w:val="both"/>
      </w:pPr>
      <w:r>
        <w:rPr>
          <w:rFonts w:ascii="Times New Roman"/>
          <w:b w:val="false"/>
          <w:i w:val="false"/>
          <w:color w:val="000000"/>
          <w:sz w:val="28"/>
        </w:rPr>
        <w:t>
      1)_____________________________________________________________</w:t>
      </w:r>
    </w:p>
    <w:bookmarkEnd w:id="207"/>
    <w:bookmarkStart w:name="z318" w:id="208"/>
    <w:p>
      <w:pPr>
        <w:spacing w:after="0"/>
        <w:ind w:left="0"/>
        <w:jc w:val="both"/>
      </w:pPr>
      <w:r>
        <w:rPr>
          <w:rFonts w:ascii="Times New Roman"/>
          <w:b w:val="false"/>
          <w:i w:val="false"/>
          <w:color w:val="000000"/>
          <w:sz w:val="28"/>
        </w:rPr>
        <w:t>
      (зерделенген құжаттардың, есептердің және басқа да ақпараттың, соның ішінде қаржыландырудың бекітілген сомаларының тиісті бюджеттік бағдарлама бойынша бөлінуі мен игерілуін жылдар бөлінісінде көрсете отырып, мемлекеттік аудит объектісінен талап ету бойынша алынғандарының тізбесі көрсетіледі)</w:t>
      </w:r>
    </w:p>
    <w:bookmarkEnd w:id="208"/>
    <w:bookmarkStart w:name="z319" w:id="209"/>
    <w:p>
      <w:pPr>
        <w:spacing w:after="0"/>
        <w:ind w:left="0"/>
        <w:jc w:val="both"/>
      </w:pPr>
      <w:r>
        <w:rPr>
          <w:rFonts w:ascii="Times New Roman"/>
          <w:b w:val="false"/>
          <w:i w:val="false"/>
          <w:color w:val="000000"/>
          <w:sz w:val="28"/>
        </w:rPr>
        <w:t>
      2)_____________________________________________________________</w:t>
      </w:r>
    </w:p>
    <w:bookmarkEnd w:id="209"/>
    <w:bookmarkStart w:name="z320" w:id="210"/>
    <w:p>
      <w:pPr>
        <w:spacing w:after="0"/>
        <w:ind w:left="0"/>
        <w:jc w:val="both"/>
      </w:pPr>
      <w:r>
        <w:rPr>
          <w:rFonts w:ascii="Times New Roman"/>
          <w:b w:val="false"/>
          <w:i w:val="false"/>
          <w:color w:val="000000"/>
          <w:sz w:val="28"/>
        </w:rPr>
        <w:t>
      (квазимемлекеттік сектор субъектілеріне арнайы мақсаттағы аудит жүргізу, мемлекеттік аудит органдарының аудиторлық іс-шарасының (тексеру немесе бақылау) нәтижелері (болған жағдайда)</w:t>
      </w:r>
    </w:p>
    <w:bookmarkEnd w:id="210"/>
    <w:bookmarkStart w:name="z321" w:id="211"/>
    <w:p>
      <w:pPr>
        <w:spacing w:after="0"/>
        <w:ind w:left="0"/>
        <w:jc w:val="both"/>
      </w:pPr>
      <w:r>
        <w:rPr>
          <w:rFonts w:ascii="Times New Roman"/>
          <w:b w:val="false"/>
          <w:i w:val="false"/>
          <w:color w:val="000000"/>
          <w:sz w:val="28"/>
        </w:rPr>
        <w:t>
      3)_____________________________________________________________</w:t>
      </w:r>
    </w:p>
    <w:bookmarkEnd w:id="211"/>
    <w:bookmarkStart w:name="z322" w:id="212"/>
    <w:p>
      <w:pPr>
        <w:spacing w:after="0"/>
        <w:ind w:left="0"/>
        <w:jc w:val="both"/>
      </w:pPr>
      <w:r>
        <w:rPr>
          <w:rFonts w:ascii="Times New Roman"/>
          <w:b w:val="false"/>
          <w:i w:val="false"/>
          <w:color w:val="000000"/>
          <w:sz w:val="28"/>
        </w:rPr>
        <w:t>
      (тиімділік аудиті өлшемшарттарын мемлекеттік аудит объектісіне жіберу туралы ақпарат (деректемелері бар шығыс хаттар))</w:t>
      </w:r>
    </w:p>
    <w:bookmarkEnd w:id="212"/>
    <w:bookmarkStart w:name="z323" w:id="213"/>
    <w:p>
      <w:pPr>
        <w:spacing w:after="0"/>
        <w:ind w:left="0"/>
        <w:jc w:val="both"/>
      </w:pPr>
      <w:r>
        <w:rPr>
          <w:rFonts w:ascii="Times New Roman"/>
          <w:b w:val="false"/>
          <w:i w:val="false"/>
          <w:color w:val="000000"/>
          <w:sz w:val="28"/>
        </w:rPr>
        <w:t>
      4) аудиттелетін саланың, соның ішінде мемлекеттік басқарудың және (немесе) экономика саласының, өңірлік және (немесе) елдік бөліністегі әлеуметтік-экономикалық дамудың жай-күйін талдау</w:t>
      </w:r>
    </w:p>
    <w:bookmarkEnd w:id="213"/>
    <w:bookmarkStart w:name="z324" w:id="214"/>
    <w:p>
      <w:pPr>
        <w:spacing w:after="0"/>
        <w:ind w:left="0"/>
        <w:jc w:val="both"/>
      </w:pPr>
      <w:r>
        <w:rPr>
          <w:rFonts w:ascii="Times New Roman"/>
          <w:b w:val="false"/>
          <w:i w:val="false"/>
          <w:color w:val="000000"/>
          <w:sz w:val="28"/>
        </w:rPr>
        <w:t>
      ____________________________________________________________________</w:t>
      </w:r>
    </w:p>
    <w:bookmarkEnd w:id="214"/>
    <w:bookmarkStart w:name="z325" w:id="215"/>
    <w:p>
      <w:pPr>
        <w:spacing w:after="0"/>
        <w:ind w:left="0"/>
        <w:jc w:val="both"/>
      </w:pPr>
      <w:r>
        <w:rPr>
          <w:rFonts w:ascii="Times New Roman"/>
          <w:b w:val="false"/>
          <w:i w:val="false"/>
          <w:color w:val="000000"/>
          <w:sz w:val="28"/>
        </w:rPr>
        <w:t>
      (Қазақстан Республикасы Мемлекеттік жоспарлау жүйесінің құжаттарына бағалау жүргізілген жағдайда оларды іске асыруға арналған жоспарлы шығыстар көздер бөлінісінде, Қазақстан Республикасы Мемлекеттік жоспарлау жүйесінің құжаттарын іске асыру жөніндегі іс-шаралар жоспарына сәйкес бекітілген сомалар, жылдар бөлінісінде нақты бөлінген және игерілген сомалар, жылдар бөлінісінде нақтыланған, түзетілген және игерілген қаржыландыру көлемі бар бюджеттік бағдарламалар мен активтер, кезеңдер бөлінісінде жоспарланғандар қатарынан Қазақстан Республикасы Мемлекеттік жоспарлау жүйесі құжаттарының қол жеткізілген нысаналы индикаторларының, нәтижелер көрсеткіштерінің саны көрсетіледі, қол жеткізілмеген жағдайда себептері, Қазақстан Республикасының Мемлекеттік жоспарлау жүйесінің құжаттарын іске асыру жөніндегі іс-шаралар жоспарының орындалған/орындалмаған іс-шараларының саны көрсетіледі, орындалмаған жағдайда себептері көрсетіледі; бұзушылықтар және/немесе жүйелі кемшіліктер фактілері анықталған жағдайда оларды өтпелі нөмірлеу жолымен тіркеу талап етіледі, ғылыми және талдамалық зерттеулер жүргізілген жағдайда оларды практикалық тұрғыдан пайдалану нәтижелері талдамалық құралдарды қолдана отырып көрсетіледі).</w:t>
      </w:r>
    </w:p>
    <w:bookmarkEnd w:id="215"/>
    <w:bookmarkStart w:name="z326" w:id="216"/>
    <w:p>
      <w:pPr>
        <w:spacing w:after="0"/>
        <w:ind w:left="0"/>
        <w:jc w:val="both"/>
      </w:pPr>
      <w:r>
        <w:rPr>
          <w:rFonts w:ascii="Times New Roman"/>
          <w:b w:val="false"/>
          <w:i w:val="false"/>
          <w:color w:val="000000"/>
          <w:sz w:val="28"/>
        </w:rPr>
        <w:t>
      5) _____________________________________________________</w:t>
      </w:r>
    </w:p>
    <w:bookmarkEnd w:id="216"/>
    <w:bookmarkStart w:name="z327" w:id="217"/>
    <w:p>
      <w:pPr>
        <w:spacing w:after="0"/>
        <w:ind w:left="0"/>
        <w:jc w:val="both"/>
      </w:pPr>
      <w:r>
        <w:rPr>
          <w:rFonts w:ascii="Times New Roman"/>
          <w:b w:val="false"/>
          <w:i w:val="false"/>
          <w:color w:val="000000"/>
          <w:sz w:val="28"/>
        </w:rPr>
        <w:t>
      (аудит объектілерінің саны болмашы болған жағдайда мемлекеттік аудит объектілерін таңдау өлшемшарттарының сипаттамасы және негіздемесі қолданылмайды)</w:t>
      </w:r>
    </w:p>
    <w:bookmarkEnd w:id="217"/>
    <w:bookmarkStart w:name="z328" w:id="218"/>
    <w:p>
      <w:pPr>
        <w:spacing w:after="0"/>
        <w:ind w:left="0"/>
        <w:jc w:val="both"/>
      </w:pPr>
      <w:r>
        <w:rPr>
          <w:rFonts w:ascii="Times New Roman"/>
          <w:b w:val="false"/>
          <w:i w:val="false"/>
          <w:color w:val="000000"/>
          <w:sz w:val="28"/>
        </w:rPr>
        <w:t>
      6) ______________________________________________________</w:t>
      </w:r>
    </w:p>
    <w:bookmarkEnd w:id="218"/>
    <w:bookmarkStart w:name="z329" w:id="219"/>
    <w:p>
      <w:pPr>
        <w:spacing w:after="0"/>
        <w:ind w:left="0"/>
        <w:jc w:val="both"/>
      </w:pPr>
      <w:r>
        <w:rPr>
          <w:rFonts w:ascii="Times New Roman"/>
          <w:b w:val="false"/>
          <w:i w:val="false"/>
          <w:color w:val="000000"/>
          <w:sz w:val="28"/>
        </w:rPr>
        <w:t>
      (аудиторлық іріктемені негіздеу (қажет болған жағдайда маңыздылық деңгейін айқындау) және аудиторлық тәуекелді бағалау)</w:t>
      </w:r>
    </w:p>
    <w:bookmarkEnd w:id="219"/>
    <w:bookmarkStart w:name="z330" w:id="220"/>
    <w:p>
      <w:pPr>
        <w:spacing w:after="0"/>
        <w:ind w:left="0"/>
        <w:jc w:val="both"/>
      </w:pPr>
      <w:r>
        <w:rPr>
          <w:rFonts w:ascii="Times New Roman"/>
          <w:b w:val="false"/>
          <w:i w:val="false"/>
          <w:color w:val="000000"/>
          <w:sz w:val="28"/>
        </w:rPr>
        <w:t>
      7) _________________________________________________</w:t>
      </w:r>
    </w:p>
    <w:bookmarkEnd w:id="220"/>
    <w:bookmarkStart w:name="z331" w:id="221"/>
    <w:p>
      <w:pPr>
        <w:spacing w:after="0"/>
        <w:ind w:left="0"/>
        <w:jc w:val="both"/>
      </w:pPr>
      <w:r>
        <w:rPr>
          <w:rFonts w:ascii="Times New Roman"/>
          <w:b w:val="false"/>
          <w:i w:val="false"/>
          <w:color w:val="000000"/>
          <w:sz w:val="28"/>
        </w:rPr>
        <w:t>
      (Қазақстан Республикасы Жоғары аудиторлық палатасының мемлекеттік аудиторларының (Тексеру комиссиясының) (мемлекеттік аудиторлар ассистенттерінің) үлестестік тізілімін аудит тобы мүшелерінің мемлекеттік аудит объектілерімен үлестестігі тұрғысынан талдау жасау. Қазақстан Республикасының Жоғары аудиторлық палатасы жұмыскерлерінің үлестестік тізілімін жүргізу Қазақстан Республикасы Жоғары аудиторлық палатасының ішкі құжаттарына сәйкес жүзеге асырылады.)</w:t>
      </w:r>
    </w:p>
    <w:bookmarkEnd w:id="221"/>
    <w:bookmarkStart w:name="z332" w:id="222"/>
    <w:p>
      <w:pPr>
        <w:spacing w:after="0"/>
        <w:ind w:left="0"/>
        <w:jc w:val="both"/>
      </w:pPr>
      <w:r>
        <w:rPr>
          <w:rFonts w:ascii="Times New Roman"/>
          <w:b w:val="false"/>
          <w:i w:val="false"/>
          <w:color w:val="000000"/>
          <w:sz w:val="28"/>
        </w:rPr>
        <w:t>
      2. Мемлекеттік аудит объектісін алдын ала зерделеудің және жүргізілген талдаудың қорытындысы бойынша мыналарды ұсынамыз:</w:t>
      </w:r>
    </w:p>
    <w:bookmarkEnd w:id="222"/>
    <w:bookmarkStart w:name="z333" w:id="223"/>
    <w:p>
      <w:pPr>
        <w:spacing w:after="0"/>
        <w:ind w:left="0"/>
        <w:jc w:val="both"/>
      </w:pPr>
      <w:r>
        <w:rPr>
          <w:rFonts w:ascii="Times New Roman"/>
          <w:b w:val="false"/>
          <w:i w:val="false"/>
          <w:color w:val="000000"/>
          <w:sz w:val="28"/>
        </w:rPr>
        <w:t>
      2.1. Аудит бағдарламасына мыналар енгізілсін:</w:t>
      </w:r>
    </w:p>
    <w:bookmarkEnd w:id="223"/>
    <w:bookmarkStart w:name="z334" w:id="224"/>
    <w:p>
      <w:pPr>
        <w:spacing w:after="0"/>
        <w:ind w:left="0"/>
        <w:jc w:val="both"/>
      </w:pPr>
      <w:r>
        <w:rPr>
          <w:rFonts w:ascii="Times New Roman"/>
          <w:b w:val="false"/>
          <w:i w:val="false"/>
          <w:color w:val="000000"/>
          <w:sz w:val="28"/>
        </w:rPr>
        <w:t>
      1) аудиторлық іс-шарамен қамтылатын бюджет қаражаты мен активтердің көлемі ______________________________________________________________</w:t>
      </w:r>
    </w:p>
    <w:bookmarkEnd w:id="224"/>
    <w:bookmarkStart w:name="z335" w:id="225"/>
    <w:p>
      <w:pPr>
        <w:spacing w:after="0"/>
        <w:ind w:left="0"/>
        <w:jc w:val="both"/>
      </w:pPr>
      <w:r>
        <w:rPr>
          <w:rFonts w:ascii="Times New Roman"/>
          <w:b w:val="false"/>
          <w:i w:val="false"/>
          <w:color w:val="000000"/>
          <w:sz w:val="28"/>
        </w:rPr>
        <w:t>
      (тексерілетін жылдар және бюджеттік бағдарламалар бөлінісінде аудиторлық іріктеудің қорытындылары бойынша мемлекеттік аудитпен қамтылатын қаражат пен активтер көлемі көрсетіледі)</w:t>
      </w:r>
    </w:p>
    <w:bookmarkEnd w:id="225"/>
    <w:bookmarkStart w:name="z336" w:id="226"/>
    <w:p>
      <w:pPr>
        <w:spacing w:after="0"/>
        <w:ind w:left="0"/>
        <w:jc w:val="both"/>
      </w:pPr>
      <w:r>
        <w:rPr>
          <w:rFonts w:ascii="Times New Roman"/>
          <w:b w:val="false"/>
          <w:i w:val="false"/>
          <w:color w:val="000000"/>
          <w:sz w:val="28"/>
        </w:rPr>
        <w:t>
      2) мемлекеттік аудит объектілері және оларды мемлекеттік аудиторлар (тартылған жағдайда мемлекеттік аудитордың ассистенті) арасында бөлу, соның ішінде бірлескен және қатар тексеру жүргізілген кезде, мемлекеттік органдар мен мемлекеттік аудит және қаржылық бақылау органдарының арасында бөлу</w:t>
      </w:r>
    </w:p>
    <w:bookmarkEnd w:id="226"/>
    <w:bookmarkStart w:name="z337" w:id="227"/>
    <w:p>
      <w:pPr>
        <w:spacing w:after="0"/>
        <w:ind w:left="0"/>
        <w:jc w:val="both"/>
      </w:pPr>
      <w:r>
        <w:rPr>
          <w:rFonts w:ascii="Times New Roman"/>
          <w:b w:val="false"/>
          <w:i w:val="false"/>
          <w:color w:val="000000"/>
          <w:sz w:val="28"/>
        </w:rPr>
        <w:t>
      _____________________________________________________________</w:t>
      </w:r>
    </w:p>
    <w:bookmarkEnd w:id="227"/>
    <w:bookmarkStart w:name="z338" w:id="228"/>
    <w:p>
      <w:pPr>
        <w:spacing w:after="0"/>
        <w:ind w:left="0"/>
        <w:jc w:val="both"/>
      </w:pPr>
      <w:r>
        <w:rPr>
          <w:rFonts w:ascii="Times New Roman"/>
          <w:b w:val="false"/>
          <w:i w:val="false"/>
          <w:color w:val="000000"/>
          <w:sz w:val="28"/>
        </w:rPr>
        <w:t>
      3) зерделенген мемлекеттік аудит объектілеріне қатысты қолданылатын мемлекеттік аудиттің типі мен тексерудің түрі</w:t>
      </w:r>
    </w:p>
    <w:bookmarkEnd w:id="228"/>
    <w:bookmarkStart w:name="z339" w:id="229"/>
    <w:p>
      <w:pPr>
        <w:spacing w:after="0"/>
        <w:ind w:left="0"/>
        <w:jc w:val="both"/>
      </w:pPr>
      <w:r>
        <w:rPr>
          <w:rFonts w:ascii="Times New Roman"/>
          <w:b w:val="false"/>
          <w:i w:val="false"/>
          <w:color w:val="000000"/>
          <w:sz w:val="28"/>
        </w:rPr>
        <w:t>
      _____________________________________________________________</w:t>
      </w:r>
    </w:p>
    <w:bookmarkEnd w:id="229"/>
    <w:bookmarkStart w:name="z340" w:id="230"/>
    <w:p>
      <w:pPr>
        <w:spacing w:after="0"/>
        <w:ind w:left="0"/>
        <w:jc w:val="both"/>
      </w:pPr>
      <w:r>
        <w:rPr>
          <w:rFonts w:ascii="Times New Roman"/>
          <w:b w:val="false"/>
          <w:i w:val="false"/>
          <w:color w:val="000000"/>
          <w:sz w:val="28"/>
        </w:rPr>
        <w:t>
      4) тиімділік аудитін немесе сәйкестік аудитін жүргізу кезіндегі көрсеткіштер және көрсеткіштердің әрбіреуіне мәселелер</w:t>
      </w:r>
    </w:p>
    <w:bookmarkEnd w:id="230"/>
    <w:bookmarkStart w:name="z341" w:id="231"/>
    <w:p>
      <w:pPr>
        <w:spacing w:after="0"/>
        <w:ind w:left="0"/>
        <w:jc w:val="both"/>
      </w:pPr>
      <w:r>
        <w:rPr>
          <w:rFonts w:ascii="Times New Roman"/>
          <w:b w:val="false"/>
          <w:i w:val="false"/>
          <w:color w:val="000000"/>
          <w:sz w:val="28"/>
        </w:rPr>
        <w:t>
      _____________________________________________________________</w:t>
      </w:r>
    </w:p>
    <w:bookmarkEnd w:id="231"/>
    <w:bookmarkStart w:name="z342" w:id="232"/>
    <w:p>
      <w:pPr>
        <w:spacing w:after="0"/>
        <w:ind w:left="0"/>
        <w:jc w:val="both"/>
      </w:pPr>
      <w:r>
        <w:rPr>
          <w:rFonts w:ascii="Times New Roman"/>
          <w:b w:val="false"/>
          <w:i w:val="false"/>
          <w:color w:val="000000"/>
          <w:sz w:val="28"/>
        </w:rPr>
        <w:t>
      2.2. Аудиторлық іс-шарадан мынадай _______________________________ негіздер бойынша (тиісті негіздер, аудиторлық іріктеудің нәтижелері көрсетіледі)__________________________________________________________</w:t>
      </w:r>
    </w:p>
    <w:bookmarkEnd w:id="232"/>
    <w:bookmarkStart w:name="z343" w:id="233"/>
    <w:p>
      <w:pPr>
        <w:spacing w:after="0"/>
        <w:ind w:left="0"/>
        <w:jc w:val="both"/>
      </w:pPr>
      <w:r>
        <w:rPr>
          <w:rFonts w:ascii="Times New Roman"/>
          <w:b w:val="false"/>
          <w:i w:val="false"/>
          <w:color w:val="000000"/>
          <w:sz w:val="28"/>
        </w:rPr>
        <w:t>
      (мемлекеттік аудит объектісінің атауы) мемлекеттік аудит объектісі алынып тасталсын.</w:t>
      </w:r>
    </w:p>
    <w:bookmarkEnd w:id="233"/>
    <w:bookmarkStart w:name="z344" w:id="234"/>
    <w:p>
      <w:pPr>
        <w:spacing w:after="0"/>
        <w:ind w:left="0"/>
        <w:jc w:val="both"/>
      </w:pPr>
      <w:r>
        <w:rPr>
          <w:rFonts w:ascii="Times New Roman"/>
          <w:b w:val="false"/>
          <w:i w:val="false"/>
          <w:color w:val="000000"/>
          <w:sz w:val="28"/>
        </w:rPr>
        <w:t>
      2.3. Аудиторлық іс-шаралар жүргізу мерзімі мынадай __________________</w:t>
      </w:r>
    </w:p>
    <w:bookmarkEnd w:id="234"/>
    <w:bookmarkStart w:name="z345" w:id="235"/>
    <w:p>
      <w:pPr>
        <w:spacing w:after="0"/>
        <w:ind w:left="0"/>
        <w:jc w:val="both"/>
      </w:pPr>
      <w:r>
        <w:rPr>
          <w:rFonts w:ascii="Times New Roman"/>
          <w:b w:val="false"/>
          <w:i w:val="false"/>
          <w:color w:val="000000"/>
          <w:sz w:val="28"/>
        </w:rPr>
        <w:t>
      _______________________________________________ негіздер бойынша қайта қаралсын (ұлғайтылсын/қысқартылсын).</w:t>
      </w:r>
    </w:p>
    <w:bookmarkEnd w:id="235"/>
    <w:bookmarkStart w:name="z346" w:id="236"/>
    <w:p>
      <w:pPr>
        <w:spacing w:after="0"/>
        <w:ind w:left="0"/>
        <w:jc w:val="both"/>
      </w:pPr>
      <w:r>
        <w:rPr>
          <w:rFonts w:ascii="Times New Roman"/>
          <w:b w:val="false"/>
          <w:i w:val="false"/>
          <w:color w:val="000000"/>
          <w:sz w:val="28"/>
        </w:rPr>
        <w:t xml:space="preserve">
      2.4. Мемлекеттік аудит нәтижелерін тану (*Есеп комитетінің 2016 жылғы 31 наурыздағы № 5-НҚ нормативтік </w:t>
      </w:r>
      <w:r>
        <w:rPr>
          <w:rFonts w:ascii="Times New Roman"/>
          <w:b w:val="false"/>
          <w:i w:val="false"/>
          <w:color w:val="000000"/>
          <w:sz w:val="28"/>
        </w:rPr>
        <w:t>қаулысымен</w:t>
      </w:r>
      <w:r>
        <w:rPr>
          <w:rFonts w:ascii="Times New Roman"/>
          <w:b w:val="false"/>
          <w:i w:val="false"/>
          <w:color w:val="000000"/>
          <w:sz w:val="28"/>
        </w:rPr>
        <w:t xml:space="preserve"> бекітілген 700. Мемлекеттік аудит нәтижелерін тану бойынша сыртқы мемлекеттік аудиттің және қаржылық бақылаудың рәсімдік стандартында (Нормативтік құқықтық актілерді мемлекеттік тіркеу тізілімінде № 13647 болып тіркелген) көзделген мемлекеттік аудит нәтижелерін қайта тексеру мүмкіндігіне жол беріледі)</w:t>
      </w:r>
    </w:p>
    <w:bookmarkEnd w:id="236"/>
    <w:bookmarkStart w:name="z347" w:id="237"/>
    <w:p>
      <w:pPr>
        <w:spacing w:after="0"/>
        <w:ind w:left="0"/>
        <w:jc w:val="both"/>
      </w:pPr>
      <w:r>
        <w:rPr>
          <w:rFonts w:ascii="Times New Roman"/>
          <w:b w:val="false"/>
          <w:i w:val="false"/>
          <w:color w:val="000000"/>
          <w:sz w:val="28"/>
        </w:rPr>
        <w:t>
      ______________________________________________________________</w:t>
      </w:r>
    </w:p>
    <w:bookmarkEnd w:id="237"/>
    <w:bookmarkStart w:name="z348" w:id="238"/>
    <w:p>
      <w:pPr>
        <w:spacing w:after="0"/>
        <w:ind w:left="0"/>
        <w:jc w:val="both"/>
      </w:pPr>
      <w:r>
        <w:rPr>
          <w:rFonts w:ascii="Times New Roman"/>
          <w:b w:val="false"/>
          <w:i w:val="false"/>
          <w:color w:val="000000"/>
          <w:sz w:val="28"/>
        </w:rPr>
        <w:t>
      2.5. Мемлекеттік аудит тобы мүшелерінің аудит объектілерімен мүдделер қақтығысын талдау нәтижелері бойынша мемлекеттік аудит тобының мынадай құрамы ұсынылады:__________________________________________________</w:t>
      </w:r>
    </w:p>
    <w:bookmarkEnd w:id="238"/>
    <w:bookmarkStart w:name="z349" w:id="239"/>
    <w:p>
      <w:pPr>
        <w:spacing w:after="0"/>
        <w:ind w:left="0"/>
        <w:jc w:val="both"/>
      </w:pPr>
      <w:r>
        <w:rPr>
          <w:rFonts w:ascii="Times New Roman"/>
          <w:b w:val="false"/>
          <w:i w:val="false"/>
          <w:color w:val="000000"/>
          <w:sz w:val="28"/>
        </w:rPr>
        <w:t>
      (мүдделер қақтығысының болуы немесе болмауы расталады)</w:t>
      </w:r>
    </w:p>
    <w:bookmarkEnd w:id="239"/>
    <w:bookmarkStart w:name="z350" w:id="240"/>
    <w:p>
      <w:pPr>
        <w:spacing w:after="0"/>
        <w:ind w:left="0"/>
        <w:jc w:val="both"/>
      </w:pPr>
      <w:r>
        <w:rPr>
          <w:rFonts w:ascii="Times New Roman"/>
          <w:b w:val="false"/>
          <w:i w:val="false"/>
          <w:color w:val="000000"/>
          <w:sz w:val="28"/>
        </w:rPr>
        <w:t>
      Мемлекеттік аудит тобының жетекшісі</w:t>
      </w:r>
    </w:p>
    <w:bookmarkEnd w:id="240"/>
    <w:bookmarkStart w:name="z351" w:id="241"/>
    <w:p>
      <w:pPr>
        <w:spacing w:after="0"/>
        <w:ind w:left="0"/>
        <w:jc w:val="both"/>
      </w:pPr>
      <w:r>
        <w:rPr>
          <w:rFonts w:ascii="Times New Roman"/>
          <w:b w:val="false"/>
          <w:i w:val="false"/>
          <w:color w:val="000000"/>
          <w:sz w:val="28"/>
        </w:rPr>
        <w:t>
      __________________________________________________</w:t>
      </w:r>
    </w:p>
    <w:bookmarkEnd w:id="241"/>
    <w:bookmarkStart w:name="z352" w:id="242"/>
    <w:p>
      <w:pPr>
        <w:spacing w:after="0"/>
        <w:ind w:left="0"/>
        <w:jc w:val="both"/>
      </w:pPr>
      <w:r>
        <w:rPr>
          <w:rFonts w:ascii="Times New Roman"/>
          <w:b w:val="false"/>
          <w:i w:val="false"/>
          <w:color w:val="000000"/>
          <w:sz w:val="28"/>
        </w:rPr>
        <w:t>
      (қолы, аты-жөні, тегі)</w:t>
      </w:r>
    </w:p>
    <w:bookmarkEnd w:id="242"/>
    <w:bookmarkStart w:name="z353" w:id="243"/>
    <w:p>
      <w:pPr>
        <w:spacing w:after="0"/>
        <w:ind w:left="0"/>
        <w:jc w:val="both"/>
      </w:pPr>
      <w:r>
        <w:rPr>
          <w:rFonts w:ascii="Times New Roman"/>
          <w:b w:val="false"/>
          <w:i w:val="false"/>
          <w:color w:val="000000"/>
          <w:sz w:val="28"/>
        </w:rPr>
        <w:t>
      Мемлекеттік аудит тобына қатысушылар</w:t>
      </w:r>
    </w:p>
    <w:bookmarkEnd w:id="243"/>
    <w:bookmarkStart w:name="z354" w:id="244"/>
    <w:p>
      <w:pPr>
        <w:spacing w:after="0"/>
        <w:ind w:left="0"/>
        <w:jc w:val="both"/>
      </w:pPr>
      <w:r>
        <w:rPr>
          <w:rFonts w:ascii="Times New Roman"/>
          <w:b w:val="false"/>
          <w:i w:val="false"/>
          <w:color w:val="000000"/>
          <w:sz w:val="28"/>
        </w:rPr>
        <w:t>
      __________________________________________________</w:t>
      </w:r>
    </w:p>
    <w:bookmarkEnd w:id="244"/>
    <w:bookmarkStart w:name="z355" w:id="245"/>
    <w:p>
      <w:pPr>
        <w:spacing w:after="0"/>
        <w:ind w:left="0"/>
        <w:jc w:val="both"/>
      </w:pPr>
      <w:r>
        <w:rPr>
          <w:rFonts w:ascii="Times New Roman"/>
          <w:b w:val="false"/>
          <w:i w:val="false"/>
          <w:color w:val="000000"/>
          <w:sz w:val="28"/>
        </w:rPr>
        <w:t>
      (қолы, аты-жөні, тегі)</w:t>
      </w:r>
    </w:p>
    <w:bookmarkEnd w:id="245"/>
    <w:bookmarkStart w:name="z356" w:id="246"/>
    <w:p>
      <w:pPr>
        <w:spacing w:after="0"/>
        <w:ind w:left="0"/>
        <w:jc w:val="both"/>
      </w:pPr>
      <w:r>
        <w:rPr>
          <w:rFonts w:ascii="Times New Roman"/>
          <w:b w:val="false"/>
          <w:i w:val="false"/>
          <w:color w:val="000000"/>
          <w:sz w:val="28"/>
        </w:rPr>
        <w:t>
      Ескертпе: 2.2, 2.3-тармақтар қажет болған жағдайда толтырылады.</w:t>
      </w:r>
    </w:p>
    <w:bookmarkEnd w:id="2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7-қосымша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7-қосымша</w:t>
            </w:r>
            <w:r>
              <w:br/>
            </w: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Қазақстан Республикасы</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 (астананың,</w:t>
            </w:r>
            <w:r>
              <w:br/>
            </w:r>
            <w:r>
              <w:rPr>
                <w:rFonts w:ascii="Times New Roman"/>
                <w:b w:val="false"/>
                <w:i w:val="false"/>
                <w:color w:val="000000"/>
                <w:sz w:val="20"/>
              </w:rPr>
              <w:t>облыстың, республикалық</w:t>
            </w:r>
            <w:r>
              <w:br/>
            </w:r>
            <w:r>
              <w:rPr>
                <w:rFonts w:ascii="Times New Roman"/>
                <w:b w:val="false"/>
                <w:i w:val="false"/>
                <w:color w:val="000000"/>
                <w:sz w:val="20"/>
              </w:rPr>
              <w:t>маңызы бар</w:t>
            </w:r>
            <w:r>
              <w:br/>
            </w:r>
            <w:r>
              <w:rPr>
                <w:rFonts w:ascii="Times New Roman"/>
                <w:b w:val="false"/>
                <w:i w:val="false"/>
                <w:color w:val="000000"/>
                <w:sz w:val="20"/>
              </w:rPr>
              <w:t>қаланың тексеру</w:t>
            </w:r>
            <w:r>
              <w:br/>
            </w:r>
            <w:r>
              <w:rPr>
                <w:rFonts w:ascii="Times New Roman"/>
                <w:b w:val="false"/>
                <w:i w:val="false"/>
                <w:color w:val="000000"/>
                <w:sz w:val="20"/>
              </w:rPr>
              <w:t>комиссияның) мүшесі</w:t>
            </w:r>
            <w:r>
              <w:br/>
            </w:r>
            <w:r>
              <w:rPr>
                <w:rFonts w:ascii="Times New Roman"/>
                <w:b w:val="false"/>
                <w:i w:val="false"/>
                <w:color w:val="000000"/>
                <w:sz w:val="20"/>
              </w:rPr>
              <w:t>Т.А.Ә. (қолы)</w:t>
            </w:r>
            <w:r>
              <w:br/>
            </w:r>
            <w:r>
              <w:rPr>
                <w:rFonts w:ascii="Times New Roman"/>
                <w:b w:val="false"/>
                <w:i w:val="false"/>
                <w:color w:val="000000"/>
                <w:sz w:val="20"/>
              </w:rPr>
              <w:t>20__ жылғы "___" ________</w:t>
            </w:r>
          </w:p>
        </w:tc>
      </w:tr>
    </w:tbl>
    <w:bookmarkStart w:name="z377" w:id="247"/>
    <w:p>
      <w:pPr>
        <w:spacing w:after="0"/>
        <w:ind w:left="0"/>
        <w:jc w:val="both"/>
      </w:pPr>
      <w:r>
        <w:rPr>
          <w:rFonts w:ascii="Times New Roman"/>
          <w:b w:val="false"/>
          <w:i w:val="false"/>
          <w:color w:val="000000"/>
          <w:sz w:val="28"/>
        </w:rPr>
        <w:t>
      АУДИТ БАҒДАРЛАМАСЫ</w:t>
      </w:r>
    </w:p>
    <w:bookmarkEnd w:id="247"/>
    <w:bookmarkStart w:name="z378" w:id="248"/>
    <w:p>
      <w:pPr>
        <w:spacing w:after="0"/>
        <w:ind w:left="0"/>
        <w:jc w:val="both"/>
      </w:pPr>
      <w:r>
        <w:rPr>
          <w:rFonts w:ascii="Times New Roman"/>
          <w:b w:val="false"/>
          <w:i w:val="false"/>
          <w:color w:val="000000"/>
          <w:sz w:val="28"/>
        </w:rPr>
        <w:t>
      I. ЖАЛПЫ АҚПАРАТ</w:t>
      </w:r>
    </w:p>
    <w:bookmarkEnd w:id="248"/>
    <w:bookmarkStart w:name="z379" w:id="249"/>
    <w:p>
      <w:pPr>
        <w:spacing w:after="0"/>
        <w:ind w:left="0"/>
        <w:jc w:val="both"/>
      </w:pPr>
      <w:r>
        <w:rPr>
          <w:rFonts w:ascii="Times New Roman"/>
          <w:b w:val="false"/>
          <w:i w:val="false"/>
          <w:color w:val="000000"/>
          <w:sz w:val="28"/>
        </w:rPr>
        <w:t>
      1. Аудиторлық іс-шараның атауы:</w:t>
      </w:r>
    </w:p>
    <w:bookmarkEnd w:id="249"/>
    <w:bookmarkStart w:name="z380" w:id="250"/>
    <w:p>
      <w:pPr>
        <w:spacing w:after="0"/>
        <w:ind w:left="0"/>
        <w:jc w:val="both"/>
      </w:pPr>
      <w:r>
        <w:rPr>
          <w:rFonts w:ascii="Times New Roman"/>
          <w:b w:val="false"/>
          <w:i w:val="false"/>
          <w:color w:val="000000"/>
          <w:sz w:val="28"/>
        </w:rPr>
        <w:t>
      _______________________________________________________________</w:t>
      </w:r>
    </w:p>
    <w:bookmarkEnd w:id="250"/>
    <w:bookmarkStart w:name="z381" w:id="251"/>
    <w:p>
      <w:pPr>
        <w:spacing w:after="0"/>
        <w:ind w:left="0"/>
        <w:jc w:val="both"/>
      </w:pPr>
      <w:r>
        <w:rPr>
          <w:rFonts w:ascii="Times New Roman"/>
          <w:b w:val="false"/>
          <w:i w:val="false"/>
          <w:color w:val="000000"/>
          <w:sz w:val="28"/>
        </w:rPr>
        <w:t>
      2. Аудиторлық іс-шараның мақсаты:</w:t>
      </w:r>
    </w:p>
    <w:bookmarkEnd w:id="251"/>
    <w:bookmarkStart w:name="z382" w:id="252"/>
    <w:p>
      <w:pPr>
        <w:spacing w:after="0"/>
        <w:ind w:left="0"/>
        <w:jc w:val="both"/>
      </w:pPr>
      <w:r>
        <w:rPr>
          <w:rFonts w:ascii="Times New Roman"/>
          <w:b w:val="false"/>
          <w:i w:val="false"/>
          <w:color w:val="000000"/>
          <w:sz w:val="28"/>
        </w:rPr>
        <w:t>
      _______________________________________________________________</w:t>
      </w:r>
    </w:p>
    <w:bookmarkEnd w:id="252"/>
    <w:bookmarkStart w:name="z383" w:id="253"/>
    <w:p>
      <w:pPr>
        <w:spacing w:after="0"/>
        <w:ind w:left="0"/>
        <w:jc w:val="both"/>
      </w:pPr>
      <w:r>
        <w:rPr>
          <w:rFonts w:ascii="Times New Roman"/>
          <w:b w:val="false"/>
          <w:i w:val="false"/>
          <w:color w:val="000000"/>
          <w:sz w:val="28"/>
        </w:rPr>
        <w:t>
      3. Мемлекеттік аудиттің типі, тексеру түрі:</w:t>
      </w:r>
    </w:p>
    <w:bookmarkEnd w:id="253"/>
    <w:bookmarkStart w:name="z384" w:id="254"/>
    <w:p>
      <w:pPr>
        <w:spacing w:after="0"/>
        <w:ind w:left="0"/>
        <w:jc w:val="both"/>
      </w:pPr>
      <w:r>
        <w:rPr>
          <w:rFonts w:ascii="Times New Roman"/>
          <w:b w:val="false"/>
          <w:i w:val="false"/>
          <w:color w:val="000000"/>
          <w:sz w:val="28"/>
        </w:rPr>
        <w:t>
      _______________________________________________________________</w:t>
      </w:r>
    </w:p>
    <w:bookmarkEnd w:id="254"/>
    <w:bookmarkStart w:name="z385" w:id="255"/>
    <w:p>
      <w:pPr>
        <w:spacing w:after="0"/>
        <w:ind w:left="0"/>
        <w:jc w:val="both"/>
      </w:pPr>
      <w:r>
        <w:rPr>
          <w:rFonts w:ascii="Times New Roman"/>
          <w:b w:val="false"/>
          <w:i w:val="false"/>
          <w:color w:val="000000"/>
          <w:sz w:val="28"/>
        </w:rPr>
        <w:t>
      4. Мемлекеттік аудиттің мәні:</w:t>
      </w:r>
    </w:p>
    <w:bookmarkEnd w:id="255"/>
    <w:bookmarkStart w:name="z386" w:id="256"/>
    <w:p>
      <w:pPr>
        <w:spacing w:after="0"/>
        <w:ind w:left="0"/>
        <w:jc w:val="both"/>
      </w:pPr>
      <w:r>
        <w:rPr>
          <w:rFonts w:ascii="Times New Roman"/>
          <w:b w:val="false"/>
          <w:i w:val="false"/>
          <w:color w:val="000000"/>
          <w:sz w:val="28"/>
        </w:rPr>
        <w:t>
      _______________________________________________________________</w:t>
      </w:r>
    </w:p>
    <w:bookmarkEnd w:id="256"/>
    <w:bookmarkStart w:name="z387" w:id="257"/>
    <w:p>
      <w:pPr>
        <w:spacing w:after="0"/>
        <w:ind w:left="0"/>
        <w:jc w:val="both"/>
      </w:pPr>
      <w:r>
        <w:rPr>
          <w:rFonts w:ascii="Times New Roman"/>
          <w:b w:val="false"/>
          <w:i w:val="false"/>
          <w:color w:val="000000"/>
          <w:sz w:val="28"/>
        </w:rPr>
        <w:t>
      5. Аудиторлық іс-шарамен қамтылатын қаражат және (немесе) активтер көлемі:</w:t>
      </w:r>
    </w:p>
    <w:bookmarkEnd w:id="257"/>
    <w:bookmarkStart w:name="z388" w:id="258"/>
    <w:p>
      <w:pPr>
        <w:spacing w:after="0"/>
        <w:ind w:left="0"/>
        <w:jc w:val="both"/>
      </w:pPr>
      <w:r>
        <w:rPr>
          <w:rFonts w:ascii="Times New Roman"/>
          <w:b w:val="false"/>
          <w:i w:val="false"/>
          <w:color w:val="000000"/>
          <w:sz w:val="28"/>
        </w:rPr>
        <w:t>
      _______________________________________________________________</w:t>
      </w:r>
    </w:p>
    <w:bookmarkEnd w:id="258"/>
    <w:bookmarkStart w:name="z389" w:id="259"/>
    <w:p>
      <w:pPr>
        <w:spacing w:after="0"/>
        <w:ind w:left="0"/>
        <w:jc w:val="both"/>
      </w:pPr>
      <w:r>
        <w:rPr>
          <w:rFonts w:ascii="Times New Roman"/>
          <w:b w:val="false"/>
          <w:i w:val="false"/>
          <w:color w:val="000000"/>
          <w:sz w:val="28"/>
        </w:rPr>
        <w:t>
      6. Аудиторлық іс-шарамен қамтылатын кезең:</w:t>
      </w:r>
    </w:p>
    <w:bookmarkEnd w:id="259"/>
    <w:bookmarkStart w:name="z390" w:id="260"/>
    <w:p>
      <w:pPr>
        <w:spacing w:after="0"/>
        <w:ind w:left="0"/>
        <w:jc w:val="both"/>
      </w:pPr>
      <w:r>
        <w:rPr>
          <w:rFonts w:ascii="Times New Roman"/>
          <w:b w:val="false"/>
          <w:i w:val="false"/>
          <w:color w:val="000000"/>
          <w:sz w:val="28"/>
        </w:rPr>
        <w:t>
      _______________________________________________________________</w:t>
      </w:r>
    </w:p>
    <w:bookmarkEnd w:id="260"/>
    <w:bookmarkStart w:name="z391" w:id="261"/>
    <w:p>
      <w:pPr>
        <w:spacing w:after="0"/>
        <w:ind w:left="0"/>
        <w:jc w:val="both"/>
      </w:pPr>
      <w:r>
        <w:rPr>
          <w:rFonts w:ascii="Times New Roman"/>
          <w:b w:val="false"/>
          <w:i w:val="false"/>
          <w:color w:val="000000"/>
          <w:sz w:val="28"/>
        </w:rPr>
        <w:t>
      7. Аудиторлық іс-шараны жүргізу мерзімдері:</w:t>
      </w:r>
    </w:p>
    <w:bookmarkEnd w:id="261"/>
    <w:bookmarkStart w:name="z392" w:id="262"/>
    <w:p>
      <w:pPr>
        <w:spacing w:after="0"/>
        <w:ind w:left="0"/>
        <w:jc w:val="both"/>
      </w:pPr>
      <w:r>
        <w:rPr>
          <w:rFonts w:ascii="Times New Roman"/>
          <w:b w:val="false"/>
          <w:i w:val="false"/>
          <w:color w:val="000000"/>
          <w:sz w:val="28"/>
        </w:rPr>
        <w:t>
      _______________________________________________________________</w:t>
      </w:r>
    </w:p>
    <w:bookmarkEnd w:id="262"/>
    <w:bookmarkStart w:name="z393" w:id="263"/>
    <w:p>
      <w:pPr>
        <w:spacing w:after="0"/>
        <w:ind w:left="0"/>
        <w:jc w:val="both"/>
      </w:pPr>
      <w:r>
        <w:rPr>
          <w:rFonts w:ascii="Times New Roman"/>
          <w:b w:val="false"/>
          <w:i w:val="false"/>
          <w:color w:val="000000"/>
          <w:sz w:val="28"/>
        </w:rPr>
        <w:t>
      8. Мемлекеттік аудит тобының құрамы: топ жетекшісі, мемлекеттік аудиторлар (ассистенттер), сарапшылар:</w:t>
      </w:r>
    </w:p>
    <w:bookmarkEnd w:id="263"/>
    <w:bookmarkStart w:name="z394" w:id="264"/>
    <w:p>
      <w:pPr>
        <w:spacing w:after="0"/>
        <w:ind w:left="0"/>
        <w:jc w:val="both"/>
      </w:pPr>
      <w:r>
        <w:rPr>
          <w:rFonts w:ascii="Times New Roman"/>
          <w:b w:val="false"/>
          <w:i w:val="false"/>
          <w:color w:val="000000"/>
          <w:sz w:val="28"/>
        </w:rPr>
        <w:t>
      9. Мемлекеттік аудиттің объектілері:</w:t>
      </w:r>
    </w:p>
    <w:bookmarkEnd w:id="2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5" w:id="265"/>
          <w:p>
            <w:pPr>
              <w:spacing w:after="20"/>
              <w:ind w:left="20"/>
              <w:jc w:val="both"/>
            </w:pPr>
            <w:r>
              <w:rPr>
                <w:rFonts w:ascii="Times New Roman"/>
                <w:b w:val="false"/>
                <w:i w:val="false"/>
                <w:color w:val="000000"/>
                <w:sz w:val="20"/>
              </w:rPr>
              <w:t>
Р/с</w:t>
            </w:r>
          </w:p>
          <w:bookmarkEnd w:id="265"/>
          <w:p>
            <w:pPr>
              <w:spacing w:after="20"/>
              <w:ind w:left="20"/>
              <w:jc w:val="both"/>
            </w:pPr>
            <w:r>
              <w:rPr>
                <w:rFonts w:ascii="Times New Roman"/>
                <w:b w:val="false"/>
                <w:i w:val="false"/>
                <w:color w:val="000000"/>
                <w:sz w:val="20"/>
              </w:rPr>
              <w:t xml:space="preserve">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орналасқан жері (облыс/қала)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bl>
    <w:bookmarkStart w:name="z396" w:id="266"/>
    <w:p>
      <w:pPr>
        <w:spacing w:after="0"/>
        <w:ind w:left="0"/>
        <w:jc w:val="both"/>
      </w:pPr>
      <w:r>
        <w:rPr>
          <w:rFonts w:ascii="Times New Roman"/>
          <w:b w:val="false"/>
          <w:i w:val="false"/>
          <w:color w:val="000000"/>
          <w:sz w:val="28"/>
        </w:rPr>
        <w:t>
      II. МЕМЛЕКЕТТІК АУДИТ ОБЪЕКТІЛЕРІ БОЙЫНША АУДИТТІҢ (бірлескен, қатар тексерудің) КӨРСЕТКІШТЕРІ МЕН МӘСЕЛЕЛЕРІ</w:t>
      </w:r>
    </w:p>
    <w:bookmarkEnd w:id="266"/>
    <w:bookmarkStart w:name="z397" w:id="267"/>
    <w:p>
      <w:pPr>
        <w:spacing w:after="0"/>
        <w:ind w:left="0"/>
        <w:jc w:val="both"/>
      </w:pPr>
      <w:r>
        <w:rPr>
          <w:rFonts w:ascii="Times New Roman"/>
          <w:b w:val="false"/>
          <w:i w:val="false"/>
          <w:color w:val="000000"/>
          <w:sz w:val="28"/>
        </w:rPr>
        <w:t>
      Мемлекеттік аудит объектісінің атауы</w:t>
      </w:r>
    </w:p>
    <w:bookmarkEnd w:id="267"/>
    <w:bookmarkStart w:name="z398" w:id="268"/>
    <w:p>
      <w:pPr>
        <w:spacing w:after="0"/>
        <w:ind w:left="0"/>
        <w:jc w:val="both"/>
      </w:pPr>
      <w:r>
        <w:rPr>
          <w:rFonts w:ascii="Times New Roman"/>
          <w:b w:val="false"/>
          <w:i w:val="false"/>
          <w:color w:val="000000"/>
          <w:sz w:val="28"/>
        </w:rPr>
        <w:t>
      _______________________________________________________________</w:t>
      </w:r>
    </w:p>
    <w:bookmarkEnd w:id="268"/>
    <w:bookmarkStart w:name="z399" w:id="269"/>
    <w:p>
      <w:pPr>
        <w:spacing w:after="0"/>
        <w:ind w:left="0"/>
        <w:jc w:val="both"/>
      </w:pPr>
      <w:r>
        <w:rPr>
          <w:rFonts w:ascii="Times New Roman"/>
          <w:b w:val="false"/>
          <w:i w:val="false"/>
          <w:color w:val="000000"/>
          <w:sz w:val="28"/>
        </w:rPr>
        <w:t>
      Мемлекеттік аудит объектісіндегі мемлекеттік аудиттің мақсаты</w:t>
      </w:r>
    </w:p>
    <w:bookmarkEnd w:id="269"/>
    <w:bookmarkStart w:name="z400" w:id="270"/>
    <w:p>
      <w:pPr>
        <w:spacing w:after="0"/>
        <w:ind w:left="0"/>
        <w:jc w:val="both"/>
      </w:pPr>
      <w:r>
        <w:rPr>
          <w:rFonts w:ascii="Times New Roman"/>
          <w:b w:val="false"/>
          <w:i w:val="false"/>
          <w:color w:val="000000"/>
          <w:sz w:val="28"/>
        </w:rPr>
        <w:t>
      _______________________________________________________________</w:t>
      </w:r>
    </w:p>
    <w:bookmarkEnd w:id="270"/>
    <w:bookmarkStart w:name="z401" w:id="271"/>
    <w:p>
      <w:pPr>
        <w:spacing w:after="0"/>
        <w:ind w:left="0"/>
        <w:jc w:val="both"/>
      </w:pPr>
      <w:r>
        <w:rPr>
          <w:rFonts w:ascii="Times New Roman"/>
          <w:b w:val="false"/>
          <w:i w:val="false"/>
          <w:color w:val="000000"/>
          <w:sz w:val="28"/>
        </w:rPr>
        <w:t>
      Мемлекеттік аудиттің типі, тексерудің түрі</w:t>
      </w:r>
    </w:p>
    <w:bookmarkEnd w:id="271"/>
    <w:bookmarkStart w:name="z402" w:id="272"/>
    <w:p>
      <w:pPr>
        <w:spacing w:after="0"/>
        <w:ind w:left="0"/>
        <w:jc w:val="both"/>
      </w:pPr>
      <w:r>
        <w:rPr>
          <w:rFonts w:ascii="Times New Roman"/>
          <w:b w:val="false"/>
          <w:i w:val="false"/>
          <w:color w:val="000000"/>
          <w:sz w:val="28"/>
        </w:rPr>
        <w:t>
      _______________________________________________________________</w:t>
      </w:r>
    </w:p>
    <w:bookmarkEnd w:id="272"/>
    <w:bookmarkStart w:name="z403" w:id="273"/>
    <w:p>
      <w:pPr>
        <w:spacing w:after="0"/>
        <w:ind w:left="0"/>
        <w:jc w:val="both"/>
      </w:pPr>
      <w:r>
        <w:rPr>
          <w:rFonts w:ascii="Times New Roman"/>
          <w:b w:val="false"/>
          <w:i w:val="false"/>
          <w:color w:val="000000"/>
          <w:sz w:val="28"/>
        </w:rPr>
        <w:t>
      Мемлекеттік аудитпен қамтылатын кезең</w:t>
      </w:r>
    </w:p>
    <w:bookmarkEnd w:id="273"/>
    <w:bookmarkStart w:name="z404" w:id="274"/>
    <w:p>
      <w:pPr>
        <w:spacing w:after="0"/>
        <w:ind w:left="0"/>
        <w:jc w:val="both"/>
      </w:pPr>
      <w:r>
        <w:rPr>
          <w:rFonts w:ascii="Times New Roman"/>
          <w:b w:val="false"/>
          <w:i w:val="false"/>
          <w:color w:val="000000"/>
          <w:sz w:val="28"/>
        </w:rPr>
        <w:t>
      _______________________________________________________________</w:t>
      </w:r>
    </w:p>
    <w:bookmarkEnd w:id="274"/>
    <w:bookmarkStart w:name="z405" w:id="275"/>
    <w:p>
      <w:pPr>
        <w:spacing w:after="0"/>
        <w:ind w:left="0"/>
        <w:jc w:val="both"/>
      </w:pPr>
      <w:r>
        <w:rPr>
          <w:rFonts w:ascii="Times New Roman"/>
          <w:b w:val="false"/>
          <w:i w:val="false"/>
          <w:color w:val="000000"/>
          <w:sz w:val="28"/>
        </w:rPr>
        <w:t>
      Мемлекеттік аудит жүргізудің жалпы мерзімі (күндер саны)</w:t>
      </w:r>
    </w:p>
    <w:bookmarkEnd w:id="2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Қаражаттың және (немесе) активтердің көлемі*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көрсеткіштері (өлшемшарттар)</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мәселелері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жыд</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кіші бағдарлама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соммасы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06" w:id="276"/>
    <w:p>
      <w:pPr>
        <w:spacing w:after="0"/>
        <w:ind w:left="0"/>
        <w:jc w:val="both"/>
      </w:pPr>
      <w:r>
        <w:rPr>
          <w:rFonts w:ascii="Times New Roman"/>
          <w:b w:val="false"/>
          <w:i w:val="false"/>
          <w:color w:val="000000"/>
          <w:sz w:val="28"/>
        </w:rPr>
        <w:t>
      Кесте бойынша:</w:t>
      </w:r>
    </w:p>
    <w:bookmarkEnd w:id="276"/>
    <w:bookmarkStart w:name="z407" w:id="277"/>
    <w:p>
      <w:pPr>
        <w:spacing w:after="0"/>
        <w:ind w:left="0"/>
        <w:jc w:val="both"/>
      </w:pPr>
      <w:r>
        <w:rPr>
          <w:rFonts w:ascii="Times New Roman"/>
          <w:b w:val="false"/>
          <w:i w:val="false"/>
          <w:color w:val="000000"/>
          <w:sz w:val="28"/>
        </w:rPr>
        <w:t>
      1-бағанда – рет санының нөмірі;</w:t>
      </w:r>
    </w:p>
    <w:bookmarkEnd w:id="277"/>
    <w:bookmarkStart w:name="z408" w:id="278"/>
    <w:p>
      <w:pPr>
        <w:spacing w:after="0"/>
        <w:ind w:left="0"/>
        <w:jc w:val="both"/>
      </w:pPr>
      <w:r>
        <w:rPr>
          <w:rFonts w:ascii="Times New Roman"/>
          <w:b w:val="false"/>
          <w:i w:val="false"/>
          <w:color w:val="000000"/>
          <w:sz w:val="28"/>
        </w:rPr>
        <w:t>
      2-бағанда – бюджеттік бағдарламалар мен кіші бағдарламалардың жылдар бойынша бөлінісінде қаражаттың, сондай-ақ активтердің (жылдар бойынша) көлемі;</w:t>
      </w:r>
    </w:p>
    <w:bookmarkEnd w:id="278"/>
    <w:bookmarkStart w:name="z409" w:id="279"/>
    <w:p>
      <w:pPr>
        <w:spacing w:after="0"/>
        <w:ind w:left="0"/>
        <w:jc w:val="both"/>
      </w:pPr>
      <w:r>
        <w:rPr>
          <w:rFonts w:ascii="Times New Roman"/>
          <w:b w:val="false"/>
          <w:i w:val="false"/>
          <w:color w:val="000000"/>
          <w:sz w:val="28"/>
        </w:rPr>
        <w:t>
      3-бағанда – мемлекеттік аудиттің көрсеткіштері (өлшемшарттары);</w:t>
      </w:r>
    </w:p>
    <w:bookmarkEnd w:id="279"/>
    <w:bookmarkStart w:name="z410" w:id="280"/>
    <w:p>
      <w:pPr>
        <w:spacing w:after="0"/>
        <w:ind w:left="0"/>
        <w:jc w:val="both"/>
      </w:pPr>
      <w:r>
        <w:rPr>
          <w:rFonts w:ascii="Times New Roman"/>
          <w:b w:val="false"/>
          <w:i w:val="false"/>
          <w:color w:val="000000"/>
          <w:sz w:val="28"/>
        </w:rPr>
        <w:t>
      4-бағанда – аудиторлық іс-шараның мәселелері;</w:t>
      </w:r>
    </w:p>
    <w:bookmarkEnd w:id="280"/>
    <w:bookmarkStart w:name="z411" w:id="281"/>
    <w:p>
      <w:pPr>
        <w:spacing w:after="0"/>
        <w:ind w:left="0"/>
        <w:jc w:val="both"/>
      </w:pPr>
      <w:r>
        <w:rPr>
          <w:rFonts w:ascii="Times New Roman"/>
          <w:b w:val="false"/>
          <w:i w:val="false"/>
          <w:color w:val="000000"/>
          <w:sz w:val="28"/>
        </w:rPr>
        <w:t>
      III. НОРМАТИВТІК-ӘДІСНАМАЛЫҚ ҚАМТАМАСЫЗ ЕТУ</w:t>
      </w:r>
    </w:p>
    <w:bookmarkEnd w:id="281"/>
    <w:bookmarkStart w:name="z412" w:id="282"/>
    <w:p>
      <w:pPr>
        <w:spacing w:after="0"/>
        <w:ind w:left="0"/>
        <w:jc w:val="both"/>
      </w:pPr>
      <w:r>
        <w:rPr>
          <w:rFonts w:ascii="Times New Roman"/>
          <w:b w:val="false"/>
          <w:i w:val="false"/>
          <w:color w:val="000000"/>
          <w:sz w:val="28"/>
        </w:rPr>
        <w:t>
      Мемлекеттік аудитті жүргізуге жауапты құрылымдық бөлімше басшысы</w:t>
      </w:r>
    </w:p>
    <w:bookmarkEnd w:id="282"/>
    <w:bookmarkStart w:name="z413" w:id="283"/>
    <w:p>
      <w:pPr>
        <w:spacing w:after="0"/>
        <w:ind w:left="0"/>
        <w:jc w:val="both"/>
      </w:pPr>
      <w:r>
        <w:rPr>
          <w:rFonts w:ascii="Times New Roman"/>
          <w:b w:val="false"/>
          <w:i w:val="false"/>
          <w:color w:val="000000"/>
          <w:sz w:val="28"/>
        </w:rPr>
        <w:t>
      Мемлекеттік аудит тобының жетекшісі</w:t>
      </w:r>
    </w:p>
    <w:bookmarkEnd w:id="283"/>
    <w:bookmarkStart w:name="z414" w:id="284"/>
    <w:p>
      <w:pPr>
        <w:spacing w:after="0"/>
        <w:ind w:left="0"/>
        <w:jc w:val="both"/>
      </w:pPr>
      <w:r>
        <w:rPr>
          <w:rFonts w:ascii="Times New Roman"/>
          <w:b w:val="false"/>
          <w:i w:val="false"/>
          <w:color w:val="000000"/>
          <w:sz w:val="28"/>
        </w:rPr>
        <w:t>
      Мемлекеттік аудиторлар (сарапшылар, ассистенттер)</w:t>
      </w:r>
    </w:p>
    <w:bookmarkEnd w:id="284"/>
    <w:bookmarkStart w:name="z415" w:id="285"/>
    <w:p>
      <w:pPr>
        <w:spacing w:after="0"/>
        <w:ind w:left="0"/>
        <w:jc w:val="both"/>
      </w:pPr>
      <w:r>
        <w:rPr>
          <w:rFonts w:ascii="Times New Roman"/>
          <w:b w:val="false"/>
          <w:i w:val="false"/>
          <w:color w:val="000000"/>
          <w:sz w:val="28"/>
        </w:rPr>
        <w:t>
      Ескертпе:</w:t>
      </w:r>
    </w:p>
    <w:bookmarkEnd w:id="285"/>
    <w:bookmarkStart w:name="z416" w:id="286"/>
    <w:p>
      <w:pPr>
        <w:spacing w:after="0"/>
        <w:ind w:left="0"/>
        <w:jc w:val="both"/>
      </w:pPr>
      <w:r>
        <w:rPr>
          <w:rFonts w:ascii="Times New Roman"/>
          <w:b w:val="false"/>
          <w:i w:val="false"/>
          <w:color w:val="000000"/>
          <w:sz w:val="28"/>
        </w:rPr>
        <w:t>
      * мемлекеттің бюджет қаражаты мен активтерін қамту көлемін көздемейтін, соның ішінде республикалық бюджетке түсетін түсімдердің толықтығы мен уақтылығына аудит жүргізуге, республикалық бюджеттен түсетін түсімдер сомасын қайтаруға, салықтық және кедендік әкімшілендірудің тиімділігіне, талдамалық іс-шараға бағытталған аудиторлық іс-шараларды қоспағанда.</w:t>
      </w:r>
    </w:p>
    <w:bookmarkEnd w:id="286"/>
    <w:bookmarkStart w:name="z417" w:id="287"/>
    <w:p>
      <w:pPr>
        <w:spacing w:after="0"/>
        <w:ind w:left="0"/>
        <w:jc w:val="both"/>
      </w:pPr>
      <w:r>
        <w:rPr>
          <w:rFonts w:ascii="Times New Roman"/>
          <w:b w:val="false"/>
          <w:i w:val="false"/>
          <w:color w:val="000000"/>
          <w:sz w:val="28"/>
        </w:rPr>
        <w:t>
      Мемлекеттік аудит жүргізу бағдарламасын (бұдан әрі – Аудит бағдарламасы) жасау.</w:t>
      </w:r>
    </w:p>
    <w:bookmarkEnd w:id="287"/>
    <w:bookmarkStart w:name="z418" w:id="288"/>
    <w:p>
      <w:pPr>
        <w:spacing w:after="0"/>
        <w:ind w:left="0"/>
        <w:jc w:val="both"/>
      </w:pPr>
      <w:r>
        <w:rPr>
          <w:rFonts w:ascii="Times New Roman"/>
          <w:b w:val="false"/>
          <w:i w:val="false"/>
          <w:color w:val="000000"/>
          <w:sz w:val="28"/>
        </w:rPr>
        <w:t>
      "I. Жалпы ақпарат" бөлімінде:</w:t>
      </w:r>
    </w:p>
    <w:bookmarkEnd w:id="288"/>
    <w:bookmarkStart w:name="z419" w:id="289"/>
    <w:p>
      <w:pPr>
        <w:spacing w:after="0"/>
        <w:ind w:left="0"/>
        <w:jc w:val="both"/>
      </w:pPr>
      <w:r>
        <w:rPr>
          <w:rFonts w:ascii="Times New Roman"/>
          <w:b w:val="false"/>
          <w:i w:val="false"/>
          <w:color w:val="000000"/>
          <w:sz w:val="28"/>
        </w:rPr>
        <w:t>
      1. Мемлекеттік аудит объектілерінің тізбесіне сәйкес аудиторлық іс-шараның атауы.</w:t>
      </w:r>
    </w:p>
    <w:bookmarkEnd w:id="289"/>
    <w:bookmarkStart w:name="z420" w:id="290"/>
    <w:p>
      <w:pPr>
        <w:spacing w:after="0"/>
        <w:ind w:left="0"/>
        <w:jc w:val="both"/>
      </w:pPr>
      <w:r>
        <w:rPr>
          <w:rFonts w:ascii="Times New Roman"/>
          <w:b w:val="false"/>
          <w:i w:val="false"/>
          <w:color w:val="000000"/>
          <w:sz w:val="28"/>
        </w:rPr>
        <w:t>
      2. Аудиторлық іс-шараның мақсаты.</w:t>
      </w:r>
    </w:p>
    <w:bookmarkEnd w:id="290"/>
    <w:bookmarkStart w:name="z421" w:id="291"/>
    <w:p>
      <w:pPr>
        <w:spacing w:after="0"/>
        <w:ind w:left="0"/>
        <w:jc w:val="both"/>
      </w:pPr>
      <w:r>
        <w:rPr>
          <w:rFonts w:ascii="Times New Roman"/>
          <w:b w:val="false"/>
          <w:i w:val="false"/>
          <w:color w:val="000000"/>
          <w:sz w:val="28"/>
        </w:rPr>
        <w:t xml:space="preserve">
      Жоспарланған мемлекеттік аудиттің тақырыбына және типіне қарай мақсаты ретінде "Мемлекеттік аудит және қаржылық бақылау туралы" Заңның 12-бабының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3-тармақтарында</w:t>
      </w:r>
      <w:r>
        <w:rPr>
          <w:rFonts w:ascii="Times New Roman"/>
          <w:b w:val="false"/>
          <w:i w:val="false"/>
          <w:color w:val="000000"/>
          <w:sz w:val="28"/>
        </w:rPr>
        <w:t xml:space="preserve"> көзделген бағыттар көрсетіледі.</w:t>
      </w:r>
    </w:p>
    <w:bookmarkEnd w:id="291"/>
    <w:bookmarkStart w:name="z422" w:id="292"/>
    <w:p>
      <w:pPr>
        <w:spacing w:after="0"/>
        <w:ind w:left="0"/>
        <w:jc w:val="both"/>
      </w:pPr>
      <w:r>
        <w:rPr>
          <w:rFonts w:ascii="Times New Roman"/>
          <w:b w:val="false"/>
          <w:i w:val="false"/>
          <w:color w:val="000000"/>
          <w:sz w:val="28"/>
        </w:rPr>
        <w:t>
      3. Мемлекеттік аудиттің типі, тексерудің түрі.</w:t>
      </w:r>
    </w:p>
    <w:bookmarkEnd w:id="292"/>
    <w:bookmarkStart w:name="z423" w:id="293"/>
    <w:p>
      <w:pPr>
        <w:spacing w:after="0"/>
        <w:ind w:left="0"/>
        <w:jc w:val="both"/>
      </w:pPr>
      <w:r>
        <w:rPr>
          <w:rFonts w:ascii="Times New Roman"/>
          <w:b w:val="false"/>
          <w:i w:val="false"/>
          <w:color w:val="000000"/>
          <w:sz w:val="28"/>
        </w:rPr>
        <w:t>
      Жүргізілетін мемлекеттік аудиттің тиісті типі көрсетіледі: сәйкестік, қаржылық есептілік, тиімділік. Тексеру жүргізілген жағдайда оның түрі көрсетіледі. Үстеме тексеру жүргізу кезінде мемлекеттік аудиттің типі көрсетілмейді.</w:t>
      </w:r>
    </w:p>
    <w:bookmarkEnd w:id="293"/>
    <w:bookmarkStart w:name="z424" w:id="294"/>
    <w:p>
      <w:pPr>
        <w:spacing w:after="0"/>
        <w:ind w:left="0"/>
        <w:jc w:val="both"/>
      </w:pPr>
      <w:r>
        <w:rPr>
          <w:rFonts w:ascii="Times New Roman"/>
          <w:b w:val="false"/>
          <w:i w:val="false"/>
          <w:color w:val="000000"/>
          <w:sz w:val="28"/>
        </w:rPr>
        <w:t>
      4. Мемлекеттік аудиттің мәні.</w:t>
      </w:r>
    </w:p>
    <w:bookmarkEnd w:id="294"/>
    <w:bookmarkStart w:name="z425" w:id="295"/>
    <w:p>
      <w:pPr>
        <w:spacing w:after="0"/>
        <w:ind w:left="0"/>
        <w:jc w:val="both"/>
      </w:pPr>
      <w:r>
        <w:rPr>
          <w:rFonts w:ascii="Times New Roman"/>
          <w:b w:val="false"/>
          <w:i w:val="false"/>
          <w:color w:val="000000"/>
          <w:sz w:val="28"/>
        </w:rPr>
        <w:t>
      Оларға қатысты мемлекеттік аудит жүргізу жүзеге асырылатын экономикалық құбылыстар, процестер, оқиғалар, құжаттар.</w:t>
      </w:r>
    </w:p>
    <w:bookmarkEnd w:id="295"/>
    <w:bookmarkStart w:name="z426" w:id="296"/>
    <w:p>
      <w:pPr>
        <w:spacing w:after="0"/>
        <w:ind w:left="0"/>
        <w:jc w:val="both"/>
      </w:pPr>
      <w:r>
        <w:rPr>
          <w:rFonts w:ascii="Times New Roman"/>
          <w:b w:val="false"/>
          <w:i w:val="false"/>
          <w:color w:val="000000"/>
          <w:sz w:val="28"/>
        </w:rPr>
        <w:t>
      5. Аудиторлық іс-шарамен қамтылатын қаражат және (немесе) активтер көлемі.</w:t>
      </w:r>
    </w:p>
    <w:bookmarkEnd w:id="296"/>
    <w:bookmarkStart w:name="z427" w:id="297"/>
    <w:p>
      <w:pPr>
        <w:spacing w:after="0"/>
        <w:ind w:left="0"/>
        <w:jc w:val="both"/>
      </w:pPr>
      <w:r>
        <w:rPr>
          <w:rFonts w:ascii="Times New Roman"/>
          <w:b w:val="false"/>
          <w:i w:val="false"/>
          <w:color w:val="000000"/>
          <w:sz w:val="28"/>
        </w:rPr>
        <w:t>
      Жүргізілетін аудиторлық іс-шара (бірлескен, қатар тексеру) шеңберінде аудиторлық іс-шарамен (бірлескен, қатар тексеру) қамтылуға жататын қаражаттың және (немесе) активтердің жалпы көлемі көрсетіледі.</w:t>
      </w:r>
    </w:p>
    <w:bookmarkEnd w:id="297"/>
    <w:bookmarkStart w:name="z428" w:id="298"/>
    <w:p>
      <w:pPr>
        <w:spacing w:after="0"/>
        <w:ind w:left="0"/>
        <w:jc w:val="both"/>
      </w:pPr>
      <w:r>
        <w:rPr>
          <w:rFonts w:ascii="Times New Roman"/>
          <w:b w:val="false"/>
          <w:i w:val="false"/>
          <w:color w:val="000000"/>
          <w:sz w:val="28"/>
        </w:rPr>
        <w:t>
      6. Аудиторлық іс-шарамен қамтылатын кезең.</w:t>
      </w:r>
    </w:p>
    <w:bookmarkEnd w:id="298"/>
    <w:bookmarkStart w:name="z429" w:id="299"/>
    <w:p>
      <w:pPr>
        <w:spacing w:after="0"/>
        <w:ind w:left="0"/>
        <w:jc w:val="both"/>
      </w:pPr>
      <w:r>
        <w:rPr>
          <w:rFonts w:ascii="Times New Roman"/>
          <w:b w:val="false"/>
          <w:i w:val="false"/>
          <w:color w:val="000000"/>
          <w:sz w:val="28"/>
        </w:rPr>
        <w:t>
      Мемлекеттік аудит объектісі қызметінің аудиторлық іс-шарамен (бірлескен, қатар тексерумен) қамтылатын кезеңі (күндері, айлары, жылдары) көрсетіледі.</w:t>
      </w:r>
    </w:p>
    <w:bookmarkEnd w:id="299"/>
    <w:bookmarkStart w:name="z430" w:id="300"/>
    <w:p>
      <w:pPr>
        <w:spacing w:after="0"/>
        <w:ind w:left="0"/>
        <w:jc w:val="both"/>
      </w:pPr>
      <w:r>
        <w:rPr>
          <w:rFonts w:ascii="Times New Roman"/>
          <w:b w:val="false"/>
          <w:i w:val="false"/>
          <w:color w:val="000000"/>
          <w:sz w:val="28"/>
        </w:rPr>
        <w:t>
      7. Аудиторлық іс-шараны жүргізу мерзімдері.</w:t>
      </w:r>
    </w:p>
    <w:bookmarkEnd w:id="300"/>
    <w:bookmarkStart w:name="z431" w:id="301"/>
    <w:p>
      <w:pPr>
        <w:spacing w:after="0"/>
        <w:ind w:left="0"/>
        <w:jc w:val="both"/>
      </w:pPr>
      <w:r>
        <w:rPr>
          <w:rFonts w:ascii="Times New Roman"/>
          <w:b w:val="false"/>
          <w:i w:val="false"/>
          <w:color w:val="000000"/>
          <w:sz w:val="28"/>
        </w:rPr>
        <w:t>
      Аудиторлық іс-шараны жүргізудің басталған және аяқталған күндері көрсетіледі.</w:t>
      </w:r>
    </w:p>
    <w:bookmarkEnd w:id="301"/>
    <w:bookmarkStart w:name="z432" w:id="302"/>
    <w:p>
      <w:pPr>
        <w:spacing w:after="0"/>
        <w:ind w:left="0"/>
        <w:jc w:val="both"/>
      </w:pPr>
      <w:r>
        <w:rPr>
          <w:rFonts w:ascii="Times New Roman"/>
          <w:b w:val="false"/>
          <w:i w:val="false"/>
          <w:color w:val="000000"/>
          <w:sz w:val="28"/>
        </w:rPr>
        <w:t>
      8. Мемлекеттік аудит тобының құрамы: топ жетекшісі, мемлекеттік аудиторлар (ассистенттер), сарапшылар.</w:t>
      </w:r>
    </w:p>
    <w:bookmarkEnd w:id="302"/>
    <w:bookmarkStart w:name="z433" w:id="303"/>
    <w:p>
      <w:pPr>
        <w:spacing w:after="0"/>
        <w:ind w:left="0"/>
        <w:jc w:val="both"/>
      </w:pPr>
      <w:r>
        <w:rPr>
          <w:rFonts w:ascii="Times New Roman"/>
          <w:b w:val="false"/>
          <w:i w:val="false"/>
          <w:color w:val="000000"/>
          <w:sz w:val="28"/>
        </w:rPr>
        <w:t>
      Жоғары аудиторлық палата (Тексеру комиссиясы) жұмыскерлерінің, мемлекеттік аудиторлардың және ассистенттердің, мемлекеттік органдар мамандарының, мемлекеттік емес аудиторлық ұйымдар жұмыскерлерінің және сарапшылардың (олар тартылған жағдайда) тегі, аты-жөні, лауазымы көрсетіледі.</w:t>
      </w:r>
    </w:p>
    <w:bookmarkEnd w:id="303"/>
    <w:bookmarkStart w:name="z434" w:id="304"/>
    <w:p>
      <w:pPr>
        <w:spacing w:after="0"/>
        <w:ind w:left="0"/>
        <w:jc w:val="both"/>
      </w:pPr>
      <w:r>
        <w:rPr>
          <w:rFonts w:ascii="Times New Roman"/>
          <w:b w:val="false"/>
          <w:i w:val="false"/>
          <w:color w:val="000000"/>
          <w:sz w:val="28"/>
        </w:rPr>
        <w:t>
      9. Мемлекеттік аудит объектілері:</w:t>
      </w:r>
    </w:p>
    <w:bookmarkEnd w:id="304"/>
    <w:bookmarkStart w:name="z435" w:id="305"/>
    <w:p>
      <w:pPr>
        <w:spacing w:after="0"/>
        <w:ind w:left="0"/>
        <w:jc w:val="both"/>
      </w:pPr>
      <w:r>
        <w:rPr>
          <w:rFonts w:ascii="Times New Roman"/>
          <w:b w:val="false"/>
          <w:i w:val="false"/>
          <w:color w:val="000000"/>
          <w:sz w:val="28"/>
        </w:rPr>
        <w:t>
      1-бағанда – рет санының нөмірі;</w:t>
      </w:r>
    </w:p>
    <w:bookmarkEnd w:id="305"/>
    <w:bookmarkStart w:name="z436" w:id="306"/>
    <w:p>
      <w:pPr>
        <w:spacing w:after="0"/>
        <w:ind w:left="0"/>
        <w:jc w:val="both"/>
      </w:pPr>
      <w:r>
        <w:rPr>
          <w:rFonts w:ascii="Times New Roman"/>
          <w:b w:val="false"/>
          <w:i w:val="false"/>
          <w:color w:val="000000"/>
          <w:sz w:val="28"/>
        </w:rPr>
        <w:t>
      2-бағанда – мемлекеттік аудит объектісінің атауы;</w:t>
      </w:r>
    </w:p>
    <w:bookmarkEnd w:id="306"/>
    <w:bookmarkStart w:name="z437" w:id="307"/>
    <w:p>
      <w:pPr>
        <w:spacing w:after="0"/>
        <w:ind w:left="0"/>
        <w:jc w:val="both"/>
      </w:pPr>
      <w:r>
        <w:rPr>
          <w:rFonts w:ascii="Times New Roman"/>
          <w:b w:val="false"/>
          <w:i w:val="false"/>
          <w:color w:val="000000"/>
          <w:sz w:val="28"/>
        </w:rPr>
        <w:t>
      3-бағанда – мемлекеттік аудит объектісінің орналасқан жері (облыс/қала).</w:t>
      </w:r>
    </w:p>
    <w:bookmarkEnd w:id="307"/>
    <w:bookmarkStart w:name="z438" w:id="308"/>
    <w:p>
      <w:pPr>
        <w:spacing w:after="0"/>
        <w:ind w:left="0"/>
        <w:jc w:val="both"/>
      </w:pPr>
      <w:r>
        <w:rPr>
          <w:rFonts w:ascii="Times New Roman"/>
          <w:b w:val="false"/>
          <w:i w:val="false"/>
          <w:color w:val="000000"/>
          <w:sz w:val="28"/>
        </w:rPr>
        <w:t>
      "II. Мемлекеттік аудит объектілері бойынша аудиттің (бірлескен, қатар тексерудің) көрсеткіштері мен мәселелері" бөлімінде:</w:t>
      </w:r>
    </w:p>
    <w:bookmarkEnd w:id="308"/>
    <w:bookmarkStart w:name="z439" w:id="309"/>
    <w:p>
      <w:pPr>
        <w:spacing w:after="0"/>
        <w:ind w:left="0"/>
        <w:jc w:val="both"/>
      </w:pPr>
      <w:r>
        <w:rPr>
          <w:rFonts w:ascii="Times New Roman"/>
          <w:b w:val="false"/>
          <w:i w:val="false"/>
          <w:color w:val="000000"/>
          <w:sz w:val="28"/>
        </w:rPr>
        <w:t>
      1. Мемлекеттік аудит объектісінің атауы.</w:t>
      </w:r>
    </w:p>
    <w:bookmarkEnd w:id="309"/>
    <w:bookmarkStart w:name="z440" w:id="310"/>
    <w:p>
      <w:pPr>
        <w:spacing w:after="0"/>
        <w:ind w:left="0"/>
        <w:jc w:val="both"/>
      </w:pPr>
      <w:r>
        <w:rPr>
          <w:rFonts w:ascii="Times New Roman"/>
          <w:b w:val="false"/>
          <w:i w:val="false"/>
          <w:color w:val="000000"/>
          <w:sz w:val="28"/>
        </w:rPr>
        <w:t>
      Мемлекеттік аудит объектісінің реттік нөмірі, атауы көрсетіледі.</w:t>
      </w:r>
    </w:p>
    <w:bookmarkEnd w:id="310"/>
    <w:bookmarkStart w:name="z441" w:id="311"/>
    <w:p>
      <w:pPr>
        <w:spacing w:after="0"/>
        <w:ind w:left="0"/>
        <w:jc w:val="both"/>
      </w:pPr>
      <w:r>
        <w:rPr>
          <w:rFonts w:ascii="Times New Roman"/>
          <w:b w:val="false"/>
          <w:i w:val="false"/>
          <w:color w:val="000000"/>
          <w:sz w:val="28"/>
        </w:rPr>
        <w:t>
      2. Мемлекеттік аудит объектісіндегі мемлекеттік аудиттің мақсаты.</w:t>
      </w:r>
    </w:p>
    <w:bookmarkEnd w:id="311"/>
    <w:bookmarkStart w:name="z442" w:id="312"/>
    <w:p>
      <w:pPr>
        <w:spacing w:after="0"/>
        <w:ind w:left="0"/>
        <w:jc w:val="both"/>
      </w:pPr>
      <w:r>
        <w:rPr>
          <w:rFonts w:ascii="Times New Roman"/>
          <w:b w:val="false"/>
          <w:i w:val="false"/>
          <w:color w:val="000000"/>
          <w:sz w:val="28"/>
        </w:rPr>
        <w:t>
      Аудиторлық іс-шараның (бірлескен, қатар тексерудің) мәселелеріне сүйене отырып, аталған мемлекеттік аудит объектісіндегі мемлекеттік аудиттің мақсаты көрсетіледі.</w:t>
      </w:r>
    </w:p>
    <w:bookmarkEnd w:id="312"/>
    <w:bookmarkStart w:name="z443" w:id="313"/>
    <w:p>
      <w:pPr>
        <w:spacing w:after="0"/>
        <w:ind w:left="0"/>
        <w:jc w:val="both"/>
      </w:pPr>
      <w:r>
        <w:rPr>
          <w:rFonts w:ascii="Times New Roman"/>
          <w:b w:val="false"/>
          <w:i w:val="false"/>
          <w:color w:val="000000"/>
          <w:sz w:val="28"/>
        </w:rPr>
        <w:t>
      3. Мемлекеттік аудиттің типі, тексерудің түрі.</w:t>
      </w:r>
    </w:p>
    <w:bookmarkEnd w:id="313"/>
    <w:bookmarkStart w:name="z444" w:id="314"/>
    <w:p>
      <w:pPr>
        <w:spacing w:after="0"/>
        <w:ind w:left="0"/>
        <w:jc w:val="both"/>
      </w:pPr>
      <w:r>
        <w:rPr>
          <w:rFonts w:ascii="Times New Roman"/>
          <w:b w:val="false"/>
          <w:i w:val="false"/>
          <w:color w:val="000000"/>
          <w:sz w:val="28"/>
        </w:rPr>
        <w:t>
      Аталған мемлекеттік аудит объектісінде жүргізілетін мемлекеттік аудиттің тиісті типі: сәйкестік, қаржылық есептілік, тиімділік аудиті көрсетіледі. Тексеру жүргізілген жағдайда, оның түрі көрсетіледі. Үстеме тексеру жүргізілген кезде мемлекеттік аудиттің типі көрсетілмейді.</w:t>
      </w:r>
    </w:p>
    <w:bookmarkEnd w:id="314"/>
    <w:bookmarkStart w:name="z445" w:id="315"/>
    <w:p>
      <w:pPr>
        <w:spacing w:after="0"/>
        <w:ind w:left="0"/>
        <w:jc w:val="both"/>
      </w:pPr>
      <w:r>
        <w:rPr>
          <w:rFonts w:ascii="Times New Roman"/>
          <w:b w:val="false"/>
          <w:i w:val="false"/>
          <w:color w:val="000000"/>
          <w:sz w:val="28"/>
        </w:rPr>
        <w:t>
      4. Мемлекеттік аудитпен қамтылатын кезең.</w:t>
      </w:r>
    </w:p>
    <w:bookmarkEnd w:id="315"/>
    <w:bookmarkStart w:name="z446" w:id="316"/>
    <w:p>
      <w:pPr>
        <w:spacing w:after="0"/>
        <w:ind w:left="0"/>
        <w:jc w:val="both"/>
      </w:pPr>
      <w:r>
        <w:rPr>
          <w:rFonts w:ascii="Times New Roman"/>
          <w:b w:val="false"/>
          <w:i w:val="false"/>
          <w:color w:val="000000"/>
          <w:sz w:val="28"/>
        </w:rPr>
        <w:t>
      Мемлекеттік аудит объектісі қызметінің аудиторлық іс-шарамен (бірлескен, қатар тексерумен) қамтылатын кезеңі (күндері, айлары, жылдары) көрсетіледі.</w:t>
      </w:r>
    </w:p>
    <w:bookmarkEnd w:id="316"/>
    <w:bookmarkStart w:name="z447" w:id="317"/>
    <w:p>
      <w:pPr>
        <w:spacing w:after="0"/>
        <w:ind w:left="0"/>
        <w:jc w:val="both"/>
      </w:pPr>
      <w:r>
        <w:rPr>
          <w:rFonts w:ascii="Times New Roman"/>
          <w:b w:val="false"/>
          <w:i w:val="false"/>
          <w:color w:val="000000"/>
          <w:sz w:val="28"/>
        </w:rPr>
        <w:t>
      5. Мемлекеттік аудит жүргізудің жалпы мерзімі (күндер саны).</w:t>
      </w:r>
    </w:p>
    <w:bookmarkEnd w:id="317"/>
    <w:bookmarkStart w:name="z448" w:id="318"/>
    <w:p>
      <w:pPr>
        <w:spacing w:after="0"/>
        <w:ind w:left="0"/>
        <w:jc w:val="both"/>
      </w:pPr>
      <w:r>
        <w:rPr>
          <w:rFonts w:ascii="Times New Roman"/>
          <w:b w:val="false"/>
          <w:i w:val="false"/>
          <w:color w:val="000000"/>
          <w:sz w:val="28"/>
        </w:rPr>
        <w:t>
      Аталған мемлекеттік аудит объектісінде аудиторлық іс-шараны (бірлескен, қатар тексеруді) жүргізудің басталған және аяқталған күні көрсетіледі.</w:t>
      </w:r>
    </w:p>
    <w:bookmarkEnd w:id="318"/>
    <w:bookmarkStart w:name="z449" w:id="319"/>
    <w:p>
      <w:pPr>
        <w:spacing w:after="0"/>
        <w:ind w:left="0"/>
        <w:jc w:val="both"/>
      </w:pPr>
      <w:r>
        <w:rPr>
          <w:rFonts w:ascii="Times New Roman"/>
          <w:b w:val="false"/>
          <w:i w:val="false"/>
          <w:color w:val="000000"/>
          <w:sz w:val="28"/>
        </w:rPr>
        <w:t>
      Кесте бойынша:</w:t>
      </w:r>
    </w:p>
    <w:bookmarkEnd w:id="319"/>
    <w:bookmarkStart w:name="z450" w:id="320"/>
    <w:p>
      <w:pPr>
        <w:spacing w:after="0"/>
        <w:ind w:left="0"/>
        <w:jc w:val="both"/>
      </w:pPr>
      <w:r>
        <w:rPr>
          <w:rFonts w:ascii="Times New Roman"/>
          <w:b w:val="false"/>
          <w:i w:val="false"/>
          <w:color w:val="000000"/>
          <w:sz w:val="28"/>
        </w:rPr>
        <w:t>
      1-бағанда – рет санының нөмірі;</w:t>
      </w:r>
    </w:p>
    <w:bookmarkEnd w:id="320"/>
    <w:bookmarkStart w:name="z451" w:id="321"/>
    <w:p>
      <w:pPr>
        <w:spacing w:after="0"/>
        <w:ind w:left="0"/>
        <w:jc w:val="both"/>
      </w:pPr>
      <w:r>
        <w:rPr>
          <w:rFonts w:ascii="Times New Roman"/>
          <w:b w:val="false"/>
          <w:i w:val="false"/>
          <w:color w:val="000000"/>
          <w:sz w:val="28"/>
        </w:rPr>
        <w:t>
      2-бағанда – бюджеттік бағдарламалар мен кіші бағдарламалардың жылдар бойынша бөлінісінде қаражаттың, сондай-ақ активтердің (жылдар бойынша) көлемі;</w:t>
      </w:r>
    </w:p>
    <w:bookmarkEnd w:id="321"/>
    <w:bookmarkStart w:name="z452" w:id="322"/>
    <w:p>
      <w:pPr>
        <w:spacing w:after="0"/>
        <w:ind w:left="0"/>
        <w:jc w:val="both"/>
      </w:pPr>
      <w:r>
        <w:rPr>
          <w:rFonts w:ascii="Times New Roman"/>
          <w:b w:val="false"/>
          <w:i w:val="false"/>
          <w:color w:val="000000"/>
          <w:sz w:val="28"/>
        </w:rPr>
        <w:t>
      3-бағанда – мемлекеттік аудиттің көрсеткіштері (өлшемшарттары);</w:t>
      </w:r>
    </w:p>
    <w:bookmarkEnd w:id="322"/>
    <w:bookmarkStart w:name="z453" w:id="323"/>
    <w:p>
      <w:pPr>
        <w:spacing w:after="0"/>
        <w:ind w:left="0"/>
        <w:jc w:val="both"/>
      </w:pPr>
      <w:r>
        <w:rPr>
          <w:rFonts w:ascii="Times New Roman"/>
          <w:b w:val="false"/>
          <w:i w:val="false"/>
          <w:color w:val="000000"/>
          <w:sz w:val="28"/>
        </w:rPr>
        <w:t>
      4-бағанда – аудиторлық іс-шараның мәселелері.</w:t>
      </w:r>
    </w:p>
    <w:bookmarkEnd w:id="323"/>
    <w:bookmarkStart w:name="z454" w:id="324"/>
    <w:p>
      <w:pPr>
        <w:spacing w:after="0"/>
        <w:ind w:left="0"/>
        <w:jc w:val="both"/>
      </w:pPr>
      <w:r>
        <w:rPr>
          <w:rFonts w:ascii="Times New Roman"/>
          <w:b w:val="false"/>
          <w:i w:val="false"/>
          <w:color w:val="000000"/>
          <w:sz w:val="28"/>
        </w:rPr>
        <w:t>
      "ІІІ. Нормативтік-әдіснамалық қамтамасыз ету" бөлімінде:</w:t>
      </w:r>
    </w:p>
    <w:bookmarkEnd w:id="324"/>
    <w:bookmarkStart w:name="z455" w:id="325"/>
    <w:p>
      <w:pPr>
        <w:spacing w:after="0"/>
        <w:ind w:left="0"/>
        <w:jc w:val="both"/>
      </w:pPr>
      <w:r>
        <w:rPr>
          <w:rFonts w:ascii="Times New Roman"/>
          <w:b w:val="false"/>
          <w:i w:val="false"/>
          <w:color w:val="000000"/>
          <w:sz w:val="28"/>
        </w:rPr>
        <w:t>
      Аудиторлық іс-шара (бірлескен, қатар тексеру) барысында пайдаланылатын Қазақстан Республикасы нормативтік құқықтық актілерінің, сыртқы мемлекеттік аудиттің және қаржылық бақылаудың рәсімдік стандарттарының және Қазақстан Республикасы Жоғары аудиторлық палатасының (Тексеру комиссиясының) әдіснамалық құжаттарының тізбесі көрсетіледі.</w:t>
      </w:r>
    </w:p>
    <w:bookmarkEnd w:id="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7-1-қосымша</w:t>
            </w:r>
            <w:r>
              <w:br/>
            </w:r>
            <w:r>
              <w:rPr>
                <w:rFonts w:ascii="Times New Roman"/>
                <w:b w:val="false"/>
                <w:i w:val="false"/>
                <w:color w:val="000000"/>
                <w:sz w:val="20"/>
              </w:rPr>
              <w:t xml:space="preserve">нысан </w:t>
            </w:r>
          </w:p>
        </w:tc>
      </w:tr>
    </w:tbl>
    <w:bookmarkStart w:name="z466" w:id="326"/>
    <w:p>
      <w:pPr>
        <w:spacing w:after="0"/>
        <w:ind w:left="0"/>
        <w:jc w:val="both"/>
      </w:pPr>
      <w:r>
        <w:rPr>
          <w:rFonts w:ascii="Times New Roman"/>
          <w:b w:val="false"/>
          <w:i w:val="false"/>
          <w:color w:val="000000"/>
          <w:sz w:val="28"/>
        </w:rPr>
        <w:t>
      Аудиторлық тапсырмалар</w:t>
      </w:r>
    </w:p>
    <w:bookmarkEnd w:id="326"/>
    <w:bookmarkStart w:name="z467" w:id="327"/>
    <w:p>
      <w:pPr>
        <w:spacing w:after="0"/>
        <w:ind w:left="0"/>
        <w:jc w:val="both"/>
      </w:pPr>
      <w:r>
        <w:rPr>
          <w:rFonts w:ascii="Times New Roman"/>
          <w:b w:val="false"/>
          <w:i w:val="false"/>
          <w:color w:val="000000"/>
          <w:sz w:val="28"/>
        </w:rPr>
        <w:t>
      Мемлекеттік аудитор (ассистент, сарапшы*):</w:t>
      </w:r>
    </w:p>
    <w:bookmarkEnd w:id="327"/>
    <w:bookmarkStart w:name="z468" w:id="328"/>
    <w:p>
      <w:pPr>
        <w:spacing w:after="0"/>
        <w:ind w:left="0"/>
        <w:jc w:val="both"/>
      </w:pPr>
      <w:r>
        <w:rPr>
          <w:rFonts w:ascii="Times New Roman"/>
          <w:b w:val="false"/>
          <w:i w:val="false"/>
          <w:color w:val="000000"/>
          <w:sz w:val="28"/>
        </w:rPr>
        <w:t>
      _______________________________________________________________</w:t>
      </w:r>
    </w:p>
    <w:bookmarkEnd w:id="328"/>
    <w:bookmarkStart w:name="z469" w:id="329"/>
    <w:p>
      <w:pPr>
        <w:spacing w:after="0"/>
        <w:ind w:left="0"/>
        <w:jc w:val="both"/>
      </w:pPr>
      <w:r>
        <w:rPr>
          <w:rFonts w:ascii="Times New Roman"/>
          <w:b w:val="false"/>
          <w:i w:val="false"/>
          <w:color w:val="000000"/>
          <w:sz w:val="28"/>
        </w:rPr>
        <w:t>
      (аты-жөні, тегі, лауазымы)</w:t>
      </w:r>
    </w:p>
    <w:bookmarkEnd w:id="329"/>
    <w:bookmarkStart w:name="z470" w:id="330"/>
    <w:p>
      <w:pPr>
        <w:spacing w:after="0"/>
        <w:ind w:left="0"/>
        <w:jc w:val="both"/>
      </w:pPr>
      <w:r>
        <w:rPr>
          <w:rFonts w:ascii="Times New Roman"/>
          <w:b w:val="false"/>
          <w:i w:val="false"/>
          <w:color w:val="000000"/>
          <w:sz w:val="28"/>
        </w:rPr>
        <w:t>
      Аудиторлық іс-шараның (тексерудің) атауы:</w:t>
      </w:r>
    </w:p>
    <w:bookmarkEnd w:id="330"/>
    <w:bookmarkStart w:name="z471" w:id="331"/>
    <w:p>
      <w:pPr>
        <w:spacing w:after="0"/>
        <w:ind w:left="0"/>
        <w:jc w:val="both"/>
      </w:pPr>
      <w:r>
        <w:rPr>
          <w:rFonts w:ascii="Times New Roman"/>
          <w:b w:val="false"/>
          <w:i w:val="false"/>
          <w:color w:val="000000"/>
          <w:sz w:val="28"/>
        </w:rPr>
        <w:t>
      _______________________________________________________________</w:t>
      </w:r>
    </w:p>
    <w:bookmarkEnd w:id="331"/>
    <w:bookmarkStart w:name="z472" w:id="332"/>
    <w:p>
      <w:pPr>
        <w:spacing w:after="0"/>
        <w:ind w:left="0"/>
        <w:jc w:val="both"/>
      </w:pPr>
      <w:r>
        <w:rPr>
          <w:rFonts w:ascii="Times New Roman"/>
          <w:b w:val="false"/>
          <w:i w:val="false"/>
          <w:color w:val="000000"/>
          <w:sz w:val="28"/>
        </w:rPr>
        <w:t>
      Аудиторлық іс-шараның (тексерудің) мерзімі: ____ күнтізбелік күн</w:t>
      </w:r>
    </w:p>
    <w:bookmarkEnd w:id="3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іс-шарамен (тексерумен) қамтылатын кезең (жыл, жартыжылдық, айлар)</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Іссапардың маршруты мен мерзімі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(тексеру) мәселелері (аудит бағдарламасынан)</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және талдамалық рәсімдер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және талдамалық рәсімдерді жүргізу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аудит объектісі (аудит бағдарламасынан)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аудит объектісі (аудит бағдарламасынан)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73" w:id="333"/>
    <w:p>
      <w:pPr>
        <w:spacing w:after="0"/>
        <w:ind w:left="0"/>
        <w:jc w:val="both"/>
      </w:pPr>
      <w:r>
        <w:rPr>
          <w:rFonts w:ascii="Times New Roman"/>
          <w:b w:val="false"/>
          <w:i w:val="false"/>
          <w:color w:val="000000"/>
          <w:sz w:val="28"/>
        </w:rPr>
        <w:t>
      Мемлекеттік аудитті жүргізуге жауапты құрылымдық бөлімше басшысы</w:t>
      </w:r>
    </w:p>
    <w:bookmarkEnd w:id="333"/>
    <w:bookmarkStart w:name="z474" w:id="334"/>
    <w:p>
      <w:pPr>
        <w:spacing w:after="0"/>
        <w:ind w:left="0"/>
        <w:jc w:val="both"/>
      </w:pPr>
      <w:r>
        <w:rPr>
          <w:rFonts w:ascii="Times New Roman"/>
          <w:b w:val="false"/>
          <w:i w:val="false"/>
          <w:color w:val="000000"/>
          <w:sz w:val="28"/>
        </w:rPr>
        <w:t>
      _____________________________________________</w:t>
      </w:r>
    </w:p>
    <w:bookmarkEnd w:id="334"/>
    <w:bookmarkStart w:name="z475" w:id="335"/>
    <w:p>
      <w:pPr>
        <w:spacing w:after="0"/>
        <w:ind w:left="0"/>
        <w:jc w:val="both"/>
      </w:pPr>
      <w:r>
        <w:rPr>
          <w:rFonts w:ascii="Times New Roman"/>
          <w:b w:val="false"/>
          <w:i w:val="false"/>
          <w:color w:val="000000"/>
          <w:sz w:val="28"/>
        </w:rPr>
        <w:t>
      (Қолы, аты-жөні, тегі)</w:t>
      </w:r>
    </w:p>
    <w:bookmarkEnd w:id="335"/>
    <w:bookmarkStart w:name="z476" w:id="336"/>
    <w:p>
      <w:pPr>
        <w:spacing w:after="0"/>
        <w:ind w:left="0"/>
        <w:jc w:val="both"/>
      </w:pPr>
      <w:r>
        <w:rPr>
          <w:rFonts w:ascii="Times New Roman"/>
          <w:b w:val="false"/>
          <w:i w:val="false"/>
          <w:color w:val="000000"/>
          <w:sz w:val="28"/>
        </w:rPr>
        <w:t>
      Мемлекеттік аудит тобының жетекшісі</w:t>
      </w:r>
    </w:p>
    <w:bookmarkEnd w:id="336"/>
    <w:bookmarkStart w:name="z477" w:id="337"/>
    <w:p>
      <w:pPr>
        <w:spacing w:after="0"/>
        <w:ind w:left="0"/>
        <w:jc w:val="both"/>
      </w:pPr>
      <w:r>
        <w:rPr>
          <w:rFonts w:ascii="Times New Roman"/>
          <w:b w:val="false"/>
          <w:i w:val="false"/>
          <w:color w:val="000000"/>
          <w:sz w:val="28"/>
        </w:rPr>
        <w:t>
      ____________________________________________</w:t>
      </w:r>
    </w:p>
    <w:bookmarkEnd w:id="337"/>
    <w:bookmarkStart w:name="z478" w:id="338"/>
    <w:p>
      <w:pPr>
        <w:spacing w:after="0"/>
        <w:ind w:left="0"/>
        <w:jc w:val="both"/>
      </w:pPr>
      <w:r>
        <w:rPr>
          <w:rFonts w:ascii="Times New Roman"/>
          <w:b w:val="false"/>
          <w:i w:val="false"/>
          <w:color w:val="000000"/>
          <w:sz w:val="28"/>
        </w:rPr>
        <w:t>
      (Қолы, аты-жөні, тегі)</w:t>
      </w:r>
    </w:p>
    <w:bookmarkEnd w:id="338"/>
    <w:bookmarkStart w:name="z479" w:id="339"/>
    <w:p>
      <w:pPr>
        <w:spacing w:after="0"/>
        <w:ind w:left="0"/>
        <w:jc w:val="both"/>
      </w:pPr>
      <w:r>
        <w:rPr>
          <w:rFonts w:ascii="Times New Roman"/>
          <w:b w:val="false"/>
          <w:i w:val="false"/>
          <w:color w:val="000000"/>
          <w:sz w:val="28"/>
        </w:rPr>
        <w:t xml:space="preserve">
      Мемлекеттік аудитор (ассистент, сарапшы) </w:t>
      </w:r>
    </w:p>
    <w:bookmarkEnd w:id="339"/>
    <w:bookmarkStart w:name="z480" w:id="340"/>
    <w:p>
      <w:pPr>
        <w:spacing w:after="0"/>
        <w:ind w:left="0"/>
        <w:jc w:val="both"/>
      </w:pPr>
      <w:r>
        <w:rPr>
          <w:rFonts w:ascii="Times New Roman"/>
          <w:b w:val="false"/>
          <w:i w:val="false"/>
          <w:color w:val="000000"/>
          <w:sz w:val="28"/>
        </w:rPr>
        <w:t>
      _______________________________________________</w:t>
      </w:r>
    </w:p>
    <w:bookmarkEnd w:id="340"/>
    <w:bookmarkStart w:name="z481" w:id="341"/>
    <w:p>
      <w:pPr>
        <w:spacing w:after="0"/>
        <w:ind w:left="0"/>
        <w:jc w:val="both"/>
      </w:pPr>
      <w:r>
        <w:rPr>
          <w:rFonts w:ascii="Times New Roman"/>
          <w:b w:val="false"/>
          <w:i w:val="false"/>
          <w:color w:val="000000"/>
          <w:sz w:val="28"/>
        </w:rPr>
        <w:t>
      (Қолы, аты-жөні, тегі)</w:t>
      </w:r>
    </w:p>
    <w:bookmarkEnd w:id="341"/>
    <w:bookmarkStart w:name="z482" w:id="342"/>
    <w:p>
      <w:pPr>
        <w:spacing w:after="0"/>
        <w:ind w:left="0"/>
        <w:jc w:val="both"/>
      </w:pPr>
      <w:r>
        <w:rPr>
          <w:rFonts w:ascii="Times New Roman"/>
          <w:b w:val="false"/>
          <w:i w:val="false"/>
          <w:color w:val="000000"/>
          <w:sz w:val="28"/>
        </w:rPr>
        <w:t>
      Ескертпе: *сарапшының (мемлекеттік органдар мен аудиторлық ұйымдардың мамандары және мемлекеттік аудит және қаржылық бақылау органдары тарапынан тиісті бейін бойынша мемлекеттік аудит жүргізуге тартылатын басқа да заңды, жеке тұлғалар) аты-жөні, тегі, лауазымы көрсетіледі.</w:t>
      </w:r>
    </w:p>
    <w:bookmarkEnd w:id="3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w:t>
            </w:r>
            <w:r>
              <w:br/>
            </w:r>
            <w:r>
              <w:rPr>
                <w:rFonts w:ascii="Times New Roman"/>
                <w:b w:val="false"/>
                <w:i w:val="false"/>
                <w:color w:val="000000"/>
                <w:sz w:val="20"/>
              </w:rPr>
              <w:t>қаулысына 9-қосымша</w:t>
            </w:r>
            <w:r>
              <w:br/>
            </w:r>
            <w:r>
              <w:rPr>
                <w:rFonts w:ascii="Times New Roman"/>
                <w:b w:val="false"/>
                <w:i w:val="false"/>
                <w:color w:val="000000"/>
                <w:sz w:val="20"/>
              </w:rPr>
              <w:t>Сыртқы мемлекеттік</w:t>
            </w:r>
            <w:r>
              <w:br/>
            </w:r>
            <w:r>
              <w:rPr>
                <w:rFonts w:ascii="Times New Roman"/>
                <w:b w:val="false"/>
                <w:i w:val="false"/>
                <w:color w:val="000000"/>
                <w:sz w:val="20"/>
              </w:rPr>
              <w:t>аудит және қаржылық</w:t>
            </w:r>
            <w:r>
              <w:br/>
            </w:r>
            <w:r>
              <w:rPr>
                <w:rFonts w:ascii="Times New Roman"/>
                <w:b w:val="false"/>
                <w:i w:val="false"/>
                <w:color w:val="000000"/>
                <w:sz w:val="20"/>
              </w:rPr>
              <w:t>бақылау жүргізу</w:t>
            </w:r>
            <w:r>
              <w:br/>
            </w:r>
            <w:r>
              <w:rPr>
                <w:rFonts w:ascii="Times New Roman"/>
                <w:b w:val="false"/>
                <w:i w:val="false"/>
                <w:color w:val="000000"/>
                <w:sz w:val="20"/>
              </w:rPr>
              <w:t>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494" w:id="343"/>
    <w:p>
      <w:pPr>
        <w:spacing w:after="0"/>
        <w:ind w:left="0"/>
        <w:jc w:val="left"/>
      </w:pPr>
      <w:r>
        <w:rPr>
          <w:rFonts w:ascii="Times New Roman"/>
          <w:b/>
          <w:i w:val="false"/>
          <w:color w:val="000000"/>
        </w:rPr>
        <w:t xml:space="preserve"> Аудиторлық іс-шара жүргізуге ТАПСЫРМА (Тексеруді/қайта тексеруді тағайындау туралы акт)</w:t>
      </w:r>
    </w:p>
    <w:bookmarkEnd w:id="343"/>
    <w:bookmarkStart w:name="z495" w:id="344"/>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________-бабына және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20__ жылға арналған тізбесіне сәйкес____________________________________</w:t>
      </w:r>
    </w:p>
    <w:bookmarkEnd w:id="344"/>
    <w:bookmarkStart w:name="z496" w:id="345"/>
    <w:p>
      <w:pPr>
        <w:spacing w:after="0"/>
        <w:ind w:left="0"/>
        <w:jc w:val="both"/>
      </w:pPr>
      <w:r>
        <w:rPr>
          <w:rFonts w:ascii="Times New Roman"/>
          <w:b w:val="false"/>
          <w:i w:val="false"/>
          <w:color w:val="000000"/>
          <w:sz w:val="28"/>
        </w:rPr>
        <w:t xml:space="preserve">
      Мемлекеттік аудит объектісі (мемлекеттік аудит объектісінің ұйымдық-құқықтық нысаны, толық атауы, оның орналасқан жері, жеке сәйкестендiру нөмiрі, бизнес сәйкестендіру нөмірі көрсетіледі) </w:t>
      </w:r>
    </w:p>
    <w:bookmarkEnd w:id="345"/>
    <w:bookmarkStart w:name="z497" w:id="346"/>
    <w:p>
      <w:pPr>
        <w:spacing w:after="0"/>
        <w:ind w:left="0"/>
        <w:jc w:val="both"/>
      </w:pPr>
      <w:r>
        <w:rPr>
          <w:rFonts w:ascii="Times New Roman"/>
          <w:b w:val="false"/>
          <w:i w:val="false"/>
          <w:color w:val="000000"/>
          <w:sz w:val="28"/>
        </w:rPr>
        <w:t>
      _______________________________________________________________</w:t>
      </w:r>
    </w:p>
    <w:bookmarkEnd w:id="346"/>
    <w:bookmarkStart w:name="z498" w:id="347"/>
    <w:p>
      <w:pPr>
        <w:spacing w:after="0"/>
        <w:ind w:left="0"/>
        <w:jc w:val="both"/>
      </w:pPr>
      <w:r>
        <w:rPr>
          <w:rFonts w:ascii="Times New Roman"/>
          <w:b w:val="false"/>
          <w:i w:val="false"/>
          <w:color w:val="000000"/>
          <w:sz w:val="28"/>
        </w:rPr>
        <w:t>
      _____________________________________________________________</w:t>
      </w:r>
    </w:p>
    <w:bookmarkEnd w:id="347"/>
    <w:bookmarkStart w:name="z499" w:id="348"/>
    <w:p>
      <w:pPr>
        <w:spacing w:after="0"/>
        <w:ind w:left="0"/>
        <w:jc w:val="both"/>
      </w:pPr>
      <w:r>
        <w:rPr>
          <w:rFonts w:ascii="Times New Roman"/>
          <w:b w:val="false"/>
          <w:i w:val="false"/>
          <w:color w:val="000000"/>
          <w:sz w:val="28"/>
        </w:rPr>
        <w:t>
      мәселесі бойынша аудиторлық іс-шара (үстеме, бірлескен, қатар тексеру) жүргізу тапсырылады.</w:t>
      </w:r>
    </w:p>
    <w:bookmarkEnd w:id="348"/>
    <w:bookmarkStart w:name="z500" w:id="349"/>
    <w:p>
      <w:pPr>
        <w:spacing w:after="0"/>
        <w:ind w:left="0"/>
        <w:jc w:val="both"/>
      </w:pPr>
      <w:r>
        <w:rPr>
          <w:rFonts w:ascii="Times New Roman"/>
          <w:b w:val="false"/>
          <w:i w:val="false"/>
          <w:color w:val="000000"/>
          <w:sz w:val="28"/>
        </w:rPr>
        <w:t>
      Мемлекеттік аудиттің типі</w:t>
      </w:r>
    </w:p>
    <w:bookmarkEnd w:id="349"/>
    <w:bookmarkStart w:name="z501" w:id="350"/>
    <w:p>
      <w:pPr>
        <w:spacing w:after="0"/>
        <w:ind w:left="0"/>
        <w:jc w:val="both"/>
      </w:pPr>
      <w:r>
        <w:rPr>
          <w:rFonts w:ascii="Times New Roman"/>
          <w:b w:val="false"/>
          <w:i w:val="false"/>
          <w:color w:val="000000"/>
          <w:sz w:val="28"/>
        </w:rPr>
        <w:t>
      _______________________________________________________</w:t>
      </w:r>
    </w:p>
    <w:bookmarkEnd w:id="350"/>
    <w:bookmarkStart w:name="z502" w:id="351"/>
    <w:p>
      <w:pPr>
        <w:spacing w:after="0"/>
        <w:ind w:left="0"/>
        <w:jc w:val="both"/>
      </w:pPr>
      <w:r>
        <w:rPr>
          <w:rFonts w:ascii="Times New Roman"/>
          <w:b w:val="false"/>
          <w:i w:val="false"/>
          <w:color w:val="000000"/>
          <w:sz w:val="28"/>
        </w:rPr>
        <w:t>
      Тексерудің түрі</w:t>
      </w:r>
    </w:p>
    <w:bookmarkEnd w:id="351"/>
    <w:bookmarkStart w:name="z503" w:id="352"/>
    <w:p>
      <w:pPr>
        <w:spacing w:after="0"/>
        <w:ind w:left="0"/>
        <w:jc w:val="both"/>
      </w:pPr>
      <w:r>
        <w:rPr>
          <w:rFonts w:ascii="Times New Roman"/>
          <w:b w:val="false"/>
          <w:i w:val="false"/>
          <w:color w:val="000000"/>
          <w:sz w:val="28"/>
        </w:rPr>
        <w:t>
      _____________________________________________________</w:t>
      </w:r>
    </w:p>
    <w:bookmarkEnd w:id="352"/>
    <w:bookmarkStart w:name="z504" w:id="353"/>
    <w:p>
      <w:pPr>
        <w:spacing w:after="0"/>
        <w:ind w:left="0"/>
        <w:jc w:val="both"/>
      </w:pPr>
      <w:r>
        <w:rPr>
          <w:rFonts w:ascii="Times New Roman"/>
          <w:b w:val="false"/>
          <w:i w:val="false"/>
          <w:color w:val="000000"/>
          <w:sz w:val="28"/>
        </w:rPr>
        <w:t>
      Аудиторлық іс-шарамен (тексерумен/қайта тексерумен) қамтылатын тексерілетін кезең</w:t>
      </w:r>
    </w:p>
    <w:bookmarkEnd w:id="353"/>
    <w:bookmarkStart w:name="z505" w:id="354"/>
    <w:p>
      <w:pPr>
        <w:spacing w:after="0"/>
        <w:ind w:left="0"/>
        <w:jc w:val="both"/>
      </w:pPr>
      <w:r>
        <w:rPr>
          <w:rFonts w:ascii="Times New Roman"/>
          <w:b w:val="false"/>
          <w:i w:val="false"/>
          <w:color w:val="000000"/>
          <w:sz w:val="28"/>
        </w:rPr>
        <w:t>
      _____________________________________________________</w:t>
      </w:r>
    </w:p>
    <w:bookmarkEnd w:id="354"/>
    <w:bookmarkStart w:name="z506" w:id="355"/>
    <w:p>
      <w:pPr>
        <w:spacing w:after="0"/>
        <w:ind w:left="0"/>
        <w:jc w:val="both"/>
      </w:pPr>
      <w:r>
        <w:rPr>
          <w:rFonts w:ascii="Times New Roman"/>
          <w:b w:val="false"/>
          <w:i w:val="false"/>
          <w:color w:val="000000"/>
          <w:sz w:val="28"/>
        </w:rPr>
        <w:t>
      Аудиторлық іс-шара (тексеру/қайта тексеру) жүргізудің мерзімдері: ________ _________ аралығы.</w:t>
      </w:r>
    </w:p>
    <w:bookmarkEnd w:id="355"/>
    <w:bookmarkStart w:name="z507" w:id="356"/>
    <w:p>
      <w:pPr>
        <w:spacing w:after="0"/>
        <w:ind w:left="0"/>
        <w:jc w:val="both"/>
      </w:pPr>
      <w:r>
        <w:rPr>
          <w:rFonts w:ascii="Times New Roman"/>
          <w:b w:val="false"/>
          <w:i w:val="false"/>
          <w:color w:val="000000"/>
          <w:sz w:val="28"/>
        </w:rPr>
        <w:t>
      Аудиторлық іс-шараны (тексеруді/қайта тексеруді) жүзеге асыратын лауазымды адамдар</w:t>
      </w:r>
    </w:p>
    <w:bookmarkEnd w:id="356"/>
    <w:bookmarkStart w:name="z508" w:id="357"/>
    <w:p>
      <w:pPr>
        <w:spacing w:after="0"/>
        <w:ind w:left="0"/>
        <w:jc w:val="both"/>
      </w:pPr>
      <w:r>
        <w:rPr>
          <w:rFonts w:ascii="Times New Roman"/>
          <w:b w:val="false"/>
          <w:i w:val="false"/>
          <w:color w:val="000000"/>
          <w:sz w:val="28"/>
        </w:rPr>
        <w:t>
      _______________________________________________________</w:t>
      </w:r>
    </w:p>
    <w:bookmarkEnd w:id="357"/>
    <w:bookmarkStart w:name="z509" w:id="358"/>
    <w:p>
      <w:pPr>
        <w:spacing w:after="0"/>
        <w:ind w:left="0"/>
        <w:jc w:val="both"/>
      </w:pPr>
      <w:r>
        <w:rPr>
          <w:rFonts w:ascii="Times New Roman"/>
          <w:b w:val="false"/>
          <w:i w:val="false"/>
          <w:color w:val="000000"/>
          <w:sz w:val="28"/>
        </w:rPr>
        <w:t xml:space="preserve">
      (аудиторлық іс-шара (тексеру/қайта тексеру) жүргізу тапсырылған Қазақстан Республикасының Жоғары аудиторлық палатасы (Тексеру комиссиясы) жұмыскер(лер)інің аты, әкесінің аты (болған жағдайда), тегі және лауазымы көрсетіледі) </w:t>
      </w:r>
    </w:p>
    <w:bookmarkEnd w:id="358"/>
    <w:bookmarkStart w:name="z510" w:id="359"/>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w:t>
      </w:r>
    </w:p>
    <w:bookmarkEnd w:id="359"/>
    <w:bookmarkStart w:name="z511" w:id="360"/>
    <w:p>
      <w:pPr>
        <w:spacing w:after="0"/>
        <w:ind w:left="0"/>
        <w:jc w:val="both"/>
      </w:pPr>
      <w:r>
        <w:rPr>
          <w:rFonts w:ascii="Times New Roman"/>
          <w:b w:val="false"/>
          <w:i w:val="false"/>
          <w:color w:val="000000"/>
          <w:sz w:val="28"/>
        </w:rPr>
        <w:t>
      ______________________________________________________</w:t>
      </w:r>
    </w:p>
    <w:bookmarkEnd w:id="360"/>
    <w:bookmarkStart w:name="z512" w:id="361"/>
    <w:p>
      <w:pPr>
        <w:spacing w:after="0"/>
        <w:ind w:left="0"/>
        <w:jc w:val="both"/>
      </w:pPr>
      <w:r>
        <w:rPr>
          <w:rFonts w:ascii="Times New Roman"/>
          <w:b w:val="false"/>
          <w:i w:val="false"/>
          <w:color w:val="000000"/>
          <w:sz w:val="28"/>
        </w:rPr>
        <w:t>
      (тапсырмаға қол қоюға уәкілетті адамның аты, әкесінің аты (болған жағдайда), тегі және қолы)</w:t>
      </w:r>
    </w:p>
    <w:bookmarkEnd w:id="361"/>
    <w:bookmarkStart w:name="z513" w:id="362"/>
    <w:p>
      <w:pPr>
        <w:spacing w:after="0"/>
        <w:ind w:left="0"/>
        <w:jc w:val="both"/>
      </w:pPr>
      <w:r>
        <w:rPr>
          <w:rFonts w:ascii="Times New Roman"/>
          <w:b w:val="false"/>
          <w:i w:val="false"/>
          <w:color w:val="000000"/>
          <w:sz w:val="28"/>
        </w:rPr>
        <w:t>
      Ескертпе:</w:t>
      </w:r>
    </w:p>
    <w:bookmarkEnd w:id="362"/>
    <w:bookmarkStart w:name="z514" w:id="363"/>
    <w:p>
      <w:pPr>
        <w:spacing w:after="0"/>
        <w:ind w:left="0"/>
        <w:jc w:val="both"/>
      </w:pPr>
      <w:r>
        <w:rPr>
          <w:rFonts w:ascii="Times New Roman"/>
          <w:b w:val="false"/>
          <w:i w:val="false"/>
          <w:color w:val="000000"/>
          <w:sz w:val="28"/>
        </w:rPr>
        <w:t>
      Аудиторлық іс-шара (тексеру/қайта тексеру) жүргізуге тапсырманы (бұдан әрі – Тапсырма) жасау.</w:t>
      </w:r>
    </w:p>
    <w:bookmarkEnd w:id="363"/>
    <w:bookmarkStart w:name="z515" w:id="364"/>
    <w:p>
      <w:pPr>
        <w:spacing w:after="0"/>
        <w:ind w:left="0"/>
        <w:jc w:val="both"/>
      </w:pPr>
      <w:r>
        <w:rPr>
          <w:rFonts w:ascii="Times New Roman"/>
          <w:b w:val="false"/>
          <w:i w:val="false"/>
          <w:color w:val="000000"/>
          <w:sz w:val="28"/>
        </w:rPr>
        <w:t>
      Тапсырма мынадай деректерді:</w:t>
      </w:r>
    </w:p>
    <w:bookmarkEnd w:id="364"/>
    <w:bookmarkStart w:name="z516" w:id="365"/>
    <w:p>
      <w:pPr>
        <w:spacing w:after="0"/>
        <w:ind w:left="0"/>
        <w:jc w:val="both"/>
      </w:pPr>
      <w:r>
        <w:rPr>
          <w:rFonts w:ascii="Times New Roman"/>
          <w:b w:val="false"/>
          <w:i w:val="false"/>
          <w:color w:val="000000"/>
          <w:sz w:val="28"/>
        </w:rPr>
        <w:t>
      нөмірі мен берілген күнін;</w:t>
      </w:r>
    </w:p>
    <w:bookmarkEnd w:id="365"/>
    <w:bookmarkStart w:name="z517" w:id="366"/>
    <w:p>
      <w:pPr>
        <w:spacing w:after="0"/>
        <w:ind w:left="0"/>
        <w:jc w:val="both"/>
      </w:pPr>
      <w:r>
        <w:rPr>
          <w:rFonts w:ascii="Times New Roman"/>
          <w:b w:val="false"/>
          <w:i w:val="false"/>
          <w:color w:val="000000"/>
          <w:sz w:val="28"/>
        </w:rPr>
        <w:t>
      аудиторлық іс-шара (тексеру/қайта тексеру) жүргізу тапсырылған Қазақстан Республикасының Жоғары аудиторлық палатасы (Тексеру комиссиясы) жұмыскер(-лер)інің, мемлекеттік аудитор(-лар)дың және ассистент(-тер)дің атын, әкесінің атын (болған жағдайда), тегін және лауазымын, аудиторлық іс-шара (тексеру/қайта тексеру) жүргізуге тартылған мемлекеттік органдар мамандарының, мемлекеттік емес аудиторлық ұйымдар жұмыскерлерінің және (немесе) сарапшылардың атын, әкесінің атын (болған жағдайда), тегін;</w:t>
      </w:r>
    </w:p>
    <w:bookmarkEnd w:id="366"/>
    <w:bookmarkStart w:name="z518" w:id="367"/>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аудиторлық іс-шараны ұйымдастыруға және жүзеге асыруға жауапты мүшесінің аты-жөні мен тегін, оның қолын не оның міндетін атқарушы адамның деректерін, сондай-ақ Қазақстан Республикасы Жоғары аудиторлық палатасының (Тексеру комиссиясының) мөрін қамтиды.</w:t>
      </w:r>
    </w:p>
    <w:bookmarkEnd w:id="3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w:t>
            </w:r>
            <w:r>
              <w:br/>
            </w:r>
            <w:r>
              <w:rPr>
                <w:rFonts w:ascii="Times New Roman"/>
                <w:b w:val="false"/>
                <w:i w:val="false"/>
                <w:color w:val="000000"/>
                <w:sz w:val="20"/>
              </w:rPr>
              <w:t>қаулыға 10-қосымша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9-қосымша</w:t>
            </w:r>
            <w:r>
              <w:br/>
            </w:r>
            <w:r>
              <w:rPr>
                <w:rFonts w:ascii="Times New Roman"/>
                <w:b w:val="false"/>
                <w:i w:val="false"/>
                <w:color w:val="000000"/>
                <w:sz w:val="20"/>
              </w:rPr>
              <w:t xml:space="preserve">нысан </w:t>
            </w:r>
          </w:p>
        </w:tc>
      </w:tr>
    </w:tbl>
    <w:bookmarkStart w:name="z529" w:id="368"/>
    <w:p>
      <w:pPr>
        <w:spacing w:after="0"/>
        <w:ind w:left="0"/>
        <w:jc w:val="both"/>
      </w:pPr>
      <w:r>
        <w:rPr>
          <w:rFonts w:ascii="Times New Roman"/>
          <w:b w:val="false"/>
          <w:i w:val="false"/>
          <w:color w:val="000000"/>
          <w:sz w:val="28"/>
        </w:rPr>
        <w:t>
      Аудиторлық іс-шараны ұзарту туралы ТАПСЫРМА (акт)</w:t>
      </w:r>
    </w:p>
    <w:bookmarkEnd w:id="368"/>
    <w:bookmarkStart w:name="z530" w:id="369"/>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_____-бабына және Қазақстан Республикасы Жоғары аудиторлық палатасының (астананың, облыстың, республикалық маңызы бар қалалардың тексеру комиссиясының) Мемлекеттік аудит объектілерінің 20__ жылға арналған тізбесіне сәйкес _________________________________________</w:t>
      </w:r>
    </w:p>
    <w:bookmarkEnd w:id="369"/>
    <w:bookmarkStart w:name="z531" w:id="370"/>
    <w:p>
      <w:pPr>
        <w:spacing w:after="0"/>
        <w:ind w:left="0"/>
        <w:jc w:val="both"/>
      </w:pPr>
      <w:r>
        <w:rPr>
          <w:rFonts w:ascii="Times New Roman"/>
          <w:b w:val="false"/>
          <w:i w:val="false"/>
          <w:color w:val="000000"/>
          <w:sz w:val="28"/>
        </w:rPr>
        <w:t>
      Мемлекеттік аудит объектісі (мемлекеттік аудит объектісінің ұйымдық-құқықтық нысаны, толық атауы, оның орналасқан жері, жеке сәйкестендiру нөмiрі, бизнес сәйкестендіру нөмірі көрсетіледі)</w:t>
      </w:r>
    </w:p>
    <w:bookmarkEnd w:id="370"/>
    <w:bookmarkStart w:name="z532" w:id="371"/>
    <w:p>
      <w:pPr>
        <w:spacing w:after="0"/>
        <w:ind w:left="0"/>
        <w:jc w:val="both"/>
      </w:pPr>
      <w:r>
        <w:rPr>
          <w:rFonts w:ascii="Times New Roman"/>
          <w:b w:val="false"/>
          <w:i w:val="false"/>
          <w:color w:val="000000"/>
          <w:sz w:val="28"/>
        </w:rPr>
        <w:t>
      ____________________________________________________ мәселесі бойынша аудиторлық іс-шара (үстеме, бірлескен, қатар тексеру) жүргізу тапсырылады.</w:t>
      </w:r>
    </w:p>
    <w:bookmarkEnd w:id="371"/>
    <w:bookmarkStart w:name="z533" w:id="372"/>
    <w:p>
      <w:pPr>
        <w:spacing w:after="0"/>
        <w:ind w:left="0"/>
        <w:jc w:val="both"/>
      </w:pPr>
      <w:r>
        <w:rPr>
          <w:rFonts w:ascii="Times New Roman"/>
          <w:b w:val="false"/>
          <w:i w:val="false"/>
          <w:color w:val="000000"/>
          <w:sz w:val="28"/>
        </w:rPr>
        <w:t>
      Аудиторлық іс-шара (тексеру) жүргізудің мерзімдері): _____ ________ аралығы.</w:t>
      </w:r>
    </w:p>
    <w:bookmarkEnd w:id="372"/>
    <w:bookmarkStart w:name="z534" w:id="373"/>
    <w:p>
      <w:pPr>
        <w:spacing w:after="0"/>
        <w:ind w:left="0"/>
        <w:jc w:val="both"/>
      </w:pPr>
      <w:r>
        <w:rPr>
          <w:rFonts w:ascii="Times New Roman"/>
          <w:b w:val="false"/>
          <w:i w:val="false"/>
          <w:color w:val="000000"/>
          <w:sz w:val="28"/>
        </w:rPr>
        <w:t>
      Аудиторлық іс-шараның (тексерудің) мерзімі _______ жылғы "___" ____ бастап, _______ жылғы "___" ____ дейін ұзартылды.</w:t>
      </w:r>
    </w:p>
    <w:bookmarkEnd w:id="373"/>
    <w:bookmarkStart w:name="z535" w:id="374"/>
    <w:p>
      <w:pPr>
        <w:spacing w:after="0"/>
        <w:ind w:left="0"/>
        <w:jc w:val="both"/>
      </w:pPr>
      <w:r>
        <w:rPr>
          <w:rFonts w:ascii="Times New Roman"/>
          <w:b w:val="false"/>
          <w:i w:val="false"/>
          <w:color w:val="000000"/>
          <w:sz w:val="28"/>
        </w:rPr>
        <w:t>
      Аудиторлық іс-шараны (тексеруді/қайта тексеруді) жүзеге асыратын лауазымды адамдар</w:t>
      </w:r>
    </w:p>
    <w:bookmarkEnd w:id="374"/>
    <w:bookmarkStart w:name="z536" w:id="375"/>
    <w:p>
      <w:pPr>
        <w:spacing w:after="0"/>
        <w:ind w:left="0"/>
        <w:jc w:val="both"/>
      </w:pPr>
      <w:r>
        <w:rPr>
          <w:rFonts w:ascii="Times New Roman"/>
          <w:b w:val="false"/>
          <w:i w:val="false"/>
          <w:color w:val="000000"/>
          <w:sz w:val="28"/>
        </w:rPr>
        <w:t>
       _______________________________________________________________</w:t>
      </w:r>
    </w:p>
    <w:bookmarkEnd w:id="375"/>
    <w:bookmarkStart w:name="z537" w:id="376"/>
    <w:p>
      <w:pPr>
        <w:spacing w:after="0"/>
        <w:ind w:left="0"/>
        <w:jc w:val="both"/>
      </w:pPr>
      <w:r>
        <w:rPr>
          <w:rFonts w:ascii="Times New Roman"/>
          <w:b w:val="false"/>
          <w:i w:val="false"/>
          <w:color w:val="000000"/>
          <w:sz w:val="28"/>
        </w:rPr>
        <w:t>
      (мерзімді ұзартуды ескере отырып, аудиторлық іс-шараны (тексеруді/қайта тексеруді) жүргізу тапсырылған Жоғары аудиторлық палата (Тексеру комиссиясы) жұмыскерінің (жұмыскерлерінің) атын, әкесінің атын (болған жағдайда), тегін және лауазымын көрсету қажет).</w:t>
      </w:r>
    </w:p>
    <w:bookmarkEnd w:id="376"/>
    <w:bookmarkStart w:name="z538" w:id="377"/>
    <w:p>
      <w:pPr>
        <w:spacing w:after="0"/>
        <w:ind w:left="0"/>
        <w:jc w:val="both"/>
      </w:pPr>
      <w:r>
        <w:rPr>
          <w:rFonts w:ascii="Times New Roman"/>
          <w:b w:val="false"/>
          <w:i w:val="false"/>
          <w:color w:val="000000"/>
          <w:sz w:val="28"/>
        </w:rPr>
        <w:t>
      Тапсырмаларға қол қоюға уәкілетті адамның аты, әкесінің аты (болған жағдайда), тегі және қолы</w:t>
      </w:r>
    </w:p>
    <w:bookmarkEnd w:id="377"/>
    <w:bookmarkStart w:name="z539" w:id="378"/>
    <w:p>
      <w:pPr>
        <w:spacing w:after="0"/>
        <w:ind w:left="0"/>
        <w:jc w:val="both"/>
      </w:pPr>
      <w:r>
        <w:rPr>
          <w:rFonts w:ascii="Times New Roman"/>
          <w:b w:val="false"/>
          <w:i w:val="false"/>
          <w:color w:val="000000"/>
          <w:sz w:val="28"/>
        </w:rPr>
        <w:t>
      _____________________________________________</w:t>
      </w:r>
    </w:p>
    <w:bookmarkEnd w:id="378"/>
    <w:bookmarkStart w:name="z540" w:id="379"/>
    <w:p>
      <w:pPr>
        <w:spacing w:after="0"/>
        <w:ind w:left="0"/>
        <w:jc w:val="both"/>
      </w:pPr>
      <w:r>
        <w:rPr>
          <w:rFonts w:ascii="Times New Roman"/>
          <w:b w:val="false"/>
          <w:i w:val="false"/>
          <w:color w:val="000000"/>
          <w:sz w:val="28"/>
        </w:rPr>
        <w:t>
      (қолы, аты-жөні, тегі)</w:t>
      </w:r>
    </w:p>
    <w:bookmarkEnd w:id="379"/>
    <w:bookmarkStart w:name="z541" w:id="380"/>
    <w:p>
      <w:pPr>
        <w:spacing w:after="0"/>
        <w:ind w:left="0"/>
        <w:jc w:val="both"/>
      </w:pPr>
      <w:r>
        <w:rPr>
          <w:rFonts w:ascii="Times New Roman"/>
          <w:b w:val="false"/>
          <w:i w:val="false"/>
          <w:color w:val="000000"/>
          <w:sz w:val="28"/>
        </w:rPr>
        <w:t>
      QR</w:t>
      </w:r>
    </w:p>
    <w:bookmarkEnd w:id="3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w:t>
            </w:r>
            <w:r>
              <w:br/>
            </w:r>
            <w:r>
              <w:rPr>
                <w:rFonts w:ascii="Times New Roman"/>
                <w:b w:val="false"/>
                <w:i w:val="false"/>
                <w:color w:val="000000"/>
                <w:sz w:val="20"/>
              </w:rPr>
              <w:t>қаулыға 11-қосымша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10- қосымша</w:t>
            </w:r>
            <w:r>
              <w:br/>
            </w:r>
            <w:r>
              <w:rPr>
                <w:rFonts w:ascii="Times New Roman"/>
                <w:b w:val="false"/>
                <w:i w:val="false"/>
                <w:color w:val="000000"/>
                <w:sz w:val="20"/>
              </w:rPr>
              <w:t xml:space="preserve">нысан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 айы, жылы</w:t>
            </w:r>
            <w:r>
              <w:br/>
            </w:r>
            <w:r>
              <w:rPr>
                <w:rFonts w:ascii="Times New Roman"/>
                <w:b w:val="false"/>
                <w:i w:val="false"/>
                <w:color w:val="000000"/>
                <w:sz w:val="20"/>
              </w:rPr>
              <w:t>Мемлекеттік аудит объектісінің</w:t>
            </w:r>
            <w:r>
              <w:br/>
            </w:r>
            <w:r>
              <w:rPr>
                <w:rFonts w:ascii="Times New Roman"/>
                <w:b w:val="false"/>
                <w:i w:val="false"/>
                <w:color w:val="000000"/>
                <w:sz w:val="20"/>
              </w:rPr>
              <w:t>басшысына (министрліктің,</w:t>
            </w:r>
            <w:r>
              <w:br/>
            </w:r>
            <w:r>
              <w:rPr>
                <w:rFonts w:ascii="Times New Roman"/>
                <w:b w:val="false"/>
                <w:i w:val="false"/>
                <w:color w:val="000000"/>
                <w:sz w:val="20"/>
              </w:rPr>
              <w:t>агенттіктің аппарат басшысына)</w:t>
            </w:r>
            <w:r>
              <w:br/>
            </w:r>
            <w:r>
              <w:rPr>
                <w:rFonts w:ascii="Times New Roman"/>
                <w:b w:val="false"/>
                <w:i w:val="false"/>
                <w:color w:val="000000"/>
                <w:sz w:val="20"/>
              </w:rPr>
              <w:t>_______________________</w:t>
            </w:r>
            <w:r>
              <w:br/>
            </w:r>
            <w:r>
              <w:rPr>
                <w:rFonts w:ascii="Times New Roman"/>
                <w:b w:val="false"/>
                <w:i w:val="false"/>
                <w:color w:val="000000"/>
                <w:sz w:val="20"/>
              </w:rPr>
              <w:t>(аты-жөні, тегі)</w:t>
            </w:r>
          </w:p>
        </w:tc>
      </w:tr>
    </w:tbl>
    <w:bookmarkStart w:name="z558" w:id="381"/>
    <w:p>
      <w:pPr>
        <w:spacing w:after="0"/>
        <w:ind w:left="0"/>
        <w:jc w:val="both"/>
      </w:pPr>
      <w:r>
        <w:rPr>
          <w:rFonts w:ascii="Times New Roman"/>
          <w:b w:val="false"/>
          <w:i w:val="false"/>
          <w:color w:val="000000"/>
          <w:sz w:val="28"/>
        </w:rPr>
        <w:t>
      Мемлекеттік аудит объектісі басшысының міндеттерін атқару жөніндегі талап</w:t>
      </w:r>
    </w:p>
    <w:bookmarkEnd w:id="381"/>
    <w:bookmarkStart w:name="z559" w:id="382"/>
    <w:p>
      <w:pPr>
        <w:spacing w:after="0"/>
        <w:ind w:left="0"/>
        <w:jc w:val="both"/>
      </w:pPr>
      <w:r>
        <w:rPr>
          <w:rFonts w:ascii="Times New Roman"/>
          <w:b w:val="false"/>
          <w:i w:val="false"/>
          <w:color w:val="000000"/>
          <w:sz w:val="28"/>
        </w:rPr>
        <w:t xml:space="preserve">
      1. "Мемлекеттік аудит және қаржылық бақылау туралы" Қазақстан Республикасы Заңының (бұдан әрі – Мемлекеттік аудит туралы заң) </w:t>
      </w:r>
      <w:r>
        <w:rPr>
          <w:rFonts w:ascii="Times New Roman"/>
          <w:b w:val="false"/>
          <w:i w:val="false"/>
          <w:color w:val="000000"/>
          <w:sz w:val="28"/>
        </w:rPr>
        <w:t>21-бабына</w:t>
      </w:r>
      <w:r>
        <w:rPr>
          <w:rFonts w:ascii="Times New Roman"/>
          <w:b w:val="false"/>
          <w:i w:val="false"/>
          <w:color w:val="000000"/>
          <w:sz w:val="28"/>
        </w:rPr>
        <w:t xml:space="preserve">, 37-бабының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аудит объектісінің басшысы:</w:t>
      </w:r>
    </w:p>
    <w:bookmarkEnd w:id="382"/>
    <w:bookmarkStart w:name="z560" w:id="383"/>
    <w:p>
      <w:pPr>
        <w:spacing w:after="0"/>
        <w:ind w:left="0"/>
        <w:jc w:val="both"/>
      </w:pPr>
      <w:r>
        <w:rPr>
          <w:rFonts w:ascii="Times New Roman"/>
          <w:b w:val="false"/>
          <w:i w:val="false"/>
          <w:color w:val="000000"/>
          <w:sz w:val="28"/>
        </w:rPr>
        <w:t>
      1) мемлекеттiк аудит және қаржылық бақылау органының жұмыскерлерiн жұмыс орындарымен қамтамасыз етуге;</w:t>
      </w:r>
    </w:p>
    <w:bookmarkEnd w:id="383"/>
    <w:bookmarkStart w:name="z561" w:id="384"/>
    <w:p>
      <w:pPr>
        <w:spacing w:after="0"/>
        <w:ind w:left="0"/>
        <w:jc w:val="both"/>
      </w:pPr>
      <w:r>
        <w:rPr>
          <w:rFonts w:ascii="Times New Roman"/>
          <w:b w:val="false"/>
          <w:i w:val="false"/>
          <w:color w:val="000000"/>
          <w:sz w:val="28"/>
        </w:rPr>
        <w:t>
      2) мемлекеттiк аудит және қаржылық бақылау органының жұмыскерлерiн мемлекеттiк аудитті жүзеге асыру үшiн сұратылып отырған барлық қажеттi ақпаратпен:_______________________________________</w:t>
      </w:r>
    </w:p>
    <w:bookmarkEnd w:id="384"/>
    <w:bookmarkStart w:name="z562" w:id="385"/>
    <w:p>
      <w:pPr>
        <w:spacing w:after="0"/>
        <w:ind w:left="0"/>
        <w:jc w:val="both"/>
      </w:pPr>
      <w:r>
        <w:rPr>
          <w:rFonts w:ascii="Times New Roman"/>
          <w:b w:val="false"/>
          <w:i w:val="false"/>
          <w:color w:val="000000"/>
          <w:sz w:val="28"/>
        </w:rPr>
        <w:t>
      (басшысының немесе бас бухгалтерінің қолы қойылған қажетті құжаттар мен ақпараттың тізбесі көрсетіледі)</w:t>
      </w:r>
    </w:p>
    <w:bookmarkEnd w:id="385"/>
    <w:bookmarkStart w:name="z563" w:id="386"/>
    <w:p>
      <w:pPr>
        <w:spacing w:after="0"/>
        <w:ind w:left="0"/>
        <w:jc w:val="both"/>
      </w:pPr>
      <w:r>
        <w:rPr>
          <w:rFonts w:ascii="Times New Roman"/>
          <w:b w:val="false"/>
          <w:i w:val="false"/>
          <w:color w:val="000000"/>
          <w:sz w:val="28"/>
        </w:rPr>
        <w:t>
      ___________ ___________ дейін қамтамасыз етуге; (күні көрсетіледі)</w:t>
      </w:r>
    </w:p>
    <w:bookmarkEnd w:id="386"/>
    <w:bookmarkStart w:name="z564" w:id="387"/>
    <w:p>
      <w:pPr>
        <w:spacing w:after="0"/>
        <w:ind w:left="0"/>
        <w:jc w:val="both"/>
      </w:pPr>
      <w:r>
        <w:rPr>
          <w:rFonts w:ascii="Times New Roman"/>
          <w:b w:val="false"/>
          <w:i w:val="false"/>
          <w:color w:val="000000"/>
          <w:sz w:val="28"/>
        </w:rPr>
        <w:t>
      3) мемлекеттiк аудит және қаржылық бақылау органы жұмыскерлерiнiң ақпараттық және есептік жүйелерге кіруін қамтамасыз етуге;</w:t>
      </w:r>
    </w:p>
    <w:bookmarkEnd w:id="387"/>
    <w:bookmarkStart w:name="z565" w:id="388"/>
    <w:p>
      <w:pPr>
        <w:spacing w:after="0"/>
        <w:ind w:left="0"/>
        <w:jc w:val="both"/>
      </w:pPr>
      <w:r>
        <w:rPr>
          <w:rFonts w:ascii="Times New Roman"/>
          <w:b w:val="false"/>
          <w:i w:val="false"/>
          <w:color w:val="000000"/>
          <w:sz w:val="28"/>
        </w:rPr>
        <w:t>
      4) мемлекеттiк аудит және қаржылық бақылау органы жұмыскерлерiнiң iс- әрекеттерiне, соның ішінде мемлекеттік аудит және қаржылық бақылау органдарының лауазымды адамдары аудит объектісіне бару арқылы аудиторлық іс-шараның барысын қадағалауды жүзеге асырған кезде олардың іс-әрекеттеріне араласпауға және мемлекеттік аудит жүргiзуге кедергi келтiрмеуге;</w:t>
      </w:r>
    </w:p>
    <w:bookmarkEnd w:id="388"/>
    <w:bookmarkStart w:name="z566" w:id="389"/>
    <w:p>
      <w:pPr>
        <w:spacing w:after="0"/>
        <w:ind w:left="0"/>
        <w:jc w:val="both"/>
      </w:pPr>
      <w:r>
        <w:rPr>
          <w:rFonts w:ascii="Times New Roman"/>
          <w:b w:val="false"/>
          <w:i w:val="false"/>
          <w:color w:val="000000"/>
          <w:sz w:val="28"/>
        </w:rPr>
        <w:t>
      5) аудиторлық іс-шараның нәтижелерімен келіспеген кезде қол қойылған Аудиторлық есеп мемлекеттік аудит объектісіне жіберілген күннен бастап он жұмыс күнінен аспайтын мерзімде Қазақстан Республикасының Жоғары аудиторлық палатасына (Тексеру комиссиясына) Аудиторлық есепке жазбаша қарсылықтарын ұсынуға;</w:t>
      </w:r>
    </w:p>
    <w:bookmarkEnd w:id="389"/>
    <w:bookmarkStart w:name="z567" w:id="390"/>
    <w:p>
      <w:pPr>
        <w:spacing w:after="0"/>
        <w:ind w:left="0"/>
        <w:jc w:val="both"/>
      </w:pPr>
      <w:r>
        <w:rPr>
          <w:rFonts w:ascii="Times New Roman"/>
          <w:b w:val="false"/>
          <w:i w:val="false"/>
          <w:color w:val="000000"/>
          <w:sz w:val="28"/>
        </w:rPr>
        <w:t>
      6) аудиторлық есепті алған күннен бастап екі жұмыс күні ішінде кәсіпкерлік субъектілерінің және мемлекеттік аудиттің аудиторлық іс-шаралары барысында мүдделері қозғалған өзге де тұлғалардың анықталған бұзушылықтары туралы хабардар етуге;</w:t>
      </w:r>
    </w:p>
    <w:bookmarkEnd w:id="390"/>
    <w:bookmarkStart w:name="z568" w:id="391"/>
    <w:p>
      <w:pPr>
        <w:spacing w:after="0"/>
        <w:ind w:left="0"/>
        <w:jc w:val="both"/>
      </w:pPr>
      <w:r>
        <w:rPr>
          <w:rFonts w:ascii="Times New Roman"/>
          <w:b w:val="false"/>
          <w:i w:val="false"/>
          <w:color w:val="000000"/>
          <w:sz w:val="28"/>
        </w:rPr>
        <w:t>
      7) кәсiпкерлiк субъектiлерi және аудиторлық іс-шаралар барысында мүдделері қозғалған өзге де тұлғалар анықталған бұзушылықтармен келiспеген жағдайда олардан келiп түскен қарсылықтарды мемлекеттiк аудит және қаржылық бақылау органдарына жiберуге міндетті.</w:t>
      </w:r>
    </w:p>
    <w:bookmarkEnd w:id="391"/>
    <w:bookmarkStart w:name="z569" w:id="392"/>
    <w:p>
      <w:pPr>
        <w:spacing w:after="0"/>
        <w:ind w:left="0"/>
        <w:jc w:val="both"/>
      </w:pPr>
      <w:r>
        <w:rPr>
          <w:rFonts w:ascii="Times New Roman"/>
          <w:b w:val="false"/>
          <w:i w:val="false"/>
          <w:color w:val="000000"/>
          <w:sz w:val="28"/>
        </w:rPr>
        <w:t xml:space="preserve">
      2. Мемлекеттік аудит туралы заңның </w:t>
      </w:r>
      <w:r>
        <w:rPr>
          <w:rFonts w:ascii="Times New Roman"/>
          <w:b w:val="false"/>
          <w:i w:val="false"/>
          <w:color w:val="000000"/>
          <w:sz w:val="28"/>
        </w:rPr>
        <w:t>21-бабы</w:t>
      </w:r>
      <w:r>
        <w:rPr>
          <w:rFonts w:ascii="Times New Roman"/>
          <w:b w:val="false"/>
          <w:i w:val="false"/>
          <w:color w:val="000000"/>
          <w:sz w:val="28"/>
        </w:rPr>
        <w:t xml:space="preserve"> негізінде мемлекеттiк аудит және қаржылық бақылау органдарының лауазымды адамдарына өз құзыреттерiне сәйкес өздерінің қызметтiк мiндеттерiн орындауда аудит жүргiзуге жiберуден бас тарту, қажеттi құжаттарды, материалдарды, қызмет туралы ақпаратты және өзге де мәлiметтердi беруден бас тарту, анық емес ақпарат беру түрiндегi кедергi келтiру, аудитті жүзеге асыруға өзге де кедергiлер келтіру "Әкімшілік құқық бұзушылық туралы" Қазақстан Республикасы Кодексінің (бұдан әрі – ӘҚтК) </w:t>
      </w:r>
      <w:r>
        <w:rPr>
          <w:rFonts w:ascii="Times New Roman"/>
          <w:b w:val="false"/>
          <w:i w:val="false"/>
          <w:color w:val="000000"/>
          <w:sz w:val="28"/>
        </w:rPr>
        <w:t>462-бабына</w:t>
      </w:r>
      <w:r>
        <w:rPr>
          <w:rFonts w:ascii="Times New Roman"/>
          <w:b w:val="false"/>
          <w:i w:val="false"/>
          <w:color w:val="000000"/>
          <w:sz w:val="28"/>
        </w:rPr>
        <w:t xml:space="preserve"> сәйкес әкімшілік құқық бұзушылық туралы ӘҚтК-нің </w:t>
      </w:r>
      <w:r>
        <w:rPr>
          <w:rFonts w:ascii="Times New Roman"/>
          <w:b w:val="false"/>
          <w:i w:val="false"/>
          <w:color w:val="000000"/>
          <w:sz w:val="28"/>
        </w:rPr>
        <w:t>803-бабына</w:t>
      </w:r>
      <w:r>
        <w:rPr>
          <w:rFonts w:ascii="Times New Roman"/>
          <w:b w:val="false"/>
          <w:i w:val="false"/>
          <w:color w:val="000000"/>
          <w:sz w:val="28"/>
        </w:rPr>
        <w:t xml:space="preserve"> сәйкес хаттаманы жасай отырып әкімшілік жауаптылыққа әкеп соқтырады.</w:t>
      </w:r>
    </w:p>
    <w:bookmarkEnd w:id="392"/>
    <w:bookmarkStart w:name="z570" w:id="393"/>
    <w:p>
      <w:pPr>
        <w:spacing w:after="0"/>
        <w:ind w:left="0"/>
        <w:jc w:val="both"/>
      </w:pPr>
      <w:r>
        <w:rPr>
          <w:rFonts w:ascii="Times New Roman"/>
          <w:b w:val="false"/>
          <w:i w:val="false"/>
          <w:color w:val="000000"/>
          <w:sz w:val="28"/>
        </w:rPr>
        <w:t xml:space="preserve">
      Мемлекеттік аудит туралы заңның 37-бабының </w:t>
      </w:r>
      <w:r>
        <w:rPr>
          <w:rFonts w:ascii="Times New Roman"/>
          <w:b w:val="false"/>
          <w:i w:val="false"/>
          <w:color w:val="000000"/>
          <w:sz w:val="28"/>
        </w:rPr>
        <w:t>2-тармағына</w:t>
      </w:r>
      <w:r>
        <w:rPr>
          <w:rFonts w:ascii="Times New Roman"/>
          <w:b w:val="false"/>
          <w:i w:val="false"/>
          <w:color w:val="000000"/>
          <w:sz w:val="28"/>
        </w:rPr>
        <w:t xml:space="preserve"> сәйкес аудит объектісінің басшысы барлық бухгалтерлік және бастапқы құжаттардың толықтығы мен анықтығы, сондай-ақ аудиторлық іс-шараны жүргізу барысында ұсынылған барлық ақпараттың толықтығы мен анықтығы үшін жауапты болады.</w:t>
      </w:r>
    </w:p>
    <w:bookmarkEnd w:id="393"/>
    <w:bookmarkStart w:name="z571" w:id="394"/>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жұмыскері</w:t>
      </w:r>
    </w:p>
    <w:bookmarkEnd w:id="394"/>
    <w:bookmarkStart w:name="z572" w:id="395"/>
    <w:p>
      <w:pPr>
        <w:spacing w:after="0"/>
        <w:ind w:left="0"/>
        <w:jc w:val="both"/>
      </w:pPr>
      <w:r>
        <w:rPr>
          <w:rFonts w:ascii="Times New Roman"/>
          <w:b w:val="false"/>
          <w:i w:val="false"/>
          <w:color w:val="000000"/>
          <w:sz w:val="28"/>
        </w:rPr>
        <w:t>
      _______________________________________________________________</w:t>
      </w:r>
    </w:p>
    <w:bookmarkEnd w:id="395"/>
    <w:bookmarkStart w:name="z573" w:id="396"/>
    <w:p>
      <w:pPr>
        <w:spacing w:after="0"/>
        <w:ind w:left="0"/>
        <w:jc w:val="both"/>
      </w:pPr>
      <w:r>
        <w:rPr>
          <w:rFonts w:ascii="Times New Roman"/>
          <w:b w:val="false"/>
          <w:i w:val="false"/>
          <w:color w:val="000000"/>
          <w:sz w:val="28"/>
        </w:rPr>
        <w:t>
      (лауазымы, аты-жөні, тегі, қолы)</w:t>
      </w:r>
    </w:p>
    <w:bookmarkEnd w:id="396"/>
    <w:bookmarkStart w:name="z574" w:id="397"/>
    <w:p>
      <w:pPr>
        <w:spacing w:after="0"/>
        <w:ind w:left="0"/>
        <w:jc w:val="both"/>
      </w:pPr>
      <w:r>
        <w:rPr>
          <w:rFonts w:ascii="Times New Roman"/>
          <w:b w:val="false"/>
          <w:i w:val="false"/>
          <w:color w:val="000000"/>
          <w:sz w:val="28"/>
        </w:rPr>
        <w:t>
      Ескертпе:</w:t>
      </w:r>
    </w:p>
    <w:bookmarkEnd w:id="397"/>
    <w:bookmarkStart w:name="z575" w:id="398"/>
    <w:p>
      <w:pPr>
        <w:spacing w:after="0"/>
        <w:ind w:left="0"/>
        <w:jc w:val="both"/>
      </w:pPr>
      <w:r>
        <w:rPr>
          <w:rFonts w:ascii="Times New Roman"/>
          <w:b w:val="false"/>
          <w:i w:val="false"/>
          <w:color w:val="000000"/>
          <w:sz w:val="28"/>
        </w:rPr>
        <w:t>
      Талаптың бірінші данасы Аудиторлық есептің бланкісінде ресімделеді.</w:t>
      </w:r>
    </w:p>
    <w:bookmarkEnd w:id="3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12-қосымша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11-қосымша</w:t>
            </w:r>
            <w:r>
              <w:br/>
            </w:r>
            <w:r>
              <w:rPr>
                <w:rFonts w:ascii="Times New Roman"/>
                <w:b w:val="false"/>
                <w:i w:val="false"/>
                <w:color w:val="000000"/>
                <w:sz w:val="20"/>
              </w:rPr>
              <w:t xml:space="preserve">нысан </w:t>
            </w:r>
          </w:p>
        </w:tc>
      </w:tr>
    </w:tbl>
    <w:bookmarkStart w:name="z586" w:id="399"/>
    <w:p>
      <w:pPr>
        <w:spacing w:after="0"/>
        <w:ind w:left="0"/>
        <w:jc w:val="both"/>
      </w:pPr>
      <w:r>
        <w:rPr>
          <w:rFonts w:ascii="Times New Roman"/>
          <w:b w:val="false"/>
          <w:i w:val="false"/>
          <w:color w:val="000000"/>
          <w:sz w:val="28"/>
        </w:rPr>
        <w:t>
      Мемлекеттік аудит объектісіне жіберуден бас тарту фактісі бойынша акті</w:t>
      </w:r>
    </w:p>
    <w:bookmarkEnd w:id="399"/>
    <w:bookmarkStart w:name="z587" w:id="400"/>
    <w:p>
      <w:pPr>
        <w:spacing w:after="0"/>
        <w:ind w:left="0"/>
        <w:jc w:val="both"/>
      </w:pPr>
      <w:r>
        <w:rPr>
          <w:rFonts w:ascii="Times New Roman"/>
          <w:b w:val="false"/>
          <w:i w:val="false"/>
          <w:color w:val="000000"/>
          <w:sz w:val="28"/>
        </w:rPr>
        <w:t>
      ___________ қаласы</w:t>
      </w:r>
    </w:p>
    <w:bookmarkEnd w:id="400"/>
    <w:bookmarkStart w:name="z588" w:id="401"/>
    <w:p>
      <w:pPr>
        <w:spacing w:after="0"/>
        <w:ind w:left="0"/>
        <w:jc w:val="both"/>
      </w:pPr>
      <w:r>
        <w:rPr>
          <w:rFonts w:ascii="Times New Roman"/>
          <w:b w:val="false"/>
          <w:i w:val="false"/>
          <w:color w:val="000000"/>
          <w:sz w:val="28"/>
        </w:rPr>
        <w:t>
      20__жылғы "__" _________</w:t>
      </w:r>
    </w:p>
    <w:bookmarkEnd w:id="401"/>
    <w:bookmarkStart w:name="z589" w:id="402"/>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(бұдан әрі – Мемлекеттік аудит туралы заң) 36-бабының </w:t>
      </w:r>
      <w:r>
        <w:rPr>
          <w:rFonts w:ascii="Times New Roman"/>
          <w:b w:val="false"/>
          <w:i w:val="false"/>
          <w:color w:val="000000"/>
          <w:sz w:val="28"/>
        </w:rPr>
        <w:t>1-тармағына</w:t>
      </w:r>
      <w:r>
        <w:rPr>
          <w:rFonts w:ascii="Times New Roman"/>
          <w:b w:val="false"/>
          <w:i w:val="false"/>
          <w:color w:val="000000"/>
          <w:sz w:val="28"/>
        </w:rPr>
        <w:t>, Қазақстан Республикасы Жоғары аудиторлық палатасының (астананың, облыстың, республикалық маңызы бар қаланың тексеру комиссиясының) Мемлекеттік аудит объектілерінің ____ жылға арналған тізбесіне сәйкеc_____________________________________</w:t>
      </w:r>
    </w:p>
    <w:bookmarkEnd w:id="402"/>
    <w:bookmarkStart w:name="z590" w:id="403"/>
    <w:p>
      <w:pPr>
        <w:spacing w:after="0"/>
        <w:ind w:left="0"/>
        <w:jc w:val="both"/>
      </w:pPr>
      <w:r>
        <w:rPr>
          <w:rFonts w:ascii="Times New Roman"/>
          <w:b w:val="false"/>
          <w:i w:val="false"/>
          <w:color w:val="000000"/>
          <w:sz w:val="28"/>
        </w:rPr>
        <w:t>
      ____________________________________________________________________</w:t>
      </w:r>
    </w:p>
    <w:bookmarkEnd w:id="403"/>
    <w:bookmarkStart w:name="z591" w:id="404"/>
    <w:p>
      <w:pPr>
        <w:spacing w:after="0"/>
        <w:ind w:left="0"/>
        <w:jc w:val="both"/>
      </w:pPr>
      <w:r>
        <w:rPr>
          <w:rFonts w:ascii="Times New Roman"/>
          <w:b w:val="false"/>
          <w:i w:val="false"/>
          <w:color w:val="000000"/>
          <w:sz w:val="28"/>
        </w:rPr>
        <w:t>
      (тексерілетін органның, мекеменің, ұйымның атауы)</w:t>
      </w:r>
    </w:p>
    <w:bookmarkEnd w:id="404"/>
    <w:bookmarkStart w:name="z592" w:id="405"/>
    <w:p>
      <w:pPr>
        <w:spacing w:after="0"/>
        <w:ind w:left="0"/>
        <w:jc w:val="both"/>
      </w:pPr>
      <w:r>
        <w:rPr>
          <w:rFonts w:ascii="Times New Roman"/>
          <w:b w:val="false"/>
          <w:i w:val="false"/>
          <w:color w:val="000000"/>
          <w:sz w:val="28"/>
        </w:rPr>
        <w:t>
      _________________________________________________________________________</w:t>
      </w:r>
    </w:p>
    <w:bookmarkEnd w:id="405"/>
    <w:bookmarkStart w:name="z593" w:id="406"/>
    <w:p>
      <w:pPr>
        <w:spacing w:after="0"/>
        <w:ind w:left="0"/>
        <w:jc w:val="both"/>
      </w:pPr>
      <w:r>
        <w:rPr>
          <w:rFonts w:ascii="Times New Roman"/>
          <w:b w:val="false"/>
          <w:i w:val="false"/>
          <w:color w:val="000000"/>
          <w:sz w:val="28"/>
        </w:rPr>
        <w:t>
      __________________________________________________________________________</w:t>
      </w:r>
    </w:p>
    <w:bookmarkEnd w:id="406"/>
    <w:bookmarkStart w:name="z594" w:id="407"/>
    <w:p>
      <w:pPr>
        <w:spacing w:after="0"/>
        <w:ind w:left="0"/>
        <w:jc w:val="both"/>
      </w:pPr>
      <w:r>
        <w:rPr>
          <w:rFonts w:ascii="Times New Roman"/>
          <w:b w:val="false"/>
          <w:i w:val="false"/>
          <w:color w:val="000000"/>
          <w:sz w:val="28"/>
        </w:rPr>
        <w:t>
      (аудиторлық іс-шараның атауы) аудиторлық іс-шара жүргізіледі.</w:t>
      </w:r>
    </w:p>
    <w:bookmarkEnd w:id="407"/>
    <w:bookmarkStart w:name="z595" w:id="408"/>
    <w:p>
      <w:pPr>
        <w:spacing w:after="0"/>
        <w:ind w:left="0"/>
        <w:jc w:val="both"/>
      </w:pPr>
      <w:r>
        <w:rPr>
          <w:rFonts w:ascii="Times New Roman"/>
          <w:b w:val="false"/>
          <w:i w:val="false"/>
          <w:color w:val="000000"/>
          <w:sz w:val="28"/>
        </w:rPr>
        <w:t>
      Тексерілетін объектінің лауазымды адамы ___________________________</w:t>
      </w:r>
    </w:p>
    <w:bookmarkEnd w:id="408"/>
    <w:bookmarkStart w:name="z596" w:id="409"/>
    <w:p>
      <w:pPr>
        <w:spacing w:after="0"/>
        <w:ind w:left="0"/>
        <w:jc w:val="both"/>
      </w:pPr>
      <w:r>
        <w:rPr>
          <w:rFonts w:ascii="Times New Roman"/>
          <w:b w:val="false"/>
          <w:i w:val="false"/>
          <w:color w:val="000000"/>
          <w:sz w:val="28"/>
        </w:rPr>
        <w:t>
      _______________________________________________________________</w:t>
      </w:r>
    </w:p>
    <w:bookmarkEnd w:id="409"/>
    <w:bookmarkStart w:name="z597" w:id="410"/>
    <w:p>
      <w:pPr>
        <w:spacing w:after="0"/>
        <w:ind w:left="0"/>
        <w:jc w:val="both"/>
      </w:pPr>
      <w:r>
        <w:rPr>
          <w:rFonts w:ascii="Times New Roman"/>
          <w:b w:val="false"/>
          <w:i w:val="false"/>
          <w:color w:val="000000"/>
          <w:sz w:val="28"/>
        </w:rPr>
        <w:t>
      (лауазымы, аты-жөні және тегі)</w:t>
      </w:r>
    </w:p>
    <w:bookmarkEnd w:id="410"/>
    <w:bookmarkStart w:name="z598" w:id="411"/>
    <w:p>
      <w:pPr>
        <w:spacing w:after="0"/>
        <w:ind w:left="0"/>
        <w:jc w:val="both"/>
      </w:pPr>
      <w:r>
        <w:rPr>
          <w:rFonts w:ascii="Times New Roman"/>
          <w:b w:val="false"/>
          <w:i w:val="false"/>
          <w:color w:val="000000"/>
          <w:sz w:val="28"/>
        </w:rPr>
        <w:t>
      _______________________________________________________________</w:t>
      </w:r>
    </w:p>
    <w:bookmarkEnd w:id="411"/>
    <w:bookmarkStart w:name="z599" w:id="412"/>
    <w:p>
      <w:pPr>
        <w:spacing w:after="0"/>
        <w:ind w:left="0"/>
        <w:jc w:val="both"/>
      </w:pPr>
      <w:r>
        <w:rPr>
          <w:rFonts w:ascii="Times New Roman"/>
          <w:b w:val="false"/>
          <w:i w:val="false"/>
          <w:color w:val="000000"/>
          <w:sz w:val="28"/>
        </w:rPr>
        <w:t>
      ((Қазақстан Республикасының Жоғары аудиторлық палатасы (Тексеру комиссиясы) жұмыскерінің лауазымы, аты-жөні және тегі) Аудиторлық іс-шара жүргізуге тапсырманы (тексеруді тағайындау туралы актін) көрсеткеніне қарамастан, оларды тексерілетін объектіге</w:t>
      </w:r>
    </w:p>
    <w:bookmarkEnd w:id="412"/>
    <w:bookmarkStart w:name="z600" w:id="413"/>
    <w:p>
      <w:pPr>
        <w:spacing w:after="0"/>
        <w:ind w:left="0"/>
        <w:jc w:val="both"/>
      </w:pPr>
      <w:r>
        <w:rPr>
          <w:rFonts w:ascii="Times New Roman"/>
          <w:b w:val="false"/>
          <w:i w:val="false"/>
          <w:color w:val="000000"/>
          <w:sz w:val="28"/>
        </w:rPr>
        <w:t>
      ____________________________________________________________________ ____________________________________________________________________ (тексерілетін органның, мекеменің, ұйымның атауы) жіберуден бас тартты.</w:t>
      </w:r>
    </w:p>
    <w:bookmarkEnd w:id="413"/>
    <w:bookmarkStart w:name="z601" w:id="414"/>
    <w:p>
      <w:pPr>
        <w:spacing w:after="0"/>
        <w:ind w:left="0"/>
        <w:jc w:val="both"/>
      </w:pPr>
      <w:r>
        <w:rPr>
          <w:rFonts w:ascii="Times New Roman"/>
          <w:b w:val="false"/>
          <w:i w:val="false"/>
          <w:color w:val="000000"/>
          <w:sz w:val="28"/>
        </w:rPr>
        <w:t xml:space="preserve">
      Бұл Мемлекеттік аудит туралы заңның 36-бабы 1-тармағының </w:t>
      </w:r>
      <w:r>
        <w:rPr>
          <w:rFonts w:ascii="Times New Roman"/>
          <w:b w:val="false"/>
          <w:i w:val="false"/>
          <w:color w:val="000000"/>
          <w:sz w:val="28"/>
        </w:rPr>
        <w:t>1) тармақшасын</w:t>
      </w:r>
      <w:r>
        <w:rPr>
          <w:rFonts w:ascii="Times New Roman"/>
          <w:b w:val="false"/>
          <w:i w:val="false"/>
          <w:color w:val="000000"/>
          <w:sz w:val="28"/>
        </w:rPr>
        <w:t xml:space="preserve"> және 37-бабының </w:t>
      </w:r>
      <w:r>
        <w:rPr>
          <w:rFonts w:ascii="Times New Roman"/>
          <w:b w:val="false"/>
          <w:i w:val="false"/>
          <w:color w:val="000000"/>
          <w:sz w:val="28"/>
        </w:rPr>
        <w:t>2-тармағын</w:t>
      </w:r>
      <w:r>
        <w:rPr>
          <w:rFonts w:ascii="Times New Roman"/>
          <w:b w:val="false"/>
          <w:i w:val="false"/>
          <w:color w:val="000000"/>
          <w:sz w:val="28"/>
        </w:rPr>
        <w:t xml:space="preserve"> бұзу болып табылады және Қазақстан Республикасының заңнамасына сәйкес лауазымды адамдардың жауапты болуына әкеп соғады.</w:t>
      </w:r>
    </w:p>
    <w:bookmarkEnd w:id="414"/>
    <w:bookmarkStart w:name="z602" w:id="415"/>
    <w:p>
      <w:pPr>
        <w:spacing w:after="0"/>
        <w:ind w:left="0"/>
        <w:jc w:val="both"/>
      </w:pPr>
      <w:r>
        <w:rPr>
          <w:rFonts w:ascii="Times New Roman"/>
          <w:b w:val="false"/>
          <w:i w:val="false"/>
          <w:color w:val="000000"/>
          <w:sz w:val="28"/>
        </w:rPr>
        <w:t>
      Осы Акт екі данада жасалды, оның бірі</w:t>
      </w:r>
    </w:p>
    <w:bookmarkEnd w:id="415"/>
    <w:bookmarkStart w:name="z603" w:id="416"/>
    <w:p>
      <w:pPr>
        <w:spacing w:after="0"/>
        <w:ind w:left="0"/>
        <w:jc w:val="both"/>
      </w:pPr>
      <w:r>
        <w:rPr>
          <w:rFonts w:ascii="Times New Roman"/>
          <w:b w:val="false"/>
          <w:i w:val="false"/>
          <w:color w:val="000000"/>
          <w:sz w:val="28"/>
        </w:rPr>
        <w:t>
      ____________________________________________________________________</w:t>
      </w:r>
    </w:p>
    <w:bookmarkEnd w:id="416"/>
    <w:bookmarkStart w:name="z604" w:id="417"/>
    <w:p>
      <w:pPr>
        <w:spacing w:after="0"/>
        <w:ind w:left="0"/>
        <w:jc w:val="both"/>
      </w:pPr>
      <w:r>
        <w:rPr>
          <w:rFonts w:ascii="Times New Roman"/>
          <w:b w:val="false"/>
          <w:i w:val="false"/>
          <w:color w:val="000000"/>
          <w:sz w:val="28"/>
        </w:rPr>
        <w:t>
      (органның немесе ұйымның атауы) басшысына (лауазымды адамына)</w:t>
      </w:r>
    </w:p>
    <w:bookmarkEnd w:id="417"/>
    <w:bookmarkStart w:name="z605" w:id="418"/>
    <w:p>
      <w:pPr>
        <w:spacing w:after="0"/>
        <w:ind w:left="0"/>
        <w:jc w:val="both"/>
      </w:pPr>
      <w:r>
        <w:rPr>
          <w:rFonts w:ascii="Times New Roman"/>
          <w:b w:val="false"/>
          <w:i w:val="false"/>
          <w:color w:val="000000"/>
          <w:sz w:val="28"/>
        </w:rPr>
        <w:t>
      _______________________________________________________________</w:t>
      </w:r>
    </w:p>
    <w:bookmarkEnd w:id="418"/>
    <w:bookmarkStart w:name="z606" w:id="419"/>
    <w:p>
      <w:pPr>
        <w:spacing w:after="0"/>
        <w:ind w:left="0"/>
        <w:jc w:val="both"/>
      </w:pPr>
      <w:r>
        <w:rPr>
          <w:rFonts w:ascii="Times New Roman"/>
          <w:b w:val="false"/>
          <w:i w:val="false"/>
          <w:color w:val="000000"/>
          <w:sz w:val="28"/>
        </w:rPr>
        <w:t>
      (лауазымы, аты-жөні, тегі) тапсырылды</w:t>
      </w:r>
    </w:p>
    <w:bookmarkEnd w:id="419"/>
    <w:bookmarkStart w:name="z607" w:id="420"/>
    <w:p>
      <w:pPr>
        <w:spacing w:after="0"/>
        <w:ind w:left="0"/>
        <w:jc w:val="both"/>
      </w:pPr>
      <w:r>
        <w:rPr>
          <w:rFonts w:ascii="Times New Roman"/>
          <w:b w:val="false"/>
          <w:i w:val="false"/>
          <w:color w:val="000000"/>
          <w:sz w:val="28"/>
        </w:rPr>
        <w:t>
      Қолдары:</w:t>
      </w:r>
    </w:p>
    <w:bookmarkEnd w:id="420"/>
    <w:bookmarkStart w:name="z608" w:id="421"/>
    <w:p>
      <w:pPr>
        <w:spacing w:after="0"/>
        <w:ind w:left="0"/>
        <w:jc w:val="both"/>
      </w:pPr>
      <w:r>
        <w:rPr>
          <w:rFonts w:ascii="Times New Roman"/>
          <w:b w:val="false"/>
          <w:i w:val="false"/>
          <w:color w:val="000000"/>
          <w:sz w:val="28"/>
        </w:rPr>
        <w:t>
      Қазақстан Республикасының Жоғары аудиторлық палатасы (астананың, облыстың, республикалық маңызы бар қаланың тексеру комиссиясы) атынан</w:t>
      </w:r>
    </w:p>
    <w:bookmarkEnd w:id="421"/>
    <w:bookmarkStart w:name="z609" w:id="422"/>
    <w:p>
      <w:pPr>
        <w:spacing w:after="0"/>
        <w:ind w:left="0"/>
        <w:jc w:val="both"/>
      </w:pPr>
      <w:r>
        <w:rPr>
          <w:rFonts w:ascii="Times New Roman"/>
          <w:b w:val="false"/>
          <w:i w:val="false"/>
          <w:color w:val="000000"/>
          <w:sz w:val="28"/>
        </w:rPr>
        <w:t>
      _______________________________________________________________</w:t>
      </w:r>
    </w:p>
    <w:bookmarkEnd w:id="422"/>
    <w:bookmarkStart w:name="z610" w:id="423"/>
    <w:p>
      <w:pPr>
        <w:spacing w:after="0"/>
        <w:ind w:left="0"/>
        <w:jc w:val="both"/>
      </w:pPr>
      <w:r>
        <w:rPr>
          <w:rFonts w:ascii="Times New Roman"/>
          <w:b w:val="false"/>
          <w:i w:val="false"/>
          <w:color w:val="000000"/>
          <w:sz w:val="28"/>
        </w:rPr>
        <w:t>
      (лауазымы, аты-жөні, тегі, қолы)</w:t>
      </w:r>
    </w:p>
    <w:bookmarkEnd w:id="423"/>
    <w:bookmarkStart w:name="z611" w:id="424"/>
    <w:p>
      <w:pPr>
        <w:spacing w:after="0"/>
        <w:ind w:left="0"/>
        <w:jc w:val="both"/>
      </w:pPr>
      <w:r>
        <w:rPr>
          <w:rFonts w:ascii="Times New Roman"/>
          <w:b w:val="false"/>
          <w:i w:val="false"/>
          <w:color w:val="000000"/>
          <w:sz w:val="28"/>
        </w:rPr>
        <w:t>
      Актінің бір данасын алдым</w:t>
      </w:r>
    </w:p>
    <w:bookmarkEnd w:id="424"/>
    <w:bookmarkStart w:name="z612" w:id="425"/>
    <w:p>
      <w:pPr>
        <w:spacing w:after="0"/>
        <w:ind w:left="0"/>
        <w:jc w:val="both"/>
      </w:pPr>
      <w:r>
        <w:rPr>
          <w:rFonts w:ascii="Times New Roman"/>
          <w:b w:val="false"/>
          <w:i w:val="false"/>
          <w:color w:val="000000"/>
          <w:sz w:val="28"/>
        </w:rPr>
        <w:t>
      _______________________________________________________________</w:t>
      </w:r>
    </w:p>
    <w:bookmarkEnd w:id="425"/>
    <w:bookmarkStart w:name="z613" w:id="426"/>
    <w:p>
      <w:pPr>
        <w:spacing w:after="0"/>
        <w:ind w:left="0"/>
        <w:jc w:val="both"/>
      </w:pPr>
      <w:r>
        <w:rPr>
          <w:rFonts w:ascii="Times New Roman"/>
          <w:b w:val="false"/>
          <w:i w:val="false"/>
          <w:color w:val="000000"/>
          <w:sz w:val="28"/>
        </w:rPr>
        <w:t>
      (лауазымы, аты-жөні және тегі, қолы, қол қоюдан бас тарқан кезде – алудан бас тартты деп көрсетіледі).</w:t>
      </w:r>
    </w:p>
    <w:bookmarkEnd w:id="4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13-қосымша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14-қосымша</w:t>
            </w:r>
            <w:r>
              <w:br/>
            </w:r>
            <w:r>
              <w:rPr>
                <w:rFonts w:ascii="Times New Roman"/>
                <w:b w:val="false"/>
                <w:i w:val="false"/>
                <w:color w:val="000000"/>
                <w:sz w:val="20"/>
              </w:rPr>
              <w:t xml:space="preserve">нысан </w:t>
            </w:r>
          </w:p>
        </w:tc>
      </w:tr>
    </w:tbl>
    <w:bookmarkStart w:name="z624" w:id="427"/>
    <w:p>
      <w:pPr>
        <w:spacing w:after="0"/>
        <w:ind w:left="0"/>
        <w:jc w:val="both"/>
      </w:pPr>
      <w:r>
        <w:rPr>
          <w:rFonts w:ascii="Times New Roman"/>
          <w:b w:val="false"/>
          <w:i w:val="false"/>
          <w:color w:val="000000"/>
          <w:sz w:val="28"/>
        </w:rPr>
        <w:t xml:space="preserve">
      </w:t>
      </w:r>
    </w:p>
    <w:bookmarkEnd w:id="427"/>
    <w:p>
      <w:pPr>
        <w:spacing w:after="0"/>
        <w:ind w:left="0"/>
        <w:jc w:val="both"/>
      </w:pPr>
      <w:r>
        <w:drawing>
          <wp:inline distT="0" distB="0" distL="0" distR="0">
            <wp:extent cx="7378700" cy="439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378700" cy="439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r>
        <w:br/>
      </w:r>
    </w:p>
    <w:p>
      <w:pPr>
        <w:spacing w:after="0"/>
        <w:ind w:left="0"/>
        <w:jc w:val="both"/>
      </w:pPr>
      <w:r>
        <w:drawing>
          <wp:inline distT="0" distB="0" distL="0" distR="0">
            <wp:extent cx="6896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6896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14-қосымша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15-қосымша</w:t>
            </w:r>
            <w:r>
              <w:br/>
            </w:r>
            <w:r>
              <w:rPr>
                <w:rFonts w:ascii="Times New Roman"/>
                <w:b w:val="false"/>
                <w:i w:val="false"/>
                <w:color w:val="000000"/>
                <w:sz w:val="20"/>
              </w:rPr>
              <w:t xml:space="preserve">нысан </w:t>
            </w:r>
          </w:p>
        </w:tc>
      </w:tr>
    </w:tbl>
    <w:bookmarkStart w:name="z636" w:id="428"/>
    <w:p>
      <w:pPr>
        <w:spacing w:after="0"/>
        <w:ind w:left="0"/>
        <w:jc w:val="left"/>
      </w:pPr>
      <w:r>
        <w:rPr>
          <w:rFonts w:ascii="Times New Roman"/>
          <w:b/>
          <w:i w:val="false"/>
          <w:color w:val="000000"/>
        </w:rPr>
        <w:t xml:space="preserve"> Аудиторлық есептің үлгілік нысаны</w:t>
      </w:r>
    </w:p>
    <w:bookmarkEnd w:id="4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w:t>
            </w:r>
            <w:r>
              <w:br/>
            </w:r>
            <w:r>
              <w:rPr>
                <w:rFonts w:ascii="Times New Roman"/>
                <w:b w:val="false"/>
                <w:i w:val="false"/>
                <w:color w:val="000000"/>
                <w:sz w:val="20"/>
              </w:rPr>
              <w:t>(жасалған орны)</w:t>
            </w:r>
            <w:r>
              <w:br/>
            </w:r>
            <w:r>
              <w:rPr>
                <w:rFonts w:ascii="Times New Roman"/>
                <w:b w:val="false"/>
                <w:i w:val="false"/>
                <w:color w:val="000000"/>
                <w:sz w:val="20"/>
              </w:rPr>
              <w:t>20__жылғы "____" _____</w:t>
            </w:r>
            <w:r>
              <w:br/>
            </w:r>
            <w:r>
              <w:rPr>
                <w:rFonts w:ascii="Times New Roman"/>
                <w:b w:val="false"/>
                <w:i w:val="false"/>
                <w:color w:val="000000"/>
                <w:sz w:val="20"/>
              </w:rPr>
              <w:t>№ ______</w:t>
            </w:r>
            <w:r>
              <w:rPr>
                <w:rFonts w:ascii="Times New Roman"/>
                <w:b w:val="false"/>
                <w:i w:val="false"/>
                <w:color w:val="000000"/>
                <w:sz w:val="20"/>
              </w:rPr>
              <w:t>_</w:t>
            </w:r>
            <w:r>
              <w:br/>
            </w:r>
          </w:p>
        </w:tc>
      </w:tr>
    </w:tbl>
    <w:p>
      <w:pPr>
        <w:spacing w:after="0"/>
        <w:ind w:left="0"/>
        <w:jc w:val="both"/>
      </w:pPr>
      <w:r>
        <w:rPr>
          <w:rFonts w:ascii="Times New Roman"/>
          <w:b w:val="false"/>
          <w:i w:val="false"/>
          <w:color w:val="000000"/>
          <w:sz w:val="28"/>
        </w:rPr>
        <w:t>
      I. Кіріспе бөлік</w:t>
      </w:r>
    </w:p>
    <w:bookmarkStart w:name="z642" w:id="429"/>
    <w:p>
      <w:pPr>
        <w:spacing w:after="0"/>
        <w:ind w:left="0"/>
        <w:jc w:val="both"/>
      </w:pPr>
      <w:r>
        <w:rPr>
          <w:rFonts w:ascii="Times New Roman"/>
          <w:b w:val="false"/>
          <w:i w:val="false"/>
          <w:color w:val="000000"/>
          <w:sz w:val="28"/>
        </w:rPr>
        <w:t>
      1.1. Мемлекеттік аудит объектісінің атауы:</w:t>
      </w:r>
    </w:p>
    <w:bookmarkEnd w:id="429"/>
    <w:bookmarkStart w:name="z643" w:id="430"/>
    <w:p>
      <w:pPr>
        <w:spacing w:after="0"/>
        <w:ind w:left="0"/>
        <w:jc w:val="both"/>
      </w:pPr>
      <w:r>
        <w:rPr>
          <w:rFonts w:ascii="Times New Roman"/>
          <w:b w:val="false"/>
          <w:i w:val="false"/>
          <w:color w:val="000000"/>
          <w:sz w:val="28"/>
        </w:rPr>
        <w:t>
      _______________________________________________________________</w:t>
      </w:r>
    </w:p>
    <w:bookmarkEnd w:id="430"/>
    <w:bookmarkStart w:name="z644" w:id="431"/>
    <w:p>
      <w:pPr>
        <w:spacing w:after="0"/>
        <w:ind w:left="0"/>
        <w:jc w:val="both"/>
      </w:pPr>
      <w:r>
        <w:rPr>
          <w:rFonts w:ascii="Times New Roman"/>
          <w:b w:val="false"/>
          <w:i w:val="false"/>
          <w:color w:val="000000"/>
          <w:sz w:val="28"/>
        </w:rPr>
        <w:t>
      1.2. Аудиторлық іс-шараның атауы:</w:t>
      </w:r>
    </w:p>
    <w:bookmarkEnd w:id="431"/>
    <w:bookmarkStart w:name="z645" w:id="432"/>
    <w:p>
      <w:pPr>
        <w:spacing w:after="0"/>
        <w:ind w:left="0"/>
        <w:jc w:val="both"/>
      </w:pPr>
      <w:r>
        <w:rPr>
          <w:rFonts w:ascii="Times New Roman"/>
          <w:b w:val="false"/>
          <w:i w:val="false"/>
          <w:color w:val="000000"/>
          <w:sz w:val="28"/>
        </w:rPr>
        <w:t>
      _______________________________________________________________</w:t>
      </w:r>
    </w:p>
    <w:bookmarkEnd w:id="432"/>
    <w:bookmarkStart w:name="z646" w:id="433"/>
    <w:p>
      <w:pPr>
        <w:spacing w:after="0"/>
        <w:ind w:left="0"/>
        <w:jc w:val="both"/>
      </w:pPr>
      <w:r>
        <w:rPr>
          <w:rFonts w:ascii="Times New Roman"/>
          <w:b w:val="false"/>
          <w:i w:val="false"/>
          <w:color w:val="000000"/>
          <w:sz w:val="28"/>
        </w:rPr>
        <w:t>
      1.3. Мемлекеттік аудит объектісіндегі мемлекеттік аудиттің мақсаты:</w:t>
      </w:r>
    </w:p>
    <w:bookmarkEnd w:id="433"/>
    <w:bookmarkStart w:name="z647" w:id="434"/>
    <w:p>
      <w:pPr>
        <w:spacing w:after="0"/>
        <w:ind w:left="0"/>
        <w:jc w:val="both"/>
      </w:pPr>
      <w:r>
        <w:rPr>
          <w:rFonts w:ascii="Times New Roman"/>
          <w:b w:val="false"/>
          <w:i w:val="false"/>
          <w:color w:val="000000"/>
          <w:sz w:val="28"/>
        </w:rPr>
        <w:t>
      _______________________________________________________________</w:t>
      </w:r>
    </w:p>
    <w:bookmarkEnd w:id="434"/>
    <w:bookmarkStart w:name="z648" w:id="435"/>
    <w:p>
      <w:pPr>
        <w:spacing w:after="0"/>
        <w:ind w:left="0"/>
        <w:jc w:val="both"/>
      </w:pPr>
      <w:r>
        <w:rPr>
          <w:rFonts w:ascii="Times New Roman"/>
          <w:b w:val="false"/>
          <w:i w:val="false"/>
          <w:color w:val="000000"/>
          <w:sz w:val="28"/>
        </w:rPr>
        <w:t>
      1.4. Мемлекетті аудиттің мәні:</w:t>
      </w:r>
    </w:p>
    <w:bookmarkEnd w:id="435"/>
    <w:bookmarkStart w:name="z649" w:id="436"/>
    <w:p>
      <w:pPr>
        <w:spacing w:after="0"/>
        <w:ind w:left="0"/>
        <w:jc w:val="both"/>
      </w:pPr>
      <w:r>
        <w:rPr>
          <w:rFonts w:ascii="Times New Roman"/>
          <w:b w:val="false"/>
          <w:i w:val="false"/>
          <w:color w:val="000000"/>
          <w:sz w:val="28"/>
        </w:rPr>
        <w:t>
      _______________________________________________________________</w:t>
      </w:r>
    </w:p>
    <w:bookmarkEnd w:id="436"/>
    <w:bookmarkStart w:name="z650" w:id="437"/>
    <w:p>
      <w:pPr>
        <w:spacing w:after="0"/>
        <w:ind w:left="0"/>
        <w:jc w:val="both"/>
      </w:pPr>
      <w:r>
        <w:rPr>
          <w:rFonts w:ascii="Times New Roman"/>
          <w:b w:val="false"/>
          <w:i w:val="false"/>
          <w:color w:val="000000"/>
          <w:sz w:val="28"/>
        </w:rPr>
        <w:t>
      1.5. Аудиттің типі, тексерудің түрі:</w:t>
      </w:r>
    </w:p>
    <w:bookmarkEnd w:id="437"/>
    <w:bookmarkStart w:name="z651" w:id="438"/>
    <w:p>
      <w:pPr>
        <w:spacing w:after="0"/>
        <w:ind w:left="0"/>
        <w:jc w:val="both"/>
      </w:pPr>
      <w:r>
        <w:rPr>
          <w:rFonts w:ascii="Times New Roman"/>
          <w:b w:val="false"/>
          <w:i w:val="false"/>
          <w:color w:val="000000"/>
          <w:sz w:val="28"/>
        </w:rPr>
        <w:t>
      _______________________________________________________________</w:t>
      </w:r>
    </w:p>
    <w:bookmarkEnd w:id="438"/>
    <w:bookmarkStart w:name="z652" w:id="439"/>
    <w:p>
      <w:pPr>
        <w:spacing w:after="0"/>
        <w:ind w:left="0"/>
        <w:jc w:val="both"/>
      </w:pPr>
      <w:r>
        <w:rPr>
          <w:rFonts w:ascii="Times New Roman"/>
          <w:b w:val="false"/>
          <w:i w:val="false"/>
          <w:color w:val="000000"/>
          <w:sz w:val="28"/>
        </w:rPr>
        <w:t>
      (үстеме, бірлескен немесе қатар тексеру жүргізу кезінде толтырылады)</w:t>
      </w:r>
    </w:p>
    <w:bookmarkEnd w:id="439"/>
    <w:bookmarkStart w:name="z653" w:id="440"/>
    <w:p>
      <w:pPr>
        <w:spacing w:after="0"/>
        <w:ind w:left="0"/>
        <w:jc w:val="both"/>
      </w:pPr>
      <w:r>
        <w:rPr>
          <w:rFonts w:ascii="Times New Roman"/>
          <w:b w:val="false"/>
          <w:i w:val="false"/>
          <w:color w:val="000000"/>
          <w:sz w:val="28"/>
        </w:rPr>
        <w:t>
      1.6. Мемлекеттік аудит тобының құрамы:</w:t>
      </w:r>
    </w:p>
    <w:bookmarkEnd w:id="440"/>
    <w:bookmarkStart w:name="z654" w:id="441"/>
    <w:p>
      <w:pPr>
        <w:spacing w:after="0"/>
        <w:ind w:left="0"/>
        <w:jc w:val="both"/>
      </w:pPr>
      <w:r>
        <w:rPr>
          <w:rFonts w:ascii="Times New Roman"/>
          <w:b w:val="false"/>
          <w:i w:val="false"/>
          <w:color w:val="000000"/>
          <w:sz w:val="28"/>
        </w:rPr>
        <w:t>
      _______________________________________________________________</w:t>
      </w:r>
    </w:p>
    <w:bookmarkEnd w:id="441"/>
    <w:bookmarkStart w:name="z655" w:id="442"/>
    <w:p>
      <w:pPr>
        <w:spacing w:after="0"/>
        <w:ind w:left="0"/>
        <w:jc w:val="both"/>
      </w:pPr>
      <w:r>
        <w:rPr>
          <w:rFonts w:ascii="Times New Roman"/>
          <w:b w:val="false"/>
          <w:i w:val="false"/>
          <w:color w:val="000000"/>
          <w:sz w:val="28"/>
        </w:rPr>
        <w:t>
      1.7. ____ "__" _____ №____ мемлекеттік аудит (тексеру) жүргізуге тапсырма</w:t>
      </w:r>
    </w:p>
    <w:bookmarkEnd w:id="442"/>
    <w:bookmarkStart w:name="z656" w:id="443"/>
    <w:p>
      <w:pPr>
        <w:spacing w:after="0"/>
        <w:ind w:left="0"/>
        <w:jc w:val="both"/>
      </w:pPr>
      <w:r>
        <w:rPr>
          <w:rFonts w:ascii="Times New Roman"/>
          <w:b w:val="false"/>
          <w:i w:val="false"/>
          <w:color w:val="000000"/>
          <w:sz w:val="28"/>
        </w:rPr>
        <w:t>
      1.8. Мемлекеттік аудитпен қамтылған кезең:</w:t>
      </w:r>
    </w:p>
    <w:bookmarkEnd w:id="443"/>
    <w:bookmarkStart w:name="z657" w:id="444"/>
    <w:p>
      <w:pPr>
        <w:spacing w:after="0"/>
        <w:ind w:left="0"/>
        <w:jc w:val="both"/>
      </w:pPr>
      <w:r>
        <w:rPr>
          <w:rFonts w:ascii="Times New Roman"/>
          <w:b w:val="false"/>
          <w:i w:val="false"/>
          <w:color w:val="000000"/>
          <w:sz w:val="28"/>
        </w:rPr>
        <w:t>
      _______________________________________________________________</w:t>
      </w:r>
    </w:p>
    <w:bookmarkEnd w:id="444"/>
    <w:bookmarkStart w:name="z658" w:id="445"/>
    <w:p>
      <w:pPr>
        <w:spacing w:after="0"/>
        <w:ind w:left="0"/>
        <w:jc w:val="both"/>
      </w:pPr>
      <w:r>
        <w:rPr>
          <w:rFonts w:ascii="Times New Roman"/>
          <w:b w:val="false"/>
          <w:i w:val="false"/>
          <w:color w:val="000000"/>
          <w:sz w:val="28"/>
        </w:rPr>
        <w:t>
      1.9. Мемлекеттік аудит жүргізу мерзімі: ____________ __________ аралығы</w:t>
      </w:r>
    </w:p>
    <w:bookmarkEnd w:id="445"/>
    <w:bookmarkStart w:name="z659" w:id="446"/>
    <w:p>
      <w:pPr>
        <w:spacing w:after="0"/>
        <w:ind w:left="0"/>
        <w:jc w:val="both"/>
      </w:pPr>
      <w:r>
        <w:rPr>
          <w:rFonts w:ascii="Times New Roman"/>
          <w:b w:val="false"/>
          <w:i w:val="false"/>
          <w:color w:val="000000"/>
          <w:sz w:val="28"/>
        </w:rPr>
        <w:t>
      1.10. Мемлекеттік аудит объектісінің лауазымды адамдары: _______ ____________________________________________________________________</w:t>
      </w:r>
    </w:p>
    <w:bookmarkEnd w:id="446"/>
    <w:bookmarkStart w:name="z660" w:id="447"/>
    <w:p>
      <w:pPr>
        <w:spacing w:after="0"/>
        <w:ind w:left="0"/>
        <w:jc w:val="both"/>
      </w:pPr>
      <w:r>
        <w:rPr>
          <w:rFonts w:ascii="Times New Roman"/>
          <w:b w:val="false"/>
          <w:i w:val="false"/>
          <w:color w:val="000000"/>
          <w:sz w:val="28"/>
        </w:rPr>
        <w:t>
      1.11. Үстеме тексеру жүргізілген объектілердің тізбесі:</w:t>
      </w:r>
    </w:p>
    <w:bookmarkEnd w:id="447"/>
    <w:bookmarkStart w:name="z661" w:id="448"/>
    <w:p>
      <w:pPr>
        <w:spacing w:after="0"/>
        <w:ind w:left="0"/>
        <w:jc w:val="both"/>
      </w:pPr>
      <w:r>
        <w:rPr>
          <w:rFonts w:ascii="Times New Roman"/>
          <w:b w:val="false"/>
          <w:i w:val="false"/>
          <w:color w:val="000000"/>
          <w:sz w:val="28"/>
        </w:rPr>
        <w:t>
      ____________________________________________________________________</w:t>
      </w:r>
    </w:p>
    <w:bookmarkEnd w:id="448"/>
    <w:bookmarkStart w:name="z662" w:id="449"/>
    <w:p>
      <w:pPr>
        <w:spacing w:after="0"/>
        <w:ind w:left="0"/>
        <w:jc w:val="both"/>
      </w:pPr>
      <w:r>
        <w:rPr>
          <w:rFonts w:ascii="Times New Roman"/>
          <w:b w:val="false"/>
          <w:i w:val="false"/>
          <w:color w:val="000000"/>
          <w:sz w:val="28"/>
        </w:rPr>
        <w:t>
      (жүргізілген кезде көрсетіледі)</w:t>
      </w:r>
    </w:p>
    <w:bookmarkEnd w:id="449"/>
    <w:bookmarkStart w:name="z663" w:id="450"/>
    <w:p>
      <w:pPr>
        <w:spacing w:after="0"/>
        <w:ind w:left="0"/>
        <w:jc w:val="both"/>
      </w:pPr>
      <w:r>
        <w:rPr>
          <w:rFonts w:ascii="Times New Roman"/>
          <w:b w:val="false"/>
          <w:i w:val="false"/>
          <w:color w:val="000000"/>
          <w:sz w:val="28"/>
        </w:rPr>
        <w:t>
      1.12. Алдыңғы мемлекеттік аудиттің нәтижелері туралы қысқаша мәліметтер:</w:t>
      </w:r>
    </w:p>
    <w:bookmarkEnd w:id="450"/>
    <w:bookmarkStart w:name="z664" w:id="451"/>
    <w:p>
      <w:pPr>
        <w:spacing w:after="0"/>
        <w:ind w:left="0"/>
        <w:jc w:val="both"/>
      </w:pPr>
      <w:r>
        <w:rPr>
          <w:rFonts w:ascii="Times New Roman"/>
          <w:b w:val="false"/>
          <w:i w:val="false"/>
          <w:color w:val="000000"/>
          <w:sz w:val="28"/>
        </w:rPr>
        <w:t>
      ____________________________________________________________________</w:t>
      </w:r>
    </w:p>
    <w:bookmarkEnd w:id="451"/>
    <w:bookmarkStart w:name="z665" w:id="452"/>
    <w:p>
      <w:pPr>
        <w:spacing w:after="0"/>
        <w:ind w:left="0"/>
        <w:jc w:val="both"/>
      </w:pPr>
      <w:r>
        <w:rPr>
          <w:rFonts w:ascii="Times New Roman"/>
          <w:b w:val="false"/>
          <w:i w:val="false"/>
          <w:color w:val="000000"/>
          <w:sz w:val="28"/>
        </w:rPr>
        <w:t>
      II. Негізгі бөлік</w:t>
      </w:r>
    </w:p>
    <w:bookmarkEnd w:id="452"/>
    <w:bookmarkStart w:name="z666" w:id="453"/>
    <w:p>
      <w:pPr>
        <w:spacing w:after="0"/>
        <w:ind w:left="0"/>
        <w:jc w:val="both"/>
      </w:pPr>
      <w:r>
        <w:rPr>
          <w:rFonts w:ascii="Times New Roman"/>
          <w:b w:val="false"/>
          <w:i w:val="false"/>
          <w:color w:val="000000"/>
          <w:sz w:val="28"/>
        </w:rPr>
        <w:t>
      2.1. Аудит бағдарламасын ашу:</w:t>
      </w:r>
    </w:p>
    <w:bookmarkEnd w:id="453"/>
    <w:bookmarkStart w:name="z667" w:id="454"/>
    <w:p>
      <w:pPr>
        <w:spacing w:after="0"/>
        <w:ind w:left="0"/>
        <w:jc w:val="both"/>
      </w:pPr>
      <w:r>
        <w:rPr>
          <w:rFonts w:ascii="Times New Roman"/>
          <w:b w:val="false"/>
          <w:i w:val="false"/>
          <w:color w:val="000000"/>
          <w:sz w:val="28"/>
        </w:rPr>
        <w:t>
      2.1.1. Аудит бағдарламасындағы ___________ мәселенің атауы:______________</w:t>
      </w:r>
    </w:p>
    <w:bookmarkEnd w:id="454"/>
    <w:bookmarkStart w:name="z668" w:id="455"/>
    <w:p>
      <w:pPr>
        <w:spacing w:after="0"/>
        <w:ind w:left="0"/>
        <w:jc w:val="both"/>
      </w:pPr>
      <w:r>
        <w:rPr>
          <w:rFonts w:ascii="Times New Roman"/>
          <w:b w:val="false"/>
          <w:i w:val="false"/>
          <w:color w:val="000000"/>
          <w:sz w:val="28"/>
        </w:rPr>
        <w:t>
      Аудит бағдарламасының мәселесін талдау, соның ішінде жүйелі кемшіліктерге, бюджет қаражатын және активтерді мақсатынан тыс пайдалануға, тиімсіз жоспарлауға және пайдалануға, нәтижелерге қол жеткізбеуге байланысты, сондай-ақ мемлекеттік аудит объектісінің жіберіп алынған пайдасы мен экономикалық шығындарын бағалауды қоса алғанда, мемлекеттік аудит объектісі қызметіндегі өзге де проблемалық мәселелер бойынша бұзушылықтарға ықпал еткен себептер мен жағдайларды талдау:</w:t>
      </w:r>
    </w:p>
    <w:bookmarkEnd w:id="455"/>
    <w:bookmarkStart w:name="z669" w:id="456"/>
    <w:p>
      <w:pPr>
        <w:spacing w:after="0"/>
        <w:ind w:left="0"/>
        <w:jc w:val="both"/>
      </w:pPr>
      <w:r>
        <w:rPr>
          <w:rFonts w:ascii="Times New Roman"/>
          <w:b w:val="false"/>
          <w:i w:val="false"/>
          <w:color w:val="000000"/>
          <w:sz w:val="28"/>
        </w:rPr>
        <w:t>
      2.1.2. Сарапшылардың сараптамалық қорытындыларының қысқаша қорытындылары (ескертулер, бұзушылықтар):</w:t>
      </w:r>
    </w:p>
    <w:bookmarkEnd w:id="456"/>
    <w:bookmarkStart w:name="z670" w:id="457"/>
    <w:p>
      <w:pPr>
        <w:spacing w:after="0"/>
        <w:ind w:left="0"/>
        <w:jc w:val="both"/>
      </w:pPr>
      <w:r>
        <w:rPr>
          <w:rFonts w:ascii="Times New Roman"/>
          <w:b w:val="false"/>
          <w:i w:val="false"/>
          <w:color w:val="000000"/>
          <w:sz w:val="28"/>
        </w:rPr>
        <w:t>
      ____________________________________________________________________</w:t>
      </w:r>
    </w:p>
    <w:bookmarkEnd w:id="457"/>
    <w:bookmarkStart w:name="z671" w:id="458"/>
    <w:p>
      <w:pPr>
        <w:spacing w:after="0"/>
        <w:ind w:left="0"/>
        <w:jc w:val="both"/>
      </w:pPr>
      <w:r>
        <w:rPr>
          <w:rFonts w:ascii="Times New Roman"/>
          <w:b w:val="false"/>
          <w:i w:val="false"/>
          <w:color w:val="000000"/>
          <w:sz w:val="28"/>
        </w:rPr>
        <w:t>
      (оларды тартқан жағдайда)</w:t>
      </w:r>
    </w:p>
    <w:bookmarkEnd w:id="458"/>
    <w:bookmarkStart w:name="z672" w:id="459"/>
    <w:p>
      <w:pPr>
        <w:spacing w:after="0"/>
        <w:ind w:left="0"/>
        <w:jc w:val="both"/>
      </w:pPr>
      <w:r>
        <w:rPr>
          <w:rFonts w:ascii="Times New Roman"/>
          <w:b w:val="false"/>
          <w:i w:val="false"/>
          <w:color w:val="000000"/>
          <w:sz w:val="28"/>
        </w:rPr>
        <w:t>
      2.1.3. Үстеме тексерудің қысқаша нәтижелері:</w:t>
      </w:r>
    </w:p>
    <w:bookmarkEnd w:id="459"/>
    <w:bookmarkStart w:name="z673" w:id="460"/>
    <w:p>
      <w:pPr>
        <w:spacing w:after="0"/>
        <w:ind w:left="0"/>
        <w:jc w:val="both"/>
      </w:pPr>
      <w:r>
        <w:rPr>
          <w:rFonts w:ascii="Times New Roman"/>
          <w:b w:val="false"/>
          <w:i w:val="false"/>
          <w:color w:val="000000"/>
          <w:sz w:val="28"/>
        </w:rPr>
        <w:t xml:space="preserve">
      _________________________________________________ (ол жүргізілген кезде) </w:t>
      </w:r>
    </w:p>
    <w:bookmarkEnd w:id="460"/>
    <w:bookmarkStart w:name="z674" w:id="461"/>
    <w:p>
      <w:pPr>
        <w:spacing w:after="0"/>
        <w:ind w:left="0"/>
        <w:jc w:val="both"/>
      </w:pPr>
      <w:r>
        <w:rPr>
          <w:rFonts w:ascii="Times New Roman"/>
          <w:b w:val="false"/>
          <w:i w:val="false"/>
          <w:color w:val="000000"/>
          <w:sz w:val="28"/>
        </w:rPr>
        <w:t>
      III. Қорытынды бөлік</w:t>
      </w:r>
    </w:p>
    <w:bookmarkEnd w:id="461"/>
    <w:bookmarkStart w:name="z675" w:id="462"/>
    <w:p>
      <w:pPr>
        <w:spacing w:after="0"/>
        <w:ind w:left="0"/>
        <w:jc w:val="both"/>
      </w:pPr>
      <w:r>
        <w:rPr>
          <w:rFonts w:ascii="Times New Roman"/>
          <w:b w:val="false"/>
          <w:i w:val="false"/>
          <w:color w:val="000000"/>
          <w:sz w:val="28"/>
        </w:rPr>
        <w:t>
      3.1. Мемлекеттік аудит объектісі бойынша жалпы тұжырымдар:</w:t>
      </w:r>
    </w:p>
    <w:bookmarkEnd w:id="462"/>
    <w:bookmarkStart w:name="z676" w:id="463"/>
    <w:p>
      <w:pPr>
        <w:spacing w:after="0"/>
        <w:ind w:left="0"/>
        <w:jc w:val="both"/>
      </w:pPr>
      <w:r>
        <w:rPr>
          <w:rFonts w:ascii="Times New Roman"/>
          <w:b w:val="false"/>
          <w:i w:val="false"/>
          <w:color w:val="000000"/>
          <w:sz w:val="28"/>
        </w:rPr>
        <w:t>
      * 3.1.1. Мыналарға:</w:t>
      </w:r>
    </w:p>
    <w:bookmarkEnd w:id="463"/>
    <w:bookmarkStart w:name="z677" w:id="464"/>
    <w:p>
      <w:pPr>
        <w:spacing w:after="0"/>
        <w:ind w:left="0"/>
        <w:jc w:val="both"/>
      </w:pPr>
      <w:r>
        <w:rPr>
          <w:rFonts w:ascii="Times New Roman"/>
          <w:b w:val="false"/>
          <w:i w:val="false"/>
          <w:color w:val="000000"/>
          <w:sz w:val="28"/>
        </w:rPr>
        <w:t>
      - мемлекеттік органдарға;</w:t>
      </w:r>
    </w:p>
    <w:bookmarkEnd w:id="464"/>
    <w:bookmarkStart w:name="z678" w:id="465"/>
    <w:p>
      <w:pPr>
        <w:spacing w:after="0"/>
        <w:ind w:left="0"/>
        <w:jc w:val="both"/>
      </w:pPr>
      <w:r>
        <w:rPr>
          <w:rFonts w:ascii="Times New Roman"/>
          <w:b w:val="false"/>
          <w:i w:val="false"/>
          <w:color w:val="000000"/>
          <w:sz w:val="28"/>
        </w:rPr>
        <w:t>
      - квазимемлекеттік сектор субъектілеріне тиімділік аудитін жүргізу кезінде мемлекеттік аудит мәніне байланысты қойылған мақсаттарға, міндеттерге, функцияларға және өкілеттіктерге, бағыттарға (аудит объектісінің ережесіне, жарғысына сәйкес) қол жеткізуге негізгі** мемлекеттік аудит объектісі қызметінің ықпалын бағалау</w:t>
      </w:r>
    </w:p>
    <w:bookmarkEnd w:id="465"/>
    <w:bookmarkStart w:name="z679" w:id="466"/>
    <w:p>
      <w:pPr>
        <w:spacing w:after="0"/>
        <w:ind w:left="0"/>
        <w:jc w:val="both"/>
      </w:pPr>
      <w:r>
        <w:rPr>
          <w:rFonts w:ascii="Times New Roman"/>
          <w:b w:val="false"/>
          <w:i w:val="false"/>
          <w:color w:val="000000"/>
          <w:sz w:val="28"/>
        </w:rPr>
        <w:t xml:space="preserve">
      ** есептегі негізгі объект – қызметі экономика саласының (секторының), өңірдің саясатын және даму нәтижелерін ең жоғары дәрежеде айқындайтын мемлекеттік орган немесе квазимемлекеттік сектор субъектісі. </w:t>
      </w:r>
    </w:p>
    <w:bookmarkEnd w:id="466"/>
    <w:bookmarkStart w:name="z680" w:id="467"/>
    <w:p>
      <w:pPr>
        <w:spacing w:after="0"/>
        <w:ind w:left="0"/>
        <w:jc w:val="both"/>
      </w:pPr>
      <w:r>
        <w:rPr>
          <w:rFonts w:ascii="Times New Roman"/>
          <w:b w:val="false"/>
          <w:i w:val="false"/>
          <w:color w:val="000000"/>
          <w:sz w:val="28"/>
        </w:rPr>
        <w:t>
      3.2. Мемлекеттік аудит жүргізудегі кедергілер:______________________</w:t>
      </w:r>
    </w:p>
    <w:bookmarkEnd w:id="467"/>
    <w:bookmarkStart w:name="z681" w:id="468"/>
    <w:p>
      <w:pPr>
        <w:spacing w:after="0"/>
        <w:ind w:left="0"/>
        <w:jc w:val="both"/>
      </w:pPr>
      <w:r>
        <w:rPr>
          <w:rFonts w:ascii="Times New Roman"/>
          <w:b w:val="false"/>
          <w:i w:val="false"/>
          <w:color w:val="000000"/>
          <w:sz w:val="28"/>
        </w:rPr>
        <w:t>
      3.3. Мемлекеттік аудит барысында қабылданған шаралар (соның ішінде мемлекеттік аудит объектісі одан әрі бұзушылықтар мен жүйелі кемшіліктерді болдырмау мақсатында қабылдайтын шаралар):</w:t>
      </w:r>
    </w:p>
    <w:bookmarkEnd w:id="468"/>
    <w:bookmarkStart w:name="z682" w:id="469"/>
    <w:p>
      <w:pPr>
        <w:spacing w:after="0"/>
        <w:ind w:left="0"/>
        <w:jc w:val="both"/>
      </w:pPr>
      <w:r>
        <w:rPr>
          <w:rFonts w:ascii="Times New Roman"/>
          <w:b w:val="false"/>
          <w:i w:val="false"/>
          <w:color w:val="000000"/>
          <w:sz w:val="28"/>
        </w:rPr>
        <w:t>
      ____________________________________________________________________</w:t>
      </w:r>
    </w:p>
    <w:bookmarkEnd w:id="469"/>
    <w:bookmarkStart w:name="z683" w:id="470"/>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жұмыскер(-лер)і:</w:t>
      </w:r>
    </w:p>
    <w:bookmarkEnd w:id="470"/>
    <w:bookmarkStart w:name="z684" w:id="471"/>
    <w:p>
      <w:pPr>
        <w:spacing w:after="0"/>
        <w:ind w:left="0"/>
        <w:jc w:val="both"/>
      </w:pPr>
      <w:r>
        <w:rPr>
          <w:rFonts w:ascii="Times New Roman"/>
          <w:b w:val="false"/>
          <w:i w:val="false"/>
          <w:color w:val="000000"/>
          <w:sz w:val="28"/>
        </w:rPr>
        <w:t>
      ________________________________________________________</w:t>
      </w:r>
    </w:p>
    <w:bookmarkEnd w:id="471"/>
    <w:bookmarkStart w:name="z685" w:id="472"/>
    <w:p>
      <w:pPr>
        <w:spacing w:after="0"/>
        <w:ind w:left="0"/>
        <w:jc w:val="both"/>
      </w:pPr>
      <w:r>
        <w:rPr>
          <w:rFonts w:ascii="Times New Roman"/>
          <w:b w:val="false"/>
          <w:i w:val="false"/>
          <w:color w:val="000000"/>
          <w:sz w:val="28"/>
        </w:rPr>
        <w:t>
      (лауазымы, қолы, аты-жөні, тегі)</w:t>
      </w:r>
    </w:p>
    <w:bookmarkEnd w:id="472"/>
    <w:bookmarkStart w:name="z686" w:id="473"/>
    <w:p>
      <w:pPr>
        <w:spacing w:after="0"/>
        <w:ind w:left="0"/>
        <w:jc w:val="both"/>
      </w:pPr>
      <w:r>
        <w:rPr>
          <w:rFonts w:ascii="Times New Roman"/>
          <w:b w:val="false"/>
          <w:i w:val="false"/>
          <w:color w:val="000000"/>
          <w:sz w:val="28"/>
        </w:rPr>
        <w:t>
      Аудиторлық есеп _______________________ данада (саны) жасалды</w:t>
      </w:r>
    </w:p>
    <w:bookmarkEnd w:id="473"/>
    <w:bookmarkStart w:name="z687" w:id="474"/>
    <w:p>
      <w:pPr>
        <w:spacing w:after="0"/>
        <w:ind w:left="0"/>
        <w:jc w:val="both"/>
      </w:pPr>
      <w:r>
        <w:rPr>
          <w:rFonts w:ascii="Times New Roman"/>
          <w:b w:val="false"/>
          <w:i w:val="false"/>
          <w:color w:val="000000"/>
          <w:sz w:val="28"/>
        </w:rPr>
        <w:t>
      * Мемлекеттік аудит типіне байланысты Мемлекеттік аудит бағдарламасында тиісті мәселе болған жағдайда ашып жазылады.</w:t>
      </w:r>
    </w:p>
    <w:bookmarkEnd w:id="474"/>
    <w:bookmarkStart w:name="z688" w:id="475"/>
    <w:p>
      <w:pPr>
        <w:spacing w:after="0"/>
        <w:ind w:left="0"/>
        <w:jc w:val="both"/>
      </w:pPr>
      <w:r>
        <w:rPr>
          <w:rFonts w:ascii="Times New Roman"/>
          <w:b w:val="false"/>
          <w:i w:val="false"/>
          <w:color w:val="000000"/>
          <w:sz w:val="28"/>
        </w:rPr>
        <w:t>
      ** есептегі негізгі объект – қызметі экономика саласының (секторының), өңірдің саясатын және даму нәтижелерін ең жоғары дәрежеде айқындайтын мемлекеттік орган немесе квазимемлекеттік сектор субъектісі.</w:t>
      </w:r>
    </w:p>
    <w:bookmarkEnd w:id="475"/>
    <w:bookmarkStart w:name="z689" w:id="476"/>
    <w:p>
      <w:pPr>
        <w:spacing w:after="0"/>
        <w:ind w:left="0"/>
        <w:jc w:val="both"/>
      </w:pPr>
      <w:r>
        <w:rPr>
          <w:rFonts w:ascii="Times New Roman"/>
          <w:b w:val="false"/>
          <w:i w:val="false"/>
          <w:color w:val="000000"/>
          <w:sz w:val="28"/>
        </w:rPr>
        <w:t>
      Ескертпе.</w:t>
      </w:r>
    </w:p>
    <w:bookmarkEnd w:id="476"/>
    <w:bookmarkStart w:name="z690" w:id="477"/>
    <w:p>
      <w:pPr>
        <w:spacing w:after="0"/>
        <w:ind w:left="0"/>
        <w:jc w:val="both"/>
      </w:pPr>
      <w:r>
        <w:rPr>
          <w:rFonts w:ascii="Times New Roman"/>
          <w:b w:val="false"/>
          <w:i w:val="false"/>
          <w:color w:val="000000"/>
          <w:sz w:val="28"/>
        </w:rPr>
        <w:t>
      Мемлекеттік аудит объектісінің басшысы аудиторлық есепті алған күннен бастап екі жұмыс күні ішінде мүдделерін мемлекеттік аудиттің аудиторлық іс-шаралары қозғаған кәсіпкерлік субъектілерінің және өзге де тұлғалардың анықталған бұзушылықтары туралы хабардар етеді. Аудит объектісі мүдделі тұлғалардың ұстанымын (қарысылықтарын) мемлекеттік аудит және қаржылық бақылау органдарына жібереді.</w:t>
      </w:r>
    </w:p>
    <w:bookmarkEnd w:id="477"/>
    <w:bookmarkStart w:name="z691" w:id="478"/>
    <w:p>
      <w:pPr>
        <w:spacing w:after="0"/>
        <w:ind w:left="0"/>
        <w:jc w:val="both"/>
      </w:pPr>
      <w:r>
        <w:rPr>
          <w:rFonts w:ascii="Times New Roman"/>
          <w:b w:val="false"/>
          <w:i w:val="false"/>
          <w:color w:val="000000"/>
          <w:sz w:val="28"/>
        </w:rPr>
        <w:t>
      IV. Қосымшалар:</w:t>
      </w:r>
    </w:p>
    <w:bookmarkEnd w:id="478"/>
    <w:bookmarkStart w:name="z692" w:id="479"/>
    <w:p>
      <w:pPr>
        <w:spacing w:after="0"/>
        <w:ind w:left="0"/>
        <w:jc w:val="both"/>
      </w:pPr>
      <w:r>
        <w:rPr>
          <w:rFonts w:ascii="Times New Roman"/>
          <w:b w:val="false"/>
          <w:i w:val="false"/>
          <w:color w:val="000000"/>
          <w:sz w:val="28"/>
        </w:rPr>
        <w:t>
      1) мемлекеттік аудит объектісі басшысының міндеттерін орындау туралы талап;</w:t>
      </w:r>
    </w:p>
    <w:bookmarkEnd w:id="479"/>
    <w:bookmarkStart w:name="z693" w:id="480"/>
    <w:p>
      <w:pPr>
        <w:spacing w:after="0"/>
        <w:ind w:left="0"/>
        <w:jc w:val="both"/>
      </w:pPr>
      <w:r>
        <w:rPr>
          <w:rFonts w:ascii="Times New Roman"/>
          <w:b w:val="false"/>
          <w:i w:val="false"/>
          <w:color w:val="000000"/>
          <w:sz w:val="28"/>
        </w:rPr>
        <w:t>
      2) саладағы ағымдағы жағдай, оның ішінде саланың проблемалық мәселелері мен жүйелі кемшіліктері (алдын ала зерделеу кезеңінде қамтылмаған қосымша фактілер анықталған жағдайда);</w:t>
      </w:r>
    </w:p>
    <w:bookmarkEnd w:id="480"/>
    <w:bookmarkStart w:name="z694" w:id="481"/>
    <w:p>
      <w:pPr>
        <w:spacing w:after="0"/>
        <w:ind w:left="0"/>
        <w:jc w:val="both"/>
      </w:pPr>
      <w:r>
        <w:rPr>
          <w:rFonts w:ascii="Times New Roman"/>
          <w:b w:val="false"/>
          <w:i w:val="false"/>
          <w:color w:val="000000"/>
          <w:sz w:val="28"/>
        </w:rPr>
        <w:t>
      3) мемлекеттік аудиторлар қол қойған және осы Қағидаларға 16-қосымшаға сәйкес нысандар бойынша жасалған аудиторлық іс-шара жүргізу барысында анықталған жүйелі кемшіліктер бойынша 1-кесте (болған жағдайда) (бұдан әрі – Жүйелі кемшіліктер бойынша 1-кесте) және аудиторлық іс-шара жүргізу барысында анықталған кемшіліктер бойынша 2-кесте (болған жағдайда) (бұдан әрі – Кемшіліктер бойынша 2-кесте);</w:t>
      </w:r>
    </w:p>
    <w:bookmarkEnd w:id="481"/>
    <w:bookmarkStart w:name="z695" w:id="482"/>
    <w:p>
      <w:pPr>
        <w:spacing w:after="0"/>
        <w:ind w:left="0"/>
        <w:jc w:val="both"/>
      </w:pPr>
      <w:r>
        <w:rPr>
          <w:rFonts w:ascii="Times New Roman"/>
          <w:b w:val="false"/>
          <w:i w:val="false"/>
          <w:color w:val="000000"/>
          <w:sz w:val="28"/>
        </w:rPr>
        <w:t>
      4) мемлекеттік аудиторлар қол қойған және Қағидаларға 17-қосымшаға сәйкес нысан бойынша жасалған аудиторлық іс-шараның нәтижелері бойынша анықталған бұзушылықтар тізілімі (бұдан әрі – Тізілім);</w:t>
      </w:r>
    </w:p>
    <w:bookmarkEnd w:id="482"/>
    <w:bookmarkStart w:name="z696" w:id="483"/>
    <w:p>
      <w:pPr>
        <w:spacing w:after="0"/>
        <w:ind w:left="0"/>
        <w:jc w:val="both"/>
      </w:pPr>
      <w:r>
        <w:rPr>
          <w:rFonts w:ascii="Times New Roman"/>
          <w:b w:val="false"/>
          <w:i w:val="false"/>
          <w:color w:val="000000"/>
          <w:sz w:val="28"/>
        </w:rPr>
        <w:t>
      5) аудиторлық дәлелдемелер:</w:t>
      </w:r>
    </w:p>
    <w:bookmarkEnd w:id="483"/>
    <w:bookmarkStart w:name="z697" w:id="484"/>
    <w:p>
      <w:pPr>
        <w:spacing w:after="0"/>
        <w:ind w:left="0"/>
        <w:jc w:val="both"/>
      </w:pPr>
      <w:r>
        <w:rPr>
          <w:rFonts w:ascii="Times New Roman"/>
          <w:b w:val="false"/>
          <w:i w:val="false"/>
          <w:color w:val="000000"/>
          <w:sz w:val="28"/>
        </w:rPr>
        <w:t>
      құжаттардың төлнұсқалары немесе белгіленген тәртіппен расталған көшірмелері, кестелер, сондай-ақ қажет болған жағдайда бұзушылық фактілерін көрсететін анықтамалар, фотосуреттер;</w:t>
      </w:r>
    </w:p>
    <w:bookmarkEnd w:id="484"/>
    <w:bookmarkStart w:name="z698" w:id="485"/>
    <w:p>
      <w:pPr>
        <w:spacing w:after="0"/>
        <w:ind w:left="0"/>
        <w:jc w:val="both"/>
      </w:pPr>
      <w:r>
        <w:rPr>
          <w:rFonts w:ascii="Times New Roman"/>
          <w:b w:val="false"/>
          <w:i w:val="false"/>
          <w:color w:val="000000"/>
          <w:sz w:val="28"/>
        </w:rPr>
        <w:t>
      функционалдық және лауазымдық міндеттеріне сүйене отырып, жол берілген бұзушылықтарға қатысы бар адамдардың жазбаша түсініктемелері;</w:t>
      </w:r>
    </w:p>
    <w:bookmarkEnd w:id="485"/>
    <w:bookmarkStart w:name="z699" w:id="486"/>
    <w:p>
      <w:pPr>
        <w:spacing w:after="0"/>
        <w:ind w:left="0"/>
        <w:jc w:val="both"/>
      </w:pPr>
      <w:r>
        <w:rPr>
          <w:rFonts w:ascii="Times New Roman"/>
          <w:b w:val="false"/>
          <w:i w:val="false"/>
          <w:color w:val="000000"/>
          <w:sz w:val="28"/>
        </w:rPr>
        <w:t>
      бақылау өлшемдерінің (қарап-тексерулердің) актілері (соның ішінде негізгі құралдар мен тауар-материалдық құндылықтарды түгендеу нәтижелерінің актілері (оларды жасау кезінде);</w:t>
      </w:r>
    </w:p>
    <w:bookmarkEnd w:id="486"/>
    <w:bookmarkStart w:name="z700" w:id="487"/>
    <w:p>
      <w:pPr>
        <w:spacing w:after="0"/>
        <w:ind w:left="0"/>
        <w:jc w:val="both"/>
      </w:pPr>
      <w:r>
        <w:rPr>
          <w:rFonts w:ascii="Times New Roman"/>
          <w:b w:val="false"/>
          <w:i w:val="false"/>
          <w:color w:val="000000"/>
          <w:sz w:val="28"/>
        </w:rPr>
        <w:t>
      зерттеулердің (сынақтардың), сараптамалардың қорытындылары, хаттамалардың көшірмелері, аудиторлық іс-шараның нәтижелеріне байланысты құжаттар немесе олардың көшірмелері (олар жасалған жағдайда);</w:t>
      </w:r>
    </w:p>
    <w:bookmarkEnd w:id="487"/>
    <w:bookmarkStart w:name="z701" w:id="488"/>
    <w:p>
      <w:pPr>
        <w:spacing w:after="0"/>
        <w:ind w:left="0"/>
        <w:jc w:val="both"/>
      </w:pPr>
      <w:r>
        <w:rPr>
          <w:rFonts w:ascii="Times New Roman"/>
          <w:b w:val="false"/>
          <w:i w:val="false"/>
          <w:color w:val="000000"/>
          <w:sz w:val="28"/>
        </w:rPr>
        <w:t>
      сарапшылардың қорытындылары (тартылған жағдайда);</w:t>
      </w:r>
    </w:p>
    <w:bookmarkEnd w:id="488"/>
    <w:bookmarkStart w:name="z702" w:id="489"/>
    <w:p>
      <w:pPr>
        <w:spacing w:after="0"/>
        <w:ind w:left="0"/>
        <w:jc w:val="both"/>
      </w:pPr>
      <w:r>
        <w:rPr>
          <w:rFonts w:ascii="Times New Roman"/>
          <w:b w:val="false"/>
          <w:i w:val="false"/>
          <w:color w:val="000000"/>
          <w:sz w:val="28"/>
        </w:rPr>
        <w:t>
      мемлекеттік қызметтерді алушылардың қанағаттануы тұрғысынан халық арасында сауалнама жүргізу нәтижелері (қажет болған жағдайда);</w:t>
      </w:r>
    </w:p>
    <w:bookmarkEnd w:id="489"/>
    <w:bookmarkStart w:name="z703" w:id="490"/>
    <w:p>
      <w:pPr>
        <w:spacing w:after="0"/>
        <w:ind w:left="0"/>
        <w:jc w:val="both"/>
      </w:pPr>
      <w:r>
        <w:rPr>
          <w:rFonts w:ascii="Times New Roman"/>
          <w:b w:val="false"/>
          <w:i w:val="false"/>
          <w:color w:val="000000"/>
          <w:sz w:val="28"/>
        </w:rPr>
        <w:t>
      ақы төлеу фактісін растайтын құжаттар (көшірмелері) (аудиторлық іс-шара барысында қаражат өтелген (қалпына келтірілген) жағдайда):</w:t>
      </w:r>
    </w:p>
    <w:bookmarkEnd w:id="490"/>
    <w:bookmarkStart w:name="z704" w:id="491"/>
    <w:p>
      <w:pPr>
        <w:spacing w:after="0"/>
        <w:ind w:left="0"/>
        <w:jc w:val="both"/>
      </w:pPr>
      <w:r>
        <w:rPr>
          <w:rFonts w:ascii="Times New Roman"/>
          <w:b w:val="false"/>
          <w:i w:val="false"/>
          <w:color w:val="000000"/>
          <w:sz w:val="28"/>
        </w:rPr>
        <w:t>
      төлем тапсырмалары (төлеуге арналған шоттар, түбіртектер, чектер;</w:t>
      </w:r>
    </w:p>
    <w:bookmarkEnd w:id="491"/>
    <w:bookmarkStart w:name="z705" w:id="492"/>
    <w:p>
      <w:pPr>
        <w:spacing w:after="0"/>
        <w:ind w:left="0"/>
        <w:jc w:val="both"/>
      </w:pPr>
      <w:r>
        <w:rPr>
          <w:rFonts w:ascii="Times New Roman"/>
          <w:b w:val="false"/>
          <w:i w:val="false"/>
          <w:color w:val="000000"/>
          <w:sz w:val="28"/>
        </w:rPr>
        <w:t>
      ведомостар, ордерлер, нарядтар;</w:t>
      </w:r>
    </w:p>
    <w:bookmarkEnd w:id="492"/>
    <w:bookmarkStart w:name="z706" w:id="493"/>
    <w:p>
      <w:pPr>
        <w:spacing w:after="0"/>
        <w:ind w:left="0"/>
        <w:jc w:val="both"/>
      </w:pPr>
      <w:r>
        <w:rPr>
          <w:rFonts w:ascii="Times New Roman"/>
          <w:b w:val="false"/>
          <w:i w:val="false"/>
          <w:color w:val="000000"/>
          <w:sz w:val="28"/>
        </w:rPr>
        <w:t>
      орындалған жұмыстар, тауарларды жеткізу және көрсетілген қызметтер актілері;</w:t>
      </w:r>
    </w:p>
    <w:bookmarkEnd w:id="493"/>
    <w:bookmarkStart w:name="z707" w:id="494"/>
    <w:p>
      <w:pPr>
        <w:spacing w:after="0"/>
        <w:ind w:left="0"/>
        <w:jc w:val="both"/>
      </w:pPr>
      <w:r>
        <w:rPr>
          <w:rFonts w:ascii="Times New Roman"/>
          <w:b w:val="false"/>
          <w:i w:val="false"/>
          <w:color w:val="000000"/>
          <w:sz w:val="28"/>
        </w:rPr>
        <w:t>
      талдамалық материалдар және мемлекеттік аудит объектісінің қызметінде бұзушылық және жүйелі кемшілік фактісін растайтын материалдар;</w:t>
      </w:r>
    </w:p>
    <w:bookmarkEnd w:id="494"/>
    <w:bookmarkStart w:name="z708" w:id="495"/>
    <w:p>
      <w:pPr>
        <w:spacing w:after="0"/>
        <w:ind w:left="0"/>
        <w:jc w:val="both"/>
      </w:pPr>
      <w:r>
        <w:rPr>
          <w:rFonts w:ascii="Times New Roman"/>
          <w:b w:val="false"/>
          <w:i w:val="false"/>
          <w:color w:val="000000"/>
          <w:sz w:val="28"/>
        </w:rPr>
        <w:t>
      мемлекеттік аудит және қаржылық бақылау стандарттарына сәйкестігіне мемлекеттік аудит нәтижелерін танымау қорытындылары бойынша сараптамалық қорытындылар (тану рәсімі жүргізілген жағдайда);</w:t>
      </w:r>
    </w:p>
    <w:bookmarkEnd w:id="495"/>
    <w:bookmarkStart w:name="z709" w:id="496"/>
    <w:p>
      <w:pPr>
        <w:spacing w:after="0"/>
        <w:ind w:left="0"/>
        <w:jc w:val="both"/>
      </w:pPr>
      <w:r>
        <w:rPr>
          <w:rFonts w:ascii="Times New Roman"/>
          <w:b w:val="false"/>
          <w:i w:val="false"/>
          <w:color w:val="000000"/>
          <w:sz w:val="28"/>
        </w:rPr>
        <w:t>
      аудит объектісінің осы Қағидаларға 18-қосымшаға сәйкес нысан бойынша аудиторлық іс-шараны жүргізу барысында ұсынылған ақпарат пен құжаттардың толықтығы мен анықтығы туралы ұсыну хаты;</w:t>
      </w:r>
    </w:p>
    <w:bookmarkEnd w:id="496"/>
    <w:bookmarkStart w:name="z710" w:id="497"/>
    <w:p>
      <w:pPr>
        <w:spacing w:after="0"/>
        <w:ind w:left="0"/>
        <w:jc w:val="both"/>
      </w:pPr>
      <w:r>
        <w:rPr>
          <w:rFonts w:ascii="Times New Roman"/>
          <w:b w:val="false"/>
          <w:i w:val="false"/>
          <w:color w:val="000000"/>
          <w:sz w:val="28"/>
        </w:rPr>
        <w:t>
      өзара есеп айырысу бойынша салыстыру актілері.</w:t>
      </w:r>
    </w:p>
    <w:bookmarkEnd w:id="497"/>
    <w:bookmarkStart w:name="z711" w:id="498"/>
    <w:p>
      <w:pPr>
        <w:spacing w:after="0"/>
        <w:ind w:left="0"/>
        <w:jc w:val="both"/>
      </w:pPr>
      <w:r>
        <w:rPr>
          <w:rFonts w:ascii="Times New Roman"/>
          <w:b w:val="false"/>
          <w:i w:val="false"/>
          <w:color w:val="000000"/>
          <w:sz w:val="28"/>
        </w:rPr>
        <w:t>
      Мемлекеттік органдардың немесе квазимемлекеттік сектор органдарының ресми ақпараттық жүйелерінен алынған құжаттарда штрих код немесе өзге де тану белгілері болған жағдайда олар куәландырылмайды.</w:t>
      </w:r>
    </w:p>
    <w:bookmarkEnd w:id="498"/>
    <w:bookmarkStart w:name="z712" w:id="499"/>
    <w:p>
      <w:pPr>
        <w:spacing w:after="0"/>
        <w:ind w:left="0"/>
        <w:jc w:val="both"/>
      </w:pPr>
      <w:r>
        <w:rPr>
          <w:rFonts w:ascii="Times New Roman"/>
          <w:b w:val="false"/>
          <w:i w:val="false"/>
          <w:color w:val="000000"/>
          <w:sz w:val="28"/>
        </w:rPr>
        <w:t>
      Аудиторлық есепке қоса берілетін құжаттардың көшірмелері белгіленген тәртіппен уәкілетті лауазымды адамдардың қолтаңбаларымен, мемлекеттік аудит объектісінің мөрімен немесе мөртабанымен куәландырылады. Аудиторлық есепте қосымшаларының реттік санының нөмірі көрсетіле отырып, оларға сілтеме, әрбір қосымша бойынша бөлек парақтар саны көрсетіледі.</w:t>
      </w:r>
    </w:p>
    <w:bookmarkEnd w:id="499"/>
    <w:bookmarkStart w:name="z713" w:id="500"/>
    <w:p>
      <w:pPr>
        <w:spacing w:after="0"/>
        <w:ind w:left="0"/>
        <w:jc w:val="both"/>
      </w:pPr>
      <w:r>
        <w:rPr>
          <w:rFonts w:ascii="Times New Roman"/>
          <w:b w:val="false"/>
          <w:i w:val="false"/>
          <w:color w:val="000000"/>
          <w:sz w:val="28"/>
        </w:rPr>
        <w:t>
      Ескертпе.</w:t>
      </w:r>
    </w:p>
    <w:bookmarkEnd w:id="500"/>
    <w:bookmarkStart w:name="z714" w:id="501"/>
    <w:p>
      <w:pPr>
        <w:spacing w:after="0"/>
        <w:ind w:left="0"/>
        <w:jc w:val="both"/>
      </w:pPr>
      <w:r>
        <w:rPr>
          <w:rFonts w:ascii="Times New Roman"/>
          <w:b w:val="false"/>
          <w:i w:val="false"/>
          <w:color w:val="000000"/>
          <w:sz w:val="28"/>
        </w:rPr>
        <w:t>
      Аудиторлық есептің жоғары бөлігінде оның жасалған орны (қаланың, басқа да елді мекеннің (ауыл, кент және тағы басқаларының) атауы), Аудиторлық есептің жасалған күні, Аудиторлық есеп данасының нөмірі көрсетіледі (№ 1 дана – Қазақстан Республикасының Жоғары аудиторлық палатасы (Тексеру комиссиясы) үшін, № 2 дана – мемлекеттік аудит объектісі үшін жасалады.</w:t>
      </w:r>
    </w:p>
    <w:bookmarkEnd w:id="501"/>
    <w:bookmarkStart w:name="z715" w:id="502"/>
    <w:p>
      <w:pPr>
        <w:spacing w:after="0"/>
        <w:ind w:left="0"/>
        <w:jc w:val="both"/>
      </w:pPr>
      <w:r>
        <w:rPr>
          <w:rFonts w:ascii="Times New Roman"/>
          <w:b w:val="false"/>
          <w:i w:val="false"/>
          <w:color w:val="000000"/>
          <w:sz w:val="28"/>
        </w:rPr>
        <w:t>
      Бірлескен тексеру кезінде № 1 дана – Қазақстан Республикасының Жоғары аудиторлық палатасы (Тексеру комиссиясы) үшін, № 2 дана – бірлескен тексеруге қатысушы мемлекеттік орган үшін, № 3 дана – мемлекеттік аудит объектісі үшін жасалады).</w:t>
      </w:r>
    </w:p>
    <w:bookmarkEnd w:id="502"/>
    <w:bookmarkStart w:name="z716" w:id="503"/>
    <w:p>
      <w:pPr>
        <w:spacing w:after="0"/>
        <w:ind w:left="0"/>
        <w:jc w:val="both"/>
      </w:pPr>
      <w:r>
        <w:rPr>
          <w:rFonts w:ascii="Times New Roman"/>
          <w:b w:val="false"/>
          <w:i w:val="false"/>
          <w:color w:val="000000"/>
          <w:sz w:val="28"/>
        </w:rPr>
        <w:t>
      Аудиторлық есепте мынадай деректер көрсетіледі:</w:t>
      </w:r>
    </w:p>
    <w:bookmarkEnd w:id="503"/>
    <w:bookmarkStart w:name="z717" w:id="504"/>
    <w:p>
      <w:pPr>
        <w:spacing w:after="0"/>
        <w:ind w:left="0"/>
        <w:jc w:val="both"/>
      </w:pPr>
      <w:r>
        <w:rPr>
          <w:rFonts w:ascii="Times New Roman"/>
          <w:b w:val="false"/>
          <w:i w:val="false"/>
          <w:color w:val="000000"/>
          <w:sz w:val="28"/>
        </w:rPr>
        <w:t>
      Аудиторлық есептің кіріспе бөлігінің 1-бөлімінде мыналар қысқаша сипатталады:</w:t>
      </w:r>
    </w:p>
    <w:bookmarkEnd w:id="504"/>
    <w:bookmarkStart w:name="z718" w:id="505"/>
    <w:p>
      <w:pPr>
        <w:spacing w:after="0"/>
        <w:ind w:left="0"/>
        <w:jc w:val="both"/>
      </w:pPr>
      <w:r>
        <w:rPr>
          <w:rFonts w:ascii="Times New Roman"/>
          <w:b w:val="false"/>
          <w:i w:val="false"/>
          <w:color w:val="000000"/>
          <w:sz w:val="28"/>
        </w:rPr>
        <w:t>
      1.1. Мемлекеттік аудит объектісінің атауы - мемлекеттік аудит объектісінің толық атауы, БСН көрсетіледі.</w:t>
      </w:r>
    </w:p>
    <w:bookmarkEnd w:id="505"/>
    <w:bookmarkStart w:name="z719" w:id="506"/>
    <w:p>
      <w:pPr>
        <w:spacing w:after="0"/>
        <w:ind w:left="0"/>
        <w:jc w:val="both"/>
      </w:pPr>
      <w:r>
        <w:rPr>
          <w:rFonts w:ascii="Times New Roman"/>
          <w:b w:val="false"/>
          <w:i w:val="false"/>
          <w:color w:val="000000"/>
          <w:sz w:val="28"/>
        </w:rPr>
        <w:t>
      1.2. Аудиторлық іс-шараның атауы –Мемлекеттік аудит объектілерінің тиісті жылға арналған тізбесіне сәйкес аудиторлық іс-шараның толық атауы көрсетіледі.</w:t>
      </w:r>
    </w:p>
    <w:bookmarkEnd w:id="506"/>
    <w:bookmarkStart w:name="z720" w:id="507"/>
    <w:p>
      <w:pPr>
        <w:spacing w:after="0"/>
        <w:ind w:left="0"/>
        <w:jc w:val="both"/>
      </w:pPr>
      <w:r>
        <w:rPr>
          <w:rFonts w:ascii="Times New Roman"/>
          <w:b w:val="false"/>
          <w:i w:val="false"/>
          <w:color w:val="000000"/>
          <w:sz w:val="28"/>
        </w:rPr>
        <w:t>
      1.3 Мемлекеттік аудит объектісінде жүргізілетін мемлекеттік аудиттің мақсаты – Аудит бағдарламасының мәселелеріне сүйене отырып, аталған объектіде жүргізілетін мемлекеттік аудиттің мақсаты көрсетіледі.</w:t>
      </w:r>
    </w:p>
    <w:bookmarkEnd w:id="507"/>
    <w:bookmarkStart w:name="z721" w:id="508"/>
    <w:p>
      <w:pPr>
        <w:spacing w:after="0"/>
        <w:ind w:left="0"/>
        <w:jc w:val="both"/>
      </w:pPr>
      <w:r>
        <w:rPr>
          <w:rFonts w:ascii="Times New Roman"/>
          <w:b w:val="false"/>
          <w:i w:val="false"/>
          <w:color w:val="000000"/>
          <w:sz w:val="28"/>
        </w:rPr>
        <w:t>
      1.4. Мемлекеттік аудиттің мәні – жүргізілетін мемлекеттік аудиттің, бюджеттік бағдарламалардың және (немесе) активтердің мәні көрсетіледі.</w:t>
      </w:r>
    </w:p>
    <w:bookmarkEnd w:id="508"/>
    <w:bookmarkStart w:name="z722" w:id="509"/>
    <w:p>
      <w:pPr>
        <w:spacing w:after="0"/>
        <w:ind w:left="0"/>
        <w:jc w:val="both"/>
      </w:pPr>
      <w:r>
        <w:rPr>
          <w:rFonts w:ascii="Times New Roman"/>
          <w:b w:val="false"/>
          <w:i w:val="false"/>
          <w:color w:val="000000"/>
          <w:sz w:val="28"/>
        </w:rPr>
        <w:t>
      1.5. Аудиттің типі, тексерудің түрі – аталған мемлекеттік аудит объектісінде жүргізілетін аудиттің тиісті типі және түрі көрсетіледі: үстеме, бірлескен немесе қатар.</w:t>
      </w:r>
    </w:p>
    <w:bookmarkEnd w:id="509"/>
    <w:bookmarkStart w:name="z723" w:id="510"/>
    <w:p>
      <w:pPr>
        <w:spacing w:after="0"/>
        <w:ind w:left="0"/>
        <w:jc w:val="both"/>
      </w:pPr>
      <w:r>
        <w:rPr>
          <w:rFonts w:ascii="Times New Roman"/>
          <w:b w:val="false"/>
          <w:i w:val="false"/>
          <w:color w:val="000000"/>
          <w:sz w:val="28"/>
        </w:rPr>
        <w:t>
      1.6. Мемлекеттік аудит тобының құрамы – мемлекеттік аудитті жүргізген Қазақстан Республикасының Жоғары аудиторлық палатасы (Тексеру комиссиясы) жұмыскерінің, мемлекеттік органдардың мамандарының, мемлекеттік емес аудиторлық ұйымдардың жұмыскерлерінің және мемлекеттік аудитті жүргізуге тартылған сарапшылардың аты-жөні, тегі, лауазымы көрсетіледі.</w:t>
      </w:r>
    </w:p>
    <w:bookmarkEnd w:id="510"/>
    <w:bookmarkStart w:name="z724" w:id="511"/>
    <w:p>
      <w:pPr>
        <w:spacing w:after="0"/>
        <w:ind w:left="0"/>
        <w:jc w:val="both"/>
      </w:pPr>
      <w:r>
        <w:rPr>
          <w:rFonts w:ascii="Times New Roman"/>
          <w:b w:val="false"/>
          <w:i w:val="false"/>
          <w:color w:val="000000"/>
          <w:sz w:val="28"/>
        </w:rPr>
        <w:t>
      1.7. Мемлекеттік аудит жүргізуге тапсырма (Тексеру тағайындау туралы акт) – Тапсырманың күні және нөмірі, Тапсырмаға қол қойған лауазымды адамның аты-жөні, тегі, лауазымы көрсетіледі.</w:t>
      </w:r>
    </w:p>
    <w:bookmarkEnd w:id="511"/>
    <w:bookmarkStart w:name="z725" w:id="512"/>
    <w:p>
      <w:pPr>
        <w:spacing w:after="0"/>
        <w:ind w:left="0"/>
        <w:jc w:val="both"/>
      </w:pPr>
      <w:r>
        <w:rPr>
          <w:rFonts w:ascii="Times New Roman"/>
          <w:b w:val="false"/>
          <w:i w:val="false"/>
          <w:color w:val="000000"/>
          <w:sz w:val="28"/>
        </w:rPr>
        <w:t>
      1.8. Мемлекеттік аудитпен қамтылған кезең – мемлекеттік аудит объектісі қызметінің іс жүзінде тексерілген кезеңі көрсетіледі (қажет болған жағдайда бюджеттік бағдарламаларды немесе мәселелерді көрсете отырып, ("қажет болған жағдайда басқа да кезеңдер" деген сөздерді көрсетпей) жылдары, айлары және Аудит жоспарына және бағдарламасына сәйкес келеді).</w:t>
      </w:r>
    </w:p>
    <w:bookmarkEnd w:id="512"/>
    <w:bookmarkStart w:name="z726" w:id="513"/>
    <w:p>
      <w:pPr>
        <w:spacing w:after="0"/>
        <w:ind w:left="0"/>
        <w:jc w:val="both"/>
      </w:pPr>
      <w:r>
        <w:rPr>
          <w:rFonts w:ascii="Times New Roman"/>
          <w:b w:val="false"/>
          <w:i w:val="false"/>
          <w:color w:val="000000"/>
          <w:sz w:val="28"/>
        </w:rPr>
        <w:t>
      1.9. Мемлекеттік аудит жүргізу мерзімі – аталған мемлекеттік аудит объектісінде мемлекеттік аудитті жүргізудің басталған және аяқталған күні көрсетіледі.</w:t>
      </w:r>
    </w:p>
    <w:bookmarkEnd w:id="513"/>
    <w:bookmarkStart w:name="z727" w:id="514"/>
    <w:p>
      <w:pPr>
        <w:spacing w:after="0"/>
        <w:ind w:left="0"/>
        <w:jc w:val="both"/>
      </w:pPr>
      <w:r>
        <w:rPr>
          <w:rFonts w:ascii="Times New Roman"/>
          <w:b w:val="false"/>
          <w:i w:val="false"/>
          <w:color w:val="000000"/>
          <w:sz w:val="28"/>
        </w:rPr>
        <w:t>
      1.10. Мемлекеттік аудит объектісінің лауазымды адамдары – мемлекеттік аудит объектісінің рұқсатымен мемлекеттік аудит жүзеге асырылған мемлекеттік аудит объектісі лауазымды адамдарының аты-жөні, тегі (болған жағдайда), сондай-ақ мемлекеттік аудит объектісінің мемлекеттік аудитпен қамтылған кезеңде жұмыс істеген және құжаттарға қол қою құқығы болған лауазымды адамдарының аты-жөні, тегі көрсетіледі.</w:t>
      </w:r>
    </w:p>
    <w:bookmarkEnd w:id="514"/>
    <w:bookmarkStart w:name="z728" w:id="515"/>
    <w:p>
      <w:pPr>
        <w:spacing w:after="0"/>
        <w:ind w:left="0"/>
        <w:jc w:val="both"/>
      </w:pPr>
      <w:r>
        <w:rPr>
          <w:rFonts w:ascii="Times New Roman"/>
          <w:b w:val="false"/>
          <w:i w:val="false"/>
          <w:color w:val="000000"/>
          <w:sz w:val="28"/>
        </w:rPr>
        <w:t>
      1.11. Үстеме тексеруге ұшыраған объектілердің тізбесі – үстеме тексеруге ұшыраған мемлекеттік аудит объектісінің (лерінің) толық атауы көрсетіледі</w:t>
      </w:r>
    </w:p>
    <w:bookmarkEnd w:id="515"/>
    <w:bookmarkStart w:name="z729" w:id="516"/>
    <w:p>
      <w:pPr>
        <w:spacing w:after="0"/>
        <w:ind w:left="0"/>
        <w:jc w:val="both"/>
      </w:pPr>
      <w:r>
        <w:rPr>
          <w:rFonts w:ascii="Times New Roman"/>
          <w:b w:val="false"/>
          <w:i w:val="false"/>
          <w:color w:val="000000"/>
          <w:sz w:val="28"/>
        </w:rPr>
        <w:t>
      1.12. Алдыңғы мемлекеттік аудиттің нәтижелері туралы қысқаша мәліметтер – Қазақстан Республикасының Жоғары аудиторлық палатасы (Тексеру комиссиясы) жүргізетін мемлекеттік аудит мәселелерімен сәйкес келетін басқа мемлекеттік бақылау органдары, құқық қорғау органдары мен ұлттық қауіпсіздік органдары бұрын қамтыған мәселелер бойынша ғана қысқаша мәліметтер, мемлекеттік аудит объектісі қабылдаған анықталған бұзушылықтарды жою жөніндегі шаралар көрсетіледі.</w:t>
      </w:r>
    </w:p>
    <w:bookmarkEnd w:id="516"/>
    <w:bookmarkStart w:name="z730" w:id="517"/>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бақылауда тұрған Аудиторлық қорытындылары (Нұсқамалары) бойынша орындалу мерзімі өткен тапсырмалық тармақтар бойынша шаралар көрсетіледі. Егер мұндайлар болмаса олардың жоқ екенін көрсету қажет.</w:t>
      </w:r>
    </w:p>
    <w:bookmarkEnd w:id="517"/>
    <w:bookmarkStart w:name="z731" w:id="518"/>
    <w:p>
      <w:pPr>
        <w:spacing w:after="0"/>
        <w:ind w:left="0"/>
        <w:jc w:val="both"/>
      </w:pPr>
      <w:r>
        <w:rPr>
          <w:rFonts w:ascii="Times New Roman"/>
          <w:b w:val="false"/>
          <w:i w:val="false"/>
          <w:color w:val="000000"/>
          <w:sz w:val="28"/>
        </w:rPr>
        <w:t>
      Аудиторлық есептің негізгі бөлігінің 2-бөлімінде мынадай деректер көрсетіледі:</w:t>
      </w:r>
    </w:p>
    <w:bookmarkEnd w:id="518"/>
    <w:bookmarkStart w:name="z732" w:id="519"/>
    <w:p>
      <w:pPr>
        <w:spacing w:after="0"/>
        <w:ind w:left="0"/>
        <w:jc w:val="both"/>
      </w:pPr>
      <w:r>
        <w:rPr>
          <w:rFonts w:ascii="Times New Roman"/>
          <w:b w:val="false"/>
          <w:i w:val="false"/>
          <w:color w:val="000000"/>
          <w:sz w:val="28"/>
        </w:rPr>
        <w:t>
      2.1. Аудит бағдарламасын ашып көрсету – мемлекеттік аудиттің мақсатына қол жеткізілгенін растау үшін жеткілікті жүргізілген мемлекеттік аудиттің нәтижелері сипатталады .</w:t>
      </w:r>
    </w:p>
    <w:bookmarkEnd w:id="519"/>
    <w:bookmarkStart w:name="z733" w:id="520"/>
    <w:p>
      <w:pPr>
        <w:spacing w:after="0"/>
        <w:ind w:left="0"/>
        <w:jc w:val="both"/>
      </w:pPr>
      <w:r>
        <w:rPr>
          <w:rFonts w:ascii="Times New Roman"/>
          <w:b w:val="false"/>
          <w:i w:val="false"/>
          <w:color w:val="000000"/>
          <w:sz w:val="28"/>
        </w:rPr>
        <w:t>
      Аудит бағдарламасының мәселелеріне жауаптар тіркеледі, бұл ретте Аудит бағдарламасының әрбір мәселесінің атауы көрсетіледі. Аудит бағдарламасының мәселелеріне жауаптар дәл, объективті және қысқаша баяндалады, тұжырымдардың нақтылығын, баяндалған материалдың логикалық және хронологиялық реттілігін сақтау қажет. Құжаттармен расталмаған түрлі болжамдар мен мәліметтерді енгізуге жол берілмейді. Бағдарлама мәселесін ашу Мемлекеттік жоспарлау жүйесінің құжаттарымен байланыстыруды бағалай отырып, түпкілікті нәтижелерге қол жеткізу үшін бюджет қаражатының, мемлекет активтерінің негізділігі мен пайдаланылуын талдауды ескере отырып жүзеге асырылады. Жүйелі кемшіліктерге, бюджет қаражаты мен активтерін тиімсіз жоспарлауға және пайдалануға, нәтижелерге қол жеткізбеуге байланысты бұзушылықтарға ықпал еткен себептер мен жағдайларды талдау, сондай-ақ мемлекеттік аудит объектісі қызметіндегі өзге де проблемалық мәселелер бойынша осы талдауды жүргізуге мүмкіндік беретін бағдарламалық мәселелерді ескере отырып жүргізіледі. Мемлекеттік аудит объектісінің жіберіп алынған пайдасы мен экономикалық шығындарын бағалау бюджетке қаражат толық түспеген, бюджет атқарылмаған, бюджет қаражаты мақсатынан тыс пайдаланылған, бюджет қаражаты мен активтер тиімсіз пайдаланылған, бюджет қаражаты мен активтер жоғалған, мемлекеттік меншік жоғалған, бюджет қаражаты мен активтердің артық шығыстары, бюджет кірістерінің тікелей және ықтимал (бағалау) шығындары, бюджет және өзге де заңнаманың сақталмауы, өндірістің төмен рентабельділігі және өндірілген өнімнің, тауарлардың, жұмыстардың, көрсетілетін қызметтердің жоғары өзіндік құны, шығыстардың нәтижелі болмауы кезінде жүргізіледі.</w:t>
      </w:r>
    </w:p>
    <w:bookmarkEnd w:id="520"/>
    <w:bookmarkStart w:name="z734" w:id="521"/>
    <w:p>
      <w:pPr>
        <w:spacing w:after="0"/>
        <w:ind w:left="0"/>
        <w:jc w:val="both"/>
      </w:pPr>
      <w:r>
        <w:rPr>
          <w:rFonts w:ascii="Times New Roman"/>
          <w:b w:val="false"/>
          <w:i w:val="false"/>
          <w:color w:val="000000"/>
          <w:sz w:val="28"/>
        </w:rPr>
        <w:t>
      Аудиторлық есепте жүргізілген үстеме тексерудің (негізгі объектінің бұзушылықтар тізіліміне енгізілмейтін үстеме тексерудің аудиторлық есебіне сәйкес нөмірленген бұзушылықтардың тармақтары ғана), бақылау өлшемдерінің (қарап тексерулердің) қысқаша нәтижелері көрсетіледі, сондай-ақ бұзушылық фактілері, жүйелі кемшіліктер (проблемалар), соның ішінде мемлекеттік аудит объектісі болып табылмайтын басқа да мемлекеттік органдар бөлетін бюджеттік бағдарламаның қаражатын пайдалану кезінде жасалған себептер мен салдарларды көрсете отырып жазылады.</w:t>
      </w:r>
    </w:p>
    <w:bookmarkEnd w:id="521"/>
    <w:bookmarkStart w:name="z735" w:id="522"/>
    <w:p>
      <w:pPr>
        <w:spacing w:after="0"/>
        <w:ind w:left="0"/>
        <w:jc w:val="both"/>
      </w:pPr>
      <w:r>
        <w:rPr>
          <w:rFonts w:ascii="Times New Roman"/>
          <w:b w:val="false"/>
          <w:i w:val="false"/>
          <w:color w:val="000000"/>
          <w:sz w:val="28"/>
        </w:rPr>
        <w:t>
      Мемлекеттік аудиттің мәселелері бойынша бұзушылықтар, кемшіліктер және жүйелі кемшіліктер (проблемалар) анықталса, әрбір факт жалғаспалы тәртіппен нөмірленеді және бұзушылықтың, жүйелі кемшіліктің (проблеманың) сипаты мен түрін көрсете отырып, жеке тармақпен (1-тармақ, 2-тармақ және т.б.) тіркеледі. Бұзушылықтар бойынша ережелері бұзылған нормативтік құқықтық актілердің баптарына, тармақтары мен тармақшаларына сілтеме көрсетіледі және тиісті бұзушылыққа дәлел болатын құжаттар көрсетіледі. Бұзушылыққа, жүйелі кемшілікке (проблемаға) әкеп соққан себеп-салдарлық байланыстар талданады.</w:t>
      </w:r>
    </w:p>
    <w:bookmarkEnd w:id="522"/>
    <w:bookmarkStart w:name="z736" w:id="523"/>
    <w:p>
      <w:pPr>
        <w:spacing w:after="0"/>
        <w:ind w:left="0"/>
        <w:jc w:val="both"/>
      </w:pPr>
      <w:r>
        <w:rPr>
          <w:rFonts w:ascii="Times New Roman"/>
          <w:b w:val="false"/>
          <w:i w:val="false"/>
          <w:color w:val="000000"/>
          <w:sz w:val="28"/>
        </w:rPr>
        <w:t>
      Аудит бағдарламасының мәселесі бойынша бұзушылықтар, жүйелі кемшіліктер (проблемалар) анықталмаса, онда қысқаша ақпарат келтіріледі және мынадай жазба жасалады "Бағдарламаның (атауы) мәселесі тексерілді. Бұзушылықтар, жүйелі кемшіліктер (проблемалар) анықталған жоқ.". Аудиторлық есепке тексеру жүргізілген құжаттардың деректемелері көрсетіле отырып, олардың тізбесі қоса беріледі.</w:t>
      </w:r>
    </w:p>
    <w:bookmarkEnd w:id="523"/>
    <w:bookmarkStart w:name="z737" w:id="524"/>
    <w:p>
      <w:pPr>
        <w:spacing w:after="0"/>
        <w:ind w:left="0"/>
        <w:jc w:val="both"/>
      </w:pPr>
      <w:r>
        <w:rPr>
          <w:rFonts w:ascii="Times New Roman"/>
          <w:b w:val="false"/>
          <w:i w:val="false"/>
          <w:color w:val="000000"/>
          <w:sz w:val="28"/>
        </w:rPr>
        <w:t>
      Аудит бағдарламасының мәселелерін қарау шеңберінде мемлекеттік аудиторлар қажет болған кезде аудит объектісінің жіберіп алған пайдаларына және шығындарына бағалау жүргізеді, сарапшылар тартқан жағдайда, Аудиторлық есепте олардың қорытындыларының қысқаша нәтижелерін сипаттайды.</w:t>
      </w:r>
    </w:p>
    <w:bookmarkEnd w:id="524"/>
    <w:bookmarkStart w:name="z738" w:id="525"/>
    <w:p>
      <w:pPr>
        <w:spacing w:after="0"/>
        <w:ind w:left="0"/>
        <w:jc w:val="both"/>
      </w:pPr>
      <w:r>
        <w:rPr>
          <w:rFonts w:ascii="Times New Roman"/>
          <w:b w:val="false"/>
          <w:i w:val="false"/>
          <w:color w:val="000000"/>
          <w:sz w:val="28"/>
        </w:rPr>
        <w:t>
      Аудиторлық есептің Қорытынды бөлігінің 3-бөлімінде мынадай мәліметтер көрсетіледі:</w:t>
      </w:r>
    </w:p>
    <w:bookmarkEnd w:id="525"/>
    <w:bookmarkStart w:name="z739" w:id="526"/>
    <w:p>
      <w:pPr>
        <w:spacing w:after="0"/>
        <w:ind w:left="0"/>
        <w:jc w:val="both"/>
      </w:pPr>
      <w:r>
        <w:rPr>
          <w:rFonts w:ascii="Times New Roman"/>
          <w:b w:val="false"/>
          <w:i w:val="false"/>
          <w:color w:val="000000"/>
          <w:sz w:val="28"/>
        </w:rPr>
        <w:t>
      3.1. Аудит объектісінде жүргізілген мемлекеттік аудиттің қорытындылары бойынша жалпы тұжырымдарда объект қызметінің, мемлекеттік аудиттің көрсеткіштеріне (өлшемшарттарына) сәйкес Мемлекеттік жоспарлау жүйесінің құжаттарын іске асыру тиімділігіне баға беріледі. Мемлекеттік аудиттің көрсеткіштерін (өлшемшарттарын) сипаттау кезінде аудит объектісіне баға беруге сәйкес олардың толық атаулары көрсетіледі. Аудиторлық есепте аудит объектісінің ағымдағы жағдайына, сондай-ақ оның қызметінің мемлекеттік басқару саласының және (немесе) экономика саласының дамуына тигізетін әсеріне талдау жасалады және баға беріледі.</w:t>
      </w:r>
    </w:p>
    <w:bookmarkEnd w:id="526"/>
    <w:bookmarkStart w:name="z740" w:id="527"/>
    <w:p>
      <w:pPr>
        <w:spacing w:after="0"/>
        <w:ind w:left="0"/>
        <w:jc w:val="both"/>
      </w:pPr>
      <w:r>
        <w:rPr>
          <w:rFonts w:ascii="Times New Roman"/>
          <w:b w:val="false"/>
          <w:i w:val="false"/>
          <w:color w:val="000000"/>
          <w:sz w:val="28"/>
        </w:rPr>
        <w:t>
      3.2. Мемлекеттік аудит объектісінің лауазымды адамдарының Қазақстан Республикасы Жоғары аудиторлық палатасының (Тексеру комиссиясының) жұмыскерлеріне мемлекеттік аудит жүргізуге кедергі жасау фактілері туралы мәліметтер көрсетіледі.</w:t>
      </w:r>
    </w:p>
    <w:bookmarkEnd w:id="527"/>
    <w:bookmarkStart w:name="z741" w:id="528"/>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жұмыскері әкімшілік құқық бұзушылықтың жасалғаны туралы хаттама жасаған жағдайда, оның нөмірі және күні көрсетіледі (хаттама мемлекеттік аудит объектісінің лауазымды адамдары мемлекеттік аудит объектісіне жіберуден бас тартқан кезде, мемлекеттік аудит жүргізу үшін қажетті құжаттарды ұсынбаған немесе анық емес, объективті емес және (немесе) толық емес ақпаратты, материалдарды және өзге де мәліметтерді ұсынған кезде толтырылады).</w:t>
      </w:r>
    </w:p>
    <w:bookmarkEnd w:id="528"/>
    <w:bookmarkStart w:name="z742" w:id="529"/>
    <w:p>
      <w:pPr>
        <w:spacing w:after="0"/>
        <w:ind w:left="0"/>
        <w:jc w:val="both"/>
      </w:pPr>
      <w:r>
        <w:rPr>
          <w:rFonts w:ascii="Times New Roman"/>
          <w:b w:val="false"/>
          <w:i w:val="false"/>
          <w:color w:val="000000"/>
          <w:sz w:val="28"/>
        </w:rPr>
        <w:t>
      3.3. Мемлекеттік аудит барысында анықталған бұзушылықтарды жою бойынша мемлекеттік аудит объектісі қабылдаған шаралар туралы мәліметтер көрсетіледі (соның ішінде мемлекеттік аудит объектісі одан әрі бұзушылықтар мен жүйелі кемшіліктерді болдырмау мақсатында қабылдайтын шаралар (салықтарды, айыппұлдарды, өсімпұлдарды қосымша есептеу, негізсіз пайдаланылған қаражатты бюджетке өтеу, бухгалтерлік есеп және қаржылық есептілік бойынша қаражатты қалпына келтіру, тауарлардың, жұмыстардың және көрсетілетін қызметтердің өнім берушілерінің шарттық міндеттемелерді орындауы, мемлекеттік аудит объектісінің лауазымды адамдарына қабылданған тәртіптік жаза шаралары және басқалар). Шаралар қабылданбаған жағдайда, олардың жоқ екенін көрсету қажет.</w:t>
      </w:r>
    </w:p>
    <w:bookmarkEnd w:id="529"/>
    <w:bookmarkStart w:name="z743" w:id="530"/>
    <w:p>
      <w:pPr>
        <w:spacing w:after="0"/>
        <w:ind w:left="0"/>
        <w:jc w:val="both"/>
      </w:pPr>
      <w:r>
        <w:rPr>
          <w:rFonts w:ascii="Times New Roman"/>
          <w:b w:val="false"/>
          <w:i w:val="false"/>
          <w:color w:val="000000"/>
          <w:sz w:val="28"/>
        </w:rPr>
        <w:t>
      Аудиторлық есепке қосымшаларда Қағидалардың 157-тармағында көзделген аудиторлық дәлелдемелер қоса беріледі.</w:t>
      </w:r>
    </w:p>
    <w:bookmarkEnd w:id="530"/>
    <w:bookmarkStart w:name="z744" w:id="531"/>
    <w:p>
      <w:pPr>
        <w:spacing w:after="0"/>
        <w:ind w:left="0"/>
        <w:jc w:val="both"/>
      </w:pPr>
      <w:r>
        <w:rPr>
          <w:rFonts w:ascii="Times New Roman"/>
          <w:b w:val="false"/>
          <w:i w:val="false"/>
          <w:color w:val="000000"/>
          <w:sz w:val="28"/>
        </w:rPr>
        <w:t>
      4. Мемлекеттік аудитті жүргізген Қазақстан Республикасының Жоғары аудиторлық палатасы (Тексеру комиссиясы) жұмыскерлерінің қолдары.</w:t>
      </w:r>
    </w:p>
    <w:bookmarkEnd w:id="531"/>
    <w:bookmarkStart w:name="z745" w:id="532"/>
    <w:p>
      <w:pPr>
        <w:spacing w:after="0"/>
        <w:ind w:left="0"/>
        <w:jc w:val="both"/>
      </w:pPr>
      <w:r>
        <w:rPr>
          <w:rFonts w:ascii="Times New Roman"/>
          <w:b w:val="false"/>
          <w:i w:val="false"/>
          <w:color w:val="000000"/>
          <w:sz w:val="28"/>
        </w:rPr>
        <w:t>
      Аудиторлық есептің соңғы бетінде адресатты және бланк нөмірін көрсете отырып, Аудиторлық есептің екі данада (Аудиторлық есептің № 1 данасы – Қазақстан Республикасының Жоғары аудиторлық палатасына (Тексеру комиссиясына), Аудиторлық есеп бланкісінің №__; № 2 дана – мемлекеттік аудит объектісіне, бланк № __) жасалғаны туралы жазба жасалады.</w:t>
      </w:r>
    </w:p>
    <w:bookmarkEnd w:id="532"/>
    <w:bookmarkStart w:name="z746" w:id="533"/>
    <w:p>
      <w:pPr>
        <w:spacing w:after="0"/>
        <w:ind w:left="0"/>
        <w:jc w:val="both"/>
      </w:pPr>
      <w:r>
        <w:rPr>
          <w:rFonts w:ascii="Times New Roman"/>
          <w:b w:val="false"/>
          <w:i w:val="false"/>
          <w:color w:val="000000"/>
          <w:sz w:val="28"/>
        </w:rPr>
        <w:t>
      Екінші парақтан бастап аудиторлық есептің барлық беттеріне мемлекеттік аудит жүргізген мемлекеттік аудиторлар қол қояды.</w:t>
      </w:r>
    </w:p>
    <w:bookmarkEnd w:id="533"/>
    <w:bookmarkStart w:name="z747" w:id="534"/>
    <w:p>
      <w:pPr>
        <w:spacing w:after="0"/>
        <w:ind w:left="0"/>
        <w:jc w:val="both"/>
      </w:pPr>
      <w:r>
        <w:rPr>
          <w:rFonts w:ascii="Times New Roman"/>
          <w:b w:val="false"/>
          <w:i w:val="false"/>
          <w:color w:val="000000"/>
          <w:sz w:val="28"/>
        </w:rPr>
        <w:t>
      Мемлекеттік аудит объектісінде бірыңғай топ бірлескен тексеру жүргізген кезде Аудиторлық есеп Қазақстан Республикасының Жоғары аудиторлық палатасы (Тексеру комиссиясының) бланкісінде үш данада ресімделеді, оның бірінші данасы – Қазақстан Республикасының Жоғары аудиторлық палатасына (Тексеру комиссиясына), екінші данасы – бірлескен тексеруге қатысушы мемлекеттік органға, үшінші данасы – мемлекеттік аудит объектісіне беріледі.</w:t>
      </w:r>
    </w:p>
    <w:bookmarkEnd w:id="5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15-қосымша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16-қосымша</w:t>
            </w:r>
          </w:p>
        </w:tc>
      </w:tr>
    </w:tbl>
    <w:bookmarkStart w:name="z757" w:id="535"/>
    <w:p>
      <w:pPr>
        <w:spacing w:after="0"/>
        <w:ind w:left="0"/>
        <w:jc w:val="both"/>
      </w:pPr>
      <w:r>
        <w:rPr>
          <w:rFonts w:ascii="Times New Roman"/>
          <w:b w:val="false"/>
          <w:i w:val="false"/>
          <w:color w:val="000000"/>
          <w:sz w:val="28"/>
        </w:rPr>
        <w:t xml:space="preserve">
      Аудиторлық іс-шара барысында анықталған жүйелі кемшіліктер бойынша 1-КЕСТЕ </w:t>
      </w:r>
    </w:p>
    <w:bookmarkEnd w:id="535"/>
    <w:bookmarkStart w:name="z758" w:id="536"/>
    <w:p>
      <w:pPr>
        <w:spacing w:after="0"/>
        <w:ind w:left="0"/>
        <w:jc w:val="both"/>
      </w:pPr>
      <w:r>
        <w:rPr>
          <w:rFonts w:ascii="Times New Roman"/>
          <w:b w:val="false"/>
          <w:i w:val="false"/>
          <w:color w:val="000000"/>
          <w:sz w:val="28"/>
        </w:rPr>
        <w:t>
      (Аудиторлық іс-шара барысында анықталған жүйелі кемшіліктер бойынша 1-ЖИЫНТЫҚ КЕСТЕ)</w:t>
      </w:r>
    </w:p>
    <w:bookmarkEnd w:id="5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Жүйелі кемшіліктердің сипаттамасы (соның ішінде жүйелі кемшіліктердің болуының теріс салдары)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9" w:id="537"/>
          <w:p>
            <w:pPr>
              <w:spacing w:after="20"/>
              <w:ind w:left="20"/>
              <w:jc w:val="both"/>
            </w:pPr>
            <w:r>
              <w:rPr>
                <w:rFonts w:ascii="Times New Roman"/>
                <w:b w:val="false"/>
                <w:i w:val="false"/>
                <w:color w:val="000000"/>
                <w:sz w:val="20"/>
              </w:rPr>
              <w:t>
Ұсынылып отырған тапсырманың редакциясы</w:t>
            </w:r>
          </w:p>
          <w:bookmarkEnd w:id="537"/>
          <w:p>
            <w:pPr>
              <w:spacing w:after="20"/>
              <w:ind w:left="20"/>
              <w:jc w:val="both"/>
            </w:pPr>
            <w:r>
              <w:rPr>
                <w:rFonts w:ascii="Times New Roman"/>
                <w:b w:val="false"/>
                <w:i w:val="false"/>
                <w:color w:val="000000"/>
                <w:sz w:val="20"/>
              </w:rPr>
              <w:t>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0" w:id="538"/>
    <w:p>
      <w:pPr>
        <w:spacing w:after="0"/>
        <w:ind w:left="0"/>
        <w:jc w:val="both"/>
      </w:pPr>
      <w:r>
        <w:rPr>
          <w:rFonts w:ascii="Times New Roman"/>
          <w:b w:val="false"/>
          <w:i w:val="false"/>
          <w:color w:val="000000"/>
          <w:sz w:val="28"/>
        </w:rPr>
        <w:t>
      Ескертпе: Аудиторлық іс-шара барысында анықталған жүйелі кемшіліктер бойынша 1-кестені құру.</w:t>
      </w:r>
    </w:p>
    <w:bookmarkEnd w:id="538"/>
    <w:bookmarkStart w:name="z761" w:id="539"/>
    <w:p>
      <w:pPr>
        <w:spacing w:after="0"/>
        <w:ind w:left="0"/>
        <w:jc w:val="both"/>
      </w:pPr>
      <w:r>
        <w:rPr>
          <w:rFonts w:ascii="Times New Roman"/>
          <w:b w:val="false"/>
          <w:i w:val="false"/>
          <w:color w:val="000000"/>
          <w:sz w:val="28"/>
        </w:rPr>
        <w:t>
      1-бағанда – реттік сан нөмірі көрсетіледі;</w:t>
      </w:r>
    </w:p>
    <w:bookmarkEnd w:id="539"/>
    <w:bookmarkStart w:name="z762" w:id="540"/>
    <w:p>
      <w:pPr>
        <w:spacing w:after="0"/>
        <w:ind w:left="0"/>
        <w:jc w:val="both"/>
      </w:pPr>
      <w:r>
        <w:rPr>
          <w:rFonts w:ascii="Times New Roman"/>
          <w:b w:val="false"/>
          <w:i w:val="false"/>
          <w:color w:val="000000"/>
          <w:sz w:val="28"/>
        </w:rPr>
        <w:t>
      2-бағанда – жүйелі кемшіліктердің анықталған жылы көрсетіледі;</w:t>
      </w:r>
    </w:p>
    <w:bookmarkEnd w:id="540"/>
    <w:bookmarkStart w:name="z763" w:id="541"/>
    <w:p>
      <w:pPr>
        <w:spacing w:after="0"/>
        <w:ind w:left="0"/>
        <w:jc w:val="both"/>
      </w:pPr>
      <w:r>
        <w:rPr>
          <w:rFonts w:ascii="Times New Roman"/>
          <w:b w:val="false"/>
          <w:i w:val="false"/>
          <w:color w:val="000000"/>
          <w:sz w:val="28"/>
        </w:rPr>
        <w:t>
      3-бағанда – мемлекеттік аудит объектісінің атауы;</w:t>
      </w:r>
    </w:p>
    <w:bookmarkEnd w:id="541"/>
    <w:bookmarkStart w:name="z764" w:id="542"/>
    <w:p>
      <w:pPr>
        <w:spacing w:after="0"/>
        <w:ind w:left="0"/>
        <w:jc w:val="both"/>
      </w:pPr>
      <w:r>
        <w:rPr>
          <w:rFonts w:ascii="Times New Roman"/>
          <w:b w:val="false"/>
          <w:i w:val="false"/>
          <w:color w:val="000000"/>
          <w:sz w:val="28"/>
        </w:rPr>
        <w:t>
      4-бағанда – аудиторлық іс-шара барысында анықталған жүйелі кемшіліктердің сипаттамасы, соның ішінде жүйелі кемшіліктердің болуының теріс салдарын көрсету;</w:t>
      </w:r>
    </w:p>
    <w:bookmarkEnd w:id="542"/>
    <w:bookmarkStart w:name="z765" w:id="543"/>
    <w:p>
      <w:pPr>
        <w:spacing w:after="0"/>
        <w:ind w:left="0"/>
        <w:jc w:val="both"/>
      </w:pPr>
      <w:r>
        <w:rPr>
          <w:rFonts w:ascii="Times New Roman"/>
          <w:b w:val="false"/>
          <w:i w:val="false"/>
          <w:color w:val="000000"/>
          <w:sz w:val="28"/>
        </w:rPr>
        <w:t>
      5-бағанда – жүйелі кемшілікті шешу үшін ұсынылатын (болған жағдайда) тапсырманың (ұсынымның) редакциясы.</w:t>
      </w:r>
    </w:p>
    <w:bookmarkEnd w:id="543"/>
    <w:bookmarkStart w:name="z766" w:id="544"/>
    <w:p>
      <w:pPr>
        <w:spacing w:after="0"/>
        <w:ind w:left="0"/>
        <w:jc w:val="both"/>
      </w:pPr>
      <w:r>
        <w:rPr>
          <w:rFonts w:ascii="Times New Roman"/>
          <w:b w:val="false"/>
          <w:i w:val="false"/>
          <w:color w:val="000000"/>
          <w:sz w:val="28"/>
        </w:rPr>
        <w:t xml:space="preserve">
      Аудиторлық іс-шара барысында анықталған кемшіліктер бойынша 2-КЕСТЕ </w:t>
      </w:r>
    </w:p>
    <w:bookmarkEnd w:id="544"/>
    <w:bookmarkStart w:name="z767" w:id="545"/>
    <w:p>
      <w:pPr>
        <w:spacing w:after="0"/>
        <w:ind w:left="0"/>
        <w:jc w:val="both"/>
      </w:pPr>
      <w:r>
        <w:rPr>
          <w:rFonts w:ascii="Times New Roman"/>
          <w:b w:val="false"/>
          <w:i w:val="false"/>
          <w:color w:val="000000"/>
          <w:sz w:val="28"/>
        </w:rPr>
        <w:t>
      (Аудиторлық іс-шара барысында анықталған кемшіліктер бойынша 2-ЖИЫНТЫҚ КЕСТЕ)</w:t>
      </w:r>
    </w:p>
    <w:bookmarkEnd w:id="5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Кемшіліктердің сипаттамасы (соның ішінде кемшіліктердің болуынан туындайтын тәуекелдер немесе теріс салдар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тапсырманың редакциясы (болған жағдайда)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(оның ішінде мемлекеттік аудитке қатысқан адамдар бөлінісінде):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мемлекеттік аудитке қатысқан адамдар бөлінісінде):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8" w:id="546"/>
    <w:p>
      <w:pPr>
        <w:spacing w:after="0"/>
        <w:ind w:left="0"/>
        <w:jc w:val="both"/>
      </w:pPr>
      <w:r>
        <w:rPr>
          <w:rFonts w:ascii="Times New Roman"/>
          <w:b w:val="false"/>
          <w:i w:val="false"/>
          <w:color w:val="000000"/>
          <w:sz w:val="28"/>
        </w:rPr>
        <w:t>
      Ескертпе: Жүйелі кемшіліктер көрсетілмейтін, аудиторлық іс-шара барысында анықталған кемшіліктер бойынша 2-кестені құру.</w:t>
      </w:r>
    </w:p>
    <w:bookmarkEnd w:id="546"/>
    <w:bookmarkStart w:name="z769" w:id="547"/>
    <w:p>
      <w:pPr>
        <w:spacing w:after="0"/>
        <w:ind w:left="0"/>
        <w:jc w:val="both"/>
      </w:pPr>
      <w:r>
        <w:rPr>
          <w:rFonts w:ascii="Times New Roman"/>
          <w:b w:val="false"/>
          <w:i w:val="false"/>
          <w:color w:val="000000"/>
          <w:sz w:val="28"/>
        </w:rPr>
        <w:t>
      1-бағанда – реттік сан нөмірі көрсетіледі;</w:t>
      </w:r>
    </w:p>
    <w:bookmarkEnd w:id="547"/>
    <w:bookmarkStart w:name="z770" w:id="548"/>
    <w:p>
      <w:pPr>
        <w:spacing w:after="0"/>
        <w:ind w:left="0"/>
        <w:jc w:val="both"/>
      </w:pPr>
      <w:r>
        <w:rPr>
          <w:rFonts w:ascii="Times New Roman"/>
          <w:b w:val="false"/>
          <w:i w:val="false"/>
          <w:color w:val="000000"/>
          <w:sz w:val="28"/>
        </w:rPr>
        <w:t>
      2-бағанда – кемшіліктердің анықталған жылы көрсетіледі;</w:t>
      </w:r>
    </w:p>
    <w:bookmarkEnd w:id="548"/>
    <w:bookmarkStart w:name="z771" w:id="549"/>
    <w:p>
      <w:pPr>
        <w:spacing w:after="0"/>
        <w:ind w:left="0"/>
        <w:jc w:val="both"/>
      </w:pPr>
      <w:r>
        <w:rPr>
          <w:rFonts w:ascii="Times New Roman"/>
          <w:b w:val="false"/>
          <w:i w:val="false"/>
          <w:color w:val="000000"/>
          <w:sz w:val="28"/>
        </w:rPr>
        <w:t>
      3-бағанда – мемлекеттік аудит объектісінің атауы;</w:t>
      </w:r>
    </w:p>
    <w:bookmarkEnd w:id="549"/>
    <w:bookmarkStart w:name="z772" w:id="550"/>
    <w:p>
      <w:pPr>
        <w:spacing w:after="0"/>
        <w:ind w:left="0"/>
        <w:jc w:val="both"/>
      </w:pPr>
      <w:r>
        <w:rPr>
          <w:rFonts w:ascii="Times New Roman"/>
          <w:b w:val="false"/>
          <w:i w:val="false"/>
          <w:color w:val="000000"/>
          <w:sz w:val="28"/>
        </w:rPr>
        <w:t>
      4-бағанда – аудиторлық іс-шара барысында анықталған кемшіліктердің сипаттамасы, соның ішінде кемшіліктердің болуынан туындайтын тәуекелдер немесе теріс салдар;</w:t>
      </w:r>
    </w:p>
    <w:bookmarkEnd w:id="550"/>
    <w:bookmarkStart w:name="z773" w:id="551"/>
    <w:p>
      <w:pPr>
        <w:spacing w:after="0"/>
        <w:ind w:left="0"/>
        <w:jc w:val="both"/>
      </w:pPr>
      <w:r>
        <w:rPr>
          <w:rFonts w:ascii="Times New Roman"/>
          <w:b w:val="false"/>
          <w:i w:val="false"/>
          <w:color w:val="000000"/>
          <w:sz w:val="28"/>
        </w:rPr>
        <w:t>
      5-бағанда – кемшілікті шешу үшін ұсынылатын (болған жағдайда) тапсырманың (ұсынымның) редакциясы.</w:t>
      </w:r>
    </w:p>
    <w:bookmarkEnd w:id="551"/>
    <w:bookmarkStart w:name="z774" w:id="552"/>
    <w:p>
      <w:pPr>
        <w:spacing w:after="0"/>
        <w:ind w:left="0"/>
        <w:jc w:val="both"/>
      </w:pPr>
      <w:r>
        <w:rPr>
          <w:rFonts w:ascii="Times New Roman"/>
          <w:b w:val="false"/>
          <w:i w:val="false"/>
          <w:color w:val="000000"/>
          <w:sz w:val="28"/>
        </w:rPr>
        <w:t xml:space="preserve">
      Қазақстан Республикасы Жоғары аудиторлық палатасының (Тексеру комиссиясының) мемлекеттік аудитті жүргізген жұмыскерлері </w:t>
      </w:r>
    </w:p>
    <w:bookmarkEnd w:id="552"/>
    <w:bookmarkStart w:name="z775" w:id="553"/>
    <w:p>
      <w:pPr>
        <w:spacing w:after="0"/>
        <w:ind w:left="0"/>
        <w:jc w:val="both"/>
      </w:pPr>
      <w:r>
        <w:rPr>
          <w:rFonts w:ascii="Times New Roman"/>
          <w:b w:val="false"/>
          <w:i w:val="false"/>
          <w:color w:val="000000"/>
          <w:sz w:val="28"/>
        </w:rPr>
        <w:t>
      ____________________________________________________</w:t>
      </w:r>
    </w:p>
    <w:bookmarkEnd w:id="553"/>
    <w:bookmarkStart w:name="z776" w:id="554"/>
    <w:p>
      <w:pPr>
        <w:spacing w:after="0"/>
        <w:ind w:left="0"/>
        <w:jc w:val="both"/>
      </w:pPr>
      <w:r>
        <w:rPr>
          <w:rFonts w:ascii="Times New Roman"/>
          <w:b w:val="false"/>
          <w:i w:val="false"/>
          <w:color w:val="000000"/>
          <w:sz w:val="28"/>
        </w:rPr>
        <w:t>
      (қолы, аты-жөні, тегі)</w:t>
      </w:r>
    </w:p>
    <w:bookmarkEnd w:id="554"/>
    <w:bookmarkStart w:name="z777" w:id="555"/>
    <w:p>
      <w:pPr>
        <w:spacing w:after="0"/>
        <w:ind w:left="0"/>
        <w:jc w:val="both"/>
      </w:pPr>
      <w:r>
        <w:rPr>
          <w:rFonts w:ascii="Times New Roman"/>
          <w:b w:val="false"/>
          <w:i w:val="false"/>
          <w:color w:val="000000"/>
          <w:sz w:val="28"/>
        </w:rPr>
        <w:t>
      * Мемлекеттік аудит тобының жетекшісі мен қатысушылары аудиторлық іс-шара барысында анықталған жүйелі кемшіліктер бойынша 1-жиынтық кестеге және аудиторлық іс-шара барысында анықталған кемшіліктер бойынша 2-жиынтық кестеге қол қояды.</w:t>
      </w:r>
    </w:p>
    <w:bookmarkEnd w:id="5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16-қосымша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17-қосымша</w:t>
            </w:r>
          </w:p>
        </w:tc>
      </w:tr>
    </w:tbl>
    <w:bookmarkStart w:name="z787" w:id="556"/>
    <w:p>
      <w:pPr>
        <w:spacing w:after="0"/>
        <w:ind w:left="0"/>
        <w:jc w:val="both"/>
      </w:pPr>
      <w:r>
        <w:rPr>
          <w:rFonts w:ascii="Times New Roman"/>
          <w:b w:val="false"/>
          <w:i w:val="false"/>
          <w:color w:val="000000"/>
          <w:sz w:val="28"/>
        </w:rPr>
        <w:t xml:space="preserve">
      Аудиторлық іс-шараның нәтижелері бойынша анықталған бұзушылықтардың ТІЗІЛІМІ </w:t>
      </w:r>
    </w:p>
    <w:bookmarkEnd w:id="556"/>
    <w:bookmarkStart w:name="z788" w:id="557"/>
    <w:p>
      <w:pPr>
        <w:spacing w:after="0"/>
        <w:ind w:left="0"/>
        <w:jc w:val="both"/>
      </w:pPr>
      <w:r>
        <w:rPr>
          <w:rFonts w:ascii="Times New Roman"/>
          <w:b w:val="false"/>
          <w:i w:val="false"/>
          <w:color w:val="000000"/>
          <w:sz w:val="28"/>
        </w:rPr>
        <w:t>
      (Мемлекеттік аудит нәтижелері бойынша анықталған бұзушылықтардың ЖИЫНТЫҚ ТІЗІЛІМІ)</w:t>
      </w:r>
    </w:p>
    <w:bookmarkEnd w:id="557"/>
    <w:bookmarkStart w:name="z789" w:id="558"/>
    <w:p>
      <w:pPr>
        <w:spacing w:after="0"/>
        <w:ind w:left="0"/>
        <w:jc w:val="both"/>
      </w:pPr>
      <w:r>
        <w:rPr>
          <w:rFonts w:ascii="Times New Roman"/>
          <w:b w:val="false"/>
          <w:i w:val="false"/>
          <w:color w:val="000000"/>
          <w:sz w:val="28"/>
        </w:rPr>
        <w:t>
      1) қаражат бюджетке түскен кезде (мың теңге)</w:t>
      </w:r>
    </w:p>
    <w:bookmarkEnd w:id="5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БСН-і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ББС бойынша бюджетке түсетін түсімдер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түсетін түсімдер бойынша анықталған қаржылық бұзушылықтардың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түсуге жататыны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барысында түскені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0" w:id="559"/>
    <w:p>
      <w:pPr>
        <w:spacing w:after="0"/>
        <w:ind w:left="0"/>
        <w:jc w:val="both"/>
      </w:pPr>
      <w:r>
        <w:rPr>
          <w:rFonts w:ascii="Times New Roman"/>
          <w:b w:val="false"/>
          <w:i w:val="false"/>
          <w:color w:val="000000"/>
          <w:sz w:val="28"/>
        </w:rPr>
        <w:t>
      Кестенің жалғасы</w:t>
      </w:r>
    </w:p>
    <w:bookmarkEnd w:id="5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Бюджеттің тікелей (жанама) шығындары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 сипаттау, НҚА-ның бұзылған ережелеріне сілтеме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(болған жағдайда)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белгілері бар анықталған бұзушылықтар (ӘҚтК-нің баптарына сілтемесімен)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ретінде…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1" w:id="560"/>
    <w:p>
      <w:pPr>
        <w:spacing w:after="0"/>
        <w:ind w:left="0"/>
        <w:jc w:val="both"/>
      </w:pPr>
      <w:r>
        <w:rPr>
          <w:rFonts w:ascii="Times New Roman"/>
          <w:b w:val="false"/>
          <w:i w:val="false"/>
          <w:color w:val="000000"/>
          <w:sz w:val="28"/>
        </w:rPr>
        <w:t>
      2) бюджет қаражаты мен активтерді пайдалану кезінде (мың теңге)</w:t>
      </w:r>
    </w:p>
    <w:bookmarkEnd w:id="5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Мем.аудит объектісінің БСН-і</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ББ/БКБ коды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аудитпен қамтылған қаражат көлемі*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қаржылық бұзушылықтардың жалпы сомасы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нысаналы трансферттер есебінен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жататын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өтеуге тиісті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жоспарында азайтылуға жататыны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қалпына келтірілгені</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аудит барысында өтелгені</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оның ішінде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2" w:id="561"/>
    <w:p>
      <w:pPr>
        <w:spacing w:after="0"/>
        <w:ind w:left="0"/>
        <w:jc w:val="both"/>
      </w:pPr>
      <w:r>
        <w:rPr>
          <w:rFonts w:ascii="Times New Roman"/>
          <w:b w:val="false"/>
          <w:i w:val="false"/>
          <w:color w:val="000000"/>
          <w:sz w:val="28"/>
        </w:rPr>
        <w:t>
      кестенің жалғасы</w:t>
      </w:r>
    </w:p>
    <w:bookmarkEnd w:id="5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Тиімсіз жоспарлау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Тиімсіз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шығындар мен жіберіп алған пайда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жүргізу кезінде заңнаманы бұзу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 сипаттай отырып, НҚА-ның бұзылған ережелері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(болған жағдайда)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белгілері бар анықталған бұзушылықтар (ӘҚтК-нің баптарына сілтемесімен)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3" w:id="562"/>
    <w:p>
      <w:pPr>
        <w:spacing w:after="0"/>
        <w:ind w:left="0"/>
        <w:jc w:val="both"/>
      </w:pPr>
      <w:r>
        <w:rPr>
          <w:rFonts w:ascii="Times New Roman"/>
          <w:b w:val="false"/>
          <w:i w:val="false"/>
          <w:color w:val="000000"/>
          <w:sz w:val="28"/>
        </w:rPr>
        <w:t>
      * бюджет қаражаты мен мемлекет активтерінің қамтылу көлемін көздемейтін аудиторлық іс-шараларды қоспағанда.</w:t>
      </w:r>
    </w:p>
    <w:bookmarkEnd w:id="562"/>
    <w:bookmarkStart w:name="z794" w:id="563"/>
    <w:p>
      <w:pPr>
        <w:spacing w:after="0"/>
        <w:ind w:left="0"/>
        <w:jc w:val="both"/>
      </w:pPr>
      <w:r>
        <w:rPr>
          <w:rFonts w:ascii="Times New Roman"/>
          <w:b w:val="false"/>
          <w:i w:val="false"/>
          <w:color w:val="000000"/>
          <w:sz w:val="28"/>
        </w:rPr>
        <w:t>
      ** жергілікті бюджетке аудит жүргізу кезінде немесе Ұлттық қордан берілетін трансферттерге аудит жүргізу барысында толтырылады.</w:t>
      </w:r>
    </w:p>
    <w:bookmarkEnd w:id="563"/>
    <w:bookmarkStart w:name="z795" w:id="564"/>
    <w:p>
      <w:pPr>
        <w:spacing w:after="0"/>
        <w:ind w:left="0"/>
        <w:jc w:val="both"/>
      </w:pPr>
      <w:r>
        <w:rPr>
          <w:rFonts w:ascii="Times New Roman"/>
          <w:b w:val="false"/>
          <w:i w:val="false"/>
          <w:color w:val="000000"/>
          <w:sz w:val="28"/>
        </w:rPr>
        <w:t xml:space="preserve">
      3) тармақшасы "қаржылық есептіліктің бұрмалануы, қаржылық есептілікті аудит жүргізу кезінде анықталған (мың теңге) </w:t>
      </w:r>
    </w:p>
    <w:bookmarkEnd w:id="5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бағдарлама әкімшісінің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ББ/БКБ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Мем.аудит объектісінің БСН-і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бұзушылықтар болып табылатын қаржылық есептіліктің белгіленген бұрмалануы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жататыны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келтірілді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өтеуге жататыны</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өтелді</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оның ішінде: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6" w:id="565"/>
    <w:p>
      <w:pPr>
        <w:spacing w:after="0"/>
        <w:ind w:left="0"/>
        <w:jc w:val="both"/>
      </w:pPr>
      <w:r>
        <w:rPr>
          <w:rFonts w:ascii="Times New Roman"/>
          <w:b w:val="false"/>
          <w:i w:val="false"/>
          <w:color w:val="000000"/>
          <w:sz w:val="28"/>
        </w:rPr>
        <w:t>
      кестенің жалғасы</w:t>
      </w:r>
    </w:p>
    <w:bookmarkEnd w:id="5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Рәсімдік бұзушылықтар болып табылатын қаржылық есептіліктің белгіленген бұрмалануы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есептіліктің анықталған бұрмалануларының жалпы сомасы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фактісінің сипаттамасы, НҚА-ның бұзылған ережелеріне сілтеме, Бұзушылықтар сыныптауышының тармағы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7" w:id="566"/>
          <w:p>
            <w:pPr>
              <w:spacing w:after="20"/>
              <w:ind w:left="20"/>
              <w:jc w:val="both"/>
            </w:pPr>
            <w:r>
              <w:rPr>
                <w:rFonts w:ascii="Times New Roman"/>
                <w:b w:val="false"/>
                <w:i w:val="false"/>
                <w:color w:val="000000"/>
                <w:sz w:val="20"/>
              </w:rPr>
              <w:t>
Барлығы</w:t>
            </w:r>
          </w:p>
          <w:bookmarkEnd w:id="566"/>
          <w:p>
            <w:pPr>
              <w:spacing w:after="20"/>
              <w:ind w:left="20"/>
              <w:jc w:val="both"/>
            </w:pPr>
            <w:r>
              <w:rPr>
                <w:rFonts w:ascii="Times New Roman"/>
                <w:b w:val="false"/>
                <w:i w:val="false"/>
                <w:color w:val="000000"/>
                <w:sz w:val="20"/>
              </w:rPr>
              <w:t>
(8-баған + 15-баған)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РБ және ҰҚ-дан берілетін трансферттер есебінен (9-баған + 16 -баған)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98" w:id="567"/>
    <w:p>
      <w:pPr>
        <w:spacing w:after="0"/>
        <w:ind w:left="0"/>
        <w:jc w:val="both"/>
      </w:pPr>
      <w:r>
        <w:rPr>
          <w:rFonts w:ascii="Times New Roman"/>
          <w:b w:val="false"/>
          <w:i w:val="false"/>
          <w:color w:val="000000"/>
          <w:sz w:val="28"/>
        </w:rPr>
        <w:t>
      ** жергілікті бюджетке аудит жүргізу кезінде немесе Ұлттық қордан берілетін трансферттерге аудит жүргізу барысында толтырылады</w:t>
      </w:r>
    </w:p>
    <w:bookmarkEnd w:id="567"/>
    <w:bookmarkStart w:name="z799" w:id="568"/>
    <w:p>
      <w:pPr>
        <w:spacing w:after="0"/>
        <w:ind w:left="0"/>
        <w:jc w:val="both"/>
      </w:pPr>
      <w:r>
        <w:rPr>
          <w:rFonts w:ascii="Times New Roman"/>
          <w:b w:val="false"/>
          <w:i w:val="false"/>
          <w:color w:val="000000"/>
          <w:sz w:val="28"/>
        </w:rPr>
        <w:t xml:space="preserve">
      ***тексеру комиссиялары толтырады </w:t>
      </w:r>
    </w:p>
    <w:bookmarkEnd w:id="568"/>
    <w:bookmarkStart w:name="z800" w:id="569"/>
    <w:p>
      <w:pPr>
        <w:spacing w:after="0"/>
        <w:ind w:left="0"/>
        <w:jc w:val="both"/>
      </w:pPr>
      <w:r>
        <w:rPr>
          <w:rFonts w:ascii="Times New Roman"/>
          <w:b w:val="false"/>
          <w:i w:val="false"/>
          <w:color w:val="000000"/>
          <w:sz w:val="28"/>
        </w:rPr>
        <w:t>
      4) мемлекеттік аудит объектісінің қызметіндегі, соның ішінде оның міндеттері мен функцияларын іске асырумен байланысты заңнаманың рәсімдік бұзушылықтары</w:t>
      </w:r>
    </w:p>
    <w:bookmarkEnd w:id="5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 аудит объектісінің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Мем.аудит объектісінің БСН-і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ББ/БКБ коды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Рәсімдік бұзушылықтардың барлығы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пайдалану кезіндегі бюджет заңнамасының бұзушылықтары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есепті жүргізу және қаржылық есептілікті жасау кезінде заңнаманы бұзушылықтар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қала құрылысы саласындағы заңнаманы бұзушылықтар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сатып алу саласындағы заңнаманы бұзушылықтар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салалық заңнаманы бұзушылықтар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(с.і. мем. аудитке қатысқан адамдар бөлінісінде):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1" w:id="570"/>
    <w:p>
      <w:pPr>
        <w:spacing w:after="0"/>
        <w:ind w:left="0"/>
        <w:jc w:val="both"/>
      </w:pPr>
      <w:r>
        <w:rPr>
          <w:rFonts w:ascii="Times New Roman"/>
          <w:b w:val="false"/>
          <w:i w:val="false"/>
          <w:color w:val="000000"/>
          <w:sz w:val="28"/>
        </w:rPr>
        <w:t>
      кестенің жалғасы</w:t>
      </w:r>
    </w:p>
    <w:bookmarkEnd w:id="5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 фактісін сипаттау, НҚА-ның бұзылған ережелеріне сілтеме жасау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 сыныптауышының тармағы (болған жағдайда)***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белгілері бар анықталған бұзушылықтар (ӘҚтК-нің баптарына сілтемемен)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02" w:id="571"/>
    <w:p>
      <w:pPr>
        <w:spacing w:after="0"/>
        <w:ind w:left="0"/>
        <w:jc w:val="both"/>
      </w:pPr>
      <w:r>
        <w:rPr>
          <w:rFonts w:ascii="Times New Roman"/>
          <w:b w:val="false"/>
          <w:i w:val="false"/>
          <w:color w:val="000000"/>
          <w:sz w:val="28"/>
        </w:rPr>
        <w:t>
      *** Аудиторлық қорытындыға қоса берілетін Анықталған бұзушылықтардың жиынтық тізілімінде 13, 14-бағандар толтырылмайды.</w:t>
      </w:r>
    </w:p>
    <w:bookmarkEnd w:id="571"/>
    <w:bookmarkStart w:name="z803" w:id="572"/>
    <w:p>
      <w:pPr>
        <w:spacing w:after="0"/>
        <w:ind w:left="0"/>
        <w:jc w:val="both"/>
      </w:pPr>
      <w:r>
        <w:rPr>
          <w:rFonts w:ascii="Times New Roman"/>
          <w:b w:val="false"/>
          <w:i w:val="false"/>
          <w:color w:val="000000"/>
          <w:sz w:val="28"/>
        </w:rPr>
        <w:t>
      **** "ББ/БКБ коды" бағаны бюджеттік бағдарламалар/кіші бағдарламалар бойынша рәсімдік бұзушылықтар анықталған кезде толтырылады.</w:t>
      </w:r>
    </w:p>
    <w:bookmarkEnd w:id="572"/>
    <w:bookmarkStart w:name="z804" w:id="573"/>
    <w:p>
      <w:pPr>
        <w:spacing w:after="0"/>
        <w:ind w:left="0"/>
        <w:jc w:val="both"/>
      </w:pPr>
      <w:r>
        <w:rPr>
          <w:rFonts w:ascii="Times New Roman"/>
          <w:b w:val="false"/>
          <w:i w:val="false"/>
          <w:color w:val="000000"/>
          <w:sz w:val="28"/>
        </w:rPr>
        <w:t xml:space="preserve">
      Жоғары аудиторлық палатаның (Тексеру комиссиясының) мемлекеттік аудитті жүргізген жұмыскерлері </w:t>
      </w:r>
    </w:p>
    <w:bookmarkEnd w:id="573"/>
    <w:bookmarkStart w:name="z805" w:id="574"/>
    <w:p>
      <w:pPr>
        <w:spacing w:after="0"/>
        <w:ind w:left="0"/>
        <w:jc w:val="both"/>
      </w:pPr>
      <w:r>
        <w:rPr>
          <w:rFonts w:ascii="Times New Roman"/>
          <w:b w:val="false"/>
          <w:i w:val="false"/>
          <w:color w:val="000000"/>
          <w:sz w:val="28"/>
        </w:rPr>
        <w:t>
      _____________ _______________________</w:t>
      </w:r>
    </w:p>
    <w:bookmarkEnd w:id="574"/>
    <w:bookmarkStart w:name="z806" w:id="575"/>
    <w:p>
      <w:pPr>
        <w:spacing w:after="0"/>
        <w:ind w:left="0"/>
        <w:jc w:val="both"/>
      </w:pPr>
      <w:r>
        <w:rPr>
          <w:rFonts w:ascii="Times New Roman"/>
          <w:b w:val="false"/>
          <w:i w:val="false"/>
          <w:color w:val="000000"/>
          <w:sz w:val="28"/>
        </w:rPr>
        <w:t>
      (қолы, аты-жөні, тегі)</w:t>
      </w:r>
    </w:p>
    <w:bookmarkEnd w:id="575"/>
    <w:bookmarkStart w:name="z807" w:id="576"/>
    <w:p>
      <w:pPr>
        <w:spacing w:after="0"/>
        <w:ind w:left="0"/>
        <w:jc w:val="both"/>
      </w:pPr>
      <w:r>
        <w:rPr>
          <w:rFonts w:ascii="Times New Roman"/>
          <w:b w:val="false"/>
          <w:i w:val="false"/>
          <w:color w:val="000000"/>
          <w:sz w:val="28"/>
        </w:rPr>
        <w:t>
      ***** Мемлекеттік аудитті жүргізген аудит тобының жетекшісі мен қатысушылары Аудиторлық қорытындыға қоса берілетін Анықталған бұзушылықтардың жиынтық тізіліміне қол қояды.</w:t>
      </w:r>
    </w:p>
    <w:bookmarkEnd w:id="576"/>
    <w:bookmarkStart w:name="z808" w:id="577"/>
    <w:p>
      <w:pPr>
        <w:spacing w:after="0"/>
        <w:ind w:left="0"/>
        <w:jc w:val="both"/>
      </w:pPr>
      <w:r>
        <w:rPr>
          <w:rFonts w:ascii="Times New Roman"/>
          <w:b w:val="false"/>
          <w:i w:val="false"/>
          <w:color w:val="000000"/>
          <w:sz w:val="28"/>
        </w:rPr>
        <w:t>
      Ескертпе: Мемлекеттік аудит нәтижелері бойынша анықталған бұзушылықтар тізілімін (Жиынтық тізілімін) толтыру.</w:t>
      </w:r>
    </w:p>
    <w:bookmarkEnd w:id="577"/>
    <w:bookmarkStart w:name="z809" w:id="578"/>
    <w:p>
      <w:pPr>
        <w:spacing w:after="0"/>
        <w:ind w:left="0"/>
        <w:jc w:val="both"/>
      </w:pPr>
      <w:r>
        <w:rPr>
          <w:rFonts w:ascii="Times New Roman"/>
          <w:b w:val="false"/>
          <w:i w:val="false"/>
          <w:color w:val="000000"/>
          <w:sz w:val="28"/>
        </w:rPr>
        <w:t>
      Анықталған бұзушылықтар тізілімі әрбір мемлекеттік аудит объектісінде толтырылып, Аудиторлық есепке қоса беріледі.</w:t>
      </w:r>
    </w:p>
    <w:bookmarkEnd w:id="578"/>
    <w:bookmarkStart w:name="z810" w:id="579"/>
    <w:p>
      <w:pPr>
        <w:spacing w:after="0"/>
        <w:ind w:left="0"/>
        <w:jc w:val="both"/>
      </w:pPr>
      <w:r>
        <w:rPr>
          <w:rFonts w:ascii="Times New Roman"/>
          <w:b w:val="false"/>
          <w:i w:val="false"/>
          <w:color w:val="000000"/>
          <w:sz w:val="28"/>
        </w:rPr>
        <w:t>
      Анықталған бұзушылықтардың жиынтық тізілімі сапа бақылауы қорытындысын ескере отырып мемлекеттік аудит объектілерінің қарсылықтары қаралғаннан кейін Аудиторлық қорытындыға қоса беріледі.</w:t>
      </w:r>
    </w:p>
    <w:bookmarkEnd w:id="579"/>
    <w:bookmarkStart w:name="z811" w:id="580"/>
    <w:p>
      <w:pPr>
        <w:spacing w:after="0"/>
        <w:ind w:left="0"/>
        <w:jc w:val="both"/>
      </w:pPr>
      <w:r>
        <w:rPr>
          <w:rFonts w:ascii="Times New Roman"/>
          <w:b w:val="false"/>
          <w:i w:val="false"/>
          <w:color w:val="000000"/>
          <w:sz w:val="28"/>
        </w:rPr>
        <w:t>
      Анықталған бұзушылықтар тізілімі (Жиынтық тізілімі) Қазақстан Республикасы Жоғары аудиторлық палатасының 2025 жылғы 21 қарашадағы № 15-НҚ нормативтік қаулысымен бекітілген Мемлекеттік аудит және қаржылық бақылау объектілерінде анықталатын бұзушылықтар сыныптауышына (бұдан әрі – Сыныптауыш) сәйкес жасалады.</w:t>
      </w:r>
    </w:p>
    <w:bookmarkEnd w:id="580"/>
    <w:bookmarkStart w:name="z812" w:id="581"/>
    <w:p>
      <w:pPr>
        <w:spacing w:after="0"/>
        <w:ind w:left="0"/>
        <w:jc w:val="both"/>
      </w:pPr>
      <w:r>
        <w:rPr>
          <w:rFonts w:ascii="Times New Roman"/>
          <w:b w:val="false"/>
          <w:i w:val="false"/>
          <w:color w:val="000000"/>
          <w:sz w:val="28"/>
        </w:rPr>
        <w:t>
      1-бөлім. Қаражат бюджетке түскен кезде (мың теңге):</w:t>
      </w:r>
    </w:p>
    <w:bookmarkEnd w:id="581"/>
    <w:bookmarkStart w:name="z813" w:id="582"/>
    <w:p>
      <w:pPr>
        <w:spacing w:after="0"/>
        <w:ind w:left="0"/>
        <w:jc w:val="both"/>
      </w:pPr>
      <w:r>
        <w:rPr>
          <w:rFonts w:ascii="Times New Roman"/>
          <w:b w:val="false"/>
          <w:i w:val="false"/>
          <w:color w:val="000000"/>
          <w:sz w:val="28"/>
        </w:rPr>
        <w:t>
      "Р/с №" деген 1-бағанда – мемлекеттік аудит объектілерінің реттік санының нөмірлері (1, 2, 3 және т.б.) көрсетіледі;</w:t>
      </w:r>
    </w:p>
    <w:bookmarkEnd w:id="582"/>
    <w:bookmarkStart w:name="z814" w:id="583"/>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қамтылған кезең көрсетіледі;</w:t>
      </w:r>
    </w:p>
    <w:bookmarkEnd w:id="583"/>
    <w:bookmarkStart w:name="z815" w:id="584"/>
    <w:p>
      <w:pPr>
        <w:spacing w:after="0"/>
        <w:ind w:left="0"/>
        <w:jc w:val="both"/>
      </w:pPr>
      <w:r>
        <w:rPr>
          <w:rFonts w:ascii="Times New Roman"/>
          <w:b w:val="false"/>
          <w:i w:val="false"/>
          <w:color w:val="000000"/>
          <w:sz w:val="28"/>
        </w:rPr>
        <w:t>
      "Мемлекеттік аудит объектісінің атауы" деген 3-бағанда – мемлекеттік кірістер органдары, квазимемлекеттік сектор субъектілері, сондай-ақ салықтық емес төлемдер бойынша уәкілетті органдар көрсетіледі;</w:t>
      </w:r>
    </w:p>
    <w:bookmarkEnd w:id="584"/>
    <w:bookmarkStart w:name="z816" w:id="585"/>
    <w:p>
      <w:pPr>
        <w:spacing w:after="0"/>
        <w:ind w:left="0"/>
        <w:jc w:val="both"/>
      </w:pPr>
      <w:r>
        <w:rPr>
          <w:rFonts w:ascii="Times New Roman"/>
          <w:b w:val="false"/>
          <w:i w:val="false"/>
          <w:color w:val="000000"/>
          <w:sz w:val="28"/>
        </w:rPr>
        <w:t>
      "Мемлекеттік аудит объектісінің БСН-і" деген 4-бағанда – мемлекеттік аудит объектісінің бизнес-сәйкестендіру нөмірі (болған жағдайда) көрсетіледі;</w:t>
      </w:r>
    </w:p>
    <w:bookmarkEnd w:id="585"/>
    <w:bookmarkStart w:name="z817" w:id="586"/>
    <w:p>
      <w:pPr>
        <w:spacing w:after="0"/>
        <w:ind w:left="0"/>
        <w:jc w:val="both"/>
      </w:pPr>
      <w:r>
        <w:rPr>
          <w:rFonts w:ascii="Times New Roman"/>
          <w:b w:val="false"/>
          <w:i w:val="false"/>
          <w:color w:val="000000"/>
          <w:sz w:val="28"/>
        </w:rPr>
        <w:t>
      "ББС бойынша бюджетке түсетін түсімдер коды" деген 5-бағанда – Қазақстан Республикасының Бірыңғай бюджеттік сыныптамасына (бұдан әрі – ББС) сәйкес бюджет түсімдерінің коды көрсетіледі;</w:t>
      </w:r>
    </w:p>
    <w:bookmarkEnd w:id="586"/>
    <w:bookmarkStart w:name="z818" w:id="587"/>
    <w:p>
      <w:pPr>
        <w:spacing w:after="0"/>
        <w:ind w:left="0"/>
        <w:jc w:val="both"/>
      </w:pPr>
      <w:r>
        <w:rPr>
          <w:rFonts w:ascii="Times New Roman"/>
          <w:b w:val="false"/>
          <w:i w:val="false"/>
          <w:color w:val="000000"/>
          <w:sz w:val="28"/>
        </w:rPr>
        <w:t>
      "Бюджетке түсетін түсімдер бойынша анықталған қаржылық бұзушылықтардың жалпы сомасы" деген 6-бағанда – түсімдер бойынша анықталған қаржылық бұзушылықтардың жалпы сомасы, соның ішінде "оның ішінде түсуге жататыны" деген 7-бағанда – бюджетке түсуге жататын бұзушылық сомасы, "оның ішінде мем. аудит барысында түскені" деген 8-бағанда – мемлекеттік аудит барысында түскен бұзушылық сомасы көрсетіледі;</w:t>
      </w:r>
    </w:p>
    <w:bookmarkEnd w:id="587"/>
    <w:bookmarkStart w:name="z819" w:id="588"/>
    <w:p>
      <w:pPr>
        <w:spacing w:after="0"/>
        <w:ind w:left="0"/>
        <w:jc w:val="both"/>
      </w:pPr>
      <w:r>
        <w:rPr>
          <w:rFonts w:ascii="Times New Roman"/>
          <w:b w:val="false"/>
          <w:i w:val="false"/>
          <w:color w:val="000000"/>
          <w:sz w:val="28"/>
        </w:rPr>
        <w:t>
      "Бюджеттің тікелей (жанама) шығындары" деген 9-бағанда – салықтық және кедендік әкімшілендірудің белгіленген тәртібін сақтаған жағдайда есепке жатқызылуы мүмкін бюджетке толық түспеген түсімдердің сомалары көрсетіледі;</w:t>
      </w:r>
    </w:p>
    <w:bookmarkEnd w:id="588"/>
    <w:bookmarkStart w:name="z820" w:id="589"/>
    <w:p>
      <w:pPr>
        <w:spacing w:after="0"/>
        <w:ind w:left="0"/>
        <w:jc w:val="both"/>
      </w:pPr>
      <w:r>
        <w:rPr>
          <w:rFonts w:ascii="Times New Roman"/>
          <w:b w:val="false"/>
          <w:i w:val="false"/>
          <w:color w:val="000000"/>
          <w:sz w:val="28"/>
        </w:rPr>
        <w:t>
      "Бұзушылық фактісін сипаттау, НҚА-ның бұзылған ережелеріне сілтеме жасау" деген 10-бағанда – бұзушылықтар фактісін қысқаша нысанда сипаттай отырып, НҚА-ның бұзылған ережелері көрсетіледі.</w:t>
      </w:r>
    </w:p>
    <w:bookmarkEnd w:id="589"/>
    <w:bookmarkStart w:name="z821" w:id="590"/>
    <w:p>
      <w:pPr>
        <w:spacing w:after="0"/>
        <w:ind w:left="0"/>
        <w:jc w:val="both"/>
      </w:pPr>
      <w:r>
        <w:rPr>
          <w:rFonts w:ascii="Times New Roman"/>
          <w:b w:val="false"/>
          <w:i w:val="false"/>
          <w:color w:val="000000"/>
          <w:sz w:val="28"/>
        </w:rPr>
        <w:t>
      "Бұзушылықтар сыныптауышының тармағы (болған жағдайда)" деген 11-бағанда – Мемлекеттік аудит және қаржылық бақылау объектілерінде анықталған бұзушылықтар сыныптауышының тармағы көрсетіледі;</w:t>
      </w:r>
    </w:p>
    <w:bookmarkEnd w:id="590"/>
    <w:bookmarkStart w:name="z822" w:id="591"/>
    <w:p>
      <w:pPr>
        <w:spacing w:after="0"/>
        <w:ind w:left="0"/>
        <w:jc w:val="both"/>
      </w:pPr>
      <w:r>
        <w:rPr>
          <w:rFonts w:ascii="Times New Roman"/>
          <w:b w:val="false"/>
          <w:i w:val="false"/>
          <w:color w:val="000000"/>
          <w:sz w:val="28"/>
        </w:rPr>
        <w:t>
      "Әкімшілік құқық бұзушылық белгілері бар анықталған бұзушылықтар (ӘҚтК-нің баптарына сілтеме жасай отырып)" деген 12-бағанда – әкімшілік құқық бұзушылық белгілері бар анықталған бұзушылықтар ӘҚтК-нің баптарына сілтемемен "...бұза отырып" деп көрсетіледі";</w:t>
      </w:r>
    </w:p>
    <w:bookmarkEnd w:id="591"/>
    <w:bookmarkStart w:name="z823" w:id="592"/>
    <w:p>
      <w:pPr>
        <w:spacing w:after="0"/>
        <w:ind w:left="0"/>
        <w:jc w:val="both"/>
      </w:pPr>
      <w:r>
        <w:rPr>
          <w:rFonts w:ascii="Times New Roman"/>
          <w:b w:val="false"/>
          <w:i w:val="false"/>
          <w:color w:val="000000"/>
          <w:sz w:val="28"/>
        </w:rPr>
        <w:t>
      "Жиыны" деген жолда – мемлекеттік аудит объектілерінің бөлінісінде тізілім (жиынтық тізілім) деректері көрсетіледі (1-жол+...).</w:t>
      </w:r>
    </w:p>
    <w:bookmarkEnd w:id="592"/>
    <w:bookmarkStart w:name="z824" w:id="593"/>
    <w:p>
      <w:pPr>
        <w:spacing w:after="0"/>
        <w:ind w:left="0"/>
        <w:jc w:val="both"/>
      </w:pPr>
      <w:r>
        <w:rPr>
          <w:rFonts w:ascii="Times New Roman"/>
          <w:b w:val="false"/>
          <w:i w:val="false"/>
          <w:color w:val="000000"/>
          <w:sz w:val="28"/>
        </w:rPr>
        <w:t>
      2-бөлім. Бюджет қаражаты мен активтерді пайдалану кезінде (мың теңге):</w:t>
      </w:r>
    </w:p>
    <w:bookmarkEnd w:id="593"/>
    <w:bookmarkStart w:name="z825" w:id="594"/>
    <w:p>
      <w:pPr>
        <w:spacing w:after="0"/>
        <w:ind w:left="0"/>
        <w:jc w:val="both"/>
      </w:pPr>
      <w:r>
        <w:rPr>
          <w:rFonts w:ascii="Times New Roman"/>
          <w:b w:val="false"/>
          <w:i w:val="false"/>
          <w:color w:val="000000"/>
          <w:sz w:val="28"/>
        </w:rPr>
        <w:t>
      "№ р/с" деген 1-бағанда – мемлекеттік аудит объектілерінің реттік санының нөмірлері (1, 2, 3 және тағы басқалар) көрсетіледі;</w:t>
      </w:r>
    </w:p>
    <w:bookmarkEnd w:id="594"/>
    <w:bookmarkStart w:name="z826" w:id="595"/>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қамту кезеңі көрсетіледі;</w:t>
      </w:r>
    </w:p>
    <w:bookmarkEnd w:id="595"/>
    <w:bookmarkStart w:name="z827" w:id="596"/>
    <w:p>
      <w:pPr>
        <w:spacing w:after="0"/>
        <w:ind w:left="0"/>
        <w:jc w:val="both"/>
      </w:pPr>
      <w:r>
        <w:rPr>
          <w:rFonts w:ascii="Times New Roman"/>
          <w:b w:val="false"/>
          <w:i w:val="false"/>
          <w:color w:val="000000"/>
          <w:sz w:val="28"/>
        </w:rPr>
        <w:t>
      "Мемлекеттік аудит объектісінің атауы" деген 3-бағанда – мемлекеттік аудит объектісінің Аудит бағдарламасында көзделген толық атауы көрсетіледі;</w:t>
      </w:r>
    </w:p>
    <w:bookmarkEnd w:id="596"/>
    <w:bookmarkStart w:name="z828" w:id="597"/>
    <w:p>
      <w:pPr>
        <w:spacing w:after="0"/>
        <w:ind w:left="0"/>
        <w:jc w:val="both"/>
      </w:pPr>
      <w:r>
        <w:rPr>
          <w:rFonts w:ascii="Times New Roman"/>
          <w:b w:val="false"/>
          <w:i w:val="false"/>
          <w:color w:val="000000"/>
          <w:sz w:val="28"/>
        </w:rPr>
        <w:t>
      "Мемлекеттік аудит объектісінің БСН-і" деген 4-бағанда – мемлекеттік аудит объектісінің бизнес-сәйкестендіру нөмірі (болған жағдайда) көрсетіледі;</w:t>
      </w:r>
    </w:p>
    <w:bookmarkEnd w:id="597"/>
    <w:bookmarkStart w:name="z829" w:id="598"/>
    <w:p>
      <w:pPr>
        <w:spacing w:after="0"/>
        <w:ind w:left="0"/>
        <w:jc w:val="both"/>
      </w:pPr>
      <w:r>
        <w:rPr>
          <w:rFonts w:ascii="Times New Roman"/>
          <w:b w:val="false"/>
          <w:i w:val="false"/>
          <w:color w:val="000000"/>
          <w:sz w:val="28"/>
        </w:rPr>
        <w:t>
      "ББ/БКБ коды" деген 5-бағанда – ББС-ға сәйкес бюджеттік кіші бағдарламалар мен бағдарламалардың коды мен атауы көрсетіледі;</w:t>
      </w:r>
    </w:p>
    <w:bookmarkEnd w:id="598"/>
    <w:bookmarkStart w:name="z830" w:id="599"/>
    <w:p>
      <w:pPr>
        <w:spacing w:after="0"/>
        <w:ind w:left="0"/>
        <w:jc w:val="both"/>
      </w:pPr>
      <w:r>
        <w:rPr>
          <w:rFonts w:ascii="Times New Roman"/>
          <w:b w:val="false"/>
          <w:i w:val="false"/>
          <w:color w:val="000000"/>
          <w:sz w:val="28"/>
        </w:rPr>
        <w:t>
      "Мемлекеттік аудитпен қамтылған қаражат көлемі*" деген 6-бағанда – мемлекеттік аудитпен қамтылатын қаражат көлемі, бұл ретте мемлекеттік аудитпен қамтылған есепті кезеңде енгізілген түзетулер мен нақтылауларды ескере отырып, бюджеттік бағдарламалар бойынша, соның ішінде:</w:t>
      </w:r>
    </w:p>
    <w:bookmarkEnd w:id="599"/>
    <w:bookmarkStart w:name="z831" w:id="600"/>
    <w:p>
      <w:pPr>
        <w:spacing w:after="0"/>
        <w:ind w:left="0"/>
        <w:jc w:val="both"/>
      </w:pPr>
      <w:r>
        <w:rPr>
          <w:rFonts w:ascii="Times New Roman"/>
          <w:b w:val="false"/>
          <w:i w:val="false"/>
          <w:color w:val="000000"/>
          <w:sz w:val="28"/>
        </w:rPr>
        <w:t>
      "Барлығы" бағанында – мемлекеттік аудитпен қамтылған қаражаттың жалпы көлемі, сомасы (7-б.+8-б.+9-б.);</w:t>
      </w:r>
    </w:p>
    <w:bookmarkEnd w:id="600"/>
    <w:bookmarkStart w:name="z832" w:id="601"/>
    <w:p>
      <w:pPr>
        <w:spacing w:after="0"/>
        <w:ind w:left="0"/>
        <w:jc w:val="both"/>
      </w:pPr>
      <w:r>
        <w:rPr>
          <w:rFonts w:ascii="Times New Roman"/>
          <w:b w:val="false"/>
          <w:i w:val="false"/>
          <w:color w:val="000000"/>
          <w:sz w:val="28"/>
        </w:rPr>
        <w:t>
      "оның ішінде РБ және ҰҚ-дан берілетін нысаналы трансферттер есебінен" деген 7-бағанда – республикалық бюджеттен және Ұлттық қордан берілген нысаналы трансферттердің қамтылған сомасы;</w:t>
      </w:r>
    </w:p>
    <w:bookmarkEnd w:id="601"/>
    <w:bookmarkStart w:name="z833" w:id="602"/>
    <w:p>
      <w:pPr>
        <w:spacing w:after="0"/>
        <w:ind w:left="0"/>
        <w:jc w:val="both"/>
      </w:pPr>
      <w:r>
        <w:rPr>
          <w:rFonts w:ascii="Times New Roman"/>
          <w:b w:val="false"/>
          <w:i w:val="false"/>
          <w:color w:val="000000"/>
          <w:sz w:val="28"/>
        </w:rPr>
        <w:t>
      "оның ішінде бюджет қаражаты" деген 8-бағанда – бюджет қаражатының қамтылған сомасы;</w:t>
      </w:r>
    </w:p>
    <w:bookmarkEnd w:id="602"/>
    <w:bookmarkStart w:name="z834" w:id="603"/>
    <w:p>
      <w:pPr>
        <w:spacing w:after="0"/>
        <w:ind w:left="0"/>
        <w:jc w:val="both"/>
      </w:pPr>
      <w:r>
        <w:rPr>
          <w:rFonts w:ascii="Times New Roman"/>
          <w:b w:val="false"/>
          <w:i w:val="false"/>
          <w:color w:val="000000"/>
          <w:sz w:val="28"/>
        </w:rPr>
        <w:t>
      "оның ішінде активтер" деген 9-бағанда – мемлекеттік және квазимемлекеттік сектор активтерінің қамтылған сомасы;</w:t>
      </w:r>
    </w:p>
    <w:bookmarkEnd w:id="603"/>
    <w:bookmarkStart w:name="z835" w:id="604"/>
    <w:p>
      <w:pPr>
        <w:spacing w:after="0"/>
        <w:ind w:left="0"/>
        <w:jc w:val="both"/>
      </w:pPr>
      <w:r>
        <w:rPr>
          <w:rFonts w:ascii="Times New Roman"/>
          <w:b w:val="false"/>
          <w:i w:val="false"/>
          <w:color w:val="000000"/>
          <w:sz w:val="28"/>
        </w:rPr>
        <w:t xml:space="preserve">
      "Анықталған қаржылық бұзушылықтардың жалпы сомасы, барлығы (12-б.+14-б.+16-б.)" деген 10-бағанда – анықталған қаржылық бұзушылықтардың жалпы сомасы көрсетіледі, соның ішінде: </w:t>
      </w:r>
    </w:p>
    <w:bookmarkEnd w:id="604"/>
    <w:bookmarkStart w:name="z836" w:id="605"/>
    <w:p>
      <w:pPr>
        <w:spacing w:after="0"/>
        <w:ind w:left="0"/>
        <w:jc w:val="both"/>
      </w:pPr>
      <w:r>
        <w:rPr>
          <w:rFonts w:ascii="Times New Roman"/>
          <w:b w:val="false"/>
          <w:i w:val="false"/>
          <w:color w:val="000000"/>
          <w:sz w:val="28"/>
        </w:rPr>
        <w:t>
      "оның ішінде РБ және ҰҚ-дан берілетін нысаналы трансферттер есебінен" деген 11-бағанда – республикалық бюджеттен және Ұлттық қордан берілген трансферттерді пайдалану кезінде анықталған бұзушылықтардың сомасы көрсетіледі;</w:t>
      </w:r>
    </w:p>
    <w:bookmarkEnd w:id="605"/>
    <w:bookmarkStart w:name="z837" w:id="606"/>
    <w:p>
      <w:pPr>
        <w:spacing w:after="0"/>
        <w:ind w:left="0"/>
        <w:jc w:val="both"/>
      </w:pPr>
      <w:r>
        <w:rPr>
          <w:rFonts w:ascii="Times New Roman"/>
          <w:b w:val="false"/>
          <w:i w:val="false"/>
          <w:color w:val="000000"/>
          <w:sz w:val="28"/>
        </w:rPr>
        <w:t>
      "қалпына келтіруге жататын, барлығы" деген 12-бағанда – мемлекеттік аудит қорытындысы бойынша қалпына келтіруге жататын сома көрсетіледі;</w:t>
      </w:r>
    </w:p>
    <w:bookmarkEnd w:id="606"/>
    <w:bookmarkStart w:name="z838" w:id="607"/>
    <w:p>
      <w:pPr>
        <w:spacing w:after="0"/>
        <w:ind w:left="0"/>
        <w:jc w:val="both"/>
      </w:pPr>
      <w:r>
        <w:rPr>
          <w:rFonts w:ascii="Times New Roman"/>
          <w:b w:val="false"/>
          <w:i w:val="false"/>
          <w:color w:val="000000"/>
          <w:sz w:val="28"/>
        </w:rPr>
        <w:t>
      "оның ішінде аудит барысында қалпына келтірілгені" деген 13-бағанда – мемлекеттік аудит қорытындысы бойынша қалпына келтіруге жататын сома көрсетіледі;</w:t>
      </w:r>
    </w:p>
    <w:bookmarkEnd w:id="607"/>
    <w:bookmarkStart w:name="z839" w:id="608"/>
    <w:p>
      <w:pPr>
        <w:spacing w:after="0"/>
        <w:ind w:left="0"/>
        <w:jc w:val="both"/>
      </w:pPr>
      <w:r>
        <w:rPr>
          <w:rFonts w:ascii="Times New Roman"/>
          <w:b w:val="false"/>
          <w:i w:val="false"/>
          <w:color w:val="000000"/>
          <w:sz w:val="28"/>
        </w:rPr>
        <w:t>
      "оның ішінде өтеуге тиісті", барлығы деген 14-бағанда – мемлекеттік аудит қорытындысы бойынша өтелуге жататын сома көрсетіледі;</w:t>
      </w:r>
    </w:p>
    <w:bookmarkEnd w:id="608"/>
    <w:bookmarkStart w:name="z840" w:id="609"/>
    <w:p>
      <w:pPr>
        <w:spacing w:after="0"/>
        <w:ind w:left="0"/>
        <w:jc w:val="both"/>
      </w:pPr>
      <w:r>
        <w:rPr>
          <w:rFonts w:ascii="Times New Roman"/>
          <w:b w:val="false"/>
          <w:i w:val="false"/>
          <w:color w:val="000000"/>
          <w:sz w:val="28"/>
        </w:rPr>
        <w:t>
      "оның ішінде мемлекеттік аудит барысында өтелгені" деген 15-бағанда – мемлекеттік аудит барысында өтелген қаржылық бұзушылықтар сомасы көрсетіледі;</w:t>
      </w:r>
    </w:p>
    <w:bookmarkEnd w:id="609"/>
    <w:bookmarkStart w:name="z841" w:id="610"/>
    <w:p>
      <w:pPr>
        <w:spacing w:after="0"/>
        <w:ind w:left="0"/>
        <w:jc w:val="both"/>
      </w:pPr>
      <w:r>
        <w:rPr>
          <w:rFonts w:ascii="Times New Roman"/>
          <w:b w:val="false"/>
          <w:i w:val="false"/>
          <w:color w:val="000000"/>
          <w:sz w:val="28"/>
        </w:rPr>
        <w:t xml:space="preserve">
      "қаржыландыру жоспарында азайтылуға тиіс, барлығы" деген 16-бағанда – қаржыландыру жоспарында азайтылуға жататын жалпы сома көрсетіледі; </w:t>
      </w:r>
    </w:p>
    <w:bookmarkEnd w:id="610"/>
    <w:bookmarkStart w:name="z842" w:id="611"/>
    <w:p>
      <w:pPr>
        <w:spacing w:after="0"/>
        <w:ind w:left="0"/>
        <w:jc w:val="both"/>
      </w:pPr>
      <w:r>
        <w:rPr>
          <w:rFonts w:ascii="Times New Roman"/>
          <w:b w:val="false"/>
          <w:i w:val="false"/>
          <w:color w:val="000000"/>
          <w:sz w:val="28"/>
        </w:rPr>
        <w:t>
      "оның ішінде аудит барысында өтелгені" деген 17-бағанда – қаржыландыру жоспарында азайтылуға жататын қаражаттың ішінен мемлекеттік аудит барысында өтелген қаржылық бұзушылықтар сомасы көрсетіледі;</w:t>
      </w:r>
    </w:p>
    <w:bookmarkEnd w:id="611"/>
    <w:bookmarkStart w:name="z843" w:id="612"/>
    <w:p>
      <w:pPr>
        <w:spacing w:after="0"/>
        <w:ind w:left="0"/>
        <w:jc w:val="both"/>
      </w:pPr>
      <w:r>
        <w:rPr>
          <w:rFonts w:ascii="Times New Roman"/>
          <w:b w:val="false"/>
          <w:i w:val="false"/>
          <w:color w:val="000000"/>
          <w:sz w:val="28"/>
        </w:rPr>
        <w:t>
      "Тиімсіз жоспарлау" деген 18-бағанда – анықталған тиімсіз жоспарланған бюджет қаражатының (активтердің) сомасы көрсетіледі;</w:t>
      </w:r>
    </w:p>
    <w:bookmarkEnd w:id="612"/>
    <w:bookmarkStart w:name="z844" w:id="613"/>
    <w:p>
      <w:pPr>
        <w:spacing w:after="0"/>
        <w:ind w:left="0"/>
        <w:jc w:val="both"/>
      </w:pPr>
      <w:r>
        <w:rPr>
          <w:rFonts w:ascii="Times New Roman"/>
          <w:b w:val="false"/>
          <w:i w:val="false"/>
          <w:color w:val="000000"/>
          <w:sz w:val="28"/>
        </w:rPr>
        <w:t>
      "Тиімсіз пайдалану" деген 19-бағанда – анықталған тиімсіз пайдаланылған бюджет қаражатының, мемлекет және квазимемлекеттік сектор активтерінің сомасы көрсетіледі;</w:t>
      </w:r>
    </w:p>
    <w:bookmarkEnd w:id="613"/>
    <w:bookmarkStart w:name="z845" w:id="614"/>
    <w:p>
      <w:pPr>
        <w:spacing w:after="0"/>
        <w:ind w:left="0"/>
        <w:jc w:val="both"/>
      </w:pPr>
      <w:r>
        <w:rPr>
          <w:rFonts w:ascii="Times New Roman"/>
          <w:b w:val="false"/>
          <w:i w:val="false"/>
          <w:color w:val="000000"/>
          <w:sz w:val="28"/>
        </w:rPr>
        <w:t>
       "Ықтимал шығындар мен жіберіп алған пайда" деген 20-бағанда – анықталған ықтимал шығындар мен жіберіп алған пайданың жалпы сомасы көрсетіледі;</w:t>
      </w:r>
    </w:p>
    <w:bookmarkEnd w:id="614"/>
    <w:bookmarkStart w:name="z846" w:id="615"/>
    <w:p>
      <w:pPr>
        <w:spacing w:after="0"/>
        <w:ind w:left="0"/>
        <w:jc w:val="both"/>
      </w:pPr>
      <w:r>
        <w:rPr>
          <w:rFonts w:ascii="Times New Roman"/>
          <w:b w:val="false"/>
          <w:i w:val="false"/>
          <w:color w:val="000000"/>
          <w:sz w:val="28"/>
        </w:rPr>
        <w:t>
      "Бухгалтерлік есеп жүргізу кезіндегі заңнама бұзушылықтары" деген 21-бағанда – бухгалтерлік есеп жүргізу кезінде анықталған заңнама бұзушылықтарының сомасы көрсетіледі;</w:t>
      </w:r>
    </w:p>
    <w:bookmarkEnd w:id="615"/>
    <w:bookmarkStart w:name="z847" w:id="616"/>
    <w:p>
      <w:pPr>
        <w:spacing w:after="0"/>
        <w:ind w:left="0"/>
        <w:jc w:val="both"/>
      </w:pPr>
      <w:r>
        <w:rPr>
          <w:rFonts w:ascii="Times New Roman"/>
          <w:b w:val="false"/>
          <w:i w:val="false"/>
          <w:color w:val="000000"/>
          <w:sz w:val="28"/>
        </w:rPr>
        <w:t>
      "Бұзушылық фактісі сипатталған НҚА-ның бұзылған ережелері" деген 22-бағанда – нормативтік құқықтық актілердің бұзылған ережелері бұзушылық фактісінің қысқаша сипаттамасымен бірге: "... бұза отырып" деп көрсетіледі;</w:t>
      </w:r>
    </w:p>
    <w:bookmarkEnd w:id="616"/>
    <w:bookmarkStart w:name="z848" w:id="617"/>
    <w:p>
      <w:pPr>
        <w:spacing w:after="0"/>
        <w:ind w:left="0"/>
        <w:jc w:val="both"/>
      </w:pPr>
      <w:r>
        <w:rPr>
          <w:rFonts w:ascii="Times New Roman"/>
          <w:b w:val="false"/>
          <w:i w:val="false"/>
          <w:color w:val="000000"/>
          <w:sz w:val="28"/>
        </w:rPr>
        <w:t>
      "Бұзушылықтар сыныптауышының тармағы (болған жағдайда)" деген 23-бағанда – мемлекеттік аудит және қаржылық бақылау объектілерінде анықталатын Бұзушылықтар сыныптауышының тармағы көрсетіледі;</w:t>
      </w:r>
    </w:p>
    <w:bookmarkEnd w:id="617"/>
    <w:bookmarkStart w:name="z849" w:id="618"/>
    <w:p>
      <w:pPr>
        <w:spacing w:after="0"/>
        <w:ind w:left="0"/>
        <w:jc w:val="both"/>
      </w:pPr>
      <w:r>
        <w:rPr>
          <w:rFonts w:ascii="Times New Roman"/>
          <w:b w:val="false"/>
          <w:i w:val="false"/>
          <w:color w:val="000000"/>
          <w:sz w:val="28"/>
        </w:rPr>
        <w:t>
      "Әкімшілік құқық бұзушылық белгілері бар анықталған бұзушылықтар (ӘҚтК-нің баптарына сілтеме жасай отырып)" деген 24-бағанда – әкімшілік құқық бұзушылық белгілері бар анықталған бұзушылықтар ӘҚтК-нің баптарына сілтеме жасай отырып көрсетіледі;</w:t>
      </w:r>
    </w:p>
    <w:bookmarkEnd w:id="618"/>
    <w:bookmarkStart w:name="z850" w:id="619"/>
    <w:p>
      <w:pPr>
        <w:spacing w:after="0"/>
        <w:ind w:left="0"/>
        <w:jc w:val="both"/>
      </w:pPr>
      <w:r>
        <w:rPr>
          <w:rFonts w:ascii="Times New Roman"/>
          <w:b w:val="false"/>
          <w:i w:val="false"/>
          <w:color w:val="000000"/>
          <w:sz w:val="28"/>
        </w:rPr>
        <w:t>
       "Жиыны" жолында – мемлекеттік аудит объектілері бөлінісіндегі тізілімнің (жиынтық тізілімнің) деректері көрсетіледі (1-жол +...);</w:t>
      </w:r>
    </w:p>
    <w:bookmarkEnd w:id="619"/>
    <w:bookmarkStart w:name="z851" w:id="620"/>
    <w:p>
      <w:pPr>
        <w:spacing w:after="0"/>
        <w:ind w:left="0"/>
        <w:jc w:val="both"/>
      </w:pPr>
      <w:r>
        <w:rPr>
          <w:rFonts w:ascii="Times New Roman"/>
          <w:b w:val="false"/>
          <w:i w:val="false"/>
          <w:color w:val="000000"/>
          <w:sz w:val="28"/>
        </w:rPr>
        <w:t>
      "Жиыны, оның ішінде" (РБ**+ЖБ**) жолында – мемлекеттік аудит объектілері бойынша (1-жол + …) тізілімнің (жиынтық тізілімнің) деректері көрсетіледі.</w:t>
      </w:r>
    </w:p>
    <w:bookmarkEnd w:id="620"/>
    <w:bookmarkStart w:name="z852" w:id="621"/>
    <w:p>
      <w:pPr>
        <w:spacing w:after="0"/>
        <w:ind w:left="0"/>
        <w:jc w:val="both"/>
      </w:pPr>
      <w:r>
        <w:rPr>
          <w:rFonts w:ascii="Times New Roman"/>
          <w:b w:val="false"/>
          <w:i w:val="false"/>
          <w:color w:val="000000"/>
          <w:sz w:val="28"/>
        </w:rPr>
        <w:t>
      "РБ **" жолында – республикалық бюджет пен Ұлттық қордан бөлінген қаражат есебінен мемлекеттік аудит объектілері бойынша тізілімнің (жиынтық тізілімнің) деректері көрсетіледі.</w:t>
      </w:r>
    </w:p>
    <w:bookmarkEnd w:id="621"/>
    <w:bookmarkStart w:name="z853" w:id="622"/>
    <w:p>
      <w:pPr>
        <w:spacing w:after="0"/>
        <w:ind w:left="0"/>
        <w:jc w:val="both"/>
      </w:pPr>
      <w:r>
        <w:rPr>
          <w:rFonts w:ascii="Times New Roman"/>
          <w:b w:val="false"/>
          <w:i w:val="false"/>
          <w:color w:val="000000"/>
          <w:sz w:val="28"/>
        </w:rPr>
        <w:t>
      "ЖБ**" жолында – жергілікті бюджет қаражаты есебінен мемлекеттік аудит объектілері бойынша тізілімнің (жиынтық тізілімнің) деректері көрсетіледі.</w:t>
      </w:r>
    </w:p>
    <w:bookmarkEnd w:id="622"/>
    <w:bookmarkStart w:name="z854" w:id="623"/>
    <w:p>
      <w:pPr>
        <w:spacing w:after="0"/>
        <w:ind w:left="0"/>
        <w:jc w:val="both"/>
      </w:pPr>
      <w:r>
        <w:rPr>
          <w:rFonts w:ascii="Times New Roman"/>
          <w:b w:val="false"/>
          <w:i w:val="false"/>
          <w:color w:val="000000"/>
          <w:sz w:val="28"/>
        </w:rPr>
        <w:t>
      3-бөлім. Қаржылық есептілік аудитін жүргізу кезінде анықталған қаржылық есептіліктің бұрмалануы (мың теңге) **</w:t>
      </w:r>
    </w:p>
    <w:bookmarkEnd w:id="623"/>
    <w:bookmarkStart w:name="z855" w:id="624"/>
    <w:p>
      <w:pPr>
        <w:spacing w:after="0"/>
        <w:ind w:left="0"/>
        <w:jc w:val="both"/>
      </w:pPr>
      <w:r>
        <w:rPr>
          <w:rFonts w:ascii="Times New Roman"/>
          <w:b w:val="false"/>
          <w:i w:val="false"/>
          <w:color w:val="000000"/>
          <w:sz w:val="28"/>
        </w:rPr>
        <w:t>
      "№р/с" деген 1-бағанда – мемлекеттік аудит объектілерінің реттік санының нөмірлері (1, 2, 3 және т.б.) көрсетіледі;</w:t>
      </w:r>
    </w:p>
    <w:bookmarkEnd w:id="624"/>
    <w:bookmarkStart w:name="z856" w:id="625"/>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қамтылған кезең көрсетіледі;</w:t>
      </w:r>
    </w:p>
    <w:bookmarkEnd w:id="625"/>
    <w:bookmarkStart w:name="z857" w:id="626"/>
    <w:p>
      <w:pPr>
        <w:spacing w:after="0"/>
        <w:ind w:left="0"/>
        <w:jc w:val="both"/>
      </w:pPr>
      <w:r>
        <w:rPr>
          <w:rFonts w:ascii="Times New Roman"/>
          <w:b w:val="false"/>
          <w:i w:val="false"/>
          <w:color w:val="000000"/>
          <w:sz w:val="28"/>
        </w:rPr>
        <w:t>
      "Бюджеттік бағдарлама әкімшісінің коды" деген 3-бағанда – ББС-ға сәйкес бюджеттік бағдарлама әкімшісінің коды көрсетіледі;</w:t>
      </w:r>
    </w:p>
    <w:bookmarkEnd w:id="626"/>
    <w:bookmarkStart w:name="z858" w:id="627"/>
    <w:p>
      <w:pPr>
        <w:spacing w:after="0"/>
        <w:ind w:left="0"/>
        <w:jc w:val="both"/>
      </w:pPr>
      <w:r>
        <w:rPr>
          <w:rFonts w:ascii="Times New Roman"/>
          <w:b w:val="false"/>
          <w:i w:val="false"/>
          <w:color w:val="000000"/>
          <w:sz w:val="28"/>
        </w:rPr>
        <w:t>
      "Бюджеттік бағдарламалар әкімшісінің атауы" деген 4-бағанда – бюджеттік бағдарламаларды жоспарлауға, негіздеуге және іске асыруға жауапты мемлекеттік орган көрсетіледі;</w:t>
      </w:r>
    </w:p>
    <w:bookmarkEnd w:id="627"/>
    <w:bookmarkStart w:name="z859" w:id="628"/>
    <w:p>
      <w:pPr>
        <w:spacing w:after="0"/>
        <w:ind w:left="0"/>
        <w:jc w:val="both"/>
      </w:pPr>
      <w:r>
        <w:rPr>
          <w:rFonts w:ascii="Times New Roman"/>
          <w:b w:val="false"/>
          <w:i w:val="false"/>
          <w:color w:val="000000"/>
          <w:sz w:val="28"/>
        </w:rPr>
        <w:t>
      "ББ/БКБ коды***" деген 5-бағанда – бюджеттік бағдарлама мен кіші бағдарламаның коды көрсетіледі;</w:t>
      </w:r>
    </w:p>
    <w:bookmarkEnd w:id="628"/>
    <w:bookmarkStart w:name="z860" w:id="629"/>
    <w:p>
      <w:pPr>
        <w:spacing w:after="0"/>
        <w:ind w:left="0"/>
        <w:jc w:val="both"/>
      </w:pPr>
      <w:r>
        <w:rPr>
          <w:rFonts w:ascii="Times New Roman"/>
          <w:b w:val="false"/>
          <w:i w:val="false"/>
          <w:color w:val="000000"/>
          <w:sz w:val="28"/>
        </w:rPr>
        <w:t>
      "Мемлекеттік аудит объектісінің атауы" деген 6-бағанда – Аудит бағдарламасында көзделген мемлекеттік аудит объектісінің толық атауы көрсетіледі;</w:t>
      </w:r>
    </w:p>
    <w:bookmarkEnd w:id="629"/>
    <w:bookmarkStart w:name="z861" w:id="630"/>
    <w:p>
      <w:pPr>
        <w:spacing w:after="0"/>
        <w:ind w:left="0"/>
        <w:jc w:val="both"/>
      </w:pPr>
      <w:r>
        <w:rPr>
          <w:rFonts w:ascii="Times New Roman"/>
          <w:b w:val="false"/>
          <w:i w:val="false"/>
          <w:color w:val="000000"/>
          <w:sz w:val="28"/>
        </w:rPr>
        <w:t>
      "Мемлекеттік аудит объектісінің БСН-і" деген 7-бағанда – мемлекеттік аудит объектісінің бизнес-сәйкестендіру нөмірі (болған жағдайда) көрсетіледі;</w:t>
      </w:r>
    </w:p>
    <w:bookmarkEnd w:id="630"/>
    <w:bookmarkStart w:name="z862" w:id="631"/>
    <w:p>
      <w:pPr>
        <w:spacing w:after="0"/>
        <w:ind w:left="0"/>
        <w:jc w:val="both"/>
      </w:pPr>
      <w:r>
        <w:rPr>
          <w:rFonts w:ascii="Times New Roman"/>
          <w:b w:val="false"/>
          <w:i w:val="false"/>
          <w:color w:val="000000"/>
          <w:sz w:val="28"/>
        </w:rPr>
        <w:t>
      "Қаржылық бұзушылықтар болып табылатын қаржылық есептіліктің анықталған бұрмалануы" деген 8-бағанда – қаржылық бұзушылықтар болып табылатын қаржылық есептіліктің анықталған бұрмалануларының сомасы көрсетіледі, соның ішінде:</w:t>
      </w:r>
    </w:p>
    <w:bookmarkEnd w:id="631"/>
    <w:bookmarkStart w:name="z863" w:id="632"/>
    <w:p>
      <w:pPr>
        <w:spacing w:after="0"/>
        <w:ind w:left="0"/>
        <w:jc w:val="both"/>
      </w:pPr>
      <w:r>
        <w:rPr>
          <w:rFonts w:ascii="Times New Roman"/>
          <w:b w:val="false"/>
          <w:i w:val="false"/>
          <w:color w:val="000000"/>
          <w:sz w:val="28"/>
        </w:rPr>
        <w:t>
       "Барлығы" бағанында – қаржылық бұзушылықтар болып табылатын қаржылық есептіліктің анықталған бұрмалануларының жалпы сомасы (10-бағ.+ 11-бағ.+ 12-бағ.+ 13-бағ.);</w:t>
      </w:r>
    </w:p>
    <w:bookmarkEnd w:id="632"/>
    <w:bookmarkStart w:name="z864" w:id="633"/>
    <w:p>
      <w:pPr>
        <w:spacing w:after="0"/>
        <w:ind w:left="0"/>
        <w:jc w:val="both"/>
      </w:pPr>
      <w:r>
        <w:rPr>
          <w:rFonts w:ascii="Times New Roman"/>
          <w:b w:val="false"/>
          <w:i w:val="false"/>
          <w:color w:val="000000"/>
          <w:sz w:val="28"/>
        </w:rPr>
        <w:t>
      "оның ішінде РБ және ҰҚ трансферттері есебінен" деген 9-бағанда – республикалық бюджет пен Ұлттық қор трансферттерін пайдалану кезінде анықталған бұзушылықтардың сомасы көрсетіледі;</w:t>
      </w:r>
    </w:p>
    <w:bookmarkEnd w:id="633"/>
    <w:bookmarkStart w:name="z865" w:id="634"/>
    <w:p>
      <w:pPr>
        <w:spacing w:after="0"/>
        <w:ind w:left="0"/>
        <w:jc w:val="both"/>
      </w:pPr>
      <w:r>
        <w:rPr>
          <w:rFonts w:ascii="Times New Roman"/>
          <w:b w:val="false"/>
          <w:i w:val="false"/>
          <w:color w:val="000000"/>
          <w:sz w:val="28"/>
        </w:rPr>
        <w:t>
      "оның ішінде қалпына келтірілуге тиіс" деген 10-бағанда – мемлекеттік аудит нәтижелері бойынша қалпына келтірілуге тиіс сома көрсетіледі;</w:t>
      </w:r>
    </w:p>
    <w:bookmarkEnd w:id="634"/>
    <w:bookmarkStart w:name="z866" w:id="635"/>
    <w:p>
      <w:pPr>
        <w:spacing w:after="0"/>
        <w:ind w:left="0"/>
        <w:jc w:val="both"/>
      </w:pPr>
      <w:r>
        <w:rPr>
          <w:rFonts w:ascii="Times New Roman"/>
          <w:b w:val="false"/>
          <w:i w:val="false"/>
          <w:color w:val="000000"/>
          <w:sz w:val="28"/>
        </w:rPr>
        <w:t>
      "оның ішінде қалпына келтірілгені" деген 11-бағанда – мемлекеттік аудит барысында қалпына келтірілген сома;</w:t>
      </w:r>
    </w:p>
    <w:bookmarkEnd w:id="635"/>
    <w:bookmarkStart w:name="z867" w:id="636"/>
    <w:p>
      <w:pPr>
        <w:spacing w:after="0"/>
        <w:ind w:left="0"/>
        <w:jc w:val="both"/>
      </w:pPr>
      <w:r>
        <w:rPr>
          <w:rFonts w:ascii="Times New Roman"/>
          <w:b w:val="false"/>
          <w:i w:val="false"/>
          <w:color w:val="000000"/>
          <w:sz w:val="28"/>
        </w:rPr>
        <w:t xml:space="preserve">
      "оның ішінде өтелуге жататыны" деген 12-бағанда – мемлекеттік аудит қорытындылары бойынша өтелуге жататын сома; </w:t>
      </w:r>
    </w:p>
    <w:bookmarkEnd w:id="636"/>
    <w:bookmarkStart w:name="z868" w:id="637"/>
    <w:p>
      <w:pPr>
        <w:spacing w:after="0"/>
        <w:ind w:left="0"/>
        <w:jc w:val="both"/>
      </w:pPr>
      <w:r>
        <w:rPr>
          <w:rFonts w:ascii="Times New Roman"/>
          <w:b w:val="false"/>
          <w:i w:val="false"/>
          <w:color w:val="000000"/>
          <w:sz w:val="28"/>
        </w:rPr>
        <w:t>
      "оның ішінде өтелгені" деген 13-бағанда – мемлекеттік аудит барысында өтелген сома көрсетіледі;</w:t>
      </w:r>
    </w:p>
    <w:bookmarkEnd w:id="637"/>
    <w:bookmarkStart w:name="z869" w:id="638"/>
    <w:p>
      <w:pPr>
        <w:spacing w:after="0"/>
        <w:ind w:left="0"/>
        <w:jc w:val="both"/>
      </w:pPr>
      <w:r>
        <w:rPr>
          <w:rFonts w:ascii="Times New Roman"/>
          <w:b w:val="false"/>
          <w:i w:val="false"/>
          <w:color w:val="000000"/>
          <w:sz w:val="28"/>
        </w:rPr>
        <w:t xml:space="preserve">
       "Рәсімдік бұзушылықтар болып табылатын қаржылық есептіліктің анықталған бұрмаланулары" деген 14-бағанда, соның ішінде "Саны" бағанында – рәсімдік бұзушылықтар болып табылатын қаржылық есептіліктің анықталған бұрмалануларының саны көрсетіледі; </w:t>
      </w:r>
    </w:p>
    <w:bookmarkEnd w:id="638"/>
    <w:bookmarkStart w:name="z870" w:id="639"/>
    <w:p>
      <w:pPr>
        <w:spacing w:after="0"/>
        <w:ind w:left="0"/>
        <w:jc w:val="both"/>
      </w:pPr>
      <w:r>
        <w:rPr>
          <w:rFonts w:ascii="Times New Roman"/>
          <w:b w:val="false"/>
          <w:i w:val="false"/>
          <w:color w:val="000000"/>
          <w:sz w:val="28"/>
        </w:rPr>
        <w:t>
      "Жалпы сомасы" деген 15-бағанда – рәсімдік бұзушылықтар болып табылатын қаржылық есептіліктің анықталған бұрмалануларының жалпы сомасы көрсетіледі;</w:t>
      </w:r>
    </w:p>
    <w:bookmarkEnd w:id="639"/>
    <w:bookmarkStart w:name="z871" w:id="640"/>
    <w:p>
      <w:pPr>
        <w:spacing w:after="0"/>
        <w:ind w:left="0"/>
        <w:jc w:val="both"/>
      </w:pPr>
      <w:r>
        <w:rPr>
          <w:rFonts w:ascii="Times New Roman"/>
          <w:b w:val="false"/>
          <w:i w:val="false"/>
          <w:color w:val="000000"/>
          <w:sz w:val="28"/>
        </w:rPr>
        <w:t>
      "соның ішінде РБ және ҰҚ-дан берілетін трансферттер есебінен**" деген 16-бағанда – республикалық бюджеттен және Ұлттық қордан берілетін трансферттерді пайдалану кезіндегі рәсімдік бұзушылықтар болып табылатын қаржылық есептіліктің бұрмалануларының жалпы сомасы көрсетіледі;</w:t>
      </w:r>
    </w:p>
    <w:bookmarkEnd w:id="640"/>
    <w:bookmarkStart w:name="z872" w:id="641"/>
    <w:p>
      <w:pPr>
        <w:spacing w:after="0"/>
        <w:ind w:left="0"/>
        <w:jc w:val="both"/>
      </w:pPr>
      <w:r>
        <w:rPr>
          <w:rFonts w:ascii="Times New Roman"/>
          <w:b w:val="false"/>
          <w:i w:val="false"/>
          <w:color w:val="000000"/>
          <w:sz w:val="28"/>
        </w:rPr>
        <w:t xml:space="preserve">
      "Қаржылық есептіліктің анықталған бұрмалануларының жалпы сомасы, барлығы (8-бағ.+15-бағ.)" деген 17-бағанда – қаржылық және рәсімдік бұзушылықтар болып табылатын қаржылық есептіліктің анықталған бұрмалануларының жалпы сомасы көрсетіледі; </w:t>
      </w:r>
    </w:p>
    <w:bookmarkEnd w:id="641"/>
    <w:bookmarkStart w:name="z873" w:id="642"/>
    <w:p>
      <w:pPr>
        <w:spacing w:after="0"/>
        <w:ind w:left="0"/>
        <w:jc w:val="both"/>
      </w:pPr>
      <w:r>
        <w:rPr>
          <w:rFonts w:ascii="Times New Roman"/>
          <w:b w:val="false"/>
          <w:i w:val="false"/>
          <w:color w:val="000000"/>
          <w:sz w:val="28"/>
        </w:rPr>
        <w:t>
      "соның ішінде РБ және ҰҚ-дан берілетін трансферттер есебінен (9-бағ.+16-бағ.)" деген 18-бағанда – республикалық бюджеттен және Ұлттық қордан берілетін трансферттерді пайдалану кезіндегі қаржылық және рәсімдік бұзушылықтар болып табылатын қаржылық есептіліктің бұрмалануларының жалпы сомасы көрсетіледі;</w:t>
      </w:r>
    </w:p>
    <w:bookmarkEnd w:id="642"/>
    <w:bookmarkStart w:name="z874" w:id="643"/>
    <w:p>
      <w:pPr>
        <w:spacing w:after="0"/>
        <w:ind w:left="0"/>
        <w:jc w:val="both"/>
      </w:pPr>
      <w:r>
        <w:rPr>
          <w:rFonts w:ascii="Times New Roman"/>
          <w:b w:val="false"/>
          <w:i w:val="false"/>
          <w:color w:val="000000"/>
          <w:sz w:val="28"/>
        </w:rPr>
        <w:t>
       "Бұзушылық фактісінің сипаттамасы, НҚА-ның бұзылған ережелеріне сілтеме, Сыныптауыштың тармағы" деген 19-бағанда – мемлекеттік аудит және қаржылық бақылау объектілерінде анықталатын Бұзушылықтар сыныптауышының тармағына сілтеме жасай отырып және бұзушылық фактісін қысқаша сипаттай отырып, нормативтік құқықтық актілердің бұзылған ережелері: "... бұза отырып" деп көрсетіледі;</w:t>
      </w:r>
    </w:p>
    <w:bookmarkEnd w:id="643"/>
    <w:bookmarkStart w:name="z875" w:id="644"/>
    <w:p>
      <w:pPr>
        <w:spacing w:after="0"/>
        <w:ind w:left="0"/>
        <w:jc w:val="both"/>
      </w:pPr>
      <w:r>
        <w:rPr>
          <w:rFonts w:ascii="Times New Roman"/>
          <w:b w:val="false"/>
          <w:i w:val="false"/>
          <w:color w:val="000000"/>
          <w:sz w:val="28"/>
        </w:rPr>
        <w:t>
      "Жиыны" жолында – мемлекеттік аудит объектілері бөлінісіндегі тізілімнің (жиынтық тізілімнің) деректері көрсетіледі (1-жол +...);</w:t>
      </w:r>
    </w:p>
    <w:bookmarkEnd w:id="644"/>
    <w:bookmarkStart w:name="z876" w:id="645"/>
    <w:p>
      <w:pPr>
        <w:spacing w:after="0"/>
        <w:ind w:left="0"/>
        <w:jc w:val="both"/>
      </w:pPr>
      <w:r>
        <w:rPr>
          <w:rFonts w:ascii="Times New Roman"/>
          <w:b w:val="false"/>
          <w:i w:val="false"/>
          <w:color w:val="000000"/>
          <w:sz w:val="28"/>
        </w:rPr>
        <w:t xml:space="preserve">
      "Жиыны, оның ішінде" (РБ**+ЖБ**) жолында – мемлекеттік аудит объектілері бойынша (1-жол + …) тізілімнің (жиынтық тізілімнің) деректері көрсетіледі. </w:t>
      </w:r>
    </w:p>
    <w:bookmarkEnd w:id="645"/>
    <w:bookmarkStart w:name="z877" w:id="646"/>
    <w:p>
      <w:pPr>
        <w:spacing w:after="0"/>
        <w:ind w:left="0"/>
        <w:jc w:val="both"/>
      </w:pPr>
      <w:r>
        <w:rPr>
          <w:rFonts w:ascii="Times New Roman"/>
          <w:b w:val="false"/>
          <w:i w:val="false"/>
          <w:color w:val="000000"/>
          <w:sz w:val="28"/>
        </w:rPr>
        <w:t>
      "РБ**" жолында – республикалық бюджеттен және Ұлттық қордан бөлінген қаражат есебінен мемлекеттік аудит объектілері бойынша тізілімнің (жиынтық тізілімнің) деректері көрсетіледі.</w:t>
      </w:r>
    </w:p>
    <w:bookmarkEnd w:id="646"/>
    <w:bookmarkStart w:name="z878" w:id="647"/>
    <w:p>
      <w:pPr>
        <w:spacing w:after="0"/>
        <w:ind w:left="0"/>
        <w:jc w:val="both"/>
      </w:pPr>
      <w:r>
        <w:rPr>
          <w:rFonts w:ascii="Times New Roman"/>
          <w:b w:val="false"/>
          <w:i w:val="false"/>
          <w:color w:val="000000"/>
          <w:sz w:val="28"/>
        </w:rPr>
        <w:t>
      "ЖБ**" жолында – жергілікті бюджет қаражаты есебінен мемлекеттік аудит объектілері бойынша тізілімнің (жиынтық тізілімнің) деректері көрсетіледі.</w:t>
      </w:r>
    </w:p>
    <w:bookmarkEnd w:id="647"/>
    <w:bookmarkStart w:name="z879" w:id="648"/>
    <w:p>
      <w:pPr>
        <w:spacing w:after="0"/>
        <w:ind w:left="0"/>
        <w:jc w:val="both"/>
      </w:pPr>
      <w:r>
        <w:rPr>
          <w:rFonts w:ascii="Times New Roman"/>
          <w:b w:val="false"/>
          <w:i w:val="false"/>
          <w:color w:val="000000"/>
          <w:sz w:val="28"/>
        </w:rPr>
        <w:t>
      4-бөлім. Мемлекеттік аудит объектісінің қызметіндегі, соның ішінде оның міндеттері мен функцияларын іске асырумен байланысты заңнаманың рәсімдік бұзушылықтары</w:t>
      </w:r>
    </w:p>
    <w:bookmarkEnd w:id="648"/>
    <w:bookmarkStart w:name="z880" w:id="649"/>
    <w:p>
      <w:pPr>
        <w:spacing w:after="0"/>
        <w:ind w:left="0"/>
        <w:jc w:val="both"/>
      </w:pPr>
      <w:r>
        <w:rPr>
          <w:rFonts w:ascii="Times New Roman"/>
          <w:b w:val="false"/>
          <w:i w:val="false"/>
          <w:color w:val="000000"/>
          <w:sz w:val="28"/>
        </w:rPr>
        <w:t>
      "№ р/с" деген 1-бағанда – мемлекеттік аудит объектілерінің реттік санының нөмірлері (1, 2, 3 және т.б.) көрсетіледі;</w:t>
      </w:r>
    </w:p>
    <w:bookmarkEnd w:id="649"/>
    <w:bookmarkStart w:name="z881" w:id="650"/>
    <w:p>
      <w:pPr>
        <w:spacing w:after="0"/>
        <w:ind w:left="0"/>
        <w:jc w:val="both"/>
      </w:pPr>
      <w:r>
        <w:rPr>
          <w:rFonts w:ascii="Times New Roman"/>
          <w:b w:val="false"/>
          <w:i w:val="false"/>
          <w:color w:val="000000"/>
          <w:sz w:val="28"/>
        </w:rPr>
        <w:t>
      "Жыл" деген 2-бағанда – есепті кезеңдер көрсетіле отырып, мемлекеттік аудитпен қамтылған кезең көрсетіледі;</w:t>
      </w:r>
    </w:p>
    <w:bookmarkEnd w:id="650"/>
    <w:bookmarkStart w:name="z882" w:id="651"/>
    <w:p>
      <w:pPr>
        <w:spacing w:after="0"/>
        <w:ind w:left="0"/>
        <w:jc w:val="both"/>
      </w:pPr>
      <w:r>
        <w:rPr>
          <w:rFonts w:ascii="Times New Roman"/>
          <w:b w:val="false"/>
          <w:i w:val="false"/>
          <w:color w:val="000000"/>
          <w:sz w:val="28"/>
        </w:rPr>
        <w:t>
      "Мемлекеттік аудит объектісінің атауы" деген 3-бағанда – мемлекеттік аудит объектісінің Аудит бағдарламасында көзделген толық атауы көрсетіледі;</w:t>
      </w:r>
    </w:p>
    <w:bookmarkEnd w:id="651"/>
    <w:bookmarkStart w:name="z883" w:id="652"/>
    <w:p>
      <w:pPr>
        <w:spacing w:after="0"/>
        <w:ind w:left="0"/>
        <w:jc w:val="both"/>
      </w:pPr>
      <w:r>
        <w:rPr>
          <w:rFonts w:ascii="Times New Roman"/>
          <w:b w:val="false"/>
          <w:i w:val="false"/>
          <w:color w:val="000000"/>
          <w:sz w:val="28"/>
        </w:rPr>
        <w:t>
      "Мемлекеттік аудит объектісінің БСН-і" деген 4-бағанда – мемлекеттік аудит объектісінің бизнес-сәйкестендіру нөмірі (болған жағдайда) көрсетіледі;</w:t>
      </w:r>
    </w:p>
    <w:bookmarkEnd w:id="652"/>
    <w:bookmarkStart w:name="z884" w:id="653"/>
    <w:p>
      <w:pPr>
        <w:spacing w:after="0"/>
        <w:ind w:left="0"/>
        <w:jc w:val="both"/>
      </w:pPr>
      <w:r>
        <w:rPr>
          <w:rFonts w:ascii="Times New Roman"/>
          <w:b w:val="false"/>
          <w:i w:val="false"/>
          <w:color w:val="000000"/>
          <w:sz w:val="28"/>
        </w:rPr>
        <w:t>
      "ББ/БКБ коды" деген 5-бағанда – ББС-ға сәйкес бюджеттік бағдарламалар мен кіші бағдарламалардың кодтары көрсетіледі;</w:t>
      </w:r>
    </w:p>
    <w:bookmarkEnd w:id="653"/>
    <w:bookmarkStart w:name="z885" w:id="654"/>
    <w:p>
      <w:pPr>
        <w:spacing w:after="0"/>
        <w:ind w:left="0"/>
        <w:jc w:val="both"/>
      </w:pPr>
      <w:r>
        <w:rPr>
          <w:rFonts w:ascii="Times New Roman"/>
          <w:b w:val="false"/>
          <w:i w:val="false"/>
          <w:color w:val="000000"/>
          <w:sz w:val="28"/>
        </w:rPr>
        <w:t>
       "Рәсімдік бұзушылықтардың жалпы саны" деген 6-бағанда – жүргізілетін мемлекеттік аудит барысында анықталған рәсімдік бұзушылықтардың саны көрсетіледі, оның ішінде:</w:t>
      </w:r>
    </w:p>
    <w:bookmarkEnd w:id="654"/>
    <w:bookmarkStart w:name="z886" w:id="655"/>
    <w:p>
      <w:pPr>
        <w:spacing w:after="0"/>
        <w:ind w:left="0"/>
        <w:jc w:val="both"/>
      </w:pPr>
      <w:r>
        <w:rPr>
          <w:rFonts w:ascii="Times New Roman"/>
          <w:b w:val="false"/>
          <w:i w:val="false"/>
          <w:color w:val="000000"/>
          <w:sz w:val="28"/>
        </w:rPr>
        <w:t>
      "бюджет қаражатын пайдалану кезінде бюджет заңнамасының бұзылуы" деген 7-бағанда – бюджет қаражатын пайдалану кезіндегі бюджет заңнамасының рәсімдік бұзушылықтарының саны көрсетіледі;</w:t>
      </w:r>
    </w:p>
    <w:bookmarkEnd w:id="655"/>
    <w:bookmarkStart w:name="z887" w:id="656"/>
    <w:p>
      <w:pPr>
        <w:spacing w:after="0"/>
        <w:ind w:left="0"/>
        <w:jc w:val="both"/>
      </w:pPr>
      <w:r>
        <w:rPr>
          <w:rFonts w:ascii="Times New Roman"/>
          <w:b w:val="false"/>
          <w:i w:val="false"/>
          <w:color w:val="000000"/>
          <w:sz w:val="28"/>
        </w:rPr>
        <w:t>
      "Бухгалтерлік есепті жүргізу және қаржылық есептілікті жасау кезіндегі заңнама бұзушылықтары" деген 8-бағанда – бухгалтерлік есепті жүргізу және қаржылық есептілікті жасау кезіндегі заңнаманың рәсімдік бұзушылықтарының саны көрсетіледі;</w:t>
      </w:r>
    </w:p>
    <w:bookmarkEnd w:id="656"/>
    <w:bookmarkStart w:name="z888" w:id="657"/>
    <w:p>
      <w:pPr>
        <w:spacing w:after="0"/>
        <w:ind w:left="0"/>
        <w:jc w:val="both"/>
      </w:pPr>
      <w:r>
        <w:rPr>
          <w:rFonts w:ascii="Times New Roman"/>
          <w:b w:val="false"/>
          <w:i w:val="false"/>
          <w:color w:val="000000"/>
          <w:sz w:val="28"/>
        </w:rPr>
        <w:t>
      "Құрылыс және қала құрылысы саласындағы заңнама бұзушылықтары" деген 9-бағанда – құрылыс және қала құрылысы саласындағы заңнаманың рәсімдік бұзушылықтарының саны көрсетіледі;</w:t>
      </w:r>
    </w:p>
    <w:bookmarkEnd w:id="657"/>
    <w:bookmarkStart w:name="z889" w:id="658"/>
    <w:p>
      <w:pPr>
        <w:spacing w:after="0"/>
        <w:ind w:left="0"/>
        <w:jc w:val="both"/>
      </w:pPr>
      <w:r>
        <w:rPr>
          <w:rFonts w:ascii="Times New Roman"/>
          <w:b w:val="false"/>
          <w:i w:val="false"/>
          <w:color w:val="000000"/>
          <w:sz w:val="28"/>
        </w:rPr>
        <w:t>
      "Мемлекеттік сатып алу саласындағы заңнама бұзушылықтары" деген 10-бағанда – мемлекеттік сатып алу саласындағы заңнаманың рәсімдік бұзушылықтарының саны көрсетіледі;</w:t>
      </w:r>
    </w:p>
    <w:bookmarkEnd w:id="658"/>
    <w:bookmarkStart w:name="z890" w:id="659"/>
    <w:p>
      <w:pPr>
        <w:spacing w:after="0"/>
        <w:ind w:left="0"/>
        <w:jc w:val="both"/>
      </w:pPr>
      <w:r>
        <w:rPr>
          <w:rFonts w:ascii="Times New Roman"/>
          <w:b w:val="false"/>
          <w:i w:val="false"/>
          <w:color w:val="000000"/>
          <w:sz w:val="28"/>
        </w:rPr>
        <w:t>
      "Өзге де салалық заңнама бұзушылықтары" деген 11-бағанда – өзге де салалық заңнаманың рәсімдік бұзушылықтарының саны көрсетіледі;</w:t>
      </w:r>
    </w:p>
    <w:bookmarkEnd w:id="659"/>
    <w:bookmarkStart w:name="z891" w:id="660"/>
    <w:p>
      <w:pPr>
        <w:spacing w:after="0"/>
        <w:ind w:left="0"/>
        <w:jc w:val="both"/>
      </w:pPr>
      <w:r>
        <w:rPr>
          <w:rFonts w:ascii="Times New Roman"/>
          <w:b w:val="false"/>
          <w:i w:val="false"/>
          <w:color w:val="000000"/>
          <w:sz w:val="28"/>
        </w:rPr>
        <w:t>
      "Бұзушылық фактісін сипаттау, НҚА-ның бұзылған ережелеріне сілтеме жасау" деген 12-бағанда – қысқаша нысанда бұзылған құқық нормаларының тармағына сілтеме жасай отырып бұзушылық фактісі сипатталады;</w:t>
      </w:r>
    </w:p>
    <w:bookmarkEnd w:id="660"/>
    <w:bookmarkStart w:name="z892" w:id="661"/>
    <w:p>
      <w:pPr>
        <w:spacing w:after="0"/>
        <w:ind w:left="0"/>
        <w:jc w:val="both"/>
      </w:pPr>
      <w:r>
        <w:rPr>
          <w:rFonts w:ascii="Times New Roman"/>
          <w:b w:val="false"/>
          <w:i w:val="false"/>
          <w:color w:val="000000"/>
          <w:sz w:val="28"/>
        </w:rPr>
        <w:t>
      "Бұзушылықтар сыныптауышының тармағы (болған жағдайда)" деген 13-бағанда – Мемлекеттік аудит және қаржылық бақылау объектілерінде анықталатын бұзушылықтар сыныптауышының тармағы көрсетіледі.</w:t>
      </w:r>
    </w:p>
    <w:bookmarkEnd w:id="661"/>
    <w:bookmarkStart w:name="z893" w:id="662"/>
    <w:p>
      <w:pPr>
        <w:spacing w:after="0"/>
        <w:ind w:left="0"/>
        <w:jc w:val="both"/>
      </w:pPr>
      <w:r>
        <w:rPr>
          <w:rFonts w:ascii="Times New Roman"/>
          <w:b w:val="false"/>
          <w:i w:val="false"/>
          <w:color w:val="000000"/>
          <w:sz w:val="28"/>
        </w:rPr>
        <w:t>
      "Әкімшілік құқық бұзушылық белгілері бар анықталған бұзушылықтар (ӘҚтК-нің баптарына сілтеме жасай отырып)" деген 14-бағанда – әкімшілік құқық бұзушылық белгілері бар анықталған бұзушылықтар ӘҚтК-нің баптарына сілтеме жасай отырып көрсетіледі;</w:t>
      </w:r>
    </w:p>
    <w:bookmarkEnd w:id="662"/>
    <w:bookmarkStart w:name="z894" w:id="663"/>
    <w:p>
      <w:pPr>
        <w:spacing w:after="0"/>
        <w:ind w:left="0"/>
        <w:jc w:val="both"/>
      </w:pPr>
      <w:r>
        <w:rPr>
          <w:rFonts w:ascii="Times New Roman"/>
          <w:b w:val="false"/>
          <w:i w:val="false"/>
          <w:color w:val="000000"/>
          <w:sz w:val="28"/>
        </w:rPr>
        <w:t>
      "Жиыны" деген жолда – мемлекеттік аудит объектілерінің бөлінісінде тізілім (жиынтық тізілім) деректері көрсетіледі (1-жол+...).</w:t>
      </w:r>
    </w:p>
    <w:bookmarkEnd w:id="6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17-қосымша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20-қосымша</w:t>
            </w:r>
            <w:r>
              <w:br/>
            </w:r>
            <w:r>
              <w:rPr>
                <w:rFonts w:ascii="Times New Roman"/>
                <w:b w:val="false"/>
                <w:i w:val="false"/>
                <w:color w:val="000000"/>
                <w:sz w:val="20"/>
              </w:rPr>
              <w:t>нысан</w:t>
            </w:r>
            <w:r>
              <w:br/>
            </w:r>
            <w:r>
              <w:rPr>
                <w:rFonts w:ascii="Times New Roman"/>
                <w:b w:val="false"/>
                <w:i w:val="false"/>
                <w:color w:val="000000"/>
                <w:sz w:val="20"/>
              </w:rPr>
              <w:t>Қазақстан Республикасы</w:t>
            </w:r>
            <w:r>
              <w:br/>
            </w:r>
            <w:r>
              <w:rPr>
                <w:rFonts w:ascii="Times New Roman"/>
                <w:b w:val="false"/>
                <w:i w:val="false"/>
                <w:color w:val="000000"/>
                <w:sz w:val="20"/>
              </w:rPr>
              <w:t>Жоғары аудиторлық</w:t>
            </w:r>
            <w:r>
              <w:br/>
            </w:r>
            <w:r>
              <w:rPr>
                <w:rFonts w:ascii="Times New Roman"/>
                <w:b w:val="false"/>
                <w:i w:val="false"/>
                <w:color w:val="000000"/>
                <w:sz w:val="20"/>
              </w:rPr>
              <w:t>палатасының (Тексеру</w:t>
            </w:r>
            <w:r>
              <w:br/>
            </w:r>
            <w:r>
              <w:rPr>
                <w:rFonts w:ascii="Times New Roman"/>
                <w:b w:val="false"/>
                <w:i w:val="false"/>
                <w:color w:val="000000"/>
                <w:sz w:val="20"/>
              </w:rPr>
              <w:t>комиссиясының) Төрағасына</w:t>
            </w:r>
            <w:r>
              <w:br/>
            </w:r>
            <w:r>
              <w:rPr>
                <w:rFonts w:ascii="Times New Roman"/>
                <w:b w:val="false"/>
                <w:i w:val="false"/>
                <w:color w:val="000000"/>
                <w:sz w:val="20"/>
              </w:rPr>
              <w:t>___________________</w:t>
            </w:r>
            <w:r>
              <w:br/>
            </w:r>
            <w:r>
              <w:rPr>
                <w:rFonts w:ascii="Times New Roman"/>
                <w:b w:val="false"/>
                <w:i w:val="false"/>
                <w:color w:val="000000"/>
                <w:sz w:val="20"/>
              </w:rPr>
              <w:t>(Т.А.Ә. (болған жағдайда)</w:t>
            </w:r>
          </w:p>
        </w:tc>
      </w:tr>
    </w:tbl>
    <w:bookmarkStart w:name="z911" w:id="664"/>
    <w:p>
      <w:pPr>
        <w:spacing w:after="0"/>
        <w:ind w:left="0"/>
        <w:jc w:val="both"/>
      </w:pPr>
      <w:r>
        <w:rPr>
          <w:rFonts w:ascii="Times New Roman"/>
          <w:b w:val="false"/>
          <w:i w:val="false"/>
          <w:color w:val="000000"/>
          <w:sz w:val="28"/>
        </w:rPr>
        <w:t>
      АУДИТОРЛЫҚ ҚОРЫТЫНДЫНЫҢ ҮЛГІЛІК НЫСАНЫ</w:t>
      </w:r>
    </w:p>
    <w:bookmarkEnd w:id="664"/>
    <w:bookmarkStart w:name="z912" w:id="665"/>
    <w:p>
      <w:pPr>
        <w:spacing w:after="0"/>
        <w:ind w:left="0"/>
        <w:jc w:val="both"/>
      </w:pPr>
      <w:r>
        <w:rPr>
          <w:rFonts w:ascii="Times New Roman"/>
          <w:b w:val="false"/>
          <w:i w:val="false"/>
          <w:color w:val="000000"/>
          <w:sz w:val="28"/>
        </w:rPr>
        <w:t>
      I. Кіріспе бөлік</w:t>
      </w:r>
    </w:p>
    <w:bookmarkEnd w:id="665"/>
    <w:bookmarkStart w:name="z913" w:id="666"/>
    <w:p>
      <w:pPr>
        <w:spacing w:after="0"/>
        <w:ind w:left="0"/>
        <w:jc w:val="both"/>
      </w:pPr>
      <w:r>
        <w:rPr>
          <w:rFonts w:ascii="Times New Roman"/>
          <w:b w:val="false"/>
          <w:i w:val="false"/>
          <w:color w:val="000000"/>
          <w:sz w:val="28"/>
        </w:rPr>
        <w:t>
      1.1. Аудиторлық іс-шараның атауы:</w:t>
      </w:r>
    </w:p>
    <w:bookmarkEnd w:id="666"/>
    <w:bookmarkStart w:name="z914" w:id="667"/>
    <w:p>
      <w:pPr>
        <w:spacing w:after="0"/>
        <w:ind w:left="0"/>
        <w:jc w:val="both"/>
      </w:pPr>
      <w:r>
        <w:rPr>
          <w:rFonts w:ascii="Times New Roman"/>
          <w:b w:val="false"/>
          <w:i w:val="false"/>
          <w:color w:val="000000"/>
          <w:sz w:val="28"/>
        </w:rPr>
        <w:t>
      _______________________________________________________________</w:t>
      </w:r>
    </w:p>
    <w:bookmarkEnd w:id="667"/>
    <w:bookmarkStart w:name="z915" w:id="668"/>
    <w:p>
      <w:pPr>
        <w:spacing w:after="0"/>
        <w:ind w:left="0"/>
        <w:jc w:val="both"/>
      </w:pPr>
      <w:r>
        <w:rPr>
          <w:rFonts w:ascii="Times New Roman"/>
          <w:b w:val="false"/>
          <w:i w:val="false"/>
          <w:color w:val="000000"/>
          <w:sz w:val="28"/>
        </w:rPr>
        <w:t>
      1.2. Мемлекеттік аудиттің мақсаты: _________________________________</w:t>
      </w:r>
    </w:p>
    <w:bookmarkEnd w:id="668"/>
    <w:bookmarkStart w:name="z916" w:id="669"/>
    <w:p>
      <w:pPr>
        <w:spacing w:after="0"/>
        <w:ind w:left="0"/>
        <w:jc w:val="both"/>
      </w:pPr>
      <w:r>
        <w:rPr>
          <w:rFonts w:ascii="Times New Roman"/>
          <w:b w:val="false"/>
          <w:i w:val="false"/>
          <w:color w:val="000000"/>
          <w:sz w:val="28"/>
        </w:rPr>
        <w:t>
      1.3. Мемлекеттік аудиттің объектілері: ______________________________</w:t>
      </w:r>
    </w:p>
    <w:bookmarkEnd w:id="669"/>
    <w:bookmarkStart w:name="z917" w:id="670"/>
    <w:p>
      <w:pPr>
        <w:spacing w:after="0"/>
        <w:ind w:left="0"/>
        <w:jc w:val="both"/>
      </w:pPr>
      <w:r>
        <w:rPr>
          <w:rFonts w:ascii="Times New Roman"/>
          <w:b w:val="false"/>
          <w:i w:val="false"/>
          <w:color w:val="000000"/>
          <w:sz w:val="28"/>
        </w:rPr>
        <w:t>
      1.4. Мемлекеттік аудитпен қамтылған кезең: _________________________</w:t>
      </w:r>
    </w:p>
    <w:bookmarkEnd w:id="670"/>
    <w:bookmarkStart w:name="z918" w:id="671"/>
    <w:p>
      <w:pPr>
        <w:spacing w:after="0"/>
        <w:ind w:left="0"/>
        <w:jc w:val="both"/>
      </w:pPr>
      <w:r>
        <w:rPr>
          <w:rFonts w:ascii="Times New Roman"/>
          <w:b w:val="false"/>
          <w:i w:val="false"/>
          <w:color w:val="000000"/>
          <w:sz w:val="28"/>
        </w:rPr>
        <w:t>
      II. Негізгі (талдамалық) бөлік</w:t>
      </w:r>
    </w:p>
    <w:bookmarkEnd w:id="671"/>
    <w:bookmarkStart w:name="z919" w:id="672"/>
    <w:p>
      <w:pPr>
        <w:spacing w:after="0"/>
        <w:ind w:left="0"/>
        <w:jc w:val="both"/>
      </w:pPr>
      <w:r>
        <w:rPr>
          <w:rFonts w:ascii="Times New Roman"/>
          <w:b w:val="false"/>
          <w:i w:val="false"/>
          <w:color w:val="000000"/>
          <w:sz w:val="28"/>
        </w:rPr>
        <w:t xml:space="preserve">
      2.1. Аудит нысанасы бойынша жағдайдың қысқаша талдауы </w:t>
      </w:r>
    </w:p>
    <w:bookmarkEnd w:id="672"/>
    <w:bookmarkStart w:name="z920" w:id="673"/>
    <w:p>
      <w:pPr>
        <w:spacing w:after="0"/>
        <w:ind w:left="0"/>
        <w:jc w:val="both"/>
      </w:pPr>
      <w:r>
        <w:rPr>
          <w:rFonts w:ascii="Times New Roman"/>
          <w:b w:val="false"/>
          <w:i w:val="false"/>
          <w:color w:val="000000"/>
          <w:sz w:val="28"/>
        </w:rPr>
        <w:t>
      _______________________________________________________________</w:t>
      </w:r>
    </w:p>
    <w:bookmarkEnd w:id="673"/>
    <w:bookmarkStart w:name="z921" w:id="674"/>
    <w:p>
      <w:pPr>
        <w:spacing w:after="0"/>
        <w:ind w:left="0"/>
        <w:jc w:val="both"/>
      </w:pPr>
      <w:r>
        <w:rPr>
          <w:rFonts w:ascii="Times New Roman"/>
          <w:b w:val="false"/>
          <w:i w:val="false"/>
          <w:color w:val="000000"/>
          <w:sz w:val="28"/>
        </w:rPr>
        <w:t>
      _______________________________________________________________</w:t>
      </w:r>
    </w:p>
    <w:bookmarkEnd w:id="674"/>
    <w:bookmarkStart w:name="z922" w:id="675"/>
    <w:p>
      <w:pPr>
        <w:spacing w:after="0"/>
        <w:ind w:left="0"/>
        <w:jc w:val="both"/>
      </w:pPr>
      <w:r>
        <w:rPr>
          <w:rFonts w:ascii="Times New Roman"/>
          <w:b w:val="false"/>
          <w:i w:val="false"/>
          <w:color w:val="000000"/>
          <w:sz w:val="28"/>
        </w:rPr>
        <w:t xml:space="preserve">
      2.2. Мемлекеттік аудиттің негізгі нәтижелері </w:t>
      </w:r>
    </w:p>
    <w:bookmarkEnd w:id="675"/>
    <w:bookmarkStart w:name="z923" w:id="676"/>
    <w:p>
      <w:pPr>
        <w:spacing w:after="0"/>
        <w:ind w:left="0"/>
        <w:jc w:val="both"/>
      </w:pPr>
      <w:r>
        <w:rPr>
          <w:rFonts w:ascii="Times New Roman"/>
          <w:b w:val="false"/>
          <w:i w:val="false"/>
          <w:color w:val="000000"/>
          <w:sz w:val="28"/>
        </w:rPr>
        <w:t>
      _______________________________________________________________</w:t>
      </w:r>
    </w:p>
    <w:bookmarkEnd w:id="676"/>
    <w:bookmarkStart w:name="z924" w:id="677"/>
    <w:p>
      <w:pPr>
        <w:spacing w:after="0"/>
        <w:ind w:left="0"/>
        <w:jc w:val="both"/>
      </w:pPr>
      <w:r>
        <w:rPr>
          <w:rFonts w:ascii="Times New Roman"/>
          <w:b w:val="false"/>
          <w:i w:val="false"/>
          <w:color w:val="000000"/>
          <w:sz w:val="28"/>
        </w:rPr>
        <w:t>
      _______________________________________________________________</w:t>
      </w:r>
    </w:p>
    <w:bookmarkEnd w:id="677"/>
    <w:bookmarkStart w:name="z925" w:id="678"/>
    <w:p>
      <w:pPr>
        <w:spacing w:after="0"/>
        <w:ind w:left="0"/>
        <w:jc w:val="both"/>
      </w:pPr>
      <w:r>
        <w:rPr>
          <w:rFonts w:ascii="Times New Roman"/>
          <w:b w:val="false"/>
          <w:i w:val="false"/>
          <w:color w:val="000000"/>
          <w:sz w:val="28"/>
        </w:rPr>
        <w:t>
      2.3. Мемлекеттік аудит объектілері қызметінің әлеуметтік-экономикалық дамуға әсерін бағалау (өңірлік және (немесе) елдік бөліністе):</w:t>
      </w:r>
    </w:p>
    <w:bookmarkEnd w:id="678"/>
    <w:bookmarkStart w:name="z926" w:id="679"/>
    <w:p>
      <w:pPr>
        <w:spacing w:after="0"/>
        <w:ind w:left="0"/>
        <w:jc w:val="both"/>
      </w:pPr>
      <w:r>
        <w:rPr>
          <w:rFonts w:ascii="Times New Roman"/>
          <w:b w:val="false"/>
          <w:i w:val="false"/>
          <w:color w:val="000000"/>
          <w:sz w:val="28"/>
        </w:rPr>
        <w:t>
      _______________________________________________________________</w:t>
      </w:r>
    </w:p>
    <w:bookmarkEnd w:id="679"/>
    <w:bookmarkStart w:name="z927" w:id="680"/>
    <w:p>
      <w:pPr>
        <w:spacing w:after="0"/>
        <w:ind w:left="0"/>
        <w:jc w:val="both"/>
      </w:pPr>
      <w:r>
        <w:rPr>
          <w:rFonts w:ascii="Times New Roman"/>
          <w:b w:val="false"/>
          <w:i w:val="false"/>
          <w:color w:val="000000"/>
          <w:sz w:val="28"/>
        </w:rPr>
        <w:t>
      (болған жағдайда)</w:t>
      </w:r>
    </w:p>
    <w:bookmarkEnd w:id="680"/>
    <w:bookmarkStart w:name="z928" w:id="681"/>
    <w:p>
      <w:pPr>
        <w:spacing w:after="0"/>
        <w:ind w:left="0"/>
        <w:jc w:val="both"/>
      </w:pPr>
      <w:r>
        <w:rPr>
          <w:rFonts w:ascii="Times New Roman"/>
          <w:b w:val="false"/>
          <w:i w:val="false"/>
          <w:color w:val="000000"/>
          <w:sz w:val="28"/>
        </w:rPr>
        <w:t>
      III. Қорытынды бөлік</w:t>
      </w:r>
    </w:p>
    <w:bookmarkEnd w:id="681"/>
    <w:bookmarkStart w:name="z929" w:id="682"/>
    <w:p>
      <w:pPr>
        <w:spacing w:after="0"/>
        <w:ind w:left="0"/>
        <w:jc w:val="both"/>
      </w:pPr>
      <w:r>
        <w:rPr>
          <w:rFonts w:ascii="Times New Roman"/>
          <w:b w:val="false"/>
          <w:i w:val="false"/>
          <w:color w:val="000000"/>
          <w:sz w:val="28"/>
        </w:rPr>
        <w:t>
      3.1. Мемлекеттік аудит барысында қабылданған шаралар</w:t>
      </w:r>
    </w:p>
    <w:bookmarkEnd w:id="682"/>
    <w:bookmarkStart w:name="z930" w:id="683"/>
    <w:p>
      <w:pPr>
        <w:spacing w:after="0"/>
        <w:ind w:left="0"/>
        <w:jc w:val="both"/>
      </w:pPr>
      <w:r>
        <w:rPr>
          <w:rFonts w:ascii="Times New Roman"/>
          <w:b w:val="false"/>
          <w:i w:val="false"/>
          <w:color w:val="000000"/>
          <w:sz w:val="28"/>
        </w:rPr>
        <w:t>
      _______________________________________________________________</w:t>
      </w:r>
    </w:p>
    <w:bookmarkEnd w:id="683"/>
    <w:bookmarkStart w:name="z931" w:id="684"/>
    <w:p>
      <w:pPr>
        <w:spacing w:after="0"/>
        <w:ind w:left="0"/>
        <w:jc w:val="both"/>
      </w:pPr>
      <w:r>
        <w:rPr>
          <w:rFonts w:ascii="Times New Roman"/>
          <w:b w:val="false"/>
          <w:i w:val="false"/>
          <w:color w:val="000000"/>
          <w:sz w:val="28"/>
        </w:rPr>
        <w:t>
      3.2. Мемлекеттік аудит нәтижелері бойынша тұжырымдар</w:t>
      </w:r>
    </w:p>
    <w:bookmarkEnd w:id="684"/>
    <w:bookmarkStart w:name="z932" w:id="685"/>
    <w:p>
      <w:pPr>
        <w:spacing w:after="0"/>
        <w:ind w:left="0"/>
        <w:jc w:val="both"/>
      </w:pPr>
      <w:r>
        <w:rPr>
          <w:rFonts w:ascii="Times New Roman"/>
          <w:b w:val="false"/>
          <w:i w:val="false"/>
          <w:color w:val="000000"/>
          <w:sz w:val="28"/>
        </w:rPr>
        <w:t>
      _______________________________________________________________</w:t>
      </w:r>
    </w:p>
    <w:bookmarkEnd w:id="685"/>
    <w:bookmarkStart w:name="z933" w:id="686"/>
    <w:p>
      <w:pPr>
        <w:spacing w:after="0"/>
        <w:ind w:left="0"/>
        <w:jc w:val="both"/>
      </w:pPr>
      <w:r>
        <w:rPr>
          <w:rFonts w:ascii="Times New Roman"/>
          <w:b w:val="false"/>
          <w:i w:val="false"/>
          <w:color w:val="000000"/>
          <w:sz w:val="28"/>
        </w:rPr>
        <w:t>
      _______________________________________________________________</w:t>
      </w:r>
    </w:p>
    <w:bookmarkEnd w:id="686"/>
    <w:bookmarkStart w:name="z934" w:id="687"/>
    <w:p>
      <w:pPr>
        <w:spacing w:after="0"/>
        <w:ind w:left="0"/>
        <w:jc w:val="both"/>
      </w:pPr>
      <w:r>
        <w:rPr>
          <w:rFonts w:ascii="Times New Roman"/>
          <w:b w:val="false"/>
          <w:i w:val="false"/>
          <w:color w:val="000000"/>
          <w:sz w:val="28"/>
        </w:rPr>
        <w:t>
      3.3. Мемлекеттік аудит нәтижелері бойынша ұсынымдар мен тапсырмалар</w:t>
      </w:r>
    </w:p>
    <w:bookmarkEnd w:id="687"/>
    <w:bookmarkStart w:name="z935" w:id="688"/>
    <w:p>
      <w:pPr>
        <w:spacing w:after="0"/>
        <w:ind w:left="0"/>
        <w:jc w:val="both"/>
      </w:pPr>
      <w:r>
        <w:rPr>
          <w:rFonts w:ascii="Times New Roman"/>
          <w:b w:val="false"/>
          <w:i w:val="false"/>
          <w:color w:val="000000"/>
          <w:sz w:val="28"/>
        </w:rPr>
        <w:t>
      _______________________________________________________________</w:t>
      </w:r>
    </w:p>
    <w:bookmarkEnd w:id="688"/>
    <w:bookmarkStart w:name="z936" w:id="689"/>
    <w:p>
      <w:pPr>
        <w:spacing w:after="0"/>
        <w:ind w:left="0"/>
        <w:jc w:val="both"/>
      </w:pPr>
      <w:r>
        <w:rPr>
          <w:rFonts w:ascii="Times New Roman"/>
          <w:b w:val="false"/>
          <w:i w:val="false"/>
          <w:color w:val="000000"/>
          <w:sz w:val="28"/>
        </w:rPr>
        <w:t>
      3.4. Қосымша: (__ парақ) ____________________________________</w:t>
      </w:r>
    </w:p>
    <w:bookmarkEnd w:id="689"/>
    <w:bookmarkStart w:name="z937" w:id="690"/>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w:t>
      </w:r>
    </w:p>
    <w:bookmarkEnd w:id="690"/>
    <w:bookmarkStart w:name="z938" w:id="691"/>
    <w:p>
      <w:pPr>
        <w:spacing w:after="0"/>
        <w:ind w:left="0"/>
        <w:jc w:val="both"/>
      </w:pPr>
      <w:r>
        <w:rPr>
          <w:rFonts w:ascii="Times New Roman"/>
          <w:b w:val="false"/>
          <w:i w:val="false"/>
          <w:color w:val="000000"/>
          <w:sz w:val="28"/>
        </w:rPr>
        <w:t>
      _______________________________________________________________</w:t>
      </w:r>
    </w:p>
    <w:bookmarkEnd w:id="691"/>
    <w:bookmarkStart w:name="z939" w:id="692"/>
    <w:p>
      <w:pPr>
        <w:spacing w:after="0"/>
        <w:ind w:left="0"/>
        <w:jc w:val="both"/>
      </w:pPr>
      <w:r>
        <w:rPr>
          <w:rFonts w:ascii="Times New Roman"/>
          <w:b w:val="false"/>
          <w:i w:val="false"/>
          <w:color w:val="000000"/>
          <w:sz w:val="28"/>
        </w:rPr>
        <w:t>
      Аты-жөні, тегі</w:t>
      </w:r>
    </w:p>
    <w:bookmarkEnd w:id="692"/>
    <w:bookmarkStart w:name="z940" w:id="693"/>
    <w:p>
      <w:pPr>
        <w:spacing w:after="0"/>
        <w:ind w:left="0"/>
        <w:jc w:val="both"/>
      </w:pPr>
      <w:r>
        <w:rPr>
          <w:rFonts w:ascii="Times New Roman"/>
          <w:b w:val="false"/>
          <w:i w:val="false"/>
          <w:color w:val="000000"/>
          <w:sz w:val="28"/>
        </w:rPr>
        <w:t>
      Аудит жүргізуге жауапты құрылымдық бөлімшенің басшысы</w:t>
      </w:r>
    </w:p>
    <w:bookmarkEnd w:id="693"/>
    <w:bookmarkStart w:name="z941" w:id="694"/>
    <w:p>
      <w:pPr>
        <w:spacing w:after="0"/>
        <w:ind w:left="0"/>
        <w:jc w:val="both"/>
      </w:pPr>
      <w:r>
        <w:rPr>
          <w:rFonts w:ascii="Times New Roman"/>
          <w:b w:val="false"/>
          <w:i w:val="false"/>
          <w:color w:val="000000"/>
          <w:sz w:val="28"/>
        </w:rPr>
        <w:t>
      _______________________________________________________________</w:t>
      </w:r>
    </w:p>
    <w:bookmarkEnd w:id="694"/>
    <w:bookmarkStart w:name="z942" w:id="695"/>
    <w:p>
      <w:pPr>
        <w:spacing w:after="0"/>
        <w:ind w:left="0"/>
        <w:jc w:val="both"/>
      </w:pPr>
      <w:r>
        <w:rPr>
          <w:rFonts w:ascii="Times New Roman"/>
          <w:b w:val="false"/>
          <w:i w:val="false"/>
          <w:color w:val="000000"/>
          <w:sz w:val="28"/>
        </w:rPr>
        <w:t>
      Аты-жөні, тегі</w:t>
      </w:r>
    </w:p>
    <w:bookmarkEnd w:id="695"/>
    <w:bookmarkStart w:name="z943" w:id="696"/>
    <w:p>
      <w:pPr>
        <w:spacing w:after="0"/>
        <w:ind w:left="0"/>
        <w:jc w:val="both"/>
      </w:pPr>
      <w:r>
        <w:rPr>
          <w:rFonts w:ascii="Times New Roman"/>
          <w:b w:val="false"/>
          <w:i w:val="false"/>
          <w:color w:val="000000"/>
          <w:sz w:val="28"/>
        </w:rPr>
        <w:t>
      Аудит тобының жетекшісі ______________________________________</w:t>
      </w:r>
    </w:p>
    <w:bookmarkEnd w:id="696"/>
    <w:bookmarkStart w:name="z944" w:id="697"/>
    <w:p>
      <w:pPr>
        <w:spacing w:after="0"/>
        <w:ind w:left="0"/>
        <w:jc w:val="both"/>
      </w:pPr>
      <w:r>
        <w:rPr>
          <w:rFonts w:ascii="Times New Roman"/>
          <w:b w:val="false"/>
          <w:i w:val="false"/>
          <w:color w:val="000000"/>
          <w:sz w:val="28"/>
        </w:rPr>
        <w:t>
      Аты-жөні, тегі</w:t>
      </w:r>
    </w:p>
    <w:bookmarkEnd w:id="697"/>
    <w:bookmarkStart w:name="z945" w:id="698"/>
    <w:p>
      <w:pPr>
        <w:spacing w:after="0"/>
        <w:ind w:left="0"/>
        <w:jc w:val="both"/>
      </w:pPr>
      <w:r>
        <w:rPr>
          <w:rFonts w:ascii="Times New Roman"/>
          <w:b w:val="false"/>
          <w:i w:val="false"/>
          <w:color w:val="000000"/>
          <w:sz w:val="28"/>
        </w:rPr>
        <w:t>
      Аудиторлық іс-шараны жүргізген мемлекеттік аудиторлар</w:t>
      </w:r>
    </w:p>
    <w:bookmarkEnd w:id="698"/>
    <w:bookmarkStart w:name="z946" w:id="699"/>
    <w:p>
      <w:pPr>
        <w:spacing w:after="0"/>
        <w:ind w:left="0"/>
        <w:jc w:val="both"/>
      </w:pPr>
      <w:r>
        <w:rPr>
          <w:rFonts w:ascii="Times New Roman"/>
          <w:b w:val="false"/>
          <w:i w:val="false"/>
          <w:color w:val="000000"/>
          <w:sz w:val="28"/>
        </w:rPr>
        <w:t>
      _______________________________________________________________</w:t>
      </w:r>
    </w:p>
    <w:bookmarkEnd w:id="699"/>
    <w:bookmarkStart w:name="z947" w:id="700"/>
    <w:p>
      <w:pPr>
        <w:spacing w:after="0"/>
        <w:ind w:left="0"/>
        <w:jc w:val="both"/>
      </w:pPr>
      <w:r>
        <w:rPr>
          <w:rFonts w:ascii="Times New Roman"/>
          <w:b w:val="false"/>
          <w:i w:val="false"/>
          <w:color w:val="000000"/>
          <w:sz w:val="28"/>
        </w:rPr>
        <w:t>
      Аты-жөні, тегі</w:t>
      </w:r>
    </w:p>
    <w:bookmarkEnd w:id="700"/>
    <w:bookmarkStart w:name="z948" w:id="701"/>
    <w:p>
      <w:pPr>
        <w:spacing w:after="0"/>
        <w:ind w:left="0"/>
        <w:jc w:val="both"/>
      </w:pPr>
      <w:r>
        <w:rPr>
          <w:rFonts w:ascii="Times New Roman"/>
          <w:b w:val="false"/>
          <w:i w:val="false"/>
          <w:color w:val="000000"/>
          <w:sz w:val="28"/>
        </w:rPr>
        <w:t>
      Келісілді:</w:t>
      </w:r>
    </w:p>
    <w:bookmarkEnd w:id="701"/>
    <w:bookmarkStart w:name="z949" w:id="702"/>
    <w:p>
      <w:pPr>
        <w:spacing w:after="0"/>
        <w:ind w:left="0"/>
        <w:jc w:val="both"/>
      </w:pPr>
      <w:r>
        <w:rPr>
          <w:rFonts w:ascii="Times New Roman"/>
          <w:b w:val="false"/>
          <w:i w:val="false"/>
          <w:color w:val="000000"/>
          <w:sz w:val="28"/>
        </w:rPr>
        <w:t>
      Сапа бақылауын жүргізуге жауапты құрылымдық бөлімшенің (Тексеру комиссиясының регламентінде айқындалған құрылымдық бөлімше) басшысы</w:t>
      </w:r>
    </w:p>
    <w:bookmarkEnd w:id="702"/>
    <w:bookmarkStart w:name="z950" w:id="703"/>
    <w:p>
      <w:pPr>
        <w:spacing w:after="0"/>
        <w:ind w:left="0"/>
        <w:jc w:val="both"/>
      </w:pPr>
      <w:r>
        <w:rPr>
          <w:rFonts w:ascii="Times New Roman"/>
          <w:b w:val="false"/>
          <w:i w:val="false"/>
          <w:color w:val="000000"/>
          <w:sz w:val="28"/>
        </w:rPr>
        <w:t>
      _______________________________________________________________</w:t>
      </w:r>
    </w:p>
    <w:bookmarkEnd w:id="703"/>
    <w:bookmarkStart w:name="z951" w:id="704"/>
    <w:p>
      <w:pPr>
        <w:spacing w:after="0"/>
        <w:ind w:left="0"/>
        <w:jc w:val="both"/>
      </w:pPr>
      <w:r>
        <w:rPr>
          <w:rFonts w:ascii="Times New Roman"/>
          <w:b w:val="false"/>
          <w:i w:val="false"/>
          <w:color w:val="000000"/>
          <w:sz w:val="28"/>
        </w:rPr>
        <w:t>
      Аты-жөні, тегі</w:t>
      </w:r>
    </w:p>
    <w:bookmarkEnd w:id="704"/>
    <w:bookmarkStart w:name="z952" w:id="705"/>
    <w:p>
      <w:pPr>
        <w:spacing w:after="0"/>
        <w:ind w:left="0"/>
        <w:jc w:val="both"/>
      </w:pPr>
      <w:r>
        <w:rPr>
          <w:rFonts w:ascii="Times New Roman"/>
          <w:b w:val="false"/>
          <w:i w:val="false"/>
          <w:color w:val="000000"/>
          <w:sz w:val="28"/>
        </w:rPr>
        <w:t>
      Құқықтық қамтамасыз етуді жүргізуге жауапты құрылымдық бөлімшенің (Тексеру комиссиясының регламентімен айқындалған құрылымдық бөлімше) басшысы</w:t>
      </w:r>
    </w:p>
    <w:bookmarkEnd w:id="705"/>
    <w:bookmarkStart w:name="z953" w:id="706"/>
    <w:p>
      <w:pPr>
        <w:spacing w:after="0"/>
        <w:ind w:left="0"/>
        <w:jc w:val="both"/>
      </w:pPr>
      <w:r>
        <w:rPr>
          <w:rFonts w:ascii="Times New Roman"/>
          <w:b w:val="false"/>
          <w:i w:val="false"/>
          <w:color w:val="000000"/>
          <w:sz w:val="28"/>
        </w:rPr>
        <w:t>
      _______________________________________________________________</w:t>
      </w:r>
    </w:p>
    <w:bookmarkEnd w:id="706"/>
    <w:bookmarkStart w:name="z954" w:id="707"/>
    <w:p>
      <w:pPr>
        <w:spacing w:after="0"/>
        <w:ind w:left="0"/>
        <w:jc w:val="both"/>
      </w:pPr>
      <w:r>
        <w:rPr>
          <w:rFonts w:ascii="Times New Roman"/>
          <w:b w:val="false"/>
          <w:i w:val="false"/>
          <w:color w:val="000000"/>
          <w:sz w:val="28"/>
        </w:rPr>
        <w:t>
      Аты-жөні, тегі</w:t>
      </w:r>
    </w:p>
    <w:bookmarkEnd w:id="707"/>
    <w:bookmarkStart w:name="z955" w:id="708"/>
    <w:p>
      <w:pPr>
        <w:spacing w:after="0"/>
        <w:ind w:left="0"/>
        <w:jc w:val="both"/>
      </w:pPr>
      <w:r>
        <w:rPr>
          <w:rFonts w:ascii="Times New Roman"/>
          <w:b w:val="false"/>
          <w:i w:val="false"/>
          <w:color w:val="000000"/>
          <w:sz w:val="28"/>
        </w:rPr>
        <w:t>
      Ескертпе: Мемлекеттік аудит қорытындысы бойынша Аудиторлық қорытынды (бұдан әрі – Аудиторлық қорытынды) жасау.</w:t>
      </w:r>
    </w:p>
    <w:bookmarkEnd w:id="708"/>
    <w:bookmarkStart w:name="z956" w:id="709"/>
    <w:p>
      <w:pPr>
        <w:spacing w:after="0"/>
        <w:ind w:left="0"/>
        <w:jc w:val="both"/>
      </w:pPr>
      <w:r>
        <w:rPr>
          <w:rFonts w:ascii="Times New Roman"/>
          <w:b w:val="false"/>
          <w:i w:val="false"/>
          <w:color w:val="000000"/>
          <w:sz w:val="28"/>
        </w:rPr>
        <w:t>
      I. Аудиторлық қорытындының кіріспе бөлігінде мынадай деректер көрсетіледі:</w:t>
      </w:r>
    </w:p>
    <w:bookmarkEnd w:id="709"/>
    <w:bookmarkStart w:name="z957" w:id="710"/>
    <w:p>
      <w:pPr>
        <w:spacing w:after="0"/>
        <w:ind w:left="0"/>
        <w:jc w:val="both"/>
      </w:pPr>
      <w:r>
        <w:rPr>
          <w:rFonts w:ascii="Times New Roman"/>
          <w:b w:val="false"/>
          <w:i w:val="false"/>
          <w:color w:val="000000"/>
          <w:sz w:val="28"/>
        </w:rPr>
        <w:t>
      1.1. Аудиторлық іс-шараның атауы.</w:t>
      </w:r>
    </w:p>
    <w:bookmarkEnd w:id="710"/>
    <w:bookmarkStart w:name="z958" w:id="711"/>
    <w:p>
      <w:pPr>
        <w:spacing w:after="0"/>
        <w:ind w:left="0"/>
        <w:jc w:val="both"/>
      </w:pPr>
      <w:r>
        <w:rPr>
          <w:rFonts w:ascii="Times New Roman"/>
          <w:b w:val="false"/>
          <w:i w:val="false"/>
          <w:color w:val="000000"/>
          <w:sz w:val="28"/>
        </w:rPr>
        <w:t>
      Mемлекеттік аудит объектілерінің тізбесінде көрсетілген аудиторлық іс-шараның атауы көрсетіледі.</w:t>
      </w:r>
    </w:p>
    <w:bookmarkEnd w:id="711"/>
    <w:bookmarkStart w:name="z959" w:id="712"/>
    <w:p>
      <w:pPr>
        <w:spacing w:after="0"/>
        <w:ind w:left="0"/>
        <w:jc w:val="both"/>
      </w:pPr>
      <w:r>
        <w:rPr>
          <w:rFonts w:ascii="Times New Roman"/>
          <w:b w:val="false"/>
          <w:i w:val="false"/>
          <w:color w:val="000000"/>
          <w:sz w:val="28"/>
        </w:rPr>
        <w:t>
      1.2. Мемлекеттік аудиттің мақсаты.</w:t>
      </w:r>
    </w:p>
    <w:bookmarkEnd w:id="712"/>
    <w:bookmarkStart w:name="z960" w:id="713"/>
    <w:p>
      <w:pPr>
        <w:spacing w:after="0"/>
        <w:ind w:left="0"/>
        <w:jc w:val="both"/>
      </w:pPr>
      <w:r>
        <w:rPr>
          <w:rFonts w:ascii="Times New Roman"/>
          <w:b w:val="false"/>
          <w:i w:val="false"/>
          <w:color w:val="000000"/>
          <w:sz w:val="28"/>
        </w:rPr>
        <w:t>
      Бекітілген Аудит бағдарламасына сәйкес мемлекеттік аудиттің мақсаты көрсетіледі.</w:t>
      </w:r>
    </w:p>
    <w:bookmarkEnd w:id="713"/>
    <w:bookmarkStart w:name="z961" w:id="714"/>
    <w:p>
      <w:pPr>
        <w:spacing w:after="0"/>
        <w:ind w:left="0"/>
        <w:jc w:val="both"/>
      </w:pPr>
      <w:r>
        <w:rPr>
          <w:rFonts w:ascii="Times New Roman"/>
          <w:b w:val="false"/>
          <w:i w:val="false"/>
          <w:color w:val="000000"/>
          <w:sz w:val="28"/>
        </w:rPr>
        <w:t>
      1.3. Мемлекеттік аудит объектілері.</w:t>
      </w:r>
    </w:p>
    <w:bookmarkEnd w:id="714"/>
    <w:bookmarkStart w:name="z962" w:id="715"/>
    <w:p>
      <w:pPr>
        <w:spacing w:after="0"/>
        <w:ind w:left="0"/>
        <w:jc w:val="both"/>
      </w:pPr>
      <w:r>
        <w:rPr>
          <w:rFonts w:ascii="Times New Roman"/>
          <w:b w:val="false"/>
          <w:i w:val="false"/>
          <w:color w:val="000000"/>
          <w:sz w:val="28"/>
        </w:rPr>
        <w:t>
      Мемлекеттік аудит объектілерінің атауы, соның ішінде үстеме тексеру объектілері көрсетіледі.</w:t>
      </w:r>
    </w:p>
    <w:bookmarkEnd w:id="715"/>
    <w:bookmarkStart w:name="z963" w:id="716"/>
    <w:p>
      <w:pPr>
        <w:spacing w:after="0"/>
        <w:ind w:left="0"/>
        <w:jc w:val="both"/>
      </w:pPr>
      <w:r>
        <w:rPr>
          <w:rFonts w:ascii="Times New Roman"/>
          <w:b w:val="false"/>
          <w:i w:val="false"/>
          <w:color w:val="000000"/>
          <w:sz w:val="28"/>
        </w:rPr>
        <w:t>
      1.4. Мемлекеттік аудитпен қамтылған кезең.</w:t>
      </w:r>
    </w:p>
    <w:bookmarkEnd w:id="716"/>
    <w:bookmarkStart w:name="z964" w:id="717"/>
    <w:p>
      <w:pPr>
        <w:spacing w:after="0"/>
        <w:ind w:left="0"/>
        <w:jc w:val="both"/>
      </w:pPr>
      <w:r>
        <w:rPr>
          <w:rFonts w:ascii="Times New Roman"/>
          <w:b w:val="false"/>
          <w:i w:val="false"/>
          <w:color w:val="000000"/>
          <w:sz w:val="28"/>
        </w:rPr>
        <w:t>
      Мемлекеттік аудитпен қамтылған кезең көрсетіледі.</w:t>
      </w:r>
    </w:p>
    <w:bookmarkEnd w:id="717"/>
    <w:bookmarkStart w:name="z965" w:id="718"/>
    <w:p>
      <w:pPr>
        <w:spacing w:after="0"/>
        <w:ind w:left="0"/>
        <w:jc w:val="both"/>
      </w:pPr>
      <w:r>
        <w:rPr>
          <w:rFonts w:ascii="Times New Roman"/>
          <w:b w:val="false"/>
          <w:i w:val="false"/>
          <w:color w:val="000000"/>
          <w:sz w:val="28"/>
        </w:rPr>
        <w:t>
      II. Аудиторлық қорытындының негізгі (талдамалық) бөлігі мыналарды қамтиды:</w:t>
      </w:r>
    </w:p>
    <w:bookmarkEnd w:id="718"/>
    <w:bookmarkStart w:name="z966" w:id="719"/>
    <w:p>
      <w:pPr>
        <w:spacing w:after="0"/>
        <w:ind w:left="0"/>
        <w:jc w:val="both"/>
      </w:pPr>
      <w:r>
        <w:rPr>
          <w:rFonts w:ascii="Times New Roman"/>
          <w:b w:val="false"/>
          <w:i w:val="false"/>
          <w:color w:val="000000"/>
          <w:sz w:val="28"/>
        </w:rPr>
        <w:t>
      2.1. Аудиттелетін саланың жай-күйін қысқаша талдау.</w:t>
      </w:r>
    </w:p>
    <w:bookmarkEnd w:id="719"/>
    <w:bookmarkStart w:name="z967" w:id="720"/>
    <w:p>
      <w:pPr>
        <w:spacing w:after="0"/>
        <w:ind w:left="0"/>
        <w:jc w:val="both"/>
      </w:pPr>
      <w:r>
        <w:rPr>
          <w:rFonts w:ascii="Times New Roman"/>
          <w:b w:val="false"/>
          <w:i w:val="false"/>
          <w:color w:val="000000"/>
          <w:sz w:val="28"/>
        </w:rPr>
        <w:t>
      Аудиттің мәні немесе негізгі аудит объектісі қызметінің мәні болып табылатын саланы жиынтық талдау қысқаша нысанда ұсынылады.</w:t>
      </w:r>
    </w:p>
    <w:bookmarkEnd w:id="720"/>
    <w:bookmarkStart w:name="z968" w:id="721"/>
    <w:p>
      <w:pPr>
        <w:spacing w:after="0"/>
        <w:ind w:left="0"/>
        <w:jc w:val="both"/>
      </w:pPr>
      <w:r>
        <w:rPr>
          <w:rFonts w:ascii="Times New Roman"/>
          <w:b w:val="false"/>
          <w:i w:val="false"/>
          <w:color w:val="000000"/>
          <w:sz w:val="28"/>
        </w:rPr>
        <w:t>
      Қаржылық есептілік аудитінің іс-шаралары бойынша қаржылық есептіліктің негізгі көрсеткіштеріне жинақталған талдау ұсынылады. Республикалық бюджеттің шоғырландырылған қаржылық есептілігі аудитінің нәтижелері бойынша мемлекеттік сектордағы бухгалтерлік есептің жай-күйіне қысқаша талдау да ұсынылады.</w:t>
      </w:r>
    </w:p>
    <w:bookmarkEnd w:id="721"/>
    <w:bookmarkStart w:name="z969" w:id="722"/>
    <w:p>
      <w:pPr>
        <w:spacing w:after="0"/>
        <w:ind w:left="0"/>
        <w:jc w:val="both"/>
      </w:pPr>
      <w:r>
        <w:rPr>
          <w:rFonts w:ascii="Times New Roman"/>
          <w:b w:val="false"/>
          <w:i w:val="false"/>
          <w:color w:val="000000"/>
          <w:sz w:val="28"/>
        </w:rPr>
        <w:t>
      2.2. Аудиторлық іс-шаралардың негізгі нәтижелері.</w:t>
      </w:r>
    </w:p>
    <w:bookmarkEnd w:id="722"/>
    <w:bookmarkStart w:name="z970" w:id="723"/>
    <w:p>
      <w:pPr>
        <w:spacing w:after="0"/>
        <w:ind w:left="0"/>
        <w:jc w:val="both"/>
      </w:pPr>
      <w:r>
        <w:rPr>
          <w:rFonts w:ascii="Times New Roman"/>
          <w:b w:val="false"/>
          <w:i w:val="false"/>
          <w:color w:val="000000"/>
          <w:sz w:val="28"/>
        </w:rPr>
        <w:t>
      Аудит нәтижелері, соның ішінде Қазақстан Республикасының заңнамасы нормаларының, сондай-ақ мемлекеттік аудит объектілері актілерінің анықталған бұзушылықтарының жалпы сомасы қысқаша нысанда ұсынылады:</w:t>
      </w:r>
    </w:p>
    <w:bookmarkEnd w:id="723"/>
    <w:bookmarkStart w:name="z971" w:id="724"/>
    <w:p>
      <w:pPr>
        <w:spacing w:after="0"/>
        <w:ind w:left="0"/>
        <w:jc w:val="both"/>
      </w:pPr>
      <w:r>
        <w:rPr>
          <w:rFonts w:ascii="Times New Roman"/>
          <w:b w:val="false"/>
          <w:i w:val="false"/>
          <w:color w:val="000000"/>
          <w:sz w:val="28"/>
        </w:rPr>
        <w:t>
      1) қаржылық бұзушылықтар;</w:t>
      </w:r>
    </w:p>
    <w:bookmarkEnd w:id="724"/>
    <w:bookmarkStart w:name="z972" w:id="725"/>
    <w:p>
      <w:pPr>
        <w:spacing w:after="0"/>
        <w:ind w:left="0"/>
        <w:jc w:val="both"/>
      </w:pPr>
      <w:r>
        <w:rPr>
          <w:rFonts w:ascii="Times New Roman"/>
          <w:b w:val="false"/>
          <w:i w:val="false"/>
          <w:color w:val="000000"/>
          <w:sz w:val="28"/>
        </w:rPr>
        <w:t>
      2) бюджет қаражатын, активтерді тиімсіз пайдалану;</w:t>
      </w:r>
    </w:p>
    <w:bookmarkEnd w:id="725"/>
    <w:bookmarkStart w:name="z973" w:id="726"/>
    <w:p>
      <w:pPr>
        <w:spacing w:after="0"/>
        <w:ind w:left="0"/>
        <w:jc w:val="both"/>
      </w:pPr>
      <w:r>
        <w:rPr>
          <w:rFonts w:ascii="Times New Roman"/>
          <w:b w:val="false"/>
          <w:i w:val="false"/>
          <w:color w:val="000000"/>
          <w:sz w:val="28"/>
        </w:rPr>
        <w:t>
      3) бюджет қаражатын, активтерді тиімсіз жоспарлау;</w:t>
      </w:r>
    </w:p>
    <w:bookmarkEnd w:id="726"/>
    <w:bookmarkStart w:name="z974" w:id="727"/>
    <w:p>
      <w:pPr>
        <w:spacing w:after="0"/>
        <w:ind w:left="0"/>
        <w:jc w:val="both"/>
      </w:pPr>
      <w:r>
        <w:rPr>
          <w:rFonts w:ascii="Times New Roman"/>
          <w:b w:val="false"/>
          <w:i w:val="false"/>
          <w:color w:val="000000"/>
          <w:sz w:val="28"/>
        </w:rPr>
        <w:t>
      4) рәсімдік бұзушылықтар (саны көрсетіледі).</w:t>
      </w:r>
    </w:p>
    <w:bookmarkEnd w:id="727"/>
    <w:bookmarkStart w:name="z975" w:id="728"/>
    <w:p>
      <w:pPr>
        <w:spacing w:after="0"/>
        <w:ind w:left="0"/>
        <w:jc w:val="both"/>
      </w:pPr>
      <w:r>
        <w:rPr>
          <w:rFonts w:ascii="Times New Roman"/>
          <w:b w:val="false"/>
          <w:i w:val="false"/>
          <w:color w:val="000000"/>
          <w:sz w:val="28"/>
        </w:rPr>
        <w:t>
      Қаржылық есептілік аудитінің іс-шаралары бойынша қаржылық есептіліктің белгіленген бұрмалануларының жалпы сомасы көрсетіледі.</w:t>
      </w:r>
    </w:p>
    <w:bookmarkEnd w:id="728"/>
    <w:bookmarkStart w:name="z976" w:id="729"/>
    <w:p>
      <w:pPr>
        <w:spacing w:after="0"/>
        <w:ind w:left="0"/>
        <w:jc w:val="both"/>
      </w:pPr>
      <w:r>
        <w:rPr>
          <w:rFonts w:ascii="Times New Roman"/>
          <w:b w:val="false"/>
          <w:i w:val="false"/>
          <w:color w:val="000000"/>
          <w:sz w:val="28"/>
        </w:rPr>
        <w:t>
      2.3. Мемлекеттік аудит объектілері қызметінің әлеуметтік-экономикалық дамуға әсерін бағалау.</w:t>
      </w:r>
    </w:p>
    <w:bookmarkEnd w:id="729"/>
    <w:bookmarkStart w:name="z977" w:id="730"/>
    <w:p>
      <w:pPr>
        <w:spacing w:after="0"/>
        <w:ind w:left="0"/>
        <w:jc w:val="both"/>
      </w:pPr>
      <w:r>
        <w:rPr>
          <w:rFonts w:ascii="Times New Roman"/>
          <w:b w:val="false"/>
          <w:i w:val="false"/>
          <w:color w:val="000000"/>
          <w:sz w:val="28"/>
        </w:rPr>
        <w:t>
      Мемлекеттік аудиттің негізгі объектісі қызметінің салаға, өңірге немесе тұтастай елге әсер етуін бағалаудың қысқаша нәтижесі ұсынылады.</w:t>
      </w:r>
    </w:p>
    <w:bookmarkEnd w:id="730"/>
    <w:bookmarkStart w:name="z978" w:id="731"/>
    <w:p>
      <w:pPr>
        <w:spacing w:after="0"/>
        <w:ind w:left="0"/>
        <w:jc w:val="both"/>
      </w:pPr>
      <w:r>
        <w:rPr>
          <w:rFonts w:ascii="Times New Roman"/>
          <w:b w:val="false"/>
          <w:i w:val="false"/>
          <w:color w:val="000000"/>
          <w:sz w:val="28"/>
        </w:rPr>
        <w:t>
      Қаржылық есептілік аудитінің іс-шаралары бойынша аталған бөлім толтырылмайды.</w:t>
      </w:r>
    </w:p>
    <w:bookmarkEnd w:id="731"/>
    <w:bookmarkStart w:name="z979" w:id="732"/>
    <w:p>
      <w:pPr>
        <w:spacing w:after="0"/>
        <w:ind w:left="0"/>
        <w:jc w:val="both"/>
      </w:pPr>
      <w:r>
        <w:rPr>
          <w:rFonts w:ascii="Times New Roman"/>
          <w:b w:val="false"/>
          <w:i w:val="false"/>
          <w:color w:val="000000"/>
          <w:sz w:val="28"/>
        </w:rPr>
        <w:t>
      III. Аудиторлық қорытындының қорытынды бөлігі мынадай бөлімдерді қамтиды:</w:t>
      </w:r>
    </w:p>
    <w:bookmarkEnd w:id="732"/>
    <w:bookmarkStart w:name="z980" w:id="733"/>
    <w:p>
      <w:pPr>
        <w:spacing w:after="0"/>
        <w:ind w:left="0"/>
        <w:jc w:val="both"/>
      </w:pPr>
      <w:r>
        <w:rPr>
          <w:rFonts w:ascii="Times New Roman"/>
          <w:b w:val="false"/>
          <w:i w:val="false"/>
          <w:color w:val="000000"/>
          <w:sz w:val="28"/>
        </w:rPr>
        <w:t>
      3.1. Мемлекеттік аудит барысында қабылданған шаралар.</w:t>
      </w:r>
    </w:p>
    <w:bookmarkEnd w:id="733"/>
    <w:bookmarkStart w:name="z981" w:id="734"/>
    <w:p>
      <w:pPr>
        <w:spacing w:after="0"/>
        <w:ind w:left="0"/>
        <w:jc w:val="both"/>
      </w:pPr>
      <w:r>
        <w:rPr>
          <w:rFonts w:ascii="Times New Roman"/>
          <w:b w:val="false"/>
          <w:i w:val="false"/>
          <w:color w:val="000000"/>
          <w:sz w:val="28"/>
        </w:rPr>
        <w:t>
      Бұл бөлімде есептелген (толық есептелген) қаржылық есептіліктің түзетілген қателіктерінің сомасы, салықтар, айыппұлдар, өсімпұлдар туралы, бюджетке түсімдер енгізудің қамтамасыз етілгені және негізсіз пайдаланылған қаражаттың өтелгені, тауарларды, жұмыстар мен көрсетілетін қызметтерді берушілердің шарттық міндеттемелерін орындағаны, мемлекеттік аудит объектісінің бұзушылықтарға жол берген лауазымды адамдарына қолданылған тәртіптік жазалау шаралары туралы, мемлекеттік аудитті жүзеге асыру процесінде және мемлекеттік аудиттің қорытындысы бойынша отырыс өткізілгенге дейін мемлекеттік аудит объектісінің бұзушылықтарды жоюына қатысты басқа да ақпарат, сондай-ақ мемлекеттік аудит материалдарын әкімшілік құқық бұзушылықтар туралы істерді қарауға уәкілетті органдарға беру туралы мәліметтер мен оларды қараудың нәтижелері (болған жағдайда) көрсетіледі..</w:t>
      </w:r>
    </w:p>
    <w:bookmarkEnd w:id="734"/>
    <w:bookmarkStart w:name="z982" w:id="735"/>
    <w:p>
      <w:pPr>
        <w:spacing w:after="0"/>
        <w:ind w:left="0"/>
        <w:jc w:val="both"/>
      </w:pPr>
      <w:r>
        <w:rPr>
          <w:rFonts w:ascii="Times New Roman"/>
          <w:b w:val="false"/>
          <w:i w:val="false"/>
          <w:color w:val="000000"/>
          <w:sz w:val="28"/>
        </w:rPr>
        <w:t>
      3.2. Мемлекеттік аудит нәтижелері бойынша тұжырымдар.</w:t>
      </w:r>
    </w:p>
    <w:bookmarkEnd w:id="735"/>
    <w:bookmarkStart w:name="z983" w:id="736"/>
    <w:p>
      <w:pPr>
        <w:spacing w:after="0"/>
        <w:ind w:left="0"/>
        <w:jc w:val="both"/>
      </w:pPr>
      <w:r>
        <w:rPr>
          <w:rFonts w:ascii="Times New Roman"/>
          <w:b w:val="false"/>
          <w:i w:val="false"/>
          <w:color w:val="000000"/>
          <w:sz w:val="28"/>
        </w:rPr>
        <w:t>
      Жүргізілген мемлекеттік аудит мәселелері бойынша мемлекеттік аудит объектілері қызметінің нәтижелерін жалпы бағалау көрсетіледі. Мемлекеттік аудит бағыттарының ерекшеліктерін есепке ала отырып, мемлекеттік аудит типі мен объектісіне, тексеру түріне қарай бюджеттің атқарылуын, Қазақстан Республикасының Мемлекеттік жоспарлау жүйесі құжаттарының іске асырылуын, ұлттық жобалардың және бюджеттік бағдарламалардың іске асырылу тиімділігін бағалау, республикалық бюджеттен түсетін түсімдердің сомасын қайтара отырып, республикалық бюджетке түсетін түсімдердің толықтығы мен уақтылылығын қамтамасыз ету, сондай-ақ бюджет қаражатын, оның ішінде заңды тұлғаларға берілетін трансферттерді, кредиттерді, байланысты гранттарды, мемлекет пен квазимемлекеттік сектор субъектілерінің активтерін, мемлекеттік және мемлекет кепілдік берген қарыздарды, сондай-ақ мемлекет кепілгерлігімен тартылатын қарыздарды тиімді пайдалануды қамтамасыз ету бойынша мемлекеттік органдардың (бюджеттік бағдарламалар әкімшілерінің) қызметін бағалау, акциялары (қатысу үлестері) мемлекетке тиесілі квазимемлекеттік сектор субъектілері активтерін басқару және бюджеттен тыс қордың қаражатын қалыптастыру мен пайдалануы көрсетіледі. Анықталған бұзушылықтар мен жүйелі кемшіліктердің себептері, сондай-ақ олар әкеп соқтыруы мүмкін салдар. Тұжырымдар дәлелді болуы керек, ал ұсыныстар олардан қисынды түрде орындалуы керек.</w:t>
      </w:r>
    </w:p>
    <w:bookmarkEnd w:id="736"/>
    <w:bookmarkStart w:name="z984" w:id="737"/>
    <w:p>
      <w:pPr>
        <w:spacing w:after="0"/>
        <w:ind w:left="0"/>
        <w:jc w:val="both"/>
      </w:pPr>
      <w:r>
        <w:rPr>
          <w:rFonts w:ascii="Times New Roman"/>
          <w:b w:val="false"/>
          <w:i w:val="false"/>
          <w:color w:val="000000"/>
          <w:sz w:val="28"/>
        </w:rPr>
        <w:t>
      Қаржылық есептілік аудитінің іс-шаралары бойынша қаржылық есептіліктің түзетілмеген бұрмалануларының жалпы сомасы, сондай-ақ қаржылық есептілік бойынша айтылған пікір көрсетіледі.</w:t>
      </w:r>
    </w:p>
    <w:bookmarkEnd w:id="737"/>
    <w:bookmarkStart w:name="z985" w:id="738"/>
    <w:p>
      <w:pPr>
        <w:spacing w:after="0"/>
        <w:ind w:left="0"/>
        <w:jc w:val="both"/>
      </w:pPr>
      <w:r>
        <w:rPr>
          <w:rFonts w:ascii="Times New Roman"/>
          <w:b w:val="false"/>
          <w:i w:val="false"/>
          <w:color w:val="000000"/>
          <w:sz w:val="28"/>
        </w:rPr>
        <w:t>
      3.3. Мемлекеттік аудит нәтижелері бойынша ұсынымдар мен тапсырмалар.</w:t>
      </w:r>
    </w:p>
    <w:bookmarkEnd w:id="738"/>
    <w:bookmarkStart w:name="z986" w:id="739"/>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аудиторлық іс-шараға жауапты мүшесінің тұжырымдармен негізделген және анықталған бұзушылықтар мен жүйелі кемшіліктердің себептерін жоюға бағытталған ұсынымдары, сондай-ақ Қазақстан Республикасы Жоғары аудиторлық палатасының (Тексеру комиссиясының) отырысында аудиторлық іс-шараның қорытындыларын қарау туралы оның пікірі көрсетіледі).</w:t>
      </w:r>
    </w:p>
    <w:bookmarkEnd w:id="739"/>
    <w:bookmarkStart w:name="z987" w:id="740"/>
    <w:p>
      <w:pPr>
        <w:spacing w:after="0"/>
        <w:ind w:left="0"/>
        <w:jc w:val="both"/>
      </w:pPr>
      <w:r>
        <w:rPr>
          <w:rFonts w:ascii="Times New Roman"/>
          <w:b w:val="false"/>
          <w:i w:val="false"/>
          <w:color w:val="000000"/>
          <w:sz w:val="28"/>
        </w:rPr>
        <w:t>
      Бөлімде:</w:t>
      </w:r>
    </w:p>
    <w:bookmarkEnd w:id="740"/>
    <w:bookmarkStart w:name="z988" w:id="741"/>
    <w:p>
      <w:pPr>
        <w:spacing w:after="0"/>
        <w:ind w:left="0"/>
        <w:jc w:val="both"/>
      </w:pPr>
      <w:r>
        <w:rPr>
          <w:rFonts w:ascii="Times New Roman"/>
          <w:b w:val="false"/>
          <w:i w:val="false"/>
          <w:color w:val="000000"/>
          <w:sz w:val="28"/>
        </w:rPr>
        <w:t>
       1) Қазақстан Республикасының Үкіметіне, уәкілетті мемлекеттік органдарға, жергілікті атқарушы органдарға, басқа да консультативтік-кеңесші органдарға нормативтік құқықтық актілерді жетілдіру жөніндегі ұсынымдар;</w:t>
      </w:r>
    </w:p>
    <w:bookmarkEnd w:id="741"/>
    <w:bookmarkStart w:name="z989" w:id="742"/>
    <w:p>
      <w:pPr>
        <w:spacing w:after="0"/>
        <w:ind w:left="0"/>
        <w:jc w:val="both"/>
      </w:pPr>
      <w:r>
        <w:rPr>
          <w:rFonts w:ascii="Times New Roman"/>
          <w:b w:val="false"/>
          <w:i w:val="false"/>
          <w:color w:val="000000"/>
          <w:sz w:val="28"/>
        </w:rPr>
        <w:t>
      2) Қазақстан Республикасы Жоғары аудиторлық палатасының (Тексеру комиссиясының) нормативтік құқықтық актілерді (Қазақстан Республикасының бюджет және өзге де заңнамасы, соның ішінде ұлттық қауіпсіздікті қамтамасыз ету саласындағы) жетілдіру, Қазақстан Республикасының заңнамасы талаптарының сақталуын қамтамасыз ету бойынша қызметті ұйымдастыруға және зерделенген аудит бағытында немесе мемлекеттік аудит объектісі қызметінің тиімділігін арттыруға қатысты ұсынымдары;</w:t>
      </w:r>
    </w:p>
    <w:bookmarkEnd w:id="742"/>
    <w:bookmarkStart w:name="z990" w:id="743"/>
    <w:p>
      <w:pPr>
        <w:spacing w:after="0"/>
        <w:ind w:left="0"/>
        <w:jc w:val="both"/>
      </w:pPr>
      <w:r>
        <w:rPr>
          <w:rFonts w:ascii="Times New Roman"/>
          <w:b w:val="false"/>
          <w:i w:val="false"/>
          <w:color w:val="000000"/>
          <w:sz w:val="28"/>
        </w:rPr>
        <w:t>
      3) мемлекеттік аудит объектісі басшылығының бюджет және өзге де заңнама талаптарының бұрын жол берген бұзушылықтарының салдарын барынша азайтуға бағытталған, аудиторлық іс-шара барысында және отырыс өткізілгенге дейін жасаған іс-әрекеттерін назарға алу туралы ұсыныстар көрсетіледі.</w:t>
      </w:r>
    </w:p>
    <w:bookmarkEnd w:id="743"/>
    <w:bookmarkStart w:name="z991" w:id="744"/>
    <w:p>
      <w:pPr>
        <w:spacing w:after="0"/>
        <w:ind w:left="0"/>
        <w:jc w:val="both"/>
      </w:pPr>
      <w:r>
        <w:rPr>
          <w:rFonts w:ascii="Times New Roman"/>
          <w:b w:val="false"/>
          <w:i w:val="false"/>
          <w:color w:val="000000"/>
          <w:sz w:val="28"/>
        </w:rPr>
        <w:t>
      3.4. Қосымшалар.</w:t>
      </w:r>
    </w:p>
    <w:bookmarkEnd w:id="744"/>
    <w:bookmarkStart w:name="z992" w:id="745"/>
    <w:p>
      <w:pPr>
        <w:spacing w:after="0"/>
        <w:ind w:left="0"/>
        <w:jc w:val="both"/>
      </w:pPr>
      <w:r>
        <w:rPr>
          <w:rFonts w:ascii="Times New Roman"/>
          <w:b w:val="false"/>
          <w:i w:val="false"/>
          <w:color w:val="000000"/>
          <w:sz w:val="28"/>
        </w:rPr>
        <w:t>
      Аудиторлық қорытындыға мемлекеттік аудит нәтижелері бойынша анықталған бұзушылықтардың жиынтық тізілімі, анықталған жүйелі кемшіліктер бойынша жиынтық кесте (болған жағдайда) міндетті түрде қоса беріледі.</w:t>
      </w:r>
    </w:p>
    <w:bookmarkEnd w:id="745"/>
    <w:bookmarkStart w:name="z993" w:id="746"/>
    <w:p>
      <w:pPr>
        <w:spacing w:after="0"/>
        <w:ind w:left="0"/>
        <w:jc w:val="both"/>
      </w:pPr>
      <w:r>
        <w:rPr>
          <w:rFonts w:ascii="Times New Roman"/>
          <w:b w:val="false"/>
          <w:i w:val="false"/>
          <w:color w:val="000000"/>
          <w:sz w:val="28"/>
        </w:rPr>
        <w:t>
      Жекелеген бұзушылықтарды неғұрлым толығырақ ашу үшін негізгі (талдамалық) бөлік қосымшалармен (кестелер, есептеулер, таратып жазулар) толықтырылады. Қосымшалар Аудиторлық қорытындының негізгі мәтінімен бірге біртұтас бүтінді құрайды.</w:t>
      </w:r>
    </w:p>
    <w:bookmarkEnd w:id="7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18-қосымша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21-қосымша</w:t>
            </w:r>
            <w:r>
              <w:br/>
            </w:r>
            <w:r>
              <w:rPr>
                <w:rFonts w:ascii="Times New Roman"/>
                <w:b w:val="false"/>
                <w:i w:val="false"/>
                <w:color w:val="000000"/>
                <w:sz w:val="20"/>
              </w:rPr>
              <w:t>________________________</w:t>
            </w:r>
            <w:r>
              <w:br/>
            </w:r>
            <w:r>
              <w:rPr>
                <w:rFonts w:ascii="Times New Roman"/>
                <w:b w:val="false"/>
                <w:i w:val="false"/>
                <w:color w:val="000000"/>
                <w:sz w:val="20"/>
              </w:rPr>
              <w:t>Нұсқама жіберіліп отырған</w:t>
            </w:r>
            <w:r>
              <w:br/>
            </w:r>
            <w:r>
              <w:rPr>
                <w:rFonts w:ascii="Times New Roman"/>
                <w:b w:val="false"/>
                <w:i w:val="false"/>
                <w:color w:val="000000"/>
                <w:sz w:val="20"/>
              </w:rPr>
              <w:t>органның, ұйымның атауы</w:t>
            </w:r>
          </w:p>
        </w:tc>
      </w:tr>
    </w:tbl>
    <w:bookmarkStart w:name="z1006" w:id="747"/>
    <w:p>
      <w:pPr>
        <w:spacing w:after="0"/>
        <w:ind w:left="0"/>
        <w:jc w:val="both"/>
      </w:pPr>
      <w:r>
        <w:rPr>
          <w:rFonts w:ascii="Times New Roman"/>
          <w:b w:val="false"/>
          <w:i w:val="false"/>
          <w:color w:val="000000"/>
          <w:sz w:val="28"/>
        </w:rPr>
        <w:t>
      Қазақстан Республикасы Жоғары аудиторлық палатасының (астананың, облыстың, республикалық маңызы бар қаланың тексеру комиссиясының) НҰСҚАМАСЫ</w:t>
      </w:r>
    </w:p>
    <w:bookmarkEnd w:id="747"/>
    <w:bookmarkStart w:name="z1007" w:id="748"/>
    <w:p>
      <w:pPr>
        <w:spacing w:after="0"/>
        <w:ind w:left="0"/>
        <w:jc w:val="both"/>
      </w:pPr>
      <w:r>
        <w:rPr>
          <w:rFonts w:ascii="Times New Roman"/>
          <w:b w:val="false"/>
          <w:i w:val="false"/>
          <w:color w:val="000000"/>
          <w:sz w:val="28"/>
        </w:rPr>
        <w:t>
      №_________ _________________</w:t>
      </w:r>
    </w:p>
    <w:bookmarkEnd w:id="748"/>
    <w:bookmarkStart w:name="z1008" w:id="749"/>
    <w:p>
      <w:pPr>
        <w:spacing w:after="0"/>
        <w:ind w:left="0"/>
        <w:jc w:val="both"/>
      </w:pPr>
      <w:r>
        <w:rPr>
          <w:rFonts w:ascii="Times New Roman"/>
          <w:b w:val="false"/>
          <w:i w:val="false"/>
          <w:color w:val="000000"/>
          <w:sz w:val="28"/>
        </w:rPr>
        <w:t>
      (органның орналасқан жері)</w:t>
      </w:r>
    </w:p>
    <w:bookmarkEnd w:id="749"/>
    <w:bookmarkStart w:name="z1009" w:id="750"/>
    <w:p>
      <w:pPr>
        <w:spacing w:after="0"/>
        <w:ind w:left="0"/>
        <w:jc w:val="both"/>
      </w:pPr>
      <w:r>
        <w:rPr>
          <w:rFonts w:ascii="Times New Roman"/>
          <w:b w:val="false"/>
          <w:i w:val="false"/>
          <w:color w:val="000000"/>
          <w:sz w:val="28"/>
        </w:rPr>
        <w:t xml:space="preserve">
      20__ жылғы "___"_______ </w:t>
      </w:r>
    </w:p>
    <w:bookmarkEnd w:id="750"/>
    <w:bookmarkStart w:name="z1010" w:id="751"/>
    <w:p>
      <w:pPr>
        <w:spacing w:after="0"/>
        <w:ind w:left="0"/>
        <w:jc w:val="both"/>
      </w:pPr>
      <w:r>
        <w:rPr>
          <w:rFonts w:ascii="Times New Roman"/>
          <w:b w:val="false"/>
          <w:i w:val="false"/>
          <w:color w:val="000000"/>
          <w:sz w:val="28"/>
        </w:rPr>
        <w:t>
      Нұсқаманың тақырыбы</w:t>
      </w:r>
    </w:p>
    <w:bookmarkEnd w:id="751"/>
    <w:bookmarkStart w:name="z1011" w:id="752"/>
    <w:p>
      <w:pPr>
        <w:spacing w:after="0"/>
        <w:ind w:left="0"/>
        <w:jc w:val="both"/>
      </w:pPr>
      <w:r>
        <w:rPr>
          <w:rFonts w:ascii="Times New Roman"/>
          <w:b w:val="false"/>
          <w:i w:val="false"/>
          <w:color w:val="000000"/>
          <w:sz w:val="28"/>
        </w:rPr>
        <w:t>
      Айқындаушы бөлік __________________________________________</w:t>
      </w:r>
    </w:p>
    <w:bookmarkEnd w:id="752"/>
    <w:bookmarkStart w:name="z1012" w:id="753"/>
    <w:p>
      <w:pPr>
        <w:spacing w:after="0"/>
        <w:ind w:left="0"/>
        <w:jc w:val="both"/>
      </w:pPr>
      <w:r>
        <w:rPr>
          <w:rFonts w:ascii="Times New Roman"/>
          <w:b w:val="false"/>
          <w:i w:val="false"/>
          <w:color w:val="000000"/>
          <w:sz w:val="28"/>
        </w:rPr>
        <w:t>
      Тапсырмалық тармақтар_________________________________________</w:t>
      </w:r>
    </w:p>
    <w:bookmarkEnd w:id="753"/>
    <w:bookmarkStart w:name="z1013" w:id="754"/>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аудит объектісі нұсқамалардың орындалуы туралы ақпаратты растайтын құжаттарды қоса бере отырып, белгіленген мерзімдерде жіберуге міндетті.</w:t>
      </w:r>
    </w:p>
    <w:bookmarkEnd w:id="754"/>
    <w:bookmarkStart w:name="z1014" w:id="755"/>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Заңының 25-бабының </w:t>
      </w:r>
      <w:r>
        <w:rPr>
          <w:rFonts w:ascii="Times New Roman"/>
          <w:b w:val="false"/>
          <w:i w:val="false"/>
          <w:color w:val="000000"/>
          <w:sz w:val="28"/>
        </w:rPr>
        <w:t>3-тармағына</w:t>
      </w:r>
      <w:r>
        <w:rPr>
          <w:rFonts w:ascii="Times New Roman"/>
          <w:b w:val="false"/>
          <w:i w:val="false"/>
          <w:color w:val="000000"/>
          <w:sz w:val="28"/>
        </w:rPr>
        <w:t xml:space="preserve"> сәйкес мемлекеттік аудит объектісінің лауазымды адамдары мемлекеттік аудит және қаржылық бақылау органдарының нұсқамаларын орындамағаны үшін "Әкімшілік құқық бұзушылық туралы" Қазақстан Республикасы Кодексінің </w:t>
      </w:r>
      <w:r>
        <w:rPr>
          <w:rFonts w:ascii="Times New Roman"/>
          <w:b w:val="false"/>
          <w:i w:val="false"/>
          <w:color w:val="000000"/>
          <w:sz w:val="28"/>
        </w:rPr>
        <w:t>462-бабына</w:t>
      </w:r>
      <w:r>
        <w:rPr>
          <w:rFonts w:ascii="Times New Roman"/>
          <w:b w:val="false"/>
          <w:i w:val="false"/>
          <w:color w:val="000000"/>
          <w:sz w:val="28"/>
        </w:rPr>
        <w:t xml:space="preserve"> сәйкес жауапты болады.</w:t>
      </w:r>
    </w:p>
    <w:bookmarkEnd w:id="755"/>
    <w:bookmarkStart w:name="z1015" w:id="756"/>
    <w:p>
      <w:pPr>
        <w:spacing w:after="0"/>
        <w:ind w:left="0"/>
        <w:jc w:val="both"/>
      </w:pPr>
      <w:r>
        <w:rPr>
          <w:rFonts w:ascii="Times New Roman"/>
          <w:b w:val="false"/>
          <w:i w:val="false"/>
          <w:color w:val="000000"/>
          <w:sz w:val="28"/>
        </w:rPr>
        <w:t>
      Ескертпе: Қазақстан Республикасы Жоғары аудиторлық палатасының (Тексеру комиссиясының) нұсқамасын (бұдан әрі – Нұсқама) жасау.</w:t>
      </w:r>
    </w:p>
    <w:bookmarkEnd w:id="756"/>
    <w:bookmarkStart w:name="z1016" w:id="757"/>
    <w:p>
      <w:pPr>
        <w:spacing w:after="0"/>
        <w:ind w:left="0"/>
        <w:jc w:val="both"/>
      </w:pPr>
      <w:r>
        <w:rPr>
          <w:rFonts w:ascii="Times New Roman"/>
          <w:b w:val="false"/>
          <w:i w:val="false"/>
          <w:color w:val="000000"/>
          <w:sz w:val="28"/>
        </w:rPr>
        <w:t>
      Нұсқамада анықталған бұзушылықтарды, оларға ықпал ететін себептер мен жағдайларды жою, сондай-ақ осы бұзушылықтарға жол берген адамдарға Қазақстан Республикасының заңнамасында көзделген жауаптылық шараларын қабылдау және Нұсқаманың орындалғаны туралы ақпаратты Қазақстан Республикасының Жоғары аудиторлық палатасына (Тексеру комиссиясына) белгіленген мерзімдерде ұсыну туралы талап көрсетіледі.</w:t>
      </w:r>
    </w:p>
    <w:bookmarkEnd w:id="757"/>
    <w:bookmarkStart w:name="z1017" w:id="758"/>
    <w:p>
      <w:pPr>
        <w:spacing w:after="0"/>
        <w:ind w:left="0"/>
        <w:jc w:val="both"/>
      </w:pPr>
      <w:r>
        <w:rPr>
          <w:rFonts w:ascii="Times New Roman"/>
          <w:b w:val="false"/>
          <w:i w:val="false"/>
          <w:color w:val="000000"/>
          <w:sz w:val="28"/>
        </w:rPr>
        <w:t>
      Нұсқама мемлекеттік аудит объектісіне (басқа да мүдделі адамдарға):</w:t>
      </w:r>
    </w:p>
    <w:bookmarkEnd w:id="758"/>
    <w:bookmarkStart w:name="z1018" w:id="759"/>
    <w:p>
      <w:pPr>
        <w:spacing w:after="0"/>
        <w:ind w:left="0"/>
        <w:jc w:val="both"/>
      </w:pPr>
      <w:r>
        <w:rPr>
          <w:rFonts w:ascii="Times New Roman"/>
          <w:b w:val="false"/>
          <w:i w:val="false"/>
          <w:color w:val="000000"/>
          <w:sz w:val="28"/>
        </w:rPr>
        <w:t>
      1) қаржыландыру жоспарында негізсіз пайдаланылған және (немесе) мақсатынан тыс пайдаланылған бюджет қаражатын қалпына келтіру және (немесе) өтеу және (немесе) азайту туралы не оларды есеп бойынша қалпына келтіру, бюджет заңнамасы қағидатын бұза отырып пайдаланылған бюджет қаражатын, соның ішінде мақсатынан тыс пайдаланылған нысаналы трансферттер мен бюджеттік кредиттердің сомаларын қайтару, заңсыз іс-әрекеттер нәтижесінде мемлекетке келтірілген залалдың орнын толтыру туралы;</w:t>
      </w:r>
    </w:p>
    <w:bookmarkEnd w:id="759"/>
    <w:bookmarkStart w:name="z1019" w:id="760"/>
    <w:p>
      <w:pPr>
        <w:spacing w:after="0"/>
        <w:ind w:left="0"/>
        <w:jc w:val="both"/>
      </w:pPr>
      <w:r>
        <w:rPr>
          <w:rFonts w:ascii="Times New Roman"/>
          <w:b w:val="false"/>
          <w:i w:val="false"/>
          <w:color w:val="000000"/>
          <w:sz w:val="28"/>
        </w:rPr>
        <w:t>
      2) бұзушылық фактілері анықталған жағдайда, өнім берушілердің тауарларды жеткізуін (жұмыстарды орындауын және қызметтерді көрсетуін), басқа да шарттық міндеттемелерін орындауын қамтамасыз ету туралы, сондай-ақ басқа да шараларды қабылдау туралы;</w:t>
      </w:r>
    </w:p>
    <w:bookmarkEnd w:id="760"/>
    <w:bookmarkStart w:name="z1020" w:id="761"/>
    <w:p>
      <w:pPr>
        <w:spacing w:after="0"/>
        <w:ind w:left="0"/>
        <w:jc w:val="both"/>
      </w:pPr>
      <w:r>
        <w:rPr>
          <w:rFonts w:ascii="Times New Roman"/>
          <w:b w:val="false"/>
          <w:i w:val="false"/>
          <w:color w:val="000000"/>
          <w:sz w:val="28"/>
        </w:rPr>
        <w:t>
      3) Нұсқаманың орындалуы туралы ақпаратты сыртқы мемлекеттік аудит және қаржылық бақылау органына онда белгіленген мерзімде ұсыну туралы талаптарды қамтиды. Қазақстан Республикасы Жоғары аудиторлық палатасының (Тексеру комиссиясының) аудиторлық іс-шараға жауапты мүшесі Нұсқама жобасын Қазақстан Республикасы Жоғары аудиторлық палатасының (Тексеру комиссиясының) отырысында талқылау үшін Аудиторлық қорытындының жобасымен бірге енгізеді. Нұсқамаға Қазақстан Республикасы Жоғары аудиторлық палатасының (Тексеру комиссиясының) мүшесі қол қояды және мемлекеттік аудит объектісінің, ұйымдар мен лауазымды адамдардың мекенжайына оған (оларға) қатысты бөлігінде жіберіледі. Әрбір адресатқа жеке-жеке нұсқама жіберіледі. Нұсқама Қазақстан Республикасы Жоғары аудиторлық палатасының (Тексеру комиссиясының) бланкісінде ресімделеді.</w:t>
      </w:r>
    </w:p>
    <w:bookmarkEnd w:id="761"/>
    <w:bookmarkStart w:name="z1021" w:id="762"/>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w:t>
      </w:r>
    </w:p>
    <w:bookmarkEnd w:id="762"/>
    <w:bookmarkStart w:name="z1022" w:id="763"/>
    <w:p>
      <w:pPr>
        <w:spacing w:after="0"/>
        <w:ind w:left="0"/>
        <w:jc w:val="both"/>
      </w:pPr>
      <w:r>
        <w:rPr>
          <w:rFonts w:ascii="Times New Roman"/>
          <w:b w:val="false"/>
          <w:i w:val="false"/>
          <w:color w:val="000000"/>
          <w:sz w:val="28"/>
        </w:rPr>
        <w:t>
      мүшесі _________________( қолы, аты-жөні, тегі)</w:t>
      </w:r>
    </w:p>
    <w:bookmarkEnd w:id="7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Жоғары аудиторлық </w:t>
            </w:r>
            <w:r>
              <w:br/>
            </w:r>
            <w:r>
              <w:rPr>
                <w:rFonts w:ascii="Times New Roman"/>
                <w:b w:val="false"/>
                <w:i w:val="false"/>
                <w:color w:val="000000"/>
                <w:sz w:val="20"/>
              </w:rPr>
              <w:t>палатасының</w:t>
            </w:r>
            <w:r>
              <w:br/>
            </w:r>
            <w:r>
              <w:rPr>
                <w:rFonts w:ascii="Times New Roman"/>
                <w:b w:val="false"/>
                <w:i w:val="false"/>
                <w:color w:val="000000"/>
                <w:sz w:val="20"/>
              </w:rPr>
              <w:t>2026 жылғы 10 шілдедегі</w:t>
            </w:r>
            <w:r>
              <w:br/>
            </w:r>
            <w:r>
              <w:rPr>
                <w:rFonts w:ascii="Times New Roman"/>
                <w:b w:val="false"/>
                <w:i w:val="false"/>
                <w:color w:val="000000"/>
                <w:sz w:val="20"/>
              </w:rPr>
              <w:t>№ 10-НҚ Нормативтік қаулыға</w:t>
            </w:r>
            <w:r>
              <w:br/>
            </w:r>
            <w:r>
              <w:rPr>
                <w:rFonts w:ascii="Times New Roman"/>
                <w:b w:val="false"/>
                <w:i w:val="false"/>
                <w:color w:val="000000"/>
                <w:sz w:val="20"/>
              </w:rPr>
              <w:t>19-қосымша</w:t>
            </w:r>
            <w:r>
              <w:br/>
            </w:r>
            <w:r>
              <w:rPr>
                <w:rFonts w:ascii="Times New Roman"/>
                <w:b w:val="false"/>
                <w:i w:val="false"/>
                <w:color w:val="000000"/>
                <w:sz w:val="20"/>
              </w:rPr>
              <w:t>Сыртқы мемлекеттік аудит</w:t>
            </w:r>
            <w:r>
              <w:br/>
            </w:r>
            <w:r>
              <w:rPr>
                <w:rFonts w:ascii="Times New Roman"/>
                <w:b w:val="false"/>
                <w:i w:val="false"/>
                <w:color w:val="000000"/>
                <w:sz w:val="20"/>
              </w:rPr>
              <w:t>және қаржылық бақылау</w:t>
            </w:r>
            <w:r>
              <w:br/>
            </w:r>
            <w:r>
              <w:rPr>
                <w:rFonts w:ascii="Times New Roman"/>
                <w:b w:val="false"/>
                <w:i w:val="false"/>
                <w:color w:val="000000"/>
                <w:sz w:val="20"/>
              </w:rPr>
              <w:t>жүргізу қағидаларына</w:t>
            </w:r>
            <w:r>
              <w:br/>
            </w:r>
            <w:r>
              <w:rPr>
                <w:rFonts w:ascii="Times New Roman"/>
                <w:b w:val="false"/>
                <w:i w:val="false"/>
                <w:color w:val="000000"/>
                <w:sz w:val="20"/>
              </w:rPr>
              <w:t>22-қосымша</w:t>
            </w:r>
            <w:r>
              <w:br/>
            </w:r>
            <w:r>
              <w:rPr>
                <w:rFonts w:ascii="Times New Roman"/>
                <w:b w:val="false"/>
                <w:i w:val="false"/>
                <w:color w:val="000000"/>
                <w:sz w:val="20"/>
              </w:rPr>
              <w:t>Нысан</w:t>
            </w:r>
          </w:p>
        </w:tc>
      </w:tr>
    </w:tbl>
    <w:bookmarkStart w:name="z1033" w:id="764"/>
    <w:p>
      <w:pPr>
        <w:spacing w:after="0"/>
        <w:ind w:left="0"/>
        <w:jc w:val="both"/>
      </w:pPr>
      <w:r>
        <w:rPr>
          <w:rFonts w:ascii="Times New Roman"/>
          <w:b w:val="false"/>
          <w:i w:val="false"/>
          <w:color w:val="000000"/>
          <w:sz w:val="28"/>
        </w:rPr>
        <w:t>
      Қазақстан Республикасының Жоғары аудиторлық палатасы (Тексеру комиссиясы) шешімдерінің орындалуына тексеру жүргізуге ТАПСЫРМА</w:t>
      </w:r>
    </w:p>
    <w:bookmarkEnd w:id="764"/>
    <w:bookmarkStart w:name="z1034" w:id="765"/>
    <w:p>
      <w:pPr>
        <w:spacing w:after="0"/>
        <w:ind w:left="0"/>
        <w:jc w:val="both"/>
      </w:pPr>
      <w:r>
        <w:rPr>
          <w:rFonts w:ascii="Times New Roman"/>
          <w:b w:val="false"/>
          <w:i w:val="false"/>
          <w:color w:val="000000"/>
          <w:sz w:val="28"/>
        </w:rPr>
        <w:t xml:space="preserve">
      "Мемлекеттік аудит және қаржылық бақылау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___ -бабына және Қазақстан Республикасы Жоғары аудиторлық палатасының (астананың, облыстың, республикалық маңызы бар қаланың тексеру комиссиясының) Мемлекеттік аудит объектілерінің 20__ жылға арналған тізбесіне сәйкес</w:t>
      </w:r>
    </w:p>
    <w:bookmarkEnd w:id="765"/>
    <w:bookmarkStart w:name="z1035" w:id="766"/>
    <w:p>
      <w:pPr>
        <w:spacing w:after="0"/>
        <w:ind w:left="0"/>
        <w:jc w:val="both"/>
      </w:pPr>
      <w:r>
        <w:rPr>
          <w:rFonts w:ascii="Times New Roman"/>
          <w:b w:val="false"/>
          <w:i w:val="false"/>
          <w:color w:val="000000"/>
          <w:sz w:val="28"/>
        </w:rPr>
        <w:t>
      ____________________________________________________________________</w:t>
      </w:r>
    </w:p>
    <w:bookmarkEnd w:id="766"/>
    <w:bookmarkStart w:name="z1036" w:id="767"/>
    <w:p>
      <w:pPr>
        <w:spacing w:after="0"/>
        <w:ind w:left="0"/>
        <w:jc w:val="both"/>
      </w:pPr>
      <w:r>
        <w:rPr>
          <w:rFonts w:ascii="Times New Roman"/>
          <w:b w:val="false"/>
          <w:i w:val="false"/>
          <w:color w:val="000000"/>
          <w:sz w:val="28"/>
        </w:rPr>
        <w:t>
      (тексеру жүргізу тапсырылған Қазақстан Республикасының Жоғары аудиторлық палатасы (Тексеру комиссиясы) жұмыскер(-лер)інің аты, әкесінің аты (болған жағдайда), тегі және лауазымы көрсетіледі)</w:t>
      </w:r>
    </w:p>
    <w:bookmarkEnd w:id="767"/>
    <w:bookmarkStart w:name="z1037" w:id="768"/>
    <w:p>
      <w:pPr>
        <w:spacing w:after="0"/>
        <w:ind w:left="0"/>
        <w:jc w:val="both"/>
      </w:pPr>
      <w:r>
        <w:rPr>
          <w:rFonts w:ascii="Times New Roman"/>
          <w:b w:val="false"/>
          <w:i w:val="false"/>
          <w:color w:val="000000"/>
          <w:sz w:val="28"/>
        </w:rPr>
        <w:t>
      ____________________________________________________________________</w:t>
      </w:r>
    </w:p>
    <w:bookmarkEnd w:id="768"/>
    <w:bookmarkStart w:name="z1038" w:id="769"/>
    <w:p>
      <w:pPr>
        <w:spacing w:after="0"/>
        <w:ind w:left="0"/>
        <w:jc w:val="both"/>
      </w:pPr>
      <w:r>
        <w:rPr>
          <w:rFonts w:ascii="Times New Roman"/>
          <w:b w:val="false"/>
          <w:i w:val="false"/>
          <w:color w:val="000000"/>
          <w:sz w:val="28"/>
        </w:rPr>
        <w:t>
      (мемлекеттік аудит объектісінің ұйымдық-құқықтық нысаны, толық атауы, оның орналасқан жері, жеке сәйкестендiру нөмiрі, бизнес сәйкестендіру нөмірі, басшысының аты, әкесінің аты (болған жағдайда), тегі көрсетіледі).</w:t>
      </w:r>
    </w:p>
    <w:bookmarkEnd w:id="769"/>
    <w:bookmarkStart w:name="z1039" w:id="770"/>
    <w:p>
      <w:pPr>
        <w:spacing w:after="0"/>
        <w:ind w:left="0"/>
        <w:jc w:val="both"/>
      </w:pPr>
      <w:r>
        <w:rPr>
          <w:rFonts w:ascii="Times New Roman"/>
          <w:b w:val="false"/>
          <w:i w:val="false"/>
          <w:color w:val="000000"/>
          <w:sz w:val="28"/>
        </w:rPr>
        <w:t>
      __________________ №___ Нұсқама тармағында (тармақтарында) көзделген ұсынымның(-дардың) орындалу толықтығы мен анықтығына тексеру жүргізу тапсырылады.</w:t>
      </w:r>
    </w:p>
    <w:bookmarkEnd w:id="770"/>
    <w:bookmarkStart w:name="z1040" w:id="771"/>
    <w:p>
      <w:pPr>
        <w:spacing w:after="0"/>
        <w:ind w:left="0"/>
        <w:jc w:val="both"/>
      </w:pPr>
      <w:r>
        <w:rPr>
          <w:rFonts w:ascii="Times New Roman"/>
          <w:b w:val="false"/>
          <w:i w:val="false"/>
          <w:color w:val="000000"/>
          <w:sz w:val="28"/>
        </w:rPr>
        <w:t>
      Тексеру жүргізу мерзімдері: ______- _______ аралығы</w:t>
      </w:r>
    </w:p>
    <w:bookmarkEnd w:id="771"/>
    <w:bookmarkStart w:name="z1041" w:id="772"/>
    <w:p>
      <w:pPr>
        <w:spacing w:after="0"/>
        <w:ind w:left="0"/>
        <w:jc w:val="both"/>
      </w:pPr>
      <w:r>
        <w:rPr>
          <w:rFonts w:ascii="Times New Roman"/>
          <w:b w:val="false"/>
          <w:i w:val="false"/>
          <w:color w:val="000000"/>
          <w:sz w:val="28"/>
        </w:rPr>
        <w:t>
      Қазақстан Республикасы Жоғары аудиторлық палатасының (Тексеру комиссиясының) мүшесі</w:t>
      </w:r>
    </w:p>
    <w:bookmarkEnd w:id="772"/>
    <w:bookmarkStart w:name="z1042" w:id="773"/>
    <w:p>
      <w:pPr>
        <w:spacing w:after="0"/>
        <w:ind w:left="0"/>
        <w:jc w:val="both"/>
      </w:pPr>
      <w:r>
        <w:rPr>
          <w:rFonts w:ascii="Times New Roman"/>
          <w:b w:val="false"/>
          <w:i w:val="false"/>
          <w:color w:val="000000"/>
          <w:sz w:val="28"/>
        </w:rPr>
        <w:t>
      _______________________________________________________________</w:t>
      </w:r>
    </w:p>
    <w:bookmarkEnd w:id="773"/>
    <w:bookmarkStart w:name="z1043" w:id="774"/>
    <w:p>
      <w:pPr>
        <w:spacing w:after="0"/>
        <w:ind w:left="0"/>
        <w:jc w:val="both"/>
      </w:pPr>
      <w:r>
        <w:rPr>
          <w:rFonts w:ascii="Times New Roman"/>
          <w:b w:val="false"/>
          <w:i w:val="false"/>
          <w:color w:val="000000"/>
          <w:sz w:val="28"/>
        </w:rPr>
        <w:t>
      (қолы, аты-жөні, тегі)</w:t>
      </w:r>
    </w:p>
    <w:bookmarkEnd w:id="7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