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b056" w14:textId="7ccb0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2026 жылғы 7 шiлдедегi № 479 бұйрығы. Қазақстан Республикасының Әділет министрлігінде 2026 жылғы 10 шiлдеде № 39275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жетекшілік ететін орынбасарына жүктелсін. </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7 шілдедегі № 479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4" w:id="7"/>
    <w:p>
      <w:pPr>
        <w:spacing w:after="0"/>
        <w:ind w:left="0"/>
        <w:jc w:val="left"/>
      </w:pPr>
      <w:r>
        <w:rPr>
          <w:rFonts w:ascii="Times New Roman"/>
          <w:b/>
          <w:i w:val="false"/>
          <w:color w:val="000000"/>
        </w:rPr>
        <w:t xml:space="preserve"> Өзгерістер енгізілетін кейбір бұйрықтардың тізімі</w:t>
      </w:r>
    </w:p>
    <w:bookmarkEnd w:id="7"/>
    <w:bookmarkStart w:name="z15" w:id="8"/>
    <w:p>
      <w:pPr>
        <w:spacing w:after="0"/>
        <w:ind w:left="0"/>
        <w:jc w:val="both"/>
      </w:pPr>
      <w:r>
        <w:rPr>
          <w:rFonts w:ascii="Times New Roman"/>
          <w:b w:val="false"/>
          <w:i w:val="false"/>
          <w:color w:val="000000"/>
          <w:sz w:val="28"/>
        </w:rPr>
        <w:t xml:space="preserve">
      1. "Жеке басын куәландыратын құжаттары болмаған не жоғалтқан, жоғалтып алған жағдайда күдіктіні, айыпталушыны құжаттандыру қағидаларын бекіту туралы" Қазақстан Республикасы Ішкі істер министрінің 2014 жылғы 23 қыркүйектегі № 631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9827 болып тіркелген)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xml:space="preserve">
      "Қазақстан Республикасының Қылмыстық-процестік кодексінің 203-бабының </w:t>
      </w:r>
      <w:r>
        <w:rPr>
          <w:rFonts w:ascii="Times New Roman"/>
          <w:b w:val="false"/>
          <w:i w:val="false"/>
          <w:color w:val="000000"/>
          <w:sz w:val="28"/>
        </w:rPr>
        <w:t>5-бөлігіне</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Жеке басын куәландыратын құжаттары болмаған не жоғалтқан, жоғалтып алған жағдайда күдіктіні, айыпталушыны құжаттандыру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xml:space="preserve">
      "1. Осы Жеке басын куәландыратын құжаттары болмаған не жоғалтқан, жоғалтып алған жағдайда күдіктіні, айыпталушыны құжаттандыру қағидалары (бұдан әрі – Қағида) Қазақстан Республикасының Қылмыстық-процестік кодексінің (бұдан әрі - Кодекс) 203-бабының </w:t>
      </w:r>
      <w:r>
        <w:rPr>
          <w:rFonts w:ascii="Times New Roman"/>
          <w:b w:val="false"/>
          <w:i w:val="false"/>
          <w:color w:val="000000"/>
          <w:sz w:val="28"/>
        </w:rPr>
        <w:t>5-бөлігіне</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"4. Күзетпен ұстауды қоспағанда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шарасының бірі қолданылған күдіктілер, айыпталушылар - жеке басын куәландыратын құжаттары болмаған, не жоғалтқан, жоғалтып алған жағдайда ішкі істер органдары Халыққа қызмет көрсету орталықтарында жалпы тәртіпте құжаттандырады.</w:t>
      </w:r>
    </w:p>
    <w:bookmarkEnd w:id="12"/>
    <w:bookmarkStart w:name="z23" w:id="13"/>
    <w:p>
      <w:pPr>
        <w:spacing w:after="0"/>
        <w:ind w:left="0"/>
        <w:jc w:val="both"/>
      </w:pPr>
      <w:r>
        <w:rPr>
          <w:rFonts w:ascii="Times New Roman"/>
          <w:b w:val="false"/>
          <w:i w:val="false"/>
          <w:color w:val="000000"/>
          <w:sz w:val="28"/>
        </w:rPr>
        <w:t xml:space="preserve">
      Күзетпен ұстауды қоспағанда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шарасының бірі қолданылған Қазақстан Республикасында тұрақты тұратын күдіктілер, айыпталушылар - азаматтығы жоқ адамдардың, шетел азаматтарының жеке басын куәландыратын құжаттары болмаған, не жоғалтқан, жоғалтып алған жағдайда ішкі істер органдары жалпы тәртіпте құжаттандырады.";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5" w:id="14"/>
    <w:p>
      <w:pPr>
        <w:spacing w:after="0"/>
        <w:ind w:left="0"/>
        <w:jc w:val="both"/>
      </w:pPr>
      <w:r>
        <w:rPr>
          <w:rFonts w:ascii="Times New Roman"/>
          <w:b w:val="false"/>
          <w:i w:val="false"/>
          <w:color w:val="000000"/>
          <w:sz w:val="28"/>
        </w:rPr>
        <w:t>
      "6. Бұлтартпау шарасы - күзетпен ұстау қолданылған Қазақстан Республикасында тұрақты тұратын күдіктілер, айыпталушылар - Қазақстан Республикасының азаматтарының, азаматтығы жоқ адамдардың, шетел азаматтарының жеке басын куәландыратын құжаттары болмаған не жоғалтқан, жоғалтып алған жағдайда ішкі істер органдары қоғамнан уақытша оқшалауды қамтамасыз ететін арнайы мекемелер тұрған жерде жалпы тәртіпте құжаттандырады.";</w:t>
      </w:r>
    </w:p>
    <w:bookmarkEnd w:id="14"/>
    <w:bookmarkStart w:name="z26" w:id="15"/>
    <w:p>
      <w:pPr>
        <w:spacing w:after="0"/>
        <w:ind w:left="0"/>
        <w:jc w:val="both"/>
      </w:pPr>
      <w:r>
        <w:rPr>
          <w:rFonts w:ascii="Times New Roman"/>
          <w:b w:val="false"/>
          <w:i w:val="false"/>
          <w:color w:val="000000"/>
          <w:sz w:val="28"/>
        </w:rPr>
        <w:t xml:space="preserve">
      2.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 бекіту туралы" Қазақстан Республикасы Ішкі істер министрінің 2020 жылғы 1 қыркүйектегі № 607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21161 болып тіркелген) мынадай өзгерістер енгізілсін: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85)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6"/>
    <w:bookmarkStart w:name="z29"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редакцияда жазылсын:</w:t>
      </w:r>
    </w:p>
    <w:bookmarkStart w:name="z31" w:id="18"/>
    <w:p>
      <w:pPr>
        <w:spacing w:after="0"/>
        <w:ind w:left="0"/>
        <w:jc w:val="both"/>
      </w:pPr>
      <w:r>
        <w:rPr>
          <w:rFonts w:ascii="Times New Roman"/>
          <w:b w:val="false"/>
          <w:i w:val="false"/>
          <w:color w:val="000000"/>
          <w:sz w:val="28"/>
        </w:rPr>
        <w:t xml:space="preserve">
      "1. Осы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85) тармақшасына</w:t>
      </w:r>
      <w:r>
        <w:rPr>
          <w:rFonts w:ascii="Times New Roman"/>
          <w:b w:val="false"/>
          <w:i w:val="false"/>
          <w:color w:val="000000"/>
          <w:sz w:val="28"/>
        </w:rPr>
        <w:t xml:space="preserve"> сәйкес әзірленген және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дәлелдемесі жоқ адамдарға азаматтығы жоқ адамдар мәртебесін беру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33" w:id="19"/>
    <w:p>
      <w:pPr>
        <w:spacing w:after="0"/>
        <w:ind w:left="0"/>
        <w:jc w:val="both"/>
      </w:pPr>
      <w:r>
        <w:rPr>
          <w:rFonts w:ascii="Times New Roman"/>
          <w:b w:val="false"/>
          <w:i w:val="false"/>
          <w:color w:val="000000"/>
          <w:sz w:val="28"/>
        </w:rPr>
        <w:t>
      "18 жасқа толмаған адамдар және сот әрекетке қабілетсіз деп танылған азаматтар үшін олардың заңды өкілдері өкілдік ету өкілеттігін растайтын құжаттарды ұсына отырып береді.";</w:t>
      </w:r>
    </w:p>
    <w:bookmarkEnd w:id="19"/>
    <w:bookmarkStart w:name="z34" w:id="2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20"/>
    <w:bookmarkStart w:name="z35" w:id="21"/>
    <w:p>
      <w:pPr>
        <w:spacing w:after="0"/>
        <w:ind w:left="0"/>
        <w:jc w:val="both"/>
      </w:pPr>
      <w:r>
        <w:rPr>
          <w:rFonts w:ascii="Times New Roman"/>
          <w:b w:val="false"/>
          <w:i w:val="false"/>
          <w:color w:val="000000"/>
          <w:sz w:val="28"/>
        </w:rPr>
        <w:t>
      "2) өтініш беруші туралы мәліметтердің дұрыстығын анықтау үшін қазақстандық және шетелдік уәкілетті органдардан ақпаратты сұратады:</w:t>
      </w:r>
    </w:p>
    <w:bookmarkEnd w:id="21"/>
    <w:bookmarkStart w:name="z36" w:id="22"/>
    <w:p>
      <w:pPr>
        <w:spacing w:after="0"/>
        <w:ind w:left="0"/>
        <w:jc w:val="both"/>
      </w:pPr>
      <w:r>
        <w:rPr>
          <w:rFonts w:ascii="Times New Roman"/>
          <w:b w:val="false"/>
          <w:i w:val="false"/>
          <w:color w:val="000000"/>
          <w:sz w:val="28"/>
        </w:rPr>
        <w:t xml:space="preserve">
      1974 жылғы үлгідегі КСРО паспортын беру туралы өтініш берушіге 1974 жылғы үлгідегі КСРО паспортын берген ішкі істер органына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№1 нысандағы өтініштің көшірмесін беру және өтініш берушіге 1974 жылғы үлгідегі КСРО паспортының берілу фактісін және фотосуреттердің ұқсастығын растау үшін, сондай-ақ ерекше белгілердің болуы тұрғысынан (шет мемлекеттің азаматтығы, паспортты айырбастау, жоғалту туралы, құзыретті органдардың сұрау салуы) № 2 нысандағы 1974 жылғы үлгідегі паспорттардың берілуін есепке алу кітабы туралы сұрау салу жолдайды;</w:t>
      </w:r>
    </w:p>
    <w:bookmarkEnd w:id="22"/>
    <w:bookmarkStart w:name="z37" w:id="23"/>
    <w:p>
      <w:pPr>
        <w:spacing w:after="0"/>
        <w:ind w:left="0"/>
        <w:jc w:val="both"/>
      </w:pPr>
      <w:r>
        <w:rPr>
          <w:rFonts w:ascii="Times New Roman"/>
          <w:b w:val="false"/>
          <w:i w:val="false"/>
          <w:color w:val="000000"/>
          <w:sz w:val="28"/>
        </w:rPr>
        <w:t>
      басқа мемлекеттің уәкілетті органына паспортпен немесе жеке басты куәландыратын басқа құжатпен құжаттау туралы;</w:t>
      </w:r>
    </w:p>
    <w:bookmarkEnd w:id="23"/>
    <w:bookmarkStart w:name="z38" w:id="24"/>
    <w:p>
      <w:pPr>
        <w:spacing w:after="0"/>
        <w:ind w:left="0"/>
        <w:jc w:val="both"/>
      </w:pPr>
      <w:r>
        <w:rPr>
          <w:rFonts w:ascii="Times New Roman"/>
          <w:b w:val="false"/>
          <w:i w:val="false"/>
          <w:color w:val="000000"/>
          <w:sz w:val="28"/>
        </w:rPr>
        <w:t>
      туу туралы акт жазбасы туралы - өтініш беруші қайтадан берілген туу туралы куәлікті ұсынған жағдайда, азаматтық хал актілерін тіркеу органдарына сұрау салу жолдайды;</w:t>
      </w:r>
    </w:p>
    <w:bookmarkEnd w:id="24"/>
    <w:bookmarkStart w:name="z39" w:id="25"/>
    <w:p>
      <w:pPr>
        <w:spacing w:after="0"/>
        <w:ind w:left="0"/>
        <w:jc w:val="both"/>
      </w:pPr>
      <w:r>
        <w:rPr>
          <w:rFonts w:ascii="Times New Roman"/>
          <w:b w:val="false"/>
          <w:i w:val="false"/>
          <w:color w:val="000000"/>
          <w:sz w:val="28"/>
        </w:rPr>
        <w:t>
      өтініш берушінің Қазақстан Республикасының аумағында тұруы туралы - ПД мекенжай-анықтама бюросының архивіне, Мемлекеттік архивтерге, ауылдық округ әкімдіктеріне, білім беру және қорғаныс органдарына тұруы туралы;</w:t>
      </w:r>
    </w:p>
    <w:bookmarkEnd w:id="25"/>
    <w:bookmarkStart w:name="z40" w:id="26"/>
    <w:p>
      <w:pPr>
        <w:spacing w:after="0"/>
        <w:ind w:left="0"/>
        <w:jc w:val="both"/>
      </w:pPr>
      <w:r>
        <w:rPr>
          <w:rFonts w:ascii="Times New Roman"/>
          <w:b w:val="false"/>
          <w:i w:val="false"/>
          <w:color w:val="000000"/>
          <w:sz w:val="28"/>
        </w:rPr>
        <w:t>
      басқа мемлекеттің азаматтығының жоқтығын немесе тоқтатылғандығын растау;</w:t>
      </w:r>
    </w:p>
    <w:bookmarkEnd w:id="26"/>
    <w:bookmarkStart w:name="z41" w:id="27"/>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комитетінің құқық қорғау және арнайы органдарының ақпарат алмасу жүйесінің барлық сервистері, Қазақстан Республикасы Ішкі істер министрлігінің Біріктірілген деректер базасы бойынша адамды тексеруді жүзеге асырады, адамды Қазақстан Республикасының азаматтығынан шығуды не оны жоғалтуды, Қазақстан Республикасының аумағында шетел азаматы ретінде тіркелуді есепке алу бойынша тексеруді жүргізеді. Өтініш берушінің Қазақстан Республикасының аумағында болу фактісін растау үшін Қазақстан Республикасы Ұлттық қауіпсіздік комитетінің Шекара қызметінде олардың Қазақстан Республикасының Мемлекеттік шекарасынан кесіп өтуі туралы мәліметтер сұратылады.</w:t>
      </w:r>
    </w:p>
    <w:bookmarkEnd w:id="27"/>
    <w:bookmarkStart w:name="z42" w:id="28"/>
    <w:p>
      <w:pPr>
        <w:spacing w:after="0"/>
        <w:ind w:left="0"/>
        <w:jc w:val="both"/>
      </w:pPr>
      <w:r>
        <w:rPr>
          <w:rFonts w:ascii="Times New Roman"/>
          <w:b w:val="false"/>
          <w:i w:val="false"/>
          <w:color w:val="000000"/>
          <w:sz w:val="28"/>
        </w:rPr>
        <w:t>
      Сұрау салулар адамның паспорттық деректері бойынша, сондай-ақ олар өзгерген жағдайда бұрынғы тегі, аты, әкесінің аты (бар болса) және туған күні бойынша жолданады.</w:t>
      </w:r>
    </w:p>
    <w:bookmarkEnd w:id="28"/>
    <w:bookmarkStart w:name="z43" w:id="29"/>
    <w:p>
      <w:pPr>
        <w:spacing w:after="0"/>
        <w:ind w:left="0"/>
        <w:jc w:val="both"/>
      </w:pPr>
      <w:r>
        <w:rPr>
          <w:rFonts w:ascii="Times New Roman"/>
          <w:b w:val="false"/>
          <w:i w:val="false"/>
          <w:color w:val="000000"/>
          <w:sz w:val="28"/>
        </w:rPr>
        <w:t>
      Қазақстан Республикасының, шет мемлекеттің құзыретті органдарынан жауаптар болмағанда, жолдаған күннен бір ай өткеннен кейін сұрау салу қайта жолданады.</w:t>
      </w:r>
    </w:p>
    <w:bookmarkEnd w:id="29"/>
    <w:bookmarkStart w:name="z44" w:id="30"/>
    <w:p>
      <w:pPr>
        <w:spacing w:after="0"/>
        <w:ind w:left="0"/>
        <w:jc w:val="both"/>
      </w:pPr>
      <w:r>
        <w:rPr>
          <w:rFonts w:ascii="Times New Roman"/>
          <w:b w:val="false"/>
          <w:i w:val="false"/>
          <w:color w:val="000000"/>
          <w:sz w:val="28"/>
        </w:rPr>
        <w:t xml:space="preserve">
      Бұл ретте материалды қарау мерзімі біруақытта өтініш берушіге хабарлай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дәлелді қорытынды негізінде тоқтатылады.</w:t>
      </w:r>
    </w:p>
    <w:bookmarkEnd w:id="30"/>
    <w:bookmarkStart w:name="z45" w:id="31"/>
    <w:p>
      <w:pPr>
        <w:spacing w:after="0"/>
        <w:ind w:left="0"/>
        <w:jc w:val="both"/>
      </w:pPr>
      <w:r>
        <w:rPr>
          <w:rFonts w:ascii="Times New Roman"/>
          <w:b w:val="false"/>
          <w:i w:val="false"/>
          <w:color w:val="000000"/>
          <w:sz w:val="28"/>
        </w:rPr>
        <w:t>
      Материалды қарау мерзімдерін жаңғырту сұратылған мәліметтердің түсуі арқылы жүзеге асырылады.</w:t>
      </w:r>
    </w:p>
    <w:bookmarkEnd w:id="31"/>
    <w:bookmarkStart w:name="z46" w:id="32"/>
    <w:p>
      <w:pPr>
        <w:spacing w:after="0"/>
        <w:ind w:left="0"/>
        <w:jc w:val="both"/>
      </w:pPr>
      <w:r>
        <w:rPr>
          <w:rFonts w:ascii="Times New Roman"/>
          <w:b w:val="false"/>
          <w:i w:val="false"/>
          <w:color w:val="000000"/>
          <w:sz w:val="28"/>
        </w:rPr>
        <w:t>
      Өтініш беруші ұсынған шет мемлекеттің азаматтығының жоқтығы немесе тоқтату туралы құжатты ішкі істер органдары ІІМ Қазақстан Республикасы ратификациялаған, көші-қон саласындағы Келісімдерге сәйкес шет мемлекеттің құзыретті органдарына сұрау салу жолдау арқылы немесе Қазақстан Республикасы Сыртқы істер министрлігінің Консулдық қызмет департаменті арқылы түпнұсқалығына тексереді.</w:t>
      </w:r>
    </w:p>
    <w:bookmarkEnd w:id="32"/>
    <w:bookmarkStart w:name="z47" w:id="33"/>
    <w:p>
      <w:pPr>
        <w:spacing w:after="0"/>
        <w:ind w:left="0"/>
        <w:jc w:val="both"/>
      </w:pPr>
      <w:r>
        <w:rPr>
          <w:rFonts w:ascii="Times New Roman"/>
          <w:b w:val="false"/>
          <w:i w:val="false"/>
          <w:color w:val="000000"/>
          <w:sz w:val="28"/>
        </w:rPr>
        <w:t>
      Сұрау салулардың нәтижелері іс материалдарына тігіледі.</w:t>
      </w:r>
    </w:p>
    <w:bookmarkEnd w:id="33"/>
    <w:bookmarkStart w:name="z48" w:id="34"/>
    <w:p>
      <w:pPr>
        <w:spacing w:after="0"/>
        <w:ind w:left="0"/>
        <w:jc w:val="both"/>
      </w:pPr>
      <w:r>
        <w:rPr>
          <w:rFonts w:ascii="Times New Roman"/>
          <w:b w:val="false"/>
          <w:i w:val="false"/>
          <w:color w:val="000000"/>
          <w:sz w:val="28"/>
        </w:rPr>
        <w:t>
      Өздері туралы хабарлайтын ақпаратқа сәйкестігін немесе айырмашылығын анықтау мақсатында Қазақстан Республикасының аумағында жеке басын куәландыратын құжаттарсыз тұратын адамдарға қатысты фотосуреттер бойынша жеке басына тану жүргізіледі.</w:t>
      </w:r>
    </w:p>
    <w:bookmarkEnd w:id="34"/>
    <w:bookmarkStart w:name="z49" w:id="35"/>
    <w:p>
      <w:pPr>
        <w:spacing w:after="0"/>
        <w:ind w:left="0"/>
        <w:jc w:val="both"/>
      </w:pPr>
      <w:r>
        <w:rPr>
          <w:rFonts w:ascii="Times New Roman"/>
          <w:b w:val="false"/>
          <w:i w:val="false"/>
          <w:color w:val="000000"/>
          <w:sz w:val="28"/>
        </w:rPr>
        <w:t>
      Жеке басын тануды өтініш берушінің жақын туыстары немесе өтініш берушіні кемінде 10 жыл танитын адамдар жүзеге асырады.</w:t>
      </w:r>
    </w:p>
    <w:bookmarkEnd w:id="35"/>
    <w:bookmarkStart w:name="z50" w:id="36"/>
    <w:p>
      <w:pPr>
        <w:spacing w:after="0"/>
        <w:ind w:left="0"/>
        <w:jc w:val="both"/>
      </w:pPr>
      <w:r>
        <w:rPr>
          <w:rFonts w:ascii="Times New Roman"/>
          <w:b w:val="false"/>
          <w:i w:val="false"/>
          <w:color w:val="000000"/>
          <w:sz w:val="28"/>
        </w:rPr>
        <w:t>
      Танушы адамдардан тиiстi адамды қандай жағдайда байқағаны туралы, қандай белгiлерi мен ерекшелiктерiне қарай тани алатыны туралы алдын ала жауап алынады. Егер танушы адам көрсетілген фотосуреттердің бірін көрсетсе, одан сол адамды қандай белгілері немесе ерекшеліктері бойынша танығандығын түсіндіруді сұрайды.</w:t>
      </w:r>
    </w:p>
    <w:bookmarkEnd w:id="36"/>
    <w:bookmarkStart w:name="z51" w:id="37"/>
    <w:p>
      <w:pPr>
        <w:spacing w:after="0"/>
        <w:ind w:left="0"/>
        <w:jc w:val="both"/>
      </w:pPr>
      <w:r>
        <w:rPr>
          <w:rFonts w:ascii="Times New Roman"/>
          <w:b w:val="false"/>
          <w:i w:val="false"/>
          <w:color w:val="000000"/>
          <w:sz w:val="28"/>
        </w:rPr>
        <w:t xml:space="preserve">
      Жеке басын тану үшін фотосуреттерді ұсыну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(бұдан әрі - тану хаттамасы) толтырылады.</w:t>
      </w:r>
    </w:p>
    <w:bookmarkEnd w:id="37"/>
    <w:bookmarkStart w:name="z52" w:id="38"/>
    <w:p>
      <w:pPr>
        <w:spacing w:after="0"/>
        <w:ind w:left="0"/>
        <w:jc w:val="both"/>
      </w:pPr>
      <w:r>
        <w:rPr>
          <w:rFonts w:ascii="Times New Roman"/>
          <w:b w:val="false"/>
          <w:i w:val="false"/>
          <w:color w:val="000000"/>
          <w:sz w:val="28"/>
        </w:rPr>
        <w:t>
      Тану хаттамасын көші-қон қызметінің қызметкері өтініш берушінің фотосуреті бойынша біруақытта өтініш берушімен келбеті мен жасында қатты айырмашылықтар жоқ жыныстас басқа адамдардың 3 фотосуретін ұсына отырып жасайды. Фотосуреттер тігілген және көші-қон қызметі бөлінісінің елтаңбалы мөрімен бекітілген болуы тиіс. Хаттамада тану шарттары, барысы, нәтижелері көрсетіледі және мүмкіндігіне қарай танушы адамның түсініктемелері сөзбе-сөз жазылады.";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xml:space="preserve">
      "15. Өтініш оң қаралған кезде өтініш берушіге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азаматтығы жоқ адам мәртебесін беру туралы анықтама беріледі, бұл ретте бұрын шет мемлекеттің азаматтығында тұрған адамдардан Қазақстан Республикасында шетел азаматының тұруға ықтиярхаты (болған жағдайда) алып қойылады.";</w:t>
      </w:r>
    </w:p>
    <w:bookmarkEnd w:id="39"/>
    <w:bookmarkStart w:name="z55"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0"/>
    <w:bookmarkStart w:name="z56" w:id="4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1"/>
    <w:bookmarkStart w:name="z57" w:id="42"/>
    <w:p>
      <w:pPr>
        <w:spacing w:after="0"/>
        <w:ind w:left="0"/>
        <w:jc w:val="both"/>
      </w:pPr>
      <w:r>
        <w:rPr>
          <w:rFonts w:ascii="Times New Roman"/>
          <w:b w:val="false"/>
          <w:i w:val="false"/>
          <w:color w:val="000000"/>
          <w:sz w:val="28"/>
        </w:rPr>
        <w:t xml:space="preserve">
      3. "Қазақстан Республикасындағы тұрақты тұруға рұқсаттар алуға үміткер шетелдіктердің және азаматтығы жоқ адамдардың Қазақстан Республикасында болу кезеңiнде өздерiнің төлем жасау қабiлеттігін растау қағидалары" Қазақстан Республикасы Ішкі істер министрінің 2023 жылғы 30 маусымдағы № 531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33001 болып тіркелген) мынадай өзгерістер енгізілсін: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"Қазақстан Республикасындағы тұрақты тұруға рұқсаттар алуға үміткер шетел азаматтарының және азаматтығы жоқ адамдардың Қазақстан Республикасында болу кезеңiнде өздерiнің төлем жасау қабiлеттігін растау қағидаларын бекіту туралы";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xml:space="preserve">
      "Шетел азаматтарының құқықтық жағдайы туралы" Қазақстан Республикасы Заңының 4-бабына сәйкес </w:t>
      </w:r>
      <w:r>
        <w:rPr>
          <w:rFonts w:ascii="Times New Roman"/>
          <w:b/>
          <w:i w:val="false"/>
          <w:color w:val="000000"/>
          <w:sz w:val="28"/>
        </w:rPr>
        <w:t>БҰЙЫРАМЫН:</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xml:space="preserve">
      "1. Қазақстан Республикасында тұрақты тұруға рұқсаттар алуға үміткер шетел азаматтарының және азаматтығы жоқ адамдардың Қазақстан Республикасында болу кезеңiнде өздерiнiң төлем жасау қабiлеттiгiн растау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45"/>
    <w:bookmarkStart w:name="z64"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тұрақты тұруға рұқсаттар алуға үміткер шетелдіктердің және азаматтығы жоқ адамдардың Қазақстан Республикасында болу кезеңiнде өздерiнің төлем жасау қабiлеттігін растау </w:t>
      </w:r>
      <w:r>
        <w:rPr>
          <w:rFonts w:ascii="Times New Roman"/>
          <w:b w:val="false"/>
          <w:i w:val="false"/>
          <w:color w:val="000000"/>
          <w:sz w:val="28"/>
        </w:rPr>
        <w:t>қағидалар</w:t>
      </w:r>
      <w:r>
        <w:rPr>
          <w:rFonts w:ascii="Times New Roman"/>
          <w:b w:val="false"/>
          <w:i w:val="false"/>
          <w:color w:val="000000"/>
          <w:sz w:val="28"/>
        </w:rPr>
        <w:t xml:space="preserve"> осы тізімге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6"/>
    <w:bookmarkStart w:name="z65" w:id="47"/>
    <w:p>
      <w:pPr>
        <w:spacing w:after="0"/>
        <w:ind w:left="0"/>
        <w:jc w:val="both"/>
      </w:pPr>
      <w:r>
        <w:rPr>
          <w:rFonts w:ascii="Times New Roman"/>
          <w:b w:val="false"/>
          <w:i w:val="false"/>
          <w:color w:val="000000"/>
          <w:sz w:val="28"/>
        </w:rPr>
        <w:t xml:space="preserve">
      4. "Халықты тіркеу қағидаларын бекіту туралы" Қазақстан Республикасы Ішкі істер министрінің міндетін атқарушының 2024 жылғы 9 қыркүйектегі № 677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35045 болып тіркелген) мынадай өзгерістер енгізілсін:</w:t>
      </w:r>
    </w:p>
    <w:bookmarkEnd w:id="47"/>
    <w:bookmarkStart w:name="z66" w:id="48"/>
    <w:p>
      <w:pPr>
        <w:spacing w:after="0"/>
        <w:ind w:left="0"/>
        <w:jc w:val="both"/>
      </w:pPr>
      <w:r>
        <w:rPr>
          <w:rFonts w:ascii="Times New Roman"/>
          <w:b w:val="false"/>
          <w:i w:val="false"/>
          <w:color w:val="000000"/>
          <w:sz w:val="28"/>
        </w:rPr>
        <w:t xml:space="preserve">
      көрсетілген бұйрықпен бекітілген Халықты тіркеу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 w:id="49"/>
    <w:p>
      <w:pPr>
        <w:spacing w:after="0"/>
        <w:ind w:left="0"/>
        <w:jc w:val="both"/>
      </w:pPr>
      <w:r>
        <w:rPr>
          <w:rFonts w:ascii="Times New Roman"/>
          <w:b w:val="false"/>
          <w:i w:val="false"/>
          <w:color w:val="000000"/>
          <w:sz w:val="28"/>
        </w:rPr>
        <w:t xml:space="preserve">
      "1. Осы Халықты тіркеу қағидалары (бұдан әрі - Қағидалар) "Халықтың көшi-қоны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Қазақстан Республикасының аумағында халықты тіркеу тәртібін айқындайды.</w:t>
      </w:r>
    </w:p>
    <w:bookmarkEnd w:id="49"/>
    <w:bookmarkStart w:name="z69" w:id="50"/>
    <w:p>
      <w:pPr>
        <w:spacing w:after="0"/>
        <w:ind w:left="0"/>
        <w:jc w:val="both"/>
      </w:pPr>
      <w:r>
        <w:rPr>
          <w:rFonts w:ascii="Times New Roman"/>
          <w:b w:val="false"/>
          <w:i w:val="false"/>
          <w:color w:val="000000"/>
          <w:sz w:val="28"/>
        </w:rPr>
        <w:t>
      Ішкі істер органдары Қазақстан Республикасының азаматтарын, Қазақстан Республикасында тұрақты тұратын шетел азаматтары мен азаматтығы жоқ адамдарды тұрғылықты жері бойынша тіркеуді (есепке алуды), сондай-ақ уақытша болатын (тұратын) жері бойынша есепке алуды тіркеу арқылы жүзеге асырады.</w:t>
      </w:r>
    </w:p>
    <w:bookmarkEnd w:id="50"/>
    <w:bookmarkStart w:name="z70" w:id="51"/>
    <w:p>
      <w:pPr>
        <w:spacing w:after="0"/>
        <w:ind w:left="0"/>
        <w:jc w:val="both"/>
      </w:pPr>
      <w:r>
        <w:rPr>
          <w:rFonts w:ascii="Times New Roman"/>
          <w:b w:val="false"/>
          <w:i w:val="false"/>
          <w:color w:val="000000"/>
          <w:sz w:val="28"/>
        </w:rPr>
        <w:t>
      Қазақстан Республикасының халқын тіркеу "Халықты құжаттандыру және тіркеу" Тіркеу пункті" (бұдан әрі - ХҚТ ТП) және "Шетел азаматтарды құжаттандыру және тіркеу" Тіркеу пункті" (бұдан әрі - ШҚТ ТП) цифрлық жүйелеріне мәліметтерді енгізу және оларды "Жеке тұлғалар" мемлекеттік деректер базасына көшіру арқылы жүзеге асырылады.";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2" w:id="52"/>
    <w:p>
      <w:pPr>
        <w:spacing w:after="0"/>
        <w:ind w:left="0"/>
        <w:jc w:val="both"/>
      </w:pPr>
      <w:r>
        <w:rPr>
          <w:rFonts w:ascii="Times New Roman"/>
          <w:b w:val="false"/>
          <w:i w:val="false"/>
          <w:color w:val="000000"/>
          <w:sz w:val="28"/>
        </w:rPr>
        <w:t>
      "3. Қазақстан Республикасының халқын тұрғылықты жері бойынша, уақытша болатын (тұратын) жері бойынша тіркеу жеке басын куәландыратын құжаттар бойынша жүзеге асырылады:</w:t>
      </w:r>
    </w:p>
    <w:bookmarkEnd w:id="52"/>
    <w:bookmarkStart w:name="z73" w:id="53"/>
    <w:p>
      <w:pPr>
        <w:spacing w:after="0"/>
        <w:ind w:left="0"/>
        <w:jc w:val="both"/>
      </w:pPr>
      <w:r>
        <w:rPr>
          <w:rFonts w:ascii="Times New Roman"/>
          <w:b w:val="false"/>
          <w:i w:val="false"/>
          <w:color w:val="000000"/>
          <w:sz w:val="28"/>
        </w:rPr>
        <w:t>
      Қазақстан Республикасының азаматтарын (он төрт жасқа толған) -Мемлекеттік корпорация немесе "цифрлық үкімет" веб-порталы арқылы уәкілетті органның аумақтық бөліністері;</w:t>
      </w:r>
    </w:p>
    <w:bookmarkEnd w:id="53"/>
    <w:bookmarkStart w:name="z74" w:id="54"/>
    <w:p>
      <w:pPr>
        <w:spacing w:after="0"/>
        <w:ind w:left="0"/>
        <w:jc w:val="both"/>
      </w:pPr>
      <w:r>
        <w:rPr>
          <w:rFonts w:ascii="Times New Roman"/>
          <w:b w:val="false"/>
          <w:i w:val="false"/>
          <w:color w:val="000000"/>
          <w:sz w:val="28"/>
        </w:rPr>
        <w:t>
      халықтың көші-қоны саласындағы заңнамаға сәйкес Қазақстан Республикасында тұрақты тұруға рұқсат алған шетел азаматтары мен азаматтығы жоқ адамдарды - Мемлекеттік корпорация арқылы уәкілетті органның аумақтық бөліністері.</w:t>
      </w:r>
    </w:p>
    <w:bookmarkEnd w:id="54"/>
    <w:bookmarkStart w:name="z75" w:id="55"/>
    <w:p>
      <w:pPr>
        <w:spacing w:after="0"/>
        <w:ind w:left="0"/>
        <w:jc w:val="both"/>
      </w:pPr>
      <w:r>
        <w:rPr>
          <w:rFonts w:ascii="Times New Roman"/>
          <w:b w:val="false"/>
          <w:i w:val="false"/>
          <w:color w:val="000000"/>
          <w:sz w:val="28"/>
        </w:rPr>
        <w:t>
      Тіркеу орны оның заңды мекенжайы болып табылады.</w:t>
      </w:r>
    </w:p>
    <w:bookmarkEnd w:id="55"/>
    <w:bookmarkStart w:name="z76" w:id="56"/>
    <w:p>
      <w:pPr>
        <w:spacing w:after="0"/>
        <w:ind w:left="0"/>
        <w:jc w:val="both"/>
      </w:pPr>
      <w:r>
        <w:rPr>
          <w:rFonts w:ascii="Times New Roman"/>
          <w:b w:val="false"/>
          <w:i w:val="false"/>
          <w:color w:val="000000"/>
          <w:sz w:val="28"/>
        </w:rPr>
        <w:t>
      Азамат тұрақты немесе көбiнесе тұратын елдi мекен оның тұрғылықты жерi деп танылады.</w:t>
      </w:r>
    </w:p>
    <w:bookmarkEnd w:id="56"/>
    <w:bookmarkStart w:name="z77" w:id="57"/>
    <w:p>
      <w:pPr>
        <w:spacing w:after="0"/>
        <w:ind w:left="0"/>
        <w:jc w:val="both"/>
      </w:pPr>
      <w:r>
        <w:rPr>
          <w:rFonts w:ascii="Times New Roman"/>
          <w:b w:val="false"/>
          <w:i w:val="false"/>
          <w:color w:val="000000"/>
          <w:sz w:val="28"/>
        </w:rPr>
        <w:t>
      Он төрт жасқа толмаған адамдардың (жас балалардың) немесе қорғаншылықтағы азаматтардың тұрғылықты жерi болып олардың заңды өкілдерінің тұрғылықты жерi танылады.</w:t>
      </w:r>
    </w:p>
    <w:bookmarkEnd w:id="57"/>
    <w:bookmarkStart w:name="z78" w:id="58"/>
    <w:p>
      <w:pPr>
        <w:spacing w:after="0"/>
        <w:ind w:left="0"/>
        <w:jc w:val="both"/>
      </w:pPr>
      <w:r>
        <w:rPr>
          <w:rFonts w:ascii="Times New Roman"/>
          <w:b w:val="false"/>
          <w:i w:val="false"/>
          <w:color w:val="000000"/>
          <w:sz w:val="28"/>
        </w:rPr>
        <w:t>
      4. Қазақстан Республикасының халқын тұрғылықты жері бойынша, уақытша болатын (тұратын) жері бойынша тіркеу тұрғын үйдің меншік иесiнiң/иелерінің (жалға берушінің) жазбаша берген келiсiмiмен не электрондық-цифрлық қолтаңбасы арқылы куәландырылған электрондық нысанда жүзеге асырылады.</w:t>
      </w:r>
    </w:p>
    <w:bookmarkEnd w:id="58"/>
    <w:bookmarkStart w:name="z79" w:id="59"/>
    <w:p>
      <w:pPr>
        <w:spacing w:after="0"/>
        <w:ind w:left="0"/>
        <w:jc w:val="both"/>
      </w:pPr>
      <w:r>
        <w:rPr>
          <w:rFonts w:ascii="Times New Roman"/>
          <w:b w:val="false"/>
          <w:i w:val="false"/>
          <w:color w:val="000000"/>
          <w:sz w:val="28"/>
        </w:rPr>
        <w:t>
      Тіркеуге меншік иесінің (жалға алушының) меншік құқығын растау үшін уәкілетті орган мекенжайдың тіркеу коды (МТК) бойынша "Тұрғын үй қатынастары туралы" Қазақстан Республикасының Заңында көзделген тұрғын үйге меншік құқығы пайда болуының негіздерін растайтын меншік иесі туралы мәліметті цифрлық жүйелерден алады.</w:t>
      </w:r>
    </w:p>
    <w:bookmarkEnd w:id="59"/>
    <w:bookmarkStart w:name="z80" w:id="60"/>
    <w:p>
      <w:pPr>
        <w:spacing w:after="0"/>
        <w:ind w:left="0"/>
        <w:jc w:val="both"/>
      </w:pPr>
      <w:r>
        <w:rPr>
          <w:rFonts w:ascii="Times New Roman"/>
          <w:b w:val="false"/>
          <w:i w:val="false"/>
          <w:color w:val="000000"/>
          <w:sz w:val="28"/>
        </w:rPr>
        <w:t>
      Қазақстан Республикасының халқын тұрғылықты жері бойынша, уақытша болатын (тұратын) жері бойынша тіркеу тұрғын үйлерде, пәтерлерде, бау-бақша серіктестіктері мен кооперативтерінің саяжай құрылыстарында, жатақханаларда, қонақ үйлерде, демалыс үйлерінде, санаторийлерде, профилакторийлерде, емдеу мекемелерінде, интернат-үйлерінде, пансионаттарда, қарттар үйлерінде, сондай-ақ адамдар тұру (болу) үшін пайдаланылатын ғимараттар мен үй-жайларда жүзеге асырылады.</w:t>
      </w:r>
    </w:p>
    <w:bookmarkEnd w:id="60"/>
    <w:bookmarkStart w:name="z81" w:id="61"/>
    <w:p>
      <w:pPr>
        <w:spacing w:after="0"/>
        <w:ind w:left="0"/>
        <w:jc w:val="both"/>
      </w:pPr>
      <w:r>
        <w:rPr>
          <w:rFonts w:ascii="Times New Roman"/>
          <w:b w:val="false"/>
          <w:i w:val="false"/>
          <w:color w:val="000000"/>
          <w:sz w:val="28"/>
        </w:rPr>
        <w:t>
      Астана аумағында тұрғылықты жері және уақытша болатын (тұратын) жері бойынша тіркеу "Қазақстан Республикасы астанасының мәртебесі туралы" Қазақстан Республикасының Заңына сәйкес астананың жергілікті өкілді органы бекітетін астана аумағында тұрғылықты жері және уақытша болатын (тұратын) жері бойынша тіркеу нормативтері ескеріле отырып жүзеге асырылады.</w:t>
      </w:r>
    </w:p>
    <w:bookmarkEnd w:id="61"/>
    <w:bookmarkStart w:name="z82" w:id="62"/>
    <w:p>
      <w:pPr>
        <w:spacing w:after="0"/>
        <w:ind w:left="0"/>
        <w:jc w:val="both"/>
      </w:pPr>
      <w:r>
        <w:rPr>
          <w:rFonts w:ascii="Times New Roman"/>
          <w:b w:val="false"/>
          <w:i w:val="false"/>
          <w:color w:val="000000"/>
          <w:sz w:val="28"/>
        </w:rPr>
        <w:t>
      Тұрғынжай меншік иесінің жұбайын (зайыбын), жекжаттарын, жақын туыстарын, олардың жұбайлары (зайыптары) мен балаларын, өзінің қамқорлығындағы немесе қамқоршылығындағы адамдарды, сондай-ақ астанада күндізгі оқу нысаны бойынша оқитын студенттерді тіркейтін жағдайларды қоспағанда, осы тұрғынжайда тіркелген, жоғарыда аталған санаттарға жатпайтын адамдар болмаған жағдайда, астананың аумағында белгіленген нормативтерден асырып тіркеуге жол берілмейді.</w:t>
      </w:r>
    </w:p>
    <w:bookmarkEnd w:id="62"/>
    <w:bookmarkStart w:name="z83" w:id="63"/>
    <w:p>
      <w:pPr>
        <w:spacing w:after="0"/>
        <w:ind w:left="0"/>
        <w:jc w:val="both"/>
      </w:pPr>
      <w:r>
        <w:rPr>
          <w:rFonts w:ascii="Times New Roman"/>
          <w:b w:val="false"/>
          <w:i w:val="false"/>
          <w:color w:val="000000"/>
          <w:sz w:val="28"/>
        </w:rPr>
        <w:t>
      Белгіленген нормативтерден асырып тіркеу кезінде азаматтардың осы санаттарға қатынасын растайтын мәліметтерді көрсетілетін қызметті беруші интеграциялық өзара іс-қимыл шеңберінде мемлекеттік органдардың цифрлық жүйелерінен не азаматтар ұсынған құжаттар бойынша алады.</w:t>
      </w:r>
    </w:p>
    <w:bookmarkEnd w:id="63"/>
    <w:bookmarkStart w:name="z84" w:id="64"/>
    <w:p>
      <w:pPr>
        <w:spacing w:after="0"/>
        <w:ind w:left="0"/>
        <w:jc w:val="both"/>
      </w:pPr>
      <w:r>
        <w:rPr>
          <w:rFonts w:ascii="Times New Roman"/>
          <w:b w:val="false"/>
          <w:i w:val="false"/>
          <w:color w:val="000000"/>
          <w:sz w:val="28"/>
        </w:rPr>
        <w:t>
      5. Тұрғылықты жерi бойынша, уақытша болатын (тұратын) жері бойынша тіркеуге:</w:t>
      </w:r>
    </w:p>
    <w:bookmarkEnd w:id="64"/>
    <w:bookmarkStart w:name="z85" w:id="65"/>
    <w:p>
      <w:pPr>
        <w:spacing w:after="0"/>
        <w:ind w:left="0"/>
        <w:jc w:val="both"/>
      </w:pPr>
      <w:r>
        <w:rPr>
          <w:rFonts w:ascii="Times New Roman"/>
          <w:b w:val="false"/>
          <w:i w:val="false"/>
          <w:color w:val="000000"/>
          <w:sz w:val="28"/>
        </w:rPr>
        <w:t>
      1) Қазақстан Республикасының аумағында тұрақты тұратын және тұрақты немесе уақытша тұру мақсатында мемлекет ішінде қоныс аударатын, сондай-ақ шет елдерден тұрақты тұрғылықты жерге не уақытша тұруға келген Қазақстан Республикасының азаматтары;</w:t>
      </w:r>
    </w:p>
    <w:bookmarkEnd w:id="65"/>
    <w:bookmarkStart w:name="z86" w:id="66"/>
    <w:p>
      <w:pPr>
        <w:spacing w:after="0"/>
        <w:ind w:left="0"/>
        <w:jc w:val="both"/>
      </w:pPr>
      <w:r>
        <w:rPr>
          <w:rFonts w:ascii="Times New Roman"/>
          <w:b w:val="false"/>
          <w:i w:val="false"/>
          <w:color w:val="000000"/>
          <w:sz w:val="28"/>
        </w:rPr>
        <w:t>
      2) Қазақстан Республикасында тұрақты тұратын шетел азаматтары және азаматтығы жоқ адамдар жатады.</w:t>
      </w:r>
    </w:p>
    <w:bookmarkEnd w:id="66"/>
    <w:bookmarkStart w:name="z87" w:id="67"/>
    <w:p>
      <w:pPr>
        <w:spacing w:after="0"/>
        <w:ind w:left="0"/>
        <w:jc w:val="both"/>
      </w:pPr>
      <w:r>
        <w:rPr>
          <w:rFonts w:ascii="Times New Roman"/>
          <w:b w:val="false"/>
          <w:i w:val="false"/>
          <w:color w:val="000000"/>
          <w:sz w:val="28"/>
        </w:rPr>
        <w:t>
      6. Босқын мәртебесiн алған шетел азаматтары және азаматтығы жоқ адамдар болатын жері бойынша есепке алуға жатады.</w:t>
      </w:r>
    </w:p>
    <w:bookmarkEnd w:id="67"/>
    <w:bookmarkStart w:name="z88" w:id="68"/>
    <w:p>
      <w:pPr>
        <w:spacing w:after="0"/>
        <w:ind w:left="0"/>
        <w:jc w:val="both"/>
      </w:pPr>
      <w:r>
        <w:rPr>
          <w:rFonts w:ascii="Times New Roman"/>
          <w:b w:val="false"/>
          <w:i w:val="false"/>
          <w:color w:val="000000"/>
          <w:sz w:val="28"/>
        </w:rPr>
        <w:t>
      7. Тіркелуге (есепке алуға) жататын адамдар, оның ішінде Қазақстан Республикадан тыс жерлерден келген Қазақстан Республикасының азаматтары жаңа тұрғылықты жеріне, уақытша болатын (тұратын) жеріне келген күннен бастап күнтізбелік 10 күн ішінде уәкілетті органға мынадай құжаттарды ұсынады:</w:t>
      </w:r>
    </w:p>
    <w:bookmarkEnd w:id="68"/>
    <w:bookmarkStart w:name="z89" w:id="69"/>
    <w:p>
      <w:pPr>
        <w:spacing w:after="0"/>
        <w:ind w:left="0"/>
        <w:jc w:val="both"/>
      </w:pPr>
      <w:r>
        <w:rPr>
          <w:rFonts w:ascii="Times New Roman"/>
          <w:b w:val="false"/>
          <w:i w:val="false"/>
          <w:color w:val="000000"/>
          <w:sz w:val="28"/>
        </w:rPr>
        <w:t>
      1) жеке басын куәландыратын құжат (16 жасқа дейінгі балалар - туу туралы куәлік) түпнұсқада немесе цифрлық құжаттар сервисі арқылы;</w:t>
      </w:r>
    </w:p>
    <w:bookmarkEnd w:id="69"/>
    <w:bookmarkStart w:name="z90" w:id="70"/>
    <w:p>
      <w:pPr>
        <w:spacing w:after="0"/>
        <w:ind w:left="0"/>
        <w:jc w:val="both"/>
      </w:pPr>
      <w:r>
        <w:rPr>
          <w:rFonts w:ascii="Times New Roman"/>
          <w:b w:val="false"/>
          <w:i w:val="false"/>
          <w:color w:val="000000"/>
          <w:sz w:val="28"/>
        </w:rPr>
        <w:t>
      2) тұрғын үй иесінің/иелерінің не сенім білдірілген адамның (тұрғын үй иесінің не сенім білдірілген адамның қатысуы қажет) жеке басын куәландыратын құжат және уәкілетті орган белгілеген нысан бойынша (адамдар тұру (болу) үшін пайдаланатын ғимараттарда және үй-жайларда тіркеген кезде - ұйым (мекеме) әкімшілігінің тіркеу туралы қолдаухаты) өтініш білдірген адамды тұрақты не уақытша тіркеуге тұрғын үй иесінің/иелерінің не сенім білдірілген адамның жазбаша келісімі.</w:t>
      </w:r>
    </w:p>
    <w:bookmarkEnd w:id="70"/>
    <w:bookmarkStart w:name="z91" w:id="71"/>
    <w:p>
      <w:pPr>
        <w:spacing w:after="0"/>
        <w:ind w:left="0"/>
        <w:jc w:val="both"/>
      </w:pPr>
      <w:r>
        <w:rPr>
          <w:rFonts w:ascii="Times New Roman"/>
          <w:b w:val="false"/>
          <w:i w:val="false"/>
          <w:color w:val="000000"/>
          <w:sz w:val="28"/>
        </w:rPr>
        <w:t>
      Тұрғын үй иесін өзіне тиесілі тұрғын үйге тіркеу кезінде оның тіркелуге келісімі ұсынылмайды.</w:t>
      </w:r>
    </w:p>
    <w:bookmarkEnd w:id="71"/>
    <w:bookmarkStart w:name="z92" w:id="72"/>
    <w:p>
      <w:pPr>
        <w:spacing w:after="0"/>
        <w:ind w:left="0"/>
        <w:jc w:val="both"/>
      </w:pPr>
      <w:r>
        <w:rPr>
          <w:rFonts w:ascii="Times New Roman"/>
          <w:b w:val="false"/>
          <w:i w:val="false"/>
          <w:color w:val="000000"/>
          <w:sz w:val="28"/>
        </w:rPr>
        <w:t>
      Қазақстан Республикадан тыс жерлерден тұрақты тұрғылықты жерге келген Қазақстан Республикасының азаматтары паспортын (Қазақстан Республикасынан тыс жерлерде болған уақытта паспортын жоғалтқан не қолданылу мерзімі өткен жағдайда - қайтып оралуға арналған куәлік), бұрын тұрған елінен есептен шыққанын растайтын құжатты не бұрын тұрған елінің құзыретті органы берген азаматтығының жоқтығы туралы құжатты (анықтаманы) ұсынады.</w:t>
      </w:r>
    </w:p>
    <w:bookmarkEnd w:id="72"/>
    <w:bookmarkStart w:name="z93" w:id="73"/>
    <w:p>
      <w:pPr>
        <w:spacing w:after="0"/>
        <w:ind w:left="0"/>
        <w:jc w:val="both"/>
      </w:pPr>
      <w:r>
        <w:rPr>
          <w:rFonts w:ascii="Times New Roman"/>
          <w:b w:val="false"/>
          <w:i w:val="false"/>
          <w:color w:val="000000"/>
          <w:sz w:val="28"/>
        </w:rPr>
        <w:t>
      Бұрын тұрған елінен есептен шыққанын растайтын құжаты, азаматтығының жоқтығы туралы құжаты (анықтамасы) болмаған кезде азамат бұрын тұрған елінен көрсетілген құжаттардың бірі сұратылған (алынған) кезеңге уақытша болатын (тұратын) жері бойынша тіркеледі.";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95" w:id="74"/>
    <w:p>
      <w:pPr>
        <w:spacing w:after="0"/>
        <w:ind w:left="0"/>
        <w:jc w:val="both"/>
      </w:pPr>
      <w:r>
        <w:rPr>
          <w:rFonts w:ascii="Times New Roman"/>
          <w:b w:val="false"/>
          <w:i w:val="false"/>
          <w:color w:val="000000"/>
          <w:sz w:val="28"/>
        </w:rPr>
        <w:t>
      "9. Мынадай:</w:t>
      </w:r>
    </w:p>
    <w:bookmarkEnd w:id="74"/>
    <w:bookmarkStart w:name="z96" w:id="75"/>
    <w:p>
      <w:pPr>
        <w:spacing w:after="0"/>
        <w:ind w:left="0"/>
        <w:jc w:val="both"/>
      </w:pPr>
      <w:r>
        <w:rPr>
          <w:rFonts w:ascii="Times New Roman"/>
          <w:b w:val="false"/>
          <w:i w:val="false"/>
          <w:color w:val="000000"/>
          <w:sz w:val="28"/>
        </w:rPr>
        <w:t>
      1) Қазақстан Республикадан тыс жерлерге тұрақты тұруға кеткен;</w:t>
      </w:r>
    </w:p>
    <w:bookmarkEnd w:id="75"/>
    <w:bookmarkStart w:name="z97" w:id="76"/>
    <w:p>
      <w:pPr>
        <w:spacing w:after="0"/>
        <w:ind w:left="0"/>
        <w:jc w:val="both"/>
      </w:pPr>
      <w:r>
        <w:rPr>
          <w:rFonts w:ascii="Times New Roman"/>
          <w:b w:val="false"/>
          <w:i w:val="false"/>
          <w:color w:val="000000"/>
          <w:sz w:val="28"/>
        </w:rPr>
        <w:t>
      2) сот тұрғын үйді пайдалану құқығынан айырылған деп таныған;</w:t>
      </w:r>
    </w:p>
    <w:bookmarkEnd w:id="76"/>
    <w:bookmarkStart w:name="z98" w:id="77"/>
    <w:p>
      <w:pPr>
        <w:spacing w:after="0"/>
        <w:ind w:left="0"/>
        <w:jc w:val="both"/>
      </w:pPr>
      <w:r>
        <w:rPr>
          <w:rFonts w:ascii="Times New Roman"/>
          <w:b w:val="false"/>
          <w:i w:val="false"/>
          <w:color w:val="000000"/>
          <w:sz w:val="28"/>
        </w:rPr>
        <w:t>
      3) тіркеуден шығарылатын адамның қатысуынсыз және оның жеке басын куәландыратын құжатсыз тұрғын үй, ғимарат немесе үй-жай иесінің/иелерінің өтініші бойынша;</w:t>
      </w:r>
    </w:p>
    <w:bookmarkEnd w:id="77"/>
    <w:bookmarkStart w:name="z99" w:id="78"/>
    <w:p>
      <w:pPr>
        <w:spacing w:after="0"/>
        <w:ind w:left="0"/>
        <w:jc w:val="both"/>
      </w:pPr>
      <w:r>
        <w:rPr>
          <w:rFonts w:ascii="Times New Roman"/>
          <w:b w:val="false"/>
          <w:i w:val="false"/>
          <w:color w:val="000000"/>
          <w:sz w:val="28"/>
        </w:rPr>
        <w:t>
      4) қайтыс болған;</w:t>
      </w:r>
    </w:p>
    <w:bookmarkEnd w:id="78"/>
    <w:bookmarkStart w:name="z100" w:id="79"/>
    <w:p>
      <w:pPr>
        <w:spacing w:after="0"/>
        <w:ind w:left="0"/>
        <w:jc w:val="both"/>
      </w:pPr>
      <w:r>
        <w:rPr>
          <w:rFonts w:ascii="Times New Roman"/>
          <w:b w:val="false"/>
          <w:i w:val="false"/>
          <w:color w:val="000000"/>
          <w:sz w:val="28"/>
        </w:rPr>
        <w:t>
      5) шетел азаматтарына, азаматтығы жоқ адамдарға Қазақстан Республикасында тұрақты тұруға бұрын берілген рұқсат күшін жойған;</w:t>
      </w:r>
    </w:p>
    <w:bookmarkEnd w:id="79"/>
    <w:bookmarkStart w:name="z101" w:id="80"/>
    <w:p>
      <w:pPr>
        <w:spacing w:after="0"/>
        <w:ind w:left="0"/>
        <w:jc w:val="both"/>
      </w:pPr>
      <w:r>
        <w:rPr>
          <w:rFonts w:ascii="Times New Roman"/>
          <w:b w:val="false"/>
          <w:i w:val="false"/>
          <w:color w:val="000000"/>
          <w:sz w:val="28"/>
        </w:rPr>
        <w:t>
      6) Қазақстан Республикасының азаматтығын жоғалту/шығу, одан айыруды тіркеу кезінде адамдар тұрғылықты жері бойынша тіркеуден шығарылуға тиіс.</w:t>
      </w:r>
    </w:p>
    <w:bookmarkEnd w:id="80"/>
    <w:bookmarkStart w:name="z102" w:id="81"/>
    <w:p>
      <w:pPr>
        <w:spacing w:after="0"/>
        <w:ind w:left="0"/>
        <w:jc w:val="both"/>
      </w:pPr>
      <w:r>
        <w:rPr>
          <w:rFonts w:ascii="Times New Roman"/>
          <w:b w:val="false"/>
          <w:i w:val="false"/>
          <w:color w:val="000000"/>
          <w:sz w:val="28"/>
        </w:rPr>
        <w:t>
      10. Қазақстан Республикасының халқын жаңа тұрғылықты жері бойынша, уақытша болатын (тұратын) жері бойынша тіркеу кезінде цифрлық жүйеде бұрынғы мекенжайы бойынша тіркеуден алу бір уақытта жүзеге асырылады.</w:t>
      </w:r>
    </w:p>
    <w:bookmarkEnd w:id="81"/>
    <w:bookmarkStart w:name="z103" w:id="82"/>
    <w:p>
      <w:pPr>
        <w:spacing w:after="0"/>
        <w:ind w:left="0"/>
        <w:jc w:val="both"/>
      </w:pPr>
      <w:r>
        <w:rPr>
          <w:rFonts w:ascii="Times New Roman"/>
          <w:b w:val="false"/>
          <w:i w:val="false"/>
          <w:color w:val="000000"/>
          <w:sz w:val="28"/>
        </w:rPr>
        <w:t>
      Иелерінің қайтыс болуына байланысты олардың жеке басын куәландыратын құжаттарының жарамсыздар санатына көшірілген не азаматтық хал актілерін тіркеу органдарынан ақпарат келіп түскен күн көрсетілген цифрлық жүйелерде қайтыс болғандарды тұрғылықты жері бойынша тіркеуден шығару күні болып табылады.</w:t>
      </w:r>
    </w:p>
    <w:bookmarkEnd w:id="82"/>
    <w:bookmarkStart w:name="z104" w:id="83"/>
    <w:p>
      <w:pPr>
        <w:spacing w:after="0"/>
        <w:ind w:left="0"/>
        <w:jc w:val="both"/>
      </w:pPr>
      <w:r>
        <w:rPr>
          <w:rFonts w:ascii="Times New Roman"/>
          <w:b w:val="false"/>
          <w:i w:val="false"/>
          <w:color w:val="000000"/>
          <w:sz w:val="28"/>
        </w:rPr>
        <w:t>
      "Жеке тұлғалар" мемлекеттік деректер базасына енгізілген және "цифрлық үкімет" веб-порталына берілетін мекенжай туралы мәліметтер жеке тұлғаны тұрғылықты жері бойынша тіркеу мекенжайын немесе тұрғылықты жері, уақытша болатын (тұратын) жерi бойынша тіркеуден шығаруды, уақытша болатын (тұратын) жерi бойынша, сондай-ақ бір мекенжай бойынша тіркелген адамдар туралы мәліметтерді тіркеуді растау болып табылады.</w:t>
      </w:r>
    </w:p>
    <w:bookmarkEnd w:id="83"/>
    <w:bookmarkStart w:name="z105" w:id="84"/>
    <w:p>
      <w:pPr>
        <w:spacing w:after="0"/>
        <w:ind w:left="0"/>
        <w:jc w:val="both"/>
      </w:pPr>
      <w:r>
        <w:rPr>
          <w:rFonts w:ascii="Times New Roman"/>
          <w:b w:val="false"/>
          <w:i w:val="false"/>
          <w:color w:val="000000"/>
          <w:sz w:val="28"/>
        </w:rPr>
        <w:t>
      "Цифрлық үкімет" порталы арқылы:</w:t>
      </w:r>
    </w:p>
    <w:bookmarkEnd w:id="84"/>
    <w:bookmarkStart w:name="z106" w:id="85"/>
    <w:p>
      <w:pPr>
        <w:spacing w:after="0"/>
        <w:ind w:left="0"/>
        <w:jc w:val="both"/>
      </w:pPr>
      <w:r>
        <w:rPr>
          <w:rFonts w:ascii="Times New Roman"/>
          <w:b w:val="false"/>
          <w:i w:val="false"/>
          <w:color w:val="000000"/>
          <w:sz w:val="28"/>
        </w:rPr>
        <w:t>
      жеке тұлғалар – өзінің тіркелген мекенжайы туралы;</w:t>
      </w:r>
    </w:p>
    <w:bookmarkEnd w:id="85"/>
    <w:bookmarkStart w:name="z107" w:id="86"/>
    <w:p>
      <w:pPr>
        <w:spacing w:after="0"/>
        <w:ind w:left="0"/>
        <w:jc w:val="both"/>
      </w:pPr>
      <w:r>
        <w:rPr>
          <w:rFonts w:ascii="Times New Roman"/>
          <w:b w:val="false"/>
          <w:i w:val="false"/>
          <w:color w:val="000000"/>
          <w:sz w:val="28"/>
        </w:rPr>
        <w:t>
      тұрғын үй иелері – бір мекенжай бойынша тіркелген адамдар туралы мәліметтерді алады.</w:t>
      </w:r>
    </w:p>
    <w:bookmarkEnd w:id="86"/>
    <w:bookmarkStart w:name="z108" w:id="87"/>
    <w:p>
      <w:pPr>
        <w:spacing w:after="0"/>
        <w:ind w:left="0"/>
        <w:jc w:val="both"/>
      </w:pPr>
      <w:r>
        <w:rPr>
          <w:rFonts w:ascii="Times New Roman"/>
          <w:b w:val="false"/>
          <w:i w:val="false"/>
          <w:color w:val="000000"/>
          <w:sz w:val="28"/>
        </w:rPr>
        <w:t>
      Қазақстан Республикасының және Ресей Федерациясының шекаралас аумағының тұрғындары Қазақстан-Ресей мемлекеттік шекарасын кесіп өткен жағдайда тіркеу мекенжайын растайтын құжат Қазақстан Республикасының Заңымен ратификацияланған Қазақстан Республикасының Үкіметі мен Ресей Федерациясы Үкіметінің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3-қосымшаға сәйкес шекара маңы аумағындағы елді мекенде тұрақты тұрғылықты жері бойынша тіркеуді растайтын мәліметтер болып табылады.</w:t>
      </w:r>
    </w:p>
    <w:bookmarkEnd w:id="87"/>
    <w:bookmarkStart w:name="z109" w:id="88"/>
    <w:p>
      <w:pPr>
        <w:spacing w:after="0"/>
        <w:ind w:left="0"/>
        <w:jc w:val="both"/>
      </w:pPr>
      <w:r>
        <w:rPr>
          <w:rFonts w:ascii="Times New Roman"/>
          <w:b w:val="false"/>
          <w:i w:val="false"/>
          <w:color w:val="000000"/>
          <w:sz w:val="28"/>
        </w:rPr>
        <w:t>
      Шекара маңы аумағындағы тұрғындарға тіркеу мекенжайы туралы мәліметтерді уәкілетті органның аумақтық бөлімшелері Мемлекеттік корпорация немесе "цифрлық үкімет" веб-порталы арқылы береді.</w:t>
      </w:r>
    </w:p>
    <w:bookmarkEnd w:id="88"/>
    <w:bookmarkStart w:name="z110" w:id="89"/>
    <w:p>
      <w:pPr>
        <w:spacing w:after="0"/>
        <w:ind w:left="0"/>
        <w:jc w:val="both"/>
      </w:pPr>
      <w:r>
        <w:rPr>
          <w:rFonts w:ascii="Times New Roman"/>
          <w:b w:val="false"/>
          <w:i w:val="false"/>
          <w:color w:val="000000"/>
          <w:sz w:val="28"/>
        </w:rPr>
        <w:t>
      11. Егер тiркеу немесе тiркеуден шығару кезiнде осы Қағидалардың талаптарын бұзуға жол берілсе, тiркеу немесе тiркеуден шығару туралы шешiмдi ресiмдеген уәкiлеттi органның аумақтық бөлімшесі, сондай-ақ жоғары тұрған уәкілетті орган немесе сот оның күшін жояды.</w:t>
      </w:r>
    </w:p>
    <w:bookmarkEnd w:id="89"/>
    <w:bookmarkStart w:name="z111" w:id="90"/>
    <w:p>
      <w:pPr>
        <w:spacing w:after="0"/>
        <w:ind w:left="0"/>
        <w:jc w:val="both"/>
      </w:pPr>
      <w:r>
        <w:rPr>
          <w:rFonts w:ascii="Times New Roman"/>
          <w:b w:val="false"/>
          <w:i w:val="false"/>
          <w:color w:val="000000"/>
          <w:sz w:val="28"/>
        </w:rPr>
        <w:t>
      Мүдделi заңды немесе жеке тұлғалар тұрғылықты жерi бойынша тiркеудiң күшiн жою немесе оны қалпына келтiру туралы талапты Қазақстан Республикасының заңнамасында белгiленген мерзiмдерде мәлiмдейді.</w:t>
      </w:r>
    </w:p>
    <w:bookmarkEnd w:id="90"/>
    <w:bookmarkStart w:name="z112" w:id="91"/>
    <w:p>
      <w:pPr>
        <w:spacing w:after="0"/>
        <w:ind w:left="0"/>
        <w:jc w:val="both"/>
      </w:pPr>
      <w:r>
        <w:rPr>
          <w:rFonts w:ascii="Times New Roman"/>
          <w:b w:val="false"/>
          <w:i w:val="false"/>
          <w:color w:val="000000"/>
          <w:sz w:val="28"/>
        </w:rPr>
        <w:t>
      Мекенжайы бойынша жылжымайтын мүлік объектілерінде (бұзылған, жойылған, бөлшектелген) не цифрлық жүйеде жоқ жеке тұлғаларды тіркеу анықталған жағдайларда уәкілетті орган жүргізілген тексеру нәтижелері туралы шығарылған қорытынды негізінде адамдарды тіркеуден шығаруды жүзеге асырады.";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4" w:id="92"/>
    <w:p>
      <w:pPr>
        <w:spacing w:after="0"/>
        <w:ind w:left="0"/>
        <w:jc w:val="both"/>
      </w:pPr>
      <w:r>
        <w:rPr>
          <w:rFonts w:ascii="Times New Roman"/>
          <w:b w:val="false"/>
          <w:i w:val="false"/>
          <w:color w:val="000000"/>
          <w:sz w:val="28"/>
        </w:rPr>
        <w:t xml:space="preserve">
      "14. Қазақстан Республикасында уақытша болатын шетел азаматтары мен азаматтығы жоқ адамдарды есепке алу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7-қосымша</w:t>
            </w:r>
          </w:p>
        </w:tc>
      </w:tr>
    </w:tbl>
    <w:bookmarkStart w:name="z117" w:id="93"/>
    <w:p>
      <w:pPr>
        <w:spacing w:after="0"/>
        <w:ind w:left="0"/>
        <w:jc w:val="both"/>
      </w:pPr>
      <w:r>
        <w:rPr>
          <w:rFonts w:ascii="Times New Roman"/>
          <w:b w:val="false"/>
          <w:i w:val="false"/>
          <w:color w:val="000000"/>
          <w:sz w:val="28"/>
        </w:rPr>
        <w:t>
      фотосуреттің орны</w:t>
      </w:r>
    </w:p>
    <w:bookmarkEnd w:id="93"/>
    <w:bookmarkStart w:name="z118" w:id="94"/>
    <w:p>
      <w:pPr>
        <w:spacing w:after="0"/>
        <w:ind w:left="0"/>
        <w:jc w:val="both"/>
      </w:pPr>
      <w:r>
        <w:rPr>
          <w:rFonts w:ascii="Times New Roman"/>
          <w:b w:val="false"/>
          <w:i w:val="false"/>
          <w:color w:val="000000"/>
          <w:sz w:val="28"/>
        </w:rPr>
        <w:t>
      (35 x 45 мм)</w:t>
      </w:r>
    </w:p>
    <w:bookmarkEnd w:id="94"/>
    <w:bookmarkStart w:name="z119" w:id="95"/>
    <w:p>
      <w:pPr>
        <w:spacing w:after="0"/>
        <w:ind w:left="0"/>
        <w:jc w:val="left"/>
      </w:pPr>
      <w:r>
        <w:rPr>
          <w:rFonts w:ascii="Times New Roman"/>
          <w:b/>
          <w:i w:val="false"/>
          <w:color w:val="000000"/>
        </w:rPr>
        <w:t xml:space="preserve"> Қазақстан Республикасында азаматтығы жоқ адамның куәлігін алу үшін № ____анықтама берілді</w:t>
      </w:r>
    </w:p>
    <w:bookmarkEnd w:id="95"/>
    <w:bookmarkStart w:name="z120" w:id="96"/>
    <w:p>
      <w:pPr>
        <w:spacing w:after="0"/>
        <w:ind w:left="0"/>
        <w:jc w:val="both"/>
      </w:pPr>
      <w:r>
        <w:rPr>
          <w:rFonts w:ascii="Times New Roman"/>
          <w:b w:val="false"/>
          <w:i w:val="false"/>
          <w:color w:val="000000"/>
          <w:sz w:val="28"/>
        </w:rPr>
        <w:t>
      Тегі_______________________________________________________</w:t>
      </w:r>
    </w:p>
    <w:bookmarkEnd w:id="96"/>
    <w:bookmarkStart w:name="z121" w:id="97"/>
    <w:p>
      <w:pPr>
        <w:spacing w:after="0"/>
        <w:ind w:left="0"/>
        <w:jc w:val="both"/>
      </w:pPr>
      <w:r>
        <w:rPr>
          <w:rFonts w:ascii="Times New Roman"/>
          <w:b w:val="false"/>
          <w:i w:val="false"/>
          <w:color w:val="000000"/>
          <w:sz w:val="28"/>
        </w:rPr>
        <w:t>
      Аты ___________________________________________________________</w:t>
      </w:r>
    </w:p>
    <w:bookmarkEnd w:id="97"/>
    <w:bookmarkStart w:name="z122" w:id="98"/>
    <w:p>
      <w:pPr>
        <w:spacing w:after="0"/>
        <w:ind w:left="0"/>
        <w:jc w:val="both"/>
      </w:pPr>
      <w:r>
        <w:rPr>
          <w:rFonts w:ascii="Times New Roman"/>
          <w:b w:val="false"/>
          <w:i w:val="false"/>
          <w:color w:val="000000"/>
          <w:sz w:val="28"/>
        </w:rPr>
        <w:t>
      Әкесінің аты (бар болған жағдайда)</w:t>
      </w:r>
    </w:p>
    <w:bookmarkEnd w:id="98"/>
    <w:bookmarkStart w:name="z123" w:id="99"/>
    <w:p>
      <w:pPr>
        <w:spacing w:after="0"/>
        <w:ind w:left="0"/>
        <w:jc w:val="both"/>
      </w:pPr>
      <w:r>
        <w:rPr>
          <w:rFonts w:ascii="Times New Roman"/>
          <w:b w:val="false"/>
          <w:i w:val="false"/>
          <w:color w:val="000000"/>
          <w:sz w:val="28"/>
        </w:rPr>
        <w:t>
      Туған күні _________________________________________________</w:t>
      </w:r>
    </w:p>
    <w:bookmarkEnd w:id="99"/>
    <w:bookmarkStart w:name="z124" w:id="100"/>
    <w:p>
      <w:pPr>
        <w:spacing w:after="0"/>
        <w:ind w:left="0"/>
        <w:jc w:val="both"/>
      </w:pPr>
      <w:r>
        <w:rPr>
          <w:rFonts w:ascii="Times New Roman"/>
          <w:b w:val="false"/>
          <w:i w:val="false"/>
          <w:color w:val="000000"/>
          <w:sz w:val="28"/>
        </w:rPr>
        <w:t>
      "Шетел азаматтарының құқықтық жағдайы туралы" Қазақстан Республикасы</w:t>
      </w:r>
    </w:p>
    <w:bookmarkEnd w:id="100"/>
    <w:bookmarkStart w:name="z125" w:id="101"/>
    <w:p>
      <w:pPr>
        <w:spacing w:after="0"/>
        <w:ind w:left="0"/>
        <w:jc w:val="both"/>
      </w:pPr>
      <w:r>
        <w:rPr>
          <w:rFonts w:ascii="Times New Roman"/>
          <w:b w:val="false"/>
          <w:i w:val="false"/>
          <w:color w:val="000000"/>
          <w:sz w:val="28"/>
        </w:rPr>
        <w:t>
      Заңына сәйкес азаматтығы жоқ адам болып табылады.</w:t>
      </w:r>
    </w:p>
    <w:bookmarkEnd w:id="101"/>
    <w:bookmarkStart w:name="z126" w:id="102"/>
    <w:p>
      <w:pPr>
        <w:spacing w:after="0"/>
        <w:ind w:left="0"/>
        <w:jc w:val="both"/>
      </w:pPr>
      <w:r>
        <w:rPr>
          <w:rFonts w:ascii="Times New Roman"/>
          <w:b w:val="false"/>
          <w:i w:val="false"/>
          <w:color w:val="000000"/>
          <w:sz w:val="28"/>
        </w:rPr>
        <w:t>
      Негіздеме:</w:t>
      </w:r>
    </w:p>
    <w:bookmarkEnd w:id="102"/>
    <w:bookmarkStart w:name="z127" w:id="103"/>
    <w:p>
      <w:pPr>
        <w:spacing w:after="0"/>
        <w:ind w:left="0"/>
        <w:jc w:val="both"/>
      </w:pPr>
      <w:r>
        <w:rPr>
          <w:rFonts w:ascii="Times New Roman"/>
          <w:b w:val="false"/>
          <w:i w:val="false"/>
          <w:color w:val="000000"/>
          <w:sz w:val="28"/>
        </w:rPr>
        <w:t>
      Облыстың ПД бастығының 20__жылғы "___"_______№ _____қорытындысы</w:t>
      </w:r>
    </w:p>
    <w:bookmarkEnd w:id="103"/>
    <w:p>
      <w:pPr>
        <w:spacing w:after="0"/>
        <w:ind w:left="0"/>
        <w:jc w:val="both"/>
      </w:pPr>
      <w:bookmarkStart w:name="z128" w:id="104"/>
      <w:r>
        <w:rPr>
          <w:rFonts w:ascii="Times New Roman"/>
          <w:b w:val="false"/>
          <w:i w:val="false"/>
          <w:color w:val="000000"/>
          <w:sz w:val="28"/>
        </w:rPr>
        <w:t>
      ПД Көші-қон қызметі басқармасының бастығы _________________________</w:t>
      </w:r>
    </w:p>
    <w:bookmarkEnd w:id="104"/>
    <w:p>
      <w:pPr>
        <w:spacing w:after="0"/>
        <w:ind w:left="0"/>
        <w:jc w:val="both"/>
      </w:pPr>
      <w:r>
        <w:rPr>
          <w:rFonts w:ascii="Times New Roman"/>
          <w:b w:val="false"/>
          <w:i w:val="false"/>
          <w:color w:val="000000"/>
          <w:sz w:val="28"/>
        </w:rPr>
        <w:t xml:space="preserve">                                                 (қолы) мөр орны</w:t>
      </w:r>
    </w:p>
    <w:bookmarkStart w:name="z129" w:id="105"/>
    <w:p>
      <w:pPr>
        <w:spacing w:after="0"/>
        <w:ind w:left="0"/>
        <w:jc w:val="both"/>
      </w:pPr>
      <w:r>
        <w:rPr>
          <w:rFonts w:ascii="Times New Roman"/>
          <w:b w:val="false"/>
          <w:i w:val="false"/>
          <w:color w:val="000000"/>
          <w:sz w:val="28"/>
        </w:rPr>
        <w:t>
      Анықтаманың түбіртегі № _____</w:t>
      </w:r>
    </w:p>
    <w:bookmarkEnd w:id="105"/>
    <w:bookmarkStart w:name="z130" w:id="106"/>
    <w:p>
      <w:pPr>
        <w:spacing w:after="0"/>
        <w:ind w:left="0"/>
        <w:jc w:val="both"/>
      </w:pPr>
      <w:r>
        <w:rPr>
          <w:rFonts w:ascii="Times New Roman"/>
          <w:b w:val="false"/>
          <w:i w:val="false"/>
          <w:color w:val="000000"/>
          <w:sz w:val="28"/>
        </w:rPr>
        <w:t>
      Тегі _____________________________________________________________</w:t>
      </w:r>
    </w:p>
    <w:bookmarkEnd w:id="106"/>
    <w:bookmarkStart w:name="z131" w:id="107"/>
    <w:p>
      <w:pPr>
        <w:spacing w:after="0"/>
        <w:ind w:left="0"/>
        <w:jc w:val="both"/>
      </w:pPr>
      <w:r>
        <w:rPr>
          <w:rFonts w:ascii="Times New Roman"/>
          <w:b w:val="false"/>
          <w:i w:val="false"/>
          <w:color w:val="000000"/>
          <w:sz w:val="28"/>
        </w:rPr>
        <w:t>
      Аты _____________________________________________________________</w:t>
      </w:r>
    </w:p>
    <w:bookmarkEnd w:id="107"/>
    <w:bookmarkStart w:name="z132" w:id="108"/>
    <w:p>
      <w:pPr>
        <w:spacing w:after="0"/>
        <w:ind w:left="0"/>
        <w:jc w:val="both"/>
      </w:pPr>
      <w:r>
        <w:rPr>
          <w:rFonts w:ascii="Times New Roman"/>
          <w:b w:val="false"/>
          <w:i w:val="false"/>
          <w:color w:val="000000"/>
          <w:sz w:val="28"/>
        </w:rPr>
        <w:t>
      Әкесінің аты (бар болған жағдайда) __________________________________</w:t>
      </w:r>
    </w:p>
    <w:bookmarkEnd w:id="108"/>
    <w:bookmarkStart w:name="z133" w:id="109"/>
    <w:p>
      <w:pPr>
        <w:spacing w:after="0"/>
        <w:ind w:left="0"/>
        <w:jc w:val="both"/>
      </w:pPr>
      <w:r>
        <w:rPr>
          <w:rFonts w:ascii="Times New Roman"/>
          <w:b w:val="false"/>
          <w:i w:val="false"/>
          <w:color w:val="000000"/>
          <w:sz w:val="28"/>
        </w:rPr>
        <w:t>
      Туған күні ________________________________________________________</w:t>
      </w:r>
    </w:p>
    <w:bookmarkEnd w:id="109"/>
    <w:bookmarkStart w:name="z134" w:id="110"/>
    <w:p>
      <w:pPr>
        <w:spacing w:after="0"/>
        <w:ind w:left="0"/>
        <w:jc w:val="both"/>
      </w:pPr>
      <w:r>
        <w:rPr>
          <w:rFonts w:ascii="Times New Roman"/>
          <w:b w:val="false"/>
          <w:i w:val="false"/>
          <w:color w:val="000000"/>
          <w:sz w:val="28"/>
        </w:rPr>
        <w:t>
      "Шетел азаматтарының құқықтық жағдайы туралы" Қазақстан Республикасы Заңына сәйкес азаматтығы жоқ адам болып табылады.</w:t>
      </w:r>
    </w:p>
    <w:bookmarkEnd w:id="110"/>
    <w:bookmarkStart w:name="z135" w:id="111"/>
    <w:p>
      <w:pPr>
        <w:spacing w:after="0"/>
        <w:ind w:left="0"/>
        <w:jc w:val="both"/>
      </w:pPr>
      <w:r>
        <w:rPr>
          <w:rFonts w:ascii="Times New Roman"/>
          <w:b w:val="false"/>
          <w:i w:val="false"/>
          <w:color w:val="000000"/>
          <w:sz w:val="28"/>
        </w:rPr>
        <w:t>
      Негіздеме:</w:t>
      </w:r>
    </w:p>
    <w:bookmarkEnd w:id="111"/>
    <w:bookmarkStart w:name="z136" w:id="112"/>
    <w:p>
      <w:pPr>
        <w:spacing w:after="0"/>
        <w:ind w:left="0"/>
        <w:jc w:val="both"/>
      </w:pPr>
      <w:r>
        <w:rPr>
          <w:rFonts w:ascii="Times New Roman"/>
          <w:b w:val="false"/>
          <w:i w:val="false"/>
          <w:color w:val="000000"/>
          <w:sz w:val="28"/>
        </w:rPr>
        <w:t>
      облыстың ПД 20 __ жылғы "___" ________ № _____қорытындысы</w:t>
      </w:r>
    </w:p>
    <w:bookmarkEnd w:id="112"/>
    <w:p>
      <w:pPr>
        <w:spacing w:after="0"/>
        <w:ind w:left="0"/>
        <w:jc w:val="both"/>
      </w:pPr>
      <w:bookmarkStart w:name="z137" w:id="113"/>
      <w:r>
        <w:rPr>
          <w:rFonts w:ascii="Times New Roman"/>
          <w:b w:val="false"/>
          <w:i w:val="false"/>
          <w:color w:val="000000"/>
          <w:sz w:val="28"/>
        </w:rPr>
        <w:t>
      Инспектор ____________________</w:t>
      </w:r>
    </w:p>
    <w:bookmarkEnd w:id="113"/>
    <w:p>
      <w:pPr>
        <w:spacing w:after="0"/>
        <w:ind w:left="0"/>
        <w:jc w:val="both"/>
      </w:pPr>
      <w:r>
        <w:rPr>
          <w:rFonts w:ascii="Times New Roman"/>
          <w:b w:val="false"/>
          <w:i w:val="false"/>
          <w:color w:val="000000"/>
          <w:sz w:val="28"/>
        </w:rPr>
        <w:t xml:space="preserve">                         (қолы)</w:t>
      </w:r>
    </w:p>
    <w:p>
      <w:pPr>
        <w:spacing w:after="0"/>
        <w:ind w:left="0"/>
        <w:jc w:val="both"/>
      </w:pPr>
      <w:bookmarkStart w:name="z138" w:id="114"/>
      <w:r>
        <w:rPr>
          <w:rFonts w:ascii="Times New Roman"/>
          <w:b w:val="false"/>
          <w:i w:val="false"/>
          <w:color w:val="000000"/>
          <w:sz w:val="28"/>
        </w:rPr>
        <w:t>
      Анықтаманы алдым 20___жылғы_________________ "____" ____________.</w:t>
      </w:r>
    </w:p>
    <w:bookmarkEnd w:id="114"/>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Азаматтығы жоқ адамдардың</w:t>
            </w:r>
            <w:r>
              <w:br/>
            </w:r>
            <w:r>
              <w:rPr>
                <w:rFonts w:ascii="Times New Roman"/>
                <w:b w:val="false"/>
                <w:i w:val="false"/>
                <w:color w:val="000000"/>
                <w:sz w:val="20"/>
              </w:rPr>
              <w:t>құқықтық мәртебесін анықтау</w:t>
            </w:r>
            <w:r>
              <w:br/>
            </w:r>
            <w:r>
              <w:rPr>
                <w:rFonts w:ascii="Times New Roman"/>
                <w:b w:val="false"/>
                <w:i w:val="false"/>
                <w:color w:val="000000"/>
                <w:sz w:val="20"/>
              </w:rPr>
              <w:t>жөніндегі қағидаларға</w:t>
            </w:r>
            <w:r>
              <w:br/>
            </w:r>
            <w:r>
              <w:rPr>
                <w:rFonts w:ascii="Times New Roman"/>
                <w:b w:val="false"/>
                <w:i w:val="false"/>
                <w:color w:val="000000"/>
                <w:sz w:val="20"/>
              </w:rPr>
              <w:t>10-қосымша</w:t>
            </w:r>
          </w:p>
        </w:tc>
      </w:tr>
    </w:tbl>
    <w:bookmarkStart w:name="z141" w:id="115"/>
    <w:p>
      <w:pPr>
        <w:spacing w:after="0"/>
        <w:ind w:left="0"/>
        <w:jc w:val="left"/>
      </w:pPr>
      <w:r>
        <w:rPr>
          <w:rFonts w:ascii="Times New Roman"/>
          <w:b/>
          <w:i w:val="false"/>
          <w:color w:val="000000"/>
        </w:rPr>
        <w:t xml:space="preserve"> Шетел азаматының немесе азаматтығы жоқ адамның дактилоскопиядан өтуі туралы </w:t>
      </w:r>
    </w:p>
    <w:bookmarkEnd w:id="115"/>
    <w:bookmarkStart w:name="z142" w:id="116"/>
    <w:p>
      <w:pPr>
        <w:spacing w:after="0"/>
        <w:ind w:left="0"/>
        <w:jc w:val="left"/>
      </w:pPr>
      <w:r>
        <w:rPr>
          <w:rFonts w:ascii="Times New Roman"/>
          <w:b/>
          <w:i w:val="false"/>
          <w:color w:val="000000"/>
        </w:rPr>
        <w:t xml:space="preserve"> АНЫҚТАМА</w:t>
      </w:r>
    </w:p>
    <w:bookmarkEnd w:id="116"/>
    <w:p>
      <w:pPr>
        <w:spacing w:after="0"/>
        <w:ind w:left="0"/>
        <w:jc w:val="both"/>
      </w:pPr>
      <w:bookmarkStart w:name="z143" w:id="117"/>
      <w:r>
        <w:rPr>
          <w:rFonts w:ascii="Times New Roman"/>
          <w:b w:val="false"/>
          <w:i w:val="false"/>
          <w:color w:val="000000"/>
          <w:sz w:val="28"/>
        </w:rPr>
        <w:t>
      ____________________________________________________________берілді</w:t>
      </w:r>
    </w:p>
    <w:bookmarkEnd w:id="117"/>
    <w:p>
      <w:pPr>
        <w:spacing w:after="0"/>
        <w:ind w:left="0"/>
        <w:jc w:val="both"/>
      </w:pPr>
      <w:r>
        <w:rPr>
          <w:rFonts w:ascii="Times New Roman"/>
          <w:b w:val="false"/>
          <w:i w:val="false"/>
          <w:color w:val="000000"/>
          <w:sz w:val="28"/>
        </w:rPr>
        <w:t xml:space="preserve">       (Т. А. Ә. (егер ол жеке басын куәландыратын құжат құжатта көрсетілсе), туған күні)</w:t>
      </w:r>
    </w:p>
    <w:bookmarkStart w:name="z144" w:id="118"/>
    <w:p>
      <w:pPr>
        <w:spacing w:after="0"/>
        <w:ind w:left="0"/>
        <w:jc w:val="both"/>
      </w:pPr>
      <w:r>
        <w:rPr>
          <w:rFonts w:ascii="Times New Roman"/>
          <w:b w:val="false"/>
          <w:i w:val="false"/>
          <w:color w:val="000000"/>
          <w:sz w:val="28"/>
        </w:rPr>
        <w:t>
      ЖСН_____________________________________________________________</w:t>
      </w:r>
    </w:p>
    <w:bookmarkEnd w:id="118"/>
    <w:bookmarkStart w:name="z145" w:id="119"/>
    <w:p>
      <w:pPr>
        <w:spacing w:after="0"/>
        <w:ind w:left="0"/>
        <w:jc w:val="both"/>
      </w:pPr>
      <w:r>
        <w:rPr>
          <w:rFonts w:ascii="Times New Roman"/>
          <w:b w:val="false"/>
          <w:i w:val="false"/>
          <w:color w:val="000000"/>
          <w:sz w:val="28"/>
        </w:rPr>
        <w:t>
      Тіркеу идентификаторы: KZ_________________________________________</w:t>
      </w:r>
    </w:p>
    <w:bookmarkEnd w:id="119"/>
    <w:bookmarkStart w:name="z146" w:id="120"/>
    <w:p>
      <w:pPr>
        <w:spacing w:after="0"/>
        <w:ind w:left="0"/>
        <w:jc w:val="both"/>
      </w:pPr>
      <w:r>
        <w:rPr>
          <w:rFonts w:ascii="Times New Roman"/>
          <w:b w:val="false"/>
          <w:i w:val="false"/>
          <w:color w:val="000000"/>
          <w:sz w:val="28"/>
        </w:rPr>
        <w:t>
      Ішкі істер органының атауы _________________________________________</w:t>
      </w:r>
    </w:p>
    <w:bookmarkEnd w:id="120"/>
    <w:p>
      <w:pPr>
        <w:spacing w:after="0"/>
        <w:ind w:left="0"/>
        <w:jc w:val="both"/>
      </w:pPr>
      <w:bookmarkStart w:name="z147" w:id="121"/>
      <w:r>
        <w:rPr>
          <w:rFonts w:ascii="Times New Roman"/>
          <w:b w:val="false"/>
          <w:i w:val="false"/>
          <w:color w:val="000000"/>
          <w:sz w:val="28"/>
        </w:rPr>
        <w:t>
      Дактилоскопиялау жүргізген ________________________________________</w:t>
      </w:r>
    </w:p>
    <w:bookmarkEnd w:id="121"/>
    <w:p>
      <w:pPr>
        <w:spacing w:after="0"/>
        <w:ind w:left="0"/>
        <w:jc w:val="both"/>
      </w:pPr>
      <w:r>
        <w:rPr>
          <w:rFonts w:ascii="Times New Roman"/>
          <w:b w:val="false"/>
          <w:i w:val="false"/>
          <w:color w:val="000000"/>
          <w:sz w:val="28"/>
        </w:rPr>
        <w:t xml:space="preserve">                         (лауазымы,атағы, Т. А. Ә. (егер ол қызметкердің жеке басын</w:t>
      </w:r>
    </w:p>
    <w:p>
      <w:pPr>
        <w:spacing w:after="0"/>
        <w:ind w:left="0"/>
        <w:jc w:val="both"/>
      </w:pPr>
      <w:r>
        <w:rPr>
          <w:rFonts w:ascii="Times New Roman"/>
          <w:b w:val="false"/>
          <w:i w:val="false"/>
          <w:color w:val="000000"/>
          <w:sz w:val="28"/>
        </w:rPr>
        <w:t xml:space="preserve">                                     куәландыратын құжатта көрсетілсе,)</w:t>
      </w:r>
    </w:p>
    <w:p>
      <w:pPr>
        <w:spacing w:after="0"/>
        <w:ind w:left="0"/>
        <w:jc w:val="both"/>
      </w:pPr>
      <w:bookmarkStart w:name="z148" w:id="122"/>
      <w:r>
        <w:rPr>
          <w:rFonts w:ascii="Times New Roman"/>
          <w:b w:val="false"/>
          <w:i w:val="false"/>
          <w:color w:val="000000"/>
          <w:sz w:val="28"/>
        </w:rPr>
        <w:t>
      ________________________________________</w:t>
      </w:r>
    </w:p>
    <w:bookmarkEnd w:id="122"/>
    <w:p>
      <w:pPr>
        <w:spacing w:after="0"/>
        <w:ind w:left="0"/>
        <w:jc w:val="both"/>
      </w:pPr>
      <w:r>
        <w:rPr>
          <w:rFonts w:ascii="Times New Roman"/>
          <w:b w:val="false"/>
          <w:i w:val="false"/>
          <w:color w:val="000000"/>
          <w:sz w:val="28"/>
        </w:rPr>
        <w:t xml:space="preserve">       (дактилоскопиялау күні) (қызметкердің қолы)</w:t>
      </w:r>
    </w:p>
    <w:bookmarkStart w:name="z149" w:id="123"/>
    <w:p>
      <w:pPr>
        <w:spacing w:after="0"/>
        <w:ind w:left="0"/>
        <w:jc w:val="both"/>
      </w:pPr>
      <w:r>
        <w:rPr>
          <w:rFonts w:ascii="Times New Roman"/>
          <w:b w:val="false"/>
          <w:i w:val="false"/>
          <w:color w:val="000000"/>
          <w:sz w:val="28"/>
        </w:rPr>
        <w:t>
      Мөр орны (бар болса)</w:t>
      </w:r>
    </w:p>
    <w:bookmarkEnd w:id="123"/>
    <w:bookmarkStart w:name="z150" w:id="124"/>
    <w:p>
      <w:pPr>
        <w:spacing w:after="0"/>
        <w:ind w:left="0"/>
        <w:jc w:val="both"/>
      </w:pPr>
      <w:r>
        <w:rPr>
          <w:rFonts w:ascii="Times New Roman"/>
          <w:b w:val="false"/>
          <w:i w:val="false"/>
          <w:color w:val="000000"/>
          <w:sz w:val="28"/>
        </w:rPr>
        <w:t>
      Анықтама ұлттық паспортты көрсеткен кезде жарамды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бұйрықтардың тізіміне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2023 жылғы 30 маусымдағы</w:t>
            </w:r>
            <w:r>
              <w:br/>
            </w:r>
            <w:r>
              <w:rPr>
                <w:rFonts w:ascii="Times New Roman"/>
                <w:b w:val="false"/>
                <w:i w:val="false"/>
                <w:color w:val="000000"/>
                <w:sz w:val="20"/>
              </w:rPr>
              <w:t>№ 531 Бұйрығына</w:t>
            </w:r>
            <w:r>
              <w:br/>
            </w:r>
            <w:r>
              <w:rPr>
                <w:rFonts w:ascii="Times New Roman"/>
                <w:b w:val="false"/>
                <w:i w:val="false"/>
                <w:color w:val="000000"/>
                <w:sz w:val="20"/>
              </w:rPr>
              <w:t>қосымша</w:t>
            </w:r>
          </w:p>
        </w:tc>
      </w:tr>
    </w:tbl>
    <w:bookmarkStart w:name="z153" w:id="125"/>
    <w:p>
      <w:pPr>
        <w:spacing w:after="0"/>
        <w:ind w:left="0"/>
        <w:jc w:val="left"/>
      </w:pPr>
      <w:r>
        <w:rPr>
          <w:rFonts w:ascii="Times New Roman"/>
          <w:b/>
          <w:i w:val="false"/>
          <w:color w:val="000000"/>
        </w:rPr>
        <w:t xml:space="preserve"> Қазақстан Республикасындағы тұрақты тұруға рұқсаттар алуға үміткер шетел азаматтарының және азаматтығы жоқ адамдардың Қазақстан Республикасында болу кезеңiнде өздерiнің төлем жасау қабiлеттігін растау қағидалары</w:t>
      </w:r>
    </w:p>
    <w:bookmarkEnd w:id="125"/>
    <w:bookmarkStart w:name="z154" w:id="126"/>
    <w:p>
      <w:pPr>
        <w:spacing w:after="0"/>
        <w:ind w:left="0"/>
        <w:jc w:val="both"/>
      </w:pPr>
      <w:r>
        <w:rPr>
          <w:rFonts w:ascii="Times New Roman"/>
          <w:b w:val="false"/>
          <w:i w:val="false"/>
          <w:color w:val="000000"/>
          <w:sz w:val="28"/>
        </w:rPr>
        <w:t>
      1. Осы Қағидалар "Шетел азаматтарының құқықтық жағдайы туралы" Қазақстан Республикасының Заңына, "Халықтың көші-қоны туралы" Қазақстан Республикасының Заңына сәйкес әзірленді және Қазақстан Республикасында тұрақты тұруға рұқсаттар алуға үмiткер шетел азаматтарының және азаматтығы жоқ адамдардың Қазақстан Республикасында болу кезеңiнде өздерiнiң төлем жасау қабiлеттігін растау тәртібін айқындайды.</w:t>
      </w:r>
    </w:p>
    <w:bookmarkEnd w:id="126"/>
    <w:bookmarkStart w:name="z155" w:id="127"/>
    <w:p>
      <w:pPr>
        <w:spacing w:after="0"/>
        <w:ind w:left="0"/>
        <w:jc w:val="both"/>
      </w:pPr>
      <w:r>
        <w:rPr>
          <w:rFonts w:ascii="Times New Roman"/>
          <w:b w:val="false"/>
          <w:i w:val="false"/>
          <w:color w:val="000000"/>
          <w:sz w:val="28"/>
        </w:rPr>
        <w:t>
      2. Шетел азаматтары мен азаматтығы жоқ адамдар Қазақстан Республикасында тұрақты тұру құқығына "Шетел азаматтарының құқықтық жағдайы туралы" Қазақстан Республикасының Заңына сәйкес белгiленген тәртiппен берiлетiн рұқсатты алу туралы қолдаухатпен жүгiнген кезде өздерiнің төлем жасау қабiлеттiгiн растайды.</w:t>
      </w:r>
    </w:p>
    <w:bookmarkEnd w:id="127"/>
    <w:bookmarkStart w:name="z156" w:id="128"/>
    <w:p>
      <w:pPr>
        <w:spacing w:after="0"/>
        <w:ind w:left="0"/>
        <w:jc w:val="both"/>
      </w:pPr>
      <w:r>
        <w:rPr>
          <w:rFonts w:ascii="Times New Roman"/>
          <w:b w:val="false"/>
          <w:i w:val="false"/>
          <w:color w:val="000000"/>
          <w:sz w:val="28"/>
        </w:rPr>
        <w:t>
      Өтінiш бiлдiрушi Қазақстан Республикасында болу кезеңiнде өзiнiң төлем жасау қабiлеттігiн растау үшiн iшкi iстер органдарына тұрақты тұруға қалдыру туралы - өтінішхат берілген күнге тиісті қаржы жылына арналған республикалық бюджет туралы заңда белгіленген бiр мың үш жүз жиырма еселенген ең төменгi есептiк көрсеткiш тең немесе баламасынан асатын;</w:t>
      </w:r>
    </w:p>
    <w:bookmarkEnd w:id="128"/>
    <w:bookmarkStart w:name="z157" w:id="129"/>
    <w:p>
      <w:pPr>
        <w:spacing w:after="0"/>
        <w:ind w:left="0"/>
        <w:jc w:val="both"/>
      </w:pPr>
      <w:r>
        <w:rPr>
          <w:rFonts w:ascii="Times New Roman"/>
          <w:b w:val="false"/>
          <w:i w:val="false"/>
          <w:color w:val="000000"/>
          <w:sz w:val="28"/>
        </w:rPr>
        <w:t>
      3. Төлем қабілеттілігін растайтын ұсынылған құжаттарды шетел азаматының және азаматтығы жоқ адамның келісімімен ішкі істер органдары төлем жасау қабілеттілігін растайтын құжатты берген банк мекемесіне осы Қағидалардың қосымшасына сәйкес сұрау жіберу жолымен түпнұсқалық тұрғысынан тексереді.</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тұрақты тұруға рұқсаттар алуға</w:t>
            </w:r>
            <w:r>
              <w:br/>
            </w:r>
            <w:r>
              <w:rPr>
                <w:rFonts w:ascii="Times New Roman"/>
                <w:b w:val="false"/>
                <w:i w:val="false"/>
                <w:color w:val="000000"/>
                <w:sz w:val="20"/>
              </w:rPr>
              <w:t>үмiткер шетел азаматтарының және</w:t>
            </w:r>
            <w:r>
              <w:br/>
            </w:r>
            <w:r>
              <w:rPr>
                <w:rFonts w:ascii="Times New Roman"/>
                <w:b w:val="false"/>
                <w:i w:val="false"/>
                <w:color w:val="000000"/>
                <w:sz w:val="20"/>
              </w:rPr>
              <w:t>азаматтығы жоқ адамдардың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болу кезеңiнде өздерiнiң төлем</w:t>
            </w:r>
            <w:r>
              <w:br/>
            </w:r>
            <w:r>
              <w:rPr>
                <w:rFonts w:ascii="Times New Roman"/>
                <w:b w:val="false"/>
                <w:i w:val="false"/>
                <w:color w:val="000000"/>
                <w:sz w:val="20"/>
              </w:rPr>
              <w:t>жасау қабiлеттігін растау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159" w:id="130"/>
    <w:p>
      <w:pPr>
        <w:spacing w:after="0"/>
        <w:ind w:left="0"/>
        <w:jc w:val="both"/>
      </w:pPr>
      <w:r>
        <w:rPr>
          <w:rFonts w:ascii="Times New Roman"/>
          <w:b w:val="false"/>
          <w:i w:val="false"/>
          <w:color w:val="000000"/>
          <w:sz w:val="28"/>
        </w:rPr>
        <w:t>
      _______________________________________</w:t>
      </w:r>
    </w:p>
    <w:bookmarkEnd w:id="130"/>
    <w:bookmarkStart w:name="z160" w:id="131"/>
    <w:p>
      <w:pPr>
        <w:spacing w:after="0"/>
        <w:ind w:left="0"/>
        <w:jc w:val="both"/>
      </w:pPr>
      <w:r>
        <w:rPr>
          <w:rFonts w:ascii="Times New Roman"/>
          <w:b w:val="false"/>
          <w:i w:val="false"/>
          <w:color w:val="000000"/>
          <w:sz w:val="28"/>
        </w:rPr>
        <w:t>
      (банк мекемесінің атауы)</w:t>
      </w:r>
    </w:p>
    <w:bookmarkEnd w:id="131"/>
    <w:bookmarkStart w:name="z161" w:id="132"/>
    <w:p>
      <w:pPr>
        <w:spacing w:after="0"/>
        <w:ind w:left="0"/>
        <w:jc w:val="both"/>
      </w:pPr>
      <w:r>
        <w:rPr>
          <w:rFonts w:ascii="Times New Roman"/>
          <w:b w:val="false"/>
          <w:i w:val="false"/>
          <w:color w:val="000000"/>
          <w:sz w:val="28"/>
        </w:rPr>
        <w:t>
      __________________________________</w:t>
      </w:r>
    </w:p>
    <w:bookmarkEnd w:id="132"/>
    <w:bookmarkStart w:name="z162" w:id="133"/>
    <w:p>
      <w:pPr>
        <w:spacing w:after="0"/>
        <w:ind w:left="0"/>
        <w:jc w:val="both"/>
      </w:pPr>
      <w:r>
        <w:rPr>
          <w:rFonts w:ascii="Times New Roman"/>
          <w:b w:val="false"/>
          <w:i w:val="false"/>
          <w:color w:val="000000"/>
          <w:sz w:val="28"/>
        </w:rPr>
        <w:t>
      _________________________________________________________________</w:t>
      </w:r>
    </w:p>
    <w:bookmarkEnd w:id="133"/>
    <w:p>
      <w:pPr>
        <w:spacing w:after="0"/>
        <w:ind w:left="0"/>
        <w:jc w:val="both"/>
      </w:pPr>
      <w:bookmarkStart w:name="z163" w:id="134"/>
      <w:r>
        <w:rPr>
          <w:rFonts w:ascii="Times New Roman"/>
          <w:b w:val="false"/>
          <w:i w:val="false"/>
          <w:color w:val="000000"/>
          <w:sz w:val="28"/>
        </w:rPr>
        <w:t>
      _________________________________________________________________</w:t>
      </w:r>
    </w:p>
    <w:bookmarkEnd w:id="134"/>
    <w:p>
      <w:pPr>
        <w:spacing w:after="0"/>
        <w:ind w:left="0"/>
        <w:jc w:val="both"/>
      </w:pPr>
      <w:r>
        <w:rPr>
          <w:rFonts w:ascii="Times New Roman"/>
          <w:b w:val="false"/>
          <w:i w:val="false"/>
          <w:color w:val="000000"/>
          <w:sz w:val="28"/>
        </w:rPr>
        <w:t xml:space="preserve">       (тегін, атын, әкесінің атын, (бар болған жағдайда) туған күнін, паспорттық</w:t>
      </w:r>
    </w:p>
    <w:p>
      <w:pPr>
        <w:spacing w:after="0"/>
        <w:ind w:left="0"/>
        <w:jc w:val="both"/>
      </w:pPr>
      <w:r>
        <w:rPr>
          <w:rFonts w:ascii="Times New Roman"/>
          <w:b w:val="false"/>
          <w:i w:val="false"/>
          <w:color w:val="000000"/>
          <w:sz w:val="28"/>
        </w:rPr>
        <w:t xml:space="preserve">                         деректерін көрсету)</w:t>
      </w:r>
    </w:p>
    <w:bookmarkStart w:name="z164" w:id="135"/>
    <w:p>
      <w:pPr>
        <w:spacing w:after="0"/>
        <w:ind w:left="0"/>
        <w:jc w:val="both"/>
      </w:pPr>
      <w:r>
        <w:rPr>
          <w:rFonts w:ascii="Times New Roman"/>
          <w:b w:val="false"/>
          <w:i w:val="false"/>
          <w:color w:val="000000"/>
          <w:sz w:val="28"/>
        </w:rPr>
        <w:t>
      20__ж. "___" ____________ шығыс № ___________________</w:t>
      </w:r>
    </w:p>
    <w:bookmarkEnd w:id="135"/>
    <w:bookmarkStart w:name="z165" w:id="136"/>
    <w:p>
      <w:pPr>
        <w:spacing w:after="0"/>
        <w:ind w:left="0"/>
        <w:jc w:val="both"/>
      </w:pPr>
      <w:r>
        <w:rPr>
          <w:rFonts w:ascii="Times New Roman"/>
          <w:b w:val="false"/>
          <w:i w:val="false"/>
          <w:color w:val="000000"/>
          <w:sz w:val="28"/>
        </w:rPr>
        <w:t>
      хатпен берілген шетел азаматының (азаматтығы жоқ адамның) банк шотының</w:t>
      </w:r>
    </w:p>
    <w:bookmarkEnd w:id="136"/>
    <w:bookmarkStart w:name="z166" w:id="137"/>
    <w:p>
      <w:pPr>
        <w:spacing w:after="0"/>
        <w:ind w:left="0"/>
        <w:jc w:val="both"/>
      </w:pPr>
      <w:r>
        <w:rPr>
          <w:rFonts w:ascii="Times New Roman"/>
          <w:b w:val="false"/>
          <w:i w:val="false"/>
          <w:color w:val="000000"/>
          <w:sz w:val="28"/>
        </w:rPr>
        <w:t>
      бар-жоғын растайтын құжаттың түпнұсқалығы туралы ақпаратты хабарлауды сұраймын.</w:t>
      </w:r>
    </w:p>
    <w:bookmarkEnd w:id="137"/>
    <w:bookmarkStart w:name="z167" w:id="138"/>
    <w:p>
      <w:pPr>
        <w:spacing w:after="0"/>
        <w:ind w:left="0"/>
        <w:jc w:val="both"/>
      </w:pPr>
      <w:r>
        <w:rPr>
          <w:rFonts w:ascii="Times New Roman"/>
          <w:b w:val="false"/>
          <w:i w:val="false"/>
          <w:color w:val="000000"/>
          <w:sz w:val="28"/>
        </w:rPr>
        <w:t>
      Ақпарат сұраған:</w:t>
      </w:r>
    </w:p>
    <w:bookmarkEnd w:id="138"/>
    <w:bookmarkStart w:name="z168" w:id="139"/>
    <w:p>
      <w:pPr>
        <w:spacing w:after="0"/>
        <w:ind w:left="0"/>
        <w:jc w:val="both"/>
      </w:pPr>
      <w:r>
        <w:rPr>
          <w:rFonts w:ascii="Times New Roman"/>
          <w:b w:val="false"/>
          <w:i w:val="false"/>
          <w:color w:val="000000"/>
          <w:sz w:val="28"/>
        </w:rPr>
        <w:t>
      _________________________________________________________________</w:t>
      </w:r>
    </w:p>
    <w:bookmarkEnd w:id="139"/>
    <w:bookmarkStart w:name="z169" w:id="140"/>
    <w:p>
      <w:pPr>
        <w:spacing w:after="0"/>
        <w:ind w:left="0"/>
        <w:jc w:val="both"/>
      </w:pPr>
      <w:r>
        <w:rPr>
          <w:rFonts w:ascii="Times New Roman"/>
          <w:b w:val="false"/>
          <w:i w:val="false"/>
          <w:color w:val="000000"/>
          <w:sz w:val="28"/>
        </w:rPr>
        <w:t>
      __________________________________________________________________       (ішкі істер органы басшысының лауазымы, тегі, аты-жөні, (бар болған жағдайда)</w:t>
      </w:r>
    </w:p>
    <w:bookmarkEnd w:id="140"/>
    <w:bookmarkStart w:name="z170" w:id="141"/>
    <w:p>
      <w:pPr>
        <w:spacing w:after="0"/>
        <w:ind w:left="0"/>
        <w:jc w:val="both"/>
      </w:pPr>
      <w:r>
        <w:rPr>
          <w:rFonts w:ascii="Times New Roman"/>
          <w:b w:val="false"/>
          <w:i w:val="false"/>
          <w:color w:val="000000"/>
          <w:sz w:val="28"/>
        </w:rPr>
        <w:t>
      _______________________</w:t>
      </w:r>
    </w:p>
    <w:bookmarkEnd w:id="141"/>
    <w:bookmarkStart w:name="z171" w:id="142"/>
    <w:p>
      <w:pPr>
        <w:spacing w:after="0"/>
        <w:ind w:left="0"/>
        <w:jc w:val="both"/>
      </w:pPr>
      <w:r>
        <w:rPr>
          <w:rFonts w:ascii="Times New Roman"/>
          <w:b w:val="false"/>
          <w:i w:val="false"/>
          <w:color w:val="000000"/>
          <w:sz w:val="28"/>
        </w:rPr>
        <w:t>
      (лауазымды адамның қолы)</w:t>
      </w:r>
    </w:p>
    <w:bookmarkEnd w:id="142"/>
    <w:p>
      <w:pPr>
        <w:spacing w:after="0"/>
        <w:ind w:left="0"/>
        <w:jc w:val="both"/>
      </w:pPr>
      <w:bookmarkStart w:name="z172" w:id="143"/>
      <w:r>
        <w:rPr>
          <w:rFonts w:ascii="Times New Roman"/>
          <w:b w:val="false"/>
          <w:i w:val="false"/>
          <w:color w:val="000000"/>
          <w:sz w:val="28"/>
        </w:rPr>
        <w:t>
      ____________________________________________</w:t>
      </w:r>
    </w:p>
    <w:bookmarkEnd w:id="143"/>
    <w:p>
      <w:pPr>
        <w:spacing w:after="0"/>
        <w:ind w:left="0"/>
        <w:jc w:val="both"/>
      </w:pPr>
      <w:r>
        <w:rPr>
          <w:rFonts w:ascii="Times New Roman"/>
          <w:b w:val="false"/>
          <w:i w:val="false"/>
          <w:color w:val="000000"/>
          <w:sz w:val="28"/>
        </w:rPr>
        <w:t xml:space="preserve">       ішкі істер органына (шетел азаматының, азаматтығы жоқ адамның тегі,</w:t>
      </w:r>
    </w:p>
    <w:p>
      <w:pPr>
        <w:spacing w:after="0"/>
        <w:ind w:left="0"/>
        <w:jc w:val="both"/>
      </w:pPr>
      <w:r>
        <w:rPr>
          <w:rFonts w:ascii="Times New Roman"/>
          <w:b w:val="false"/>
          <w:i w:val="false"/>
          <w:color w:val="000000"/>
          <w:sz w:val="28"/>
        </w:rPr>
        <w:t xml:space="preserve">       аты, әкесінің аты, (бар  болған жағдайда) ақпарат беруге келісемін.</w:t>
      </w:r>
    </w:p>
    <w:bookmarkStart w:name="z173" w:id="144"/>
    <w:p>
      <w:pPr>
        <w:spacing w:after="0"/>
        <w:ind w:left="0"/>
        <w:jc w:val="both"/>
      </w:pPr>
      <w:r>
        <w:rPr>
          <w:rFonts w:ascii="Times New Roman"/>
          <w:b w:val="false"/>
          <w:i w:val="false"/>
          <w:color w:val="000000"/>
          <w:sz w:val="28"/>
        </w:rPr>
        <w:t>
      ___________________ _____________________</w:t>
      </w:r>
    </w:p>
    <w:bookmarkEnd w:id="144"/>
    <w:bookmarkStart w:name="z174" w:id="145"/>
    <w:p>
      <w:pPr>
        <w:spacing w:after="0"/>
        <w:ind w:left="0"/>
        <w:jc w:val="both"/>
      </w:pPr>
      <w:r>
        <w:rPr>
          <w:rFonts w:ascii="Times New Roman"/>
          <w:b w:val="false"/>
          <w:i w:val="false"/>
          <w:color w:val="000000"/>
          <w:sz w:val="28"/>
        </w:rPr>
        <w:t>
             (қолы)              (күні)</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