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b68c" w14:textId="501b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Мәдениет және ақпарат министрінің 2026 жылғы 7 шiлдедегi № 322-НҚ бұйрығы. Қазақстан Республикасының Әділет министрлігінде 2026 жылғы 9 шілдеде № 39267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фильмдер деп танылуға үмітті киножобаларды шығару бойынша мемлекеттік қаржылық қолдау көрсету үшін оларды іріктеу қағидаларын бекіту туралы" Қазақстан Республикасы Мәдениет және спорт министрінің міндетін атқарушының 2019 жылғы 15 наурыздағы № 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фильмдер деп танылуға үмітті киножобаларды шығару бойынша мемлекеттік қаржылық қолдау көрсету үшін оларды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фильмдер деп танылуға үмітті киножобаларды іріктеуге қатысуға өтініш нысанында: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"Шығаруды қаржыландыру көздері" кестесінің орыс тіліндегі мәтінге өзгеріс енгізілді, мемлекеттік тілдегі мәтін өзгермейді.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аумағына әкелінетін балалар анимациялық фильмдері мен отбасымен көруге арналған фильмдерді қазақ тілінде дубляждау үшін іріктеу қағидаларын бекіту туралы" Қазақстан Республикасы Мәдениет және спорт министрінің 2023 жылғы 10 наурыздағы № 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32044 болып тіркелген) мынадай өзгеріс енгізілсін: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іріктеуге қатысуға өтінім нысанында: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жоспары" кестесінің орыс тіліндегі мәтінге өзгеріс енгізілді, мемлекеттік тілдегі мәтін өзгермейді.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Премьер-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орынбасары 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