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fb09" w14:textId="d96f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ақпарат министрінің 2025 жылғы 7 сәуірдегі № 146-НҚ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7 шілдедегі № 323-НҚ бұйрығы. Қазақстан Республикасының Әділет министрлігінде 2026 жылғы 9 шілдеде № 39263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ақпарат министрінің 2025 жылғы 7 сәуірдегі № 146-НҚ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35961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музей қорының музей заттарын есепке алу, сақтау, пайдалану және есептен шығару </w:t>
      </w:r>
      <w:r>
        <w:rPr>
          <w:rFonts w:ascii="Times New Roman"/>
          <w:b w:val="false"/>
          <w:i w:val="false"/>
          <w:color w:val="000000"/>
          <w:sz w:val="28"/>
        </w:rPr>
        <w:t>нұсқаулығында</w:t>
      </w:r>
      <w:r>
        <w:rPr>
          <w:rFonts w:ascii="Times New Roman"/>
          <w:b w:val="false"/>
          <w:i w:val="false"/>
          <w:color w:val="000000"/>
          <w:sz w:val="28"/>
        </w:rPr>
        <w:t xml:space="preserve"> (бұдан әрі – Нұсқаулық): </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"3) мемлекеттік музей қоры (бұдан әрі – музей қоры) – мемлекеттік музейлер, әртүрлі бейіндегі музейлер, оның ішінде музей-қорықтар мен жеке коллекциялар музейлері қорларындағы, сондай-ақ мәдени құндылықтарды сақтауды жүзеге асыратын жеке немесе заңды тұлғалардағы мәдени құндылықтар туралы мәліметтердің жиынтығы;";</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"10) цифрлық форматқа ауыстырылған музей заты – цифрлық технологиялардың көмегімен цифрланған және электрондық тасығыштарда музейде сақталатын мәдени құндылық;";</w:t>
      </w:r>
    </w:p>
    <w:bookmarkEnd w:id="6"/>
    <w:bookmarkStart w:name="z13" w:id="7"/>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бесінші және алтыншы абзацтарын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 Мәдениет</w:t>
            </w:r>
          </w:p>
          <w:p>
            <w:pPr>
              <w:spacing w:after="0"/>
              <w:ind w:left="0"/>
              <w:jc w:val="left"/>
            </w:pPr>
          </w:p>
          <w:p>
            <w:pPr>
              <w:spacing w:after="20"/>
              <w:ind w:left="20"/>
              <w:jc w:val="both"/>
            </w:pPr>
            <w:r>
              <w:rPr>
                <w:rFonts w:ascii="Times New Roman"/>
                <w:b w:val="false"/>
                <w:i/>
                <w:color w:val="000000"/>
                <w:sz w:val="20"/>
              </w:rPr>
              <w:t xml:space="preserve">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 _______ 20__ жыл</w:t>
            </w:r>
          </w:p>
        </w:tc>
      </w:tr>
    </w:tbl>
    <w:bookmarkStart w:name="z22" w:id="13"/>
    <w:p>
      <w:pPr>
        <w:spacing w:after="0"/>
        <w:ind w:left="0"/>
        <w:jc w:val="left"/>
      </w:pPr>
      <w:r>
        <w:rPr>
          <w:rFonts w:ascii="Times New Roman"/>
          <w:b/>
          <w:i w:val="false"/>
          <w:color w:val="000000"/>
        </w:rPr>
        <w:t xml:space="preserve"> Музей заттарын тұрақты сақтауға қабылдаудың № ______актісі </w:t>
      </w:r>
    </w:p>
    <w:bookmarkEnd w:id="13"/>
    <w:p>
      <w:pPr>
        <w:spacing w:after="0"/>
        <w:ind w:left="0"/>
        <w:jc w:val="both"/>
      </w:pPr>
      <w:bookmarkStart w:name="z23" w:id="14"/>
      <w:r>
        <w:rPr>
          <w:rFonts w:ascii="Times New Roman"/>
          <w:b w:val="false"/>
          <w:i w:val="false"/>
          <w:color w:val="000000"/>
          <w:sz w:val="28"/>
        </w:rPr>
        <w:t>
      Осы актіге сәйкес __________________________________________________________</w:t>
      </w:r>
    </w:p>
    <w:bookmarkEnd w:id="14"/>
    <w:p>
      <w:pPr>
        <w:spacing w:after="0"/>
        <w:ind w:left="0"/>
        <w:jc w:val="both"/>
      </w:pPr>
      <w:r>
        <w:rPr>
          <w:rFonts w:ascii="Times New Roman"/>
          <w:b w:val="false"/>
          <w:i w:val="false"/>
          <w:color w:val="000000"/>
          <w:sz w:val="28"/>
        </w:rPr>
        <w:t xml:space="preserve">                                     (мемлекеттік музейдің атауы)</w:t>
      </w:r>
    </w:p>
    <w:p>
      <w:pPr>
        <w:spacing w:after="0"/>
        <w:ind w:left="0"/>
        <w:jc w:val="both"/>
      </w:pPr>
      <w:r>
        <w:rPr>
          <w:rFonts w:ascii="Times New Roman"/>
          <w:b w:val="false"/>
          <w:i w:val="false"/>
          <w:color w:val="000000"/>
          <w:sz w:val="28"/>
        </w:rPr>
        <w:t>атынан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қабылдады, ал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(ол болған жағдайда), жеке куәлігінің нөмірі,</w:t>
      </w:r>
    </w:p>
    <w:p>
      <w:pPr>
        <w:spacing w:after="0"/>
        <w:ind w:left="0"/>
        <w:jc w:val="both"/>
      </w:pPr>
      <w:r>
        <w:rPr>
          <w:rFonts w:ascii="Times New Roman"/>
          <w:b w:val="false"/>
          <w:i w:val="false"/>
          <w:color w:val="000000"/>
          <w:sz w:val="28"/>
        </w:rPr>
        <w:t>жеке сәйкестендiру нөмiрі, байланыс телефоны) немесе (заңды тұлғаның атауы) (тегі, аты,</w:t>
      </w:r>
    </w:p>
    <w:p>
      <w:pPr>
        <w:spacing w:after="0"/>
        <w:ind w:left="0"/>
        <w:jc w:val="both"/>
      </w:pPr>
      <w:r>
        <w:rPr>
          <w:rFonts w:ascii="Times New Roman"/>
          <w:b w:val="false"/>
          <w:i w:val="false"/>
          <w:color w:val="000000"/>
          <w:sz w:val="28"/>
        </w:rPr>
        <w:t xml:space="preserve">әкесінің аты (ол болған жағдайда) лауазымы) келесі заттарды тұрақты сақтауға тапсырды: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техниканың атауы және қысқаша сипаттамасы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 w:id="15"/>
      <w:r>
        <w:rPr>
          <w:rFonts w:ascii="Times New Roman"/>
          <w:b w:val="false"/>
          <w:i w:val="false"/>
          <w:color w:val="000000"/>
          <w:sz w:val="28"/>
        </w:rPr>
        <w:t>
      Акт бойынша барлығы жалпы сомасы __________________________________ теңгеде</w:t>
      </w:r>
    </w:p>
    <w:bookmarkEnd w:id="15"/>
    <w:p>
      <w:pPr>
        <w:spacing w:after="0"/>
        <w:ind w:left="0"/>
        <w:jc w:val="both"/>
      </w:pPr>
      <w:r>
        <w:rPr>
          <w:rFonts w:ascii="Times New Roman"/>
          <w:b w:val="false"/>
          <w:i w:val="false"/>
          <w:color w:val="000000"/>
          <w:sz w:val="28"/>
        </w:rPr>
        <w:t xml:space="preserve">                                           (сандармен және жазумен)</w:t>
      </w:r>
    </w:p>
    <w:p>
      <w:pPr>
        <w:spacing w:after="0"/>
        <w:ind w:left="0"/>
        <w:jc w:val="both"/>
      </w:pPr>
      <w:r>
        <w:rPr>
          <w:rFonts w:ascii="Times New Roman"/>
          <w:b w:val="false"/>
          <w:i w:val="false"/>
          <w:color w:val="000000"/>
          <w:sz w:val="28"/>
        </w:rPr>
        <w:t>_______________________________ бірлік музей заты қабылданды.</w:t>
      </w:r>
    </w:p>
    <w:p>
      <w:pPr>
        <w:spacing w:after="0"/>
        <w:ind w:left="0"/>
        <w:jc w:val="both"/>
      </w:pPr>
      <w:r>
        <w:rPr>
          <w:rFonts w:ascii="Times New Roman"/>
          <w:b w:val="false"/>
          <w:i w:val="false"/>
          <w:color w:val="000000"/>
          <w:sz w:val="28"/>
        </w:rPr>
        <w:t xml:space="preserve">        (сандармен және жазумен)</w:t>
      </w:r>
    </w:p>
    <w:bookmarkStart w:name="z25" w:id="16"/>
    <w:p>
      <w:pPr>
        <w:spacing w:after="0"/>
        <w:ind w:left="0"/>
        <w:jc w:val="both"/>
      </w:pPr>
      <w:r>
        <w:rPr>
          <w:rFonts w:ascii="Times New Roman"/>
          <w:b w:val="false"/>
          <w:i w:val="false"/>
          <w:color w:val="000000"/>
          <w:sz w:val="28"/>
        </w:rPr>
        <w:t>
      Негізі: (қор-сатып алу (қор-іріктеу) комиссиясының хаттамасы)</w:t>
      </w:r>
    </w:p>
    <w:bookmarkEnd w:id="16"/>
    <w:bookmarkStart w:name="z26" w:id="17"/>
    <w:p>
      <w:pPr>
        <w:spacing w:after="0"/>
        <w:ind w:left="0"/>
        <w:jc w:val="both"/>
      </w:pPr>
      <w:r>
        <w:rPr>
          <w:rFonts w:ascii="Times New Roman"/>
          <w:b w:val="false"/>
          <w:i w:val="false"/>
          <w:color w:val="000000"/>
          <w:sz w:val="28"/>
        </w:rPr>
        <w:t>
      Қоса берілген құжаттардың тізімі (ол болған жағдайда):</w:t>
      </w:r>
    </w:p>
    <w:bookmarkEnd w:id="17"/>
    <w:bookmarkStart w:name="z27" w:id="18"/>
    <w:p>
      <w:pPr>
        <w:spacing w:after="0"/>
        <w:ind w:left="0"/>
        <w:jc w:val="both"/>
      </w:pPr>
      <w:r>
        <w:rPr>
          <w:rFonts w:ascii="Times New Roman"/>
          <w:b w:val="false"/>
          <w:i w:val="false"/>
          <w:color w:val="000000"/>
          <w:sz w:val="28"/>
        </w:rPr>
        <w:t>
      Акт 2 данада жасалды:</w:t>
      </w:r>
    </w:p>
    <w:bookmarkEnd w:id="18"/>
    <w:bookmarkStart w:name="z28" w:id="19"/>
    <w:p>
      <w:pPr>
        <w:spacing w:after="0"/>
        <w:ind w:left="0"/>
        <w:jc w:val="both"/>
      </w:pPr>
      <w:r>
        <w:rPr>
          <w:rFonts w:ascii="Times New Roman"/>
          <w:b w:val="false"/>
          <w:i w:val="false"/>
          <w:color w:val="000000"/>
          <w:sz w:val="28"/>
        </w:rPr>
        <w:t>
      1 данасы – музейде;</w:t>
      </w:r>
    </w:p>
    <w:bookmarkEnd w:id="19"/>
    <w:bookmarkStart w:name="z29" w:id="20"/>
    <w:p>
      <w:pPr>
        <w:spacing w:after="0"/>
        <w:ind w:left="0"/>
        <w:jc w:val="both"/>
      </w:pPr>
      <w:r>
        <w:rPr>
          <w:rFonts w:ascii="Times New Roman"/>
          <w:b w:val="false"/>
          <w:i w:val="false"/>
          <w:color w:val="000000"/>
          <w:sz w:val="28"/>
        </w:rPr>
        <w:t>
      2 данасы – тапсырушы тарапқа.</w:t>
      </w:r>
    </w:p>
    <w:bookmarkEnd w:id="20"/>
    <w:bookmarkStart w:name="z30" w:id="21"/>
    <w:p>
      <w:pPr>
        <w:spacing w:after="0"/>
        <w:ind w:left="0"/>
        <w:jc w:val="both"/>
      </w:pPr>
      <w:r>
        <w:rPr>
          <w:rFonts w:ascii="Times New Roman"/>
          <w:b w:val="false"/>
          <w:i w:val="false"/>
          <w:color w:val="000000"/>
          <w:sz w:val="28"/>
        </w:rPr>
        <w:t>
      Қолы:</w:t>
      </w:r>
    </w:p>
    <w:bookmarkEnd w:id="21"/>
    <w:bookmarkStart w:name="z31" w:id="22"/>
    <w:p>
      <w:pPr>
        <w:spacing w:after="0"/>
        <w:ind w:left="0"/>
        <w:jc w:val="both"/>
      </w:pPr>
      <w:r>
        <w:rPr>
          <w:rFonts w:ascii="Times New Roman"/>
          <w:b w:val="false"/>
          <w:i w:val="false"/>
          <w:color w:val="000000"/>
          <w:sz w:val="28"/>
        </w:rPr>
        <w:t>
      Тапсырды __________________</w:t>
      </w:r>
    </w:p>
    <w:bookmarkEnd w:id="22"/>
    <w:bookmarkStart w:name="z32" w:id="23"/>
    <w:p>
      <w:pPr>
        <w:spacing w:after="0"/>
        <w:ind w:left="0"/>
        <w:jc w:val="both"/>
      </w:pPr>
      <w:r>
        <w:rPr>
          <w:rFonts w:ascii="Times New Roman"/>
          <w:b w:val="false"/>
          <w:i w:val="false"/>
          <w:color w:val="000000"/>
          <w:sz w:val="28"/>
        </w:rPr>
        <w:t>
      Қабылдап алды ______________</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34" w:id="24"/>
    <w:p>
      <w:pPr>
        <w:spacing w:after="0"/>
        <w:ind w:left="0"/>
        <w:jc w:val="left"/>
      </w:pPr>
      <w:r>
        <w:rPr>
          <w:rFonts w:ascii="Times New Roman"/>
          <w:b/>
          <w:i w:val="false"/>
          <w:color w:val="000000"/>
        </w:rPr>
        <w:t xml:space="preserve"> Музей заттарын уақытша сақтауға қабылдаудың № ______актісі </w:t>
      </w:r>
    </w:p>
    <w:bookmarkEnd w:id="24"/>
    <w:p>
      <w:pPr>
        <w:spacing w:after="0"/>
        <w:ind w:left="0"/>
        <w:jc w:val="both"/>
      </w:pPr>
      <w:bookmarkStart w:name="z35" w:id="25"/>
      <w:r>
        <w:rPr>
          <w:rFonts w:ascii="Times New Roman"/>
          <w:b w:val="false"/>
          <w:i w:val="false"/>
          <w:color w:val="000000"/>
          <w:sz w:val="28"/>
        </w:rPr>
        <w:t>
      Осы актіге сәйкес __________________________________________________________</w:t>
      </w:r>
    </w:p>
    <w:bookmarkEnd w:id="25"/>
    <w:p>
      <w:pPr>
        <w:spacing w:after="0"/>
        <w:ind w:left="0"/>
        <w:jc w:val="both"/>
      </w:pPr>
      <w:r>
        <w:rPr>
          <w:rFonts w:ascii="Times New Roman"/>
          <w:b w:val="false"/>
          <w:i w:val="false"/>
          <w:color w:val="000000"/>
          <w:sz w:val="28"/>
        </w:rPr>
        <w:t xml:space="preserve">                               (мемлекеттік музейдің атауы)</w:t>
      </w:r>
    </w:p>
    <w:p>
      <w:pPr>
        <w:spacing w:after="0"/>
        <w:ind w:left="0"/>
        <w:jc w:val="both"/>
      </w:pPr>
      <w:r>
        <w:rPr>
          <w:rFonts w:ascii="Times New Roman"/>
          <w:b w:val="false"/>
          <w:i w:val="false"/>
          <w:color w:val="000000"/>
          <w:sz w:val="28"/>
        </w:rPr>
        <w:t>атынан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қабылдады, ал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(ол болған жағдайда), жеке куәлігінің нөмірі, жеке</w:t>
      </w:r>
    </w:p>
    <w:p>
      <w:pPr>
        <w:spacing w:after="0"/>
        <w:ind w:left="0"/>
        <w:jc w:val="both"/>
      </w:pPr>
      <w:r>
        <w:rPr>
          <w:rFonts w:ascii="Times New Roman"/>
          <w:b w:val="false"/>
          <w:i w:val="false"/>
          <w:color w:val="000000"/>
          <w:sz w:val="28"/>
        </w:rPr>
        <w:t>сәйкестендiру нөмiрі, байланыс телефоны) немесе (заңды тұлғаның атауы) (тегі, аты, әкесінің</w:t>
      </w:r>
    </w:p>
    <w:p>
      <w:pPr>
        <w:spacing w:after="0"/>
        <w:ind w:left="0"/>
        <w:jc w:val="both"/>
      </w:pPr>
      <w:r>
        <w:rPr>
          <w:rFonts w:ascii="Times New Roman"/>
          <w:b w:val="false"/>
          <w:i w:val="false"/>
          <w:color w:val="000000"/>
          <w:sz w:val="28"/>
        </w:rPr>
        <w:t>аты (ол болған жағдайда) лауазымы) келесі заттарды уақытша сақтауға тапсырды: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техниканың атауы және қысқаша сипаттамасы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 w:id="26"/>
      <w:r>
        <w:rPr>
          <w:rFonts w:ascii="Times New Roman"/>
          <w:b w:val="false"/>
          <w:i w:val="false"/>
          <w:color w:val="000000"/>
          <w:sz w:val="28"/>
        </w:rPr>
        <w:t>
      Акт бойынша барлығы ______________________________________________________</w:t>
      </w:r>
    </w:p>
    <w:bookmarkEnd w:id="26"/>
    <w:p>
      <w:pPr>
        <w:spacing w:after="0"/>
        <w:ind w:left="0"/>
        <w:jc w:val="both"/>
      </w:pPr>
      <w:r>
        <w:rPr>
          <w:rFonts w:ascii="Times New Roman"/>
          <w:b w:val="false"/>
          <w:i w:val="false"/>
          <w:color w:val="000000"/>
          <w:sz w:val="28"/>
        </w:rPr>
        <w:t>бірлік музей                                       (сандармен және жазумен)</w:t>
      </w:r>
    </w:p>
    <w:bookmarkStart w:name="z37" w:id="27"/>
    <w:p>
      <w:pPr>
        <w:spacing w:after="0"/>
        <w:ind w:left="0"/>
        <w:jc w:val="both"/>
      </w:pPr>
      <w:r>
        <w:rPr>
          <w:rFonts w:ascii="Times New Roman"/>
          <w:b w:val="false"/>
          <w:i w:val="false"/>
          <w:color w:val="000000"/>
          <w:sz w:val="28"/>
        </w:rPr>
        <w:t>
      заты қабылданды</w:t>
      </w:r>
    </w:p>
    <w:bookmarkEnd w:id="27"/>
    <w:bookmarkStart w:name="z38" w:id="28"/>
    <w:p>
      <w:pPr>
        <w:spacing w:after="0"/>
        <w:ind w:left="0"/>
        <w:jc w:val="both"/>
      </w:pPr>
      <w:r>
        <w:rPr>
          <w:rFonts w:ascii="Times New Roman"/>
          <w:b w:val="false"/>
          <w:i w:val="false"/>
          <w:color w:val="000000"/>
          <w:sz w:val="28"/>
        </w:rPr>
        <w:t>
      Қоса берілген құжаттардың тізімі (ол болған жағдайда):</w:t>
      </w:r>
    </w:p>
    <w:bookmarkEnd w:id="28"/>
    <w:bookmarkStart w:name="z39" w:id="29"/>
    <w:p>
      <w:pPr>
        <w:spacing w:after="0"/>
        <w:ind w:left="0"/>
        <w:jc w:val="both"/>
      </w:pPr>
      <w:r>
        <w:rPr>
          <w:rFonts w:ascii="Times New Roman"/>
          <w:b w:val="false"/>
          <w:i w:val="false"/>
          <w:color w:val="000000"/>
          <w:sz w:val="28"/>
        </w:rPr>
        <w:t>
      Акт 2 данада жасалды:</w:t>
      </w:r>
    </w:p>
    <w:bookmarkEnd w:id="29"/>
    <w:bookmarkStart w:name="z40" w:id="30"/>
    <w:p>
      <w:pPr>
        <w:spacing w:after="0"/>
        <w:ind w:left="0"/>
        <w:jc w:val="both"/>
      </w:pPr>
      <w:r>
        <w:rPr>
          <w:rFonts w:ascii="Times New Roman"/>
          <w:b w:val="false"/>
          <w:i w:val="false"/>
          <w:color w:val="000000"/>
          <w:sz w:val="28"/>
        </w:rPr>
        <w:t>
      1 данасы – музейде;</w:t>
      </w:r>
    </w:p>
    <w:bookmarkEnd w:id="30"/>
    <w:bookmarkStart w:name="z41" w:id="31"/>
    <w:p>
      <w:pPr>
        <w:spacing w:after="0"/>
        <w:ind w:left="0"/>
        <w:jc w:val="both"/>
      </w:pPr>
      <w:r>
        <w:rPr>
          <w:rFonts w:ascii="Times New Roman"/>
          <w:b w:val="false"/>
          <w:i w:val="false"/>
          <w:color w:val="000000"/>
          <w:sz w:val="28"/>
        </w:rPr>
        <w:t>
      2 данасы – тапсырушы тарапқа.</w:t>
      </w:r>
    </w:p>
    <w:bookmarkEnd w:id="31"/>
    <w:bookmarkStart w:name="z42" w:id="32"/>
    <w:p>
      <w:pPr>
        <w:spacing w:after="0"/>
        <w:ind w:left="0"/>
        <w:jc w:val="both"/>
      </w:pPr>
      <w:r>
        <w:rPr>
          <w:rFonts w:ascii="Times New Roman"/>
          <w:b w:val="false"/>
          <w:i w:val="false"/>
          <w:color w:val="000000"/>
          <w:sz w:val="28"/>
        </w:rPr>
        <w:t>
      Қолы:</w:t>
      </w:r>
    </w:p>
    <w:bookmarkEnd w:id="32"/>
    <w:bookmarkStart w:name="z43" w:id="33"/>
    <w:p>
      <w:pPr>
        <w:spacing w:after="0"/>
        <w:ind w:left="0"/>
        <w:jc w:val="both"/>
      </w:pPr>
      <w:r>
        <w:rPr>
          <w:rFonts w:ascii="Times New Roman"/>
          <w:b w:val="false"/>
          <w:i w:val="false"/>
          <w:color w:val="000000"/>
          <w:sz w:val="28"/>
        </w:rPr>
        <w:t>
      Тапсырды ___________________</w:t>
      </w:r>
    </w:p>
    <w:bookmarkEnd w:id="33"/>
    <w:bookmarkStart w:name="z44" w:id="34"/>
    <w:p>
      <w:pPr>
        <w:spacing w:after="0"/>
        <w:ind w:left="0"/>
        <w:jc w:val="both"/>
      </w:pPr>
      <w:r>
        <w:rPr>
          <w:rFonts w:ascii="Times New Roman"/>
          <w:b w:val="false"/>
          <w:i w:val="false"/>
          <w:color w:val="000000"/>
          <w:sz w:val="28"/>
        </w:rPr>
        <w:t>
      Қабылдап алды ______________</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47" w:id="35"/>
    <w:p>
      <w:pPr>
        <w:spacing w:after="0"/>
        <w:ind w:left="0"/>
        <w:jc w:val="left"/>
      </w:pPr>
      <w:r>
        <w:rPr>
          <w:rFonts w:ascii="Times New Roman"/>
          <w:b/>
          <w:i w:val="false"/>
          <w:color w:val="000000"/>
        </w:rPr>
        <w:t xml:space="preserve"> Музей заттарын тұрақты сақтауға тапсырудың № ______актісі </w:t>
      </w:r>
    </w:p>
    <w:bookmarkEnd w:id="35"/>
    <w:p>
      <w:pPr>
        <w:spacing w:after="0"/>
        <w:ind w:left="0"/>
        <w:jc w:val="both"/>
      </w:pPr>
      <w:bookmarkStart w:name="z48" w:id="36"/>
      <w:r>
        <w:rPr>
          <w:rFonts w:ascii="Times New Roman"/>
          <w:b w:val="false"/>
          <w:i w:val="false"/>
          <w:color w:val="000000"/>
          <w:sz w:val="28"/>
        </w:rPr>
        <w:t>
      Осы актіге сәйкес __________________________________________________________</w:t>
      </w:r>
    </w:p>
    <w:bookmarkEnd w:id="36"/>
    <w:p>
      <w:pPr>
        <w:spacing w:after="0"/>
        <w:ind w:left="0"/>
        <w:jc w:val="both"/>
      </w:pPr>
      <w:r>
        <w:rPr>
          <w:rFonts w:ascii="Times New Roman"/>
          <w:b w:val="false"/>
          <w:i w:val="false"/>
          <w:color w:val="000000"/>
          <w:sz w:val="28"/>
        </w:rPr>
        <w:t xml:space="preserve">                               (мемлекеттік музейдің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тапсырды, ал 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bookmarkStart w:name="z49" w:id="37"/>
    <w:p>
      <w:pPr>
        <w:spacing w:after="0"/>
        <w:ind w:left="0"/>
        <w:jc w:val="both"/>
      </w:pPr>
      <w:r>
        <w:rPr>
          <w:rFonts w:ascii="Times New Roman"/>
          <w:b w:val="false"/>
          <w:i w:val="false"/>
          <w:color w:val="000000"/>
          <w:sz w:val="28"/>
        </w:rPr>
        <w:t>
      20__жылғы "___" _____________ № ___ сенімхат негізінде келесі музей заттарын тұрақты сақтауға қабылдады: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техниканың атауы және қысқаша сипаттамасы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38"/>
      <w:r>
        <w:rPr>
          <w:rFonts w:ascii="Times New Roman"/>
          <w:b w:val="false"/>
          <w:i w:val="false"/>
          <w:color w:val="000000"/>
          <w:sz w:val="28"/>
        </w:rPr>
        <w:t>
      Акт бойынша барлығы __________________________ бірлік музей заты тапсырылды</w:t>
      </w:r>
    </w:p>
    <w:bookmarkEnd w:id="38"/>
    <w:p>
      <w:pPr>
        <w:spacing w:after="0"/>
        <w:ind w:left="0"/>
        <w:jc w:val="both"/>
      </w:pPr>
      <w:r>
        <w:rPr>
          <w:rFonts w:ascii="Times New Roman"/>
          <w:b w:val="false"/>
          <w:i w:val="false"/>
          <w:color w:val="000000"/>
          <w:sz w:val="28"/>
        </w:rPr>
        <w:t xml:space="preserve">                               (сандармен және жазумен)</w:t>
      </w:r>
    </w:p>
    <w:bookmarkStart w:name="z51" w:id="39"/>
    <w:p>
      <w:pPr>
        <w:spacing w:after="0"/>
        <w:ind w:left="0"/>
        <w:jc w:val="both"/>
      </w:pPr>
      <w:r>
        <w:rPr>
          <w:rFonts w:ascii="Times New Roman"/>
          <w:b w:val="false"/>
          <w:i w:val="false"/>
          <w:color w:val="000000"/>
          <w:sz w:val="28"/>
        </w:rPr>
        <w:t>
      Қоса берілген құжаттардың тізімі (ол болған жағдайда):</w:t>
      </w:r>
    </w:p>
    <w:bookmarkEnd w:id="39"/>
    <w:bookmarkStart w:name="z52" w:id="40"/>
    <w:p>
      <w:pPr>
        <w:spacing w:after="0"/>
        <w:ind w:left="0"/>
        <w:jc w:val="both"/>
      </w:pPr>
      <w:r>
        <w:rPr>
          <w:rFonts w:ascii="Times New Roman"/>
          <w:b w:val="false"/>
          <w:i w:val="false"/>
          <w:color w:val="000000"/>
          <w:sz w:val="28"/>
        </w:rPr>
        <w:t>
      Акт 2 данада жасалды:</w:t>
      </w:r>
    </w:p>
    <w:bookmarkEnd w:id="40"/>
    <w:bookmarkStart w:name="z53" w:id="41"/>
    <w:p>
      <w:pPr>
        <w:spacing w:after="0"/>
        <w:ind w:left="0"/>
        <w:jc w:val="both"/>
      </w:pPr>
      <w:r>
        <w:rPr>
          <w:rFonts w:ascii="Times New Roman"/>
          <w:b w:val="false"/>
          <w:i w:val="false"/>
          <w:color w:val="000000"/>
          <w:sz w:val="28"/>
        </w:rPr>
        <w:t>
      1 данасы – музейде;</w:t>
      </w:r>
    </w:p>
    <w:bookmarkEnd w:id="41"/>
    <w:bookmarkStart w:name="z54" w:id="42"/>
    <w:p>
      <w:pPr>
        <w:spacing w:after="0"/>
        <w:ind w:left="0"/>
        <w:jc w:val="both"/>
      </w:pPr>
      <w:r>
        <w:rPr>
          <w:rFonts w:ascii="Times New Roman"/>
          <w:b w:val="false"/>
          <w:i w:val="false"/>
          <w:color w:val="000000"/>
          <w:sz w:val="28"/>
        </w:rPr>
        <w:t>
      2 данасы – қабылдаушы тарапқа.</w:t>
      </w:r>
    </w:p>
    <w:bookmarkEnd w:id="42"/>
    <w:bookmarkStart w:name="z55" w:id="43"/>
    <w:p>
      <w:pPr>
        <w:spacing w:after="0"/>
        <w:ind w:left="0"/>
        <w:jc w:val="both"/>
      </w:pPr>
      <w:r>
        <w:rPr>
          <w:rFonts w:ascii="Times New Roman"/>
          <w:b w:val="false"/>
          <w:i w:val="false"/>
          <w:color w:val="000000"/>
          <w:sz w:val="28"/>
        </w:rPr>
        <w:t>
      Қолы:</w:t>
      </w:r>
    </w:p>
    <w:bookmarkEnd w:id="43"/>
    <w:bookmarkStart w:name="z56" w:id="44"/>
    <w:p>
      <w:pPr>
        <w:spacing w:after="0"/>
        <w:ind w:left="0"/>
        <w:jc w:val="both"/>
      </w:pPr>
      <w:r>
        <w:rPr>
          <w:rFonts w:ascii="Times New Roman"/>
          <w:b w:val="false"/>
          <w:i w:val="false"/>
          <w:color w:val="000000"/>
          <w:sz w:val="28"/>
        </w:rPr>
        <w:t>
      Тапсырды ___________________</w:t>
      </w:r>
    </w:p>
    <w:bookmarkEnd w:id="44"/>
    <w:bookmarkStart w:name="z57" w:id="45"/>
    <w:p>
      <w:pPr>
        <w:spacing w:after="0"/>
        <w:ind w:left="0"/>
        <w:jc w:val="both"/>
      </w:pPr>
      <w:r>
        <w:rPr>
          <w:rFonts w:ascii="Times New Roman"/>
          <w:b w:val="false"/>
          <w:i w:val="false"/>
          <w:color w:val="000000"/>
          <w:sz w:val="28"/>
        </w:rPr>
        <w:t>
      Қабылдап алды ______________</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59" w:id="46"/>
    <w:p>
      <w:pPr>
        <w:spacing w:after="0"/>
        <w:ind w:left="0"/>
        <w:jc w:val="left"/>
      </w:pPr>
      <w:r>
        <w:rPr>
          <w:rFonts w:ascii="Times New Roman"/>
          <w:b/>
          <w:i w:val="false"/>
          <w:color w:val="000000"/>
        </w:rPr>
        <w:t xml:space="preserve"> Музей заттарын уақытша сақтауға тапсырудың № ______ актісі </w:t>
      </w:r>
    </w:p>
    <w:bookmarkEnd w:id="46"/>
    <w:p>
      <w:pPr>
        <w:spacing w:after="0"/>
        <w:ind w:left="0"/>
        <w:jc w:val="both"/>
      </w:pPr>
      <w:bookmarkStart w:name="z60" w:id="47"/>
      <w:r>
        <w:rPr>
          <w:rFonts w:ascii="Times New Roman"/>
          <w:b w:val="false"/>
          <w:i w:val="false"/>
          <w:color w:val="000000"/>
          <w:sz w:val="28"/>
        </w:rPr>
        <w:t>
      Осы актіге сәйкес __________________________________________________________</w:t>
      </w:r>
    </w:p>
    <w:bookmarkEnd w:id="47"/>
    <w:p>
      <w:pPr>
        <w:spacing w:after="0"/>
        <w:ind w:left="0"/>
        <w:jc w:val="both"/>
      </w:pPr>
      <w:r>
        <w:rPr>
          <w:rFonts w:ascii="Times New Roman"/>
          <w:b w:val="false"/>
          <w:i w:val="false"/>
          <w:color w:val="000000"/>
          <w:sz w:val="28"/>
        </w:rPr>
        <w:t xml:space="preserve">                               (мемлекеттік музейдің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20___ жылғы "__" _________ мерзіміне дейін тапсырды, ал ____________________________</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bookmarkStart w:name="z61" w:id="48"/>
    <w:p>
      <w:pPr>
        <w:spacing w:after="0"/>
        <w:ind w:left="0"/>
        <w:jc w:val="both"/>
      </w:pPr>
      <w:r>
        <w:rPr>
          <w:rFonts w:ascii="Times New Roman"/>
          <w:b w:val="false"/>
          <w:i w:val="false"/>
          <w:color w:val="000000"/>
          <w:sz w:val="28"/>
        </w:rPr>
        <w:t>
      20__жылғы "___" _____________ № ___ сенімхат негізінде келесі музей заттарын уақытша сақтауға қабылдады: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техниканың атауы және қысқаша сипаттамасы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 w:id="49"/>
      <w:r>
        <w:rPr>
          <w:rFonts w:ascii="Times New Roman"/>
          <w:b w:val="false"/>
          <w:i w:val="false"/>
          <w:color w:val="000000"/>
          <w:sz w:val="28"/>
        </w:rPr>
        <w:t>
      Акт бойынша барлығы _________________________ бірлік музей заты тапсырылды</w:t>
      </w:r>
    </w:p>
    <w:bookmarkEnd w:id="49"/>
    <w:p>
      <w:pPr>
        <w:spacing w:after="0"/>
        <w:ind w:left="0"/>
        <w:jc w:val="both"/>
      </w:pPr>
      <w:r>
        <w:rPr>
          <w:rFonts w:ascii="Times New Roman"/>
          <w:b w:val="false"/>
          <w:i w:val="false"/>
          <w:color w:val="000000"/>
          <w:sz w:val="28"/>
        </w:rPr>
        <w:t xml:space="preserve">                               (сандармен және жазумен)</w:t>
      </w:r>
    </w:p>
    <w:bookmarkStart w:name="z63" w:id="50"/>
    <w:p>
      <w:pPr>
        <w:spacing w:after="0"/>
        <w:ind w:left="0"/>
        <w:jc w:val="both"/>
      </w:pPr>
      <w:r>
        <w:rPr>
          <w:rFonts w:ascii="Times New Roman"/>
          <w:b w:val="false"/>
          <w:i w:val="false"/>
          <w:color w:val="000000"/>
          <w:sz w:val="28"/>
        </w:rPr>
        <w:t>
      Қоса берілген құжаттар тізімі (ол болған жағдайда):</w:t>
      </w:r>
    </w:p>
    <w:bookmarkEnd w:id="50"/>
    <w:bookmarkStart w:name="z64" w:id="51"/>
    <w:p>
      <w:pPr>
        <w:spacing w:after="0"/>
        <w:ind w:left="0"/>
        <w:jc w:val="both"/>
      </w:pPr>
      <w:r>
        <w:rPr>
          <w:rFonts w:ascii="Times New Roman"/>
          <w:b w:val="false"/>
          <w:i w:val="false"/>
          <w:color w:val="000000"/>
          <w:sz w:val="28"/>
        </w:rPr>
        <w:t>
      Акт 2 данада жасалды:</w:t>
      </w:r>
    </w:p>
    <w:bookmarkEnd w:id="51"/>
    <w:bookmarkStart w:name="z65" w:id="52"/>
    <w:p>
      <w:pPr>
        <w:spacing w:after="0"/>
        <w:ind w:left="0"/>
        <w:jc w:val="both"/>
      </w:pPr>
      <w:r>
        <w:rPr>
          <w:rFonts w:ascii="Times New Roman"/>
          <w:b w:val="false"/>
          <w:i w:val="false"/>
          <w:color w:val="000000"/>
          <w:sz w:val="28"/>
        </w:rPr>
        <w:t>
      1 данасы – музейде;</w:t>
      </w:r>
    </w:p>
    <w:bookmarkEnd w:id="52"/>
    <w:bookmarkStart w:name="z66" w:id="53"/>
    <w:p>
      <w:pPr>
        <w:spacing w:after="0"/>
        <w:ind w:left="0"/>
        <w:jc w:val="both"/>
      </w:pPr>
      <w:r>
        <w:rPr>
          <w:rFonts w:ascii="Times New Roman"/>
          <w:b w:val="false"/>
          <w:i w:val="false"/>
          <w:color w:val="000000"/>
          <w:sz w:val="28"/>
        </w:rPr>
        <w:t>
      2 данасы – қабылдаушы тарапқа.</w:t>
      </w:r>
    </w:p>
    <w:bookmarkEnd w:id="53"/>
    <w:bookmarkStart w:name="z67" w:id="54"/>
    <w:p>
      <w:pPr>
        <w:spacing w:after="0"/>
        <w:ind w:left="0"/>
        <w:jc w:val="both"/>
      </w:pPr>
      <w:r>
        <w:rPr>
          <w:rFonts w:ascii="Times New Roman"/>
          <w:b w:val="false"/>
          <w:i w:val="false"/>
          <w:color w:val="000000"/>
          <w:sz w:val="28"/>
        </w:rPr>
        <w:t>
      Қолы:</w:t>
      </w:r>
    </w:p>
    <w:bookmarkEnd w:id="54"/>
    <w:bookmarkStart w:name="z68" w:id="55"/>
    <w:p>
      <w:pPr>
        <w:spacing w:after="0"/>
        <w:ind w:left="0"/>
        <w:jc w:val="both"/>
      </w:pPr>
      <w:r>
        <w:rPr>
          <w:rFonts w:ascii="Times New Roman"/>
          <w:b w:val="false"/>
          <w:i w:val="false"/>
          <w:color w:val="000000"/>
          <w:sz w:val="28"/>
        </w:rPr>
        <w:t>
      Тапсырды ___________________</w:t>
      </w:r>
    </w:p>
    <w:bookmarkEnd w:id="55"/>
    <w:bookmarkStart w:name="z69" w:id="56"/>
    <w:p>
      <w:pPr>
        <w:spacing w:after="0"/>
        <w:ind w:left="0"/>
        <w:jc w:val="both"/>
      </w:pPr>
      <w:r>
        <w:rPr>
          <w:rFonts w:ascii="Times New Roman"/>
          <w:b w:val="false"/>
          <w:i w:val="false"/>
          <w:color w:val="000000"/>
          <w:sz w:val="28"/>
        </w:rPr>
        <w:t>
      Қабылдап алды ______________</w:t>
      </w:r>
    </w:p>
    <w:bookmarkEnd w:id="56"/>
    <w:bookmarkStart w:name="z70" w:id="57"/>
    <w:p>
      <w:pPr>
        <w:spacing w:after="0"/>
        <w:ind w:left="0"/>
        <w:jc w:val="both"/>
      </w:pPr>
      <w:r>
        <w:rPr>
          <w:rFonts w:ascii="Times New Roman"/>
          <w:b w:val="false"/>
          <w:i w:val="false"/>
          <w:color w:val="000000"/>
          <w:sz w:val="28"/>
        </w:rPr>
        <w:t>
      Жалғасы акт парағының арғы бетінде</w:t>
      </w:r>
    </w:p>
    <w:bookmarkEnd w:id="57"/>
    <w:bookmarkStart w:name="z71" w:id="58"/>
    <w:p>
      <w:pPr>
        <w:spacing w:after="0"/>
        <w:ind w:left="0"/>
        <w:jc w:val="both"/>
      </w:pPr>
      <w:r>
        <w:rPr>
          <w:rFonts w:ascii="Times New Roman"/>
          <w:b w:val="false"/>
          <w:i w:val="false"/>
          <w:color w:val="000000"/>
          <w:sz w:val="28"/>
        </w:rPr>
        <w:t>
      Тапсыру келесі шарттарды міндетті түрде орындаған кезде жүргізілді:</w:t>
      </w:r>
    </w:p>
    <w:bookmarkEnd w:id="58"/>
    <w:bookmarkStart w:name="z72" w:id="59"/>
    <w:p>
      <w:pPr>
        <w:spacing w:after="0"/>
        <w:ind w:left="0"/>
        <w:jc w:val="both"/>
      </w:pPr>
      <w:r>
        <w:rPr>
          <w:rFonts w:ascii="Times New Roman"/>
          <w:b w:val="false"/>
          <w:i w:val="false"/>
          <w:color w:val="000000"/>
          <w:sz w:val="28"/>
        </w:rPr>
        <w:t>
      1. Осы акт бойынша тапсырылған музей заттары осы актіде белгіленген мерзімнен кешіктірілмей және алдын ала талап етусіз музейге қайтарылуы тиіс.</w:t>
      </w:r>
    </w:p>
    <w:bookmarkEnd w:id="59"/>
    <w:bookmarkStart w:name="z73" w:id="60"/>
    <w:p>
      <w:pPr>
        <w:spacing w:after="0"/>
        <w:ind w:left="0"/>
        <w:jc w:val="both"/>
      </w:pPr>
      <w:r>
        <w:rPr>
          <w:rFonts w:ascii="Times New Roman"/>
          <w:b w:val="false"/>
          <w:i w:val="false"/>
          <w:color w:val="000000"/>
          <w:sz w:val="28"/>
        </w:rPr>
        <w:t>
      2. Тапсырылған музей заттарын орау және тасымалдау _______________________________________________________________есебінен жүргізіледі.</w:t>
      </w:r>
    </w:p>
    <w:bookmarkEnd w:id="60"/>
    <w:bookmarkStart w:name="z74" w:id="61"/>
    <w:p>
      <w:pPr>
        <w:spacing w:after="0"/>
        <w:ind w:left="0"/>
        <w:jc w:val="both"/>
      </w:pPr>
      <w:r>
        <w:rPr>
          <w:rFonts w:ascii="Times New Roman"/>
          <w:b w:val="false"/>
          <w:i w:val="false"/>
          <w:color w:val="000000"/>
          <w:sz w:val="28"/>
        </w:rPr>
        <w:t>
      3. Тапсырылған музей заттары олар тапсырылған сәттегі сақталу күйінде қайтарылады. Тапсырылған экспонаттар жоғалған немесе ішінара бүлінген жағдайда қабылдаушы тарап жоғалған заттың сақтандыру құнын немесе қалпына келтіру құнын өтейді.</w:t>
      </w:r>
    </w:p>
    <w:bookmarkEnd w:id="61"/>
    <w:bookmarkStart w:name="z75" w:id="62"/>
    <w:p>
      <w:pPr>
        <w:spacing w:after="0"/>
        <w:ind w:left="0"/>
        <w:jc w:val="both"/>
      </w:pPr>
      <w:r>
        <w:rPr>
          <w:rFonts w:ascii="Times New Roman"/>
          <w:b w:val="false"/>
          <w:i w:val="false"/>
          <w:color w:val="000000"/>
          <w:sz w:val="28"/>
        </w:rPr>
        <w:t xml:space="preserve">
      4. Музейлік заттарды уақытша сақтаудың белгіленген мерзімі ішінде қабылдаушы тарап музейлік заттардың тиісті қалыпта және олардың сақталуын қамтамасыз ететін жағдайларда сақталуын қадағалайды, ол үшін тапсырушы тараптың өкіліне оларды кедергісіз қарап шығуға рұқсат береді және оның сақтау жағдайларына қатысты нұсқауларын орындайды. </w:t>
      </w:r>
    </w:p>
    <w:bookmarkEnd w:id="62"/>
    <w:p>
      <w:pPr>
        <w:spacing w:after="0"/>
        <w:ind w:left="0"/>
        <w:jc w:val="both"/>
      </w:pPr>
      <w:bookmarkStart w:name="z76" w:id="63"/>
      <w:r>
        <w:rPr>
          <w:rFonts w:ascii="Times New Roman"/>
          <w:b w:val="false"/>
          <w:i w:val="false"/>
          <w:color w:val="000000"/>
          <w:sz w:val="28"/>
        </w:rPr>
        <w:t>
      Шарттармен таныстым: _____________________________________________________</w:t>
      </w:r>
    </w:p>
    <w:bookmarkEnd w:id="63"/>
    <w:p>
      <w:pPr>
        <w:spacing w:after="0"/>
        <w:ind w:left="0"/>
        <w:jc w:val="both"/>
      </w:pPr>
      <w:r>
        <w:rPr>
          <w:rFonts w:ascii="Times New Roman"/>
          <w:b w:val="false"/>
          <w:i w:val="false"/>
          <w:color w:val="000000"/>
          <w:sz w:val="28"/>
        </w:rPr>
        <w:t xml:space="preserve">                         (музей заттарын қабылдаушы ұйым өкілінің,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w:t>
            </w:r>
            <w:r>
              <w:br/>
            </w:r>
            <w:r>
              <w:rPr>
                <w:rFonts w:ascii="Times New Roman"/>
                <w:b w:val="false"/>
                <w:i w:val="false"/>
                <w:color w:val="000000"/>
                <w:sz w:val="20"/>
              </w:rPr>
              <w:t>заттарын есепке алу, сақтау,</w:t>
            </w:r>
            <w:r>
              <w:br/>
            </w:r>
            <w:r>
              <w:rPr>
                <w:rFonts w:ascii="Times New Roman"/>
                <w:b w:val="false"/>
                <w:i w:val="false"/>
                <w:color w:val="000000"/>
                <w:sz w:val="20"/>
              </w:rPr>
              <w:t>пайдалану және есептен</w:t>
            </w:r>
            <w:r>
              <w:br/>
            </w:r>
            <w:r>
              <w:rPr>
                <w:rFonts w:ascii="Times New Roman"/>
                <w:b w:val="false"/>
                <w:i w:val="false"/>
                <w:color w:val="000000"/>
                <w:sz w:val="20"/>
              </w:rPr>
              <w:t>шығару нұсқаулығына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p>
        </w:tc>
      </w:tr>
    </w:tbl>
    <w:bookmarkStart w:name="z78" w:id="64"/>
    <w:p>
      <w:pPr>
        <w:spacing w:after="0"/>
        <w:ind w:left="0"/>
        <w:jc w:val="left"/>
      </w:pPr>
      <w:r>
        <w:rPr>
          <w:rFonts w:ascii="Times New Roman"/>
          <w:b/>
          <w:i w:val="false"/>
          <w:color w:val="000000"/>
        </w:rPr>
        <w:t xml:space="preserve"> Музей заттарын уақытша сақтаудан қайтарудың № ______ актісі </w:t>
      </w:r>
    </w:p>
    <w:bookmarkEnd w:id="64"/>
    <w:p>
      <w:pPr>
        <w:spacing w:after="0"/>
        <w:ind w:left="0"/>
        <w:jc w:val="both"/>
      </w:pPr>
      <w:bookmarkStart w:name="z79" w:id="65"/>
      <w:r>
        <w:rPr>
          <w:rFonts w:ascii="Times New Roman"/>
          <w:b w:val="false"/>
          <w:i w:val="false"/>
          <w:color w:val="000000"/>
          <w:sz w:val="28"/>
        </w:rPr>
        <w:t>
      Осы актіге сәйкес __________________________________________________________</w:t>
      </w:r>
    </w:p>
    <w:bookmarkEnd w:id="65"/>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қайтарды, ал ____________________________________________________________________</w:t>
      </w:r>
    </w:p>
    <w:p>
      <w:pPr>
        <w:spacing w:after="0"/>
        <w:ind w:left="0"/>
        <w:jc w:val="both"/>
      </w:pPr>
      <w:r>
        <w:rPr>
          <w:rFonts w:ascii="Times New Roman"/>
          <w:b w:val="false"/>
          <w:i w:val="false"/>
          <w:color w:val="000000"/>
          <w:sz w:val="28"/>
        </w:rPr>
        <w:t xml:space="preserve">                                     (мемлекеттік музейдің атауы)</w:t>
      </w:r>
    </w:p>
    <w:p>
      <w:pPr>
        <w:spacing w:after="0"/>
        <w:ind w:left="0"/>
        <w:jc w:val="both"/>
      </w:pPr>
      <w:r>
        <w:rPr>
          <w:rFonts w:ascii="Times New Roman"/>
          <w:b w:val="false"/>
          <w:i w:val="false"/>
          <w:color w:val="000000"/>
          <w:sz w:val="28"/>
        </w:rPr>
        <w:t>атынан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r>
        <w:rPr>
          <w:rFonts w:ascii="Times New Roman"/>
          <w:b w:val="false"/>
          <w:i w:val="false"/>
          <w:color w:val="000000"/>
          <w:sz w:val="28"/>
        </w:rPr>
        <w:t>№ _________________________________ тапсыру актісі негізінде уақытша сақтауға берілген</w:t>
      </w:r>
    </w:p>
    <w:p>
      <w:pPr>
        <w:spacing w:after="0"/>
        <w:ind w:left="0"/>
        <w:jc w:val="both"/>
      </w:pPr>
      <w:r>
        <w:rPr>
          <w:rFonts w:ascii="Times New Roman"/>
          <w:b w:val="false"/>
          <w:i w:val="false"/>
          <w:color w:val="000000"/>
          <w:sz w:val="28"/>
        </w:rPr>
        <w:t xml:space="preserve">       (тапсыру актісінің күні және нөмірі)</w:t>
      </w:r>
    </w:p>
    <w:p>
      <w:pPr>
        <w:spacing w:after="0"/>
        <w:ind w:left="0"/>
        <w:jc w:val="both"/>
      </w:pPr>
      <w:r>
        <w:rPr>
          <w:rFonts w:ascii="Times New Roman"/>
          <w:b w:val="false"/>
          <w:i w:val="false"/>
          <w:color w:val="000000"/>
          <w:sz w:val="28"/>
        </w:rPr>
        <w:t>келесі музей заттарын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материалдың, техниканың атауы және қысқаша сипаттамасы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66"/>
      <w:r>
        <w:rPr>
          <w:rFonts w:ascii="Times New Roman"/>
          <w:b w:val="false"/>
          <w:i w:val="false"/>
          <w:color w:val="000000"/>
          <w:sz w:val="28"/>
        </w:rPr>
        <w:t>
      Акт бойынша барлығы _________________________ бірлік музей заты қайтарылды</w:t>
      </w:r>
    </w:p>
    <w:bookmarkEnd w:id="66"/>
    <w:p>
      <w:pPr>
        <w:spacing w:after="0"/>
        <w:ind w:left="0"/>
        <w:jc w:val="both"/>
      </w:pPr>
      <w:r>
        <w:rPr>
          <w:rFonts w:ascii="Times New Roman"/>
          <w:b w:val="false"/>
          <w:i w:val="false"/>
          <w:color w:val="000000"/>
          <w:sz w:val="28"/>
        </w:rPr>
        <w:t xml:space="preserve">                         (сандармен және жазумен)</w:t>
      </w:r>
    </w:p>
    <w:p>
      <w:pPr>
        <w:spacing w:after="0"/>
        <w:ind w:left="0"/>
        <w:jc w:val="both"/>
      </w:pPr>
      <w:bookmarkStart w:name="z81" w:id="67"/>
      <w:r>
        <w:rPr>
          <w:rFonts w:ascii="Times New Roman"/>
          <w:b w:val="false"/>
          <w:i w:val="false"/>
          <w:color w:val="000000"/>
          <w:sz w:val="28"/>
        </w:rPr>
        <w:t>
      Музей заттарының сақталуындағы өзгерістер ___________________________________</w:t>
      </w:r>
    </w:p>
    <w:bookmarkEnd w:id="67"/>
    <w:p>
      <w:pPr>
        <w:spacing w:after="0"/>
        <w:ind w:left="0"/>
        <w:jc w:val="both"/>
      </w:pPr>
      <w:r>
        <w:rPr>
          <w:rFonts w:ascii="Times New Roman"/>
          <w:b w:val="false"/>
          <w:i w:val="false"/>
          <w:color w:val="000000"/>
          <w:sz w:val="28"/>
        </w:rPr>
        <w:t xml:space="preserve">                                                       (жоқ/тізіп шығу)</w:t>
      </w:r>
    </w:p>
    <w:bookmarkStart w:name="z82" w:id="68"/>
    <w:p>
      <w:pPr>
        <w:spacing w:after="0"/>
        <w:ind w:left="0"/>
        <w:jc w:val="both"/>
      </w:pPr>
      <w:r>
        <w:rPr>
          <w:rFonts w:ascii="Times New Roman"/>
          <w:b w:val="false"/>
          <w:i w:val="false"/>
          <w:color w:val="000000"/>
          <w:sz w:val="28"/>
        </w:rPr>
        <w:t>
      Акт 2 данада жасалды:</w:t>
      </w:r>
    </w:p>
    <w:bookmarkEnd w:id="68"/>
    <w:bookmarkStart w:name="z83" w:id="69"/>
    <w:p>
      <w:pPr>
        <w:spacing w:after="0"/>
        <w:ind w:left="0"/>
        <w:jc w:val="both"/>
      </w:pPr>
      <w:r>
        <w:rPr>
          <w:rFonts w:ascii="Times New Roman"/>
          <w:b w:val="false"/>
          <w:i w:val="false"/>
          <w:color w:val="000000"/>
          <w:sz w:val="28"/>
        </w:rPr>
        <w:t>
      1 данасы – музейде;</w:t>
      </w:r>
    </w:p>
    <w:bookmarkEnd w:id="69"/>
    <w:bookmarkStart w:name="z84" w:id="70"/>
    <w:p>
      <w:pPr>
        <w:spacing w:after="0"/>
        <w:ind w:left="0"/>
        <w:jc w:val="both"/>
      </w:pPr>
      <w:r>
        <w:rPr>
          <w:rFonts w:ascii="Times New Roman"/>
          <w:b w:val="false"/>
          <w:i w:val="false"/>
          <w:color w:val="000000"/>
          <w:sz w:val="28"/>
        </w:rPr>
        <w:t>
      2 данасы – тапсырушы тарапқа.</w:t>
      </w:r>
    </w:p>
    <w:bookmarkEnd w:id="70"/>
    <w:bookmarkStart w:name="z85" w:id="71"/>
    <w:p>
      <w:pPr>
        <w:spacing w:after="0"/>
        <w:ind w:left="0"/>
        <w:jc w:val="both"/>
      </w:pPr>
      <w:r>
        <w:rPr>
          <w:rFonts w:ascii="Times New Roman"/>
          <w:b w:val="false"/>
          <w:i w:val="false"/>
          <w:color w:val="000000"/>
          <w:sz w:val="28"/>
        </w:rPr>
        <w:t>
      Қолы:</w:t>
      </w:r>
    </w:p>
    <w:bookmarkEnd w:id="71"/>
    <w:bookmarkStart w:name="z86" w:id="72"/>
    <w:p>
      <w:pPr>
        <w:spacing w:after="0"/>
        <w:ind w:left="0"/>
        <w:jc w:val="both"/>
      </w:pPr>
      <w:r>
        <w:rPr>
          <w:rFonts w:ascii="Times New Roman"/>
          <w:b w:val="false"/>
          <w:i w:val="false"/>
          <w:color w:val="000000"/>
          <w:sz w:val="28"/>
        </w:rPr>
        <w:t>
      Тапсырды __________________</w:t>
      </w:r>
    </w:p>
    <w:bookmarkEnd w:id="72"/>
    <w:bookmarkStart w:name="z87" w:id="73"/>
    <w:p>
      <w:pPr>
        <w:spacing w:after="0"/>
        <w:ind w:left="0"/>
        <w:jc w:val="both"/>
      </w:pPr>
      <w:r>
        <w:rPr>
          <w:rFonts w:ascii="Times New Roman"/>
          <w:b w:val="false"/>
          <w:i w:val="false"/>
          <w:color w:val="000000"/>
          <w:sz w:val="28"/>
        </w:rPr>
        <w:t>
      Қабылдап алды _______________</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bookmarkStart w:name="z89" w:id="74"/>
      <w:r>
        <w:rPr>
          <w:rFonts w:ascii="Times New Roman"/>
          <w:b w:val="false"/>
          <w:i w:val="false"/>
          <w:color w:val="000000"/>
          <w:sz w:val="28"/>
        </w:rPr>
        <w:t>
      Түгендеу карточкасы ___________________________________</w:t>
      </w:r>
    </w:p>
    <w:bookmarkEnd w:id="74"/>
    <w:p>
      <w:pPr>
        <w:spacing w:after="0"/>
        <w:ind w:left="0"/>
        <w:jc w:val="both"/>
      </w:pPr>
      <w:r>
        <w:rPr>
          <w:rFonts w:ascii="Times New Roman"/>
          <w:b w:val="false"/>
          <w:i w:val="false"/>
          <w:color w:val="000000"/>
          <w:sz w:val="28"/>
        </w:rPr>
        <w:t xml:space="preserve">                               (музей затының атауы)</w:t>
      </w:r>
    </w:p>
    <w:bookmarkStart w:name="z90" w:id="75"/>
    <w:p>
      <w:pPr>
        <w:spacing w:after="0"/>
        <w:ind w:left="0"/>
        <w:jc w:val="both"/>
      </w:pPr>
      <w:r>
        <w:rPr>
          <w:rFonts w:ascii="Times New Roman"/>
          <w:b w:val="false"/>
          <w:i w:val="false"/>
          <w:color w:val="000000"/>
          <w:sz w:val="28"/>
        </w:rPr>
        <w:t>
      Музейдің толық атауы: ___________________________________________</w:t>
      </w:r>
    </w:p>
    <w:bookmarkEnd w:id="75"/>
    <w:bookmarkStart w:name="z91" w:id="76"/>
    <w:p>
      <w:pPr>
        <w:spacing w:after="0"/>
        <w:ind w:left="0"/>
        <w:jc w:val="both"/>
      </w:pPr>
      <w:r>
        <w:rPr>
          <w:rFonts w:ascii="Times New Roman"/>
          <w:b w:val="false"/>
          <w:i w:val="false"/>
          <w:color w:val="000000"/>
          <w:sz w:val="28"/>
        </w:rPr>
        <w:t>
      Музейдің құрылымдық бөлімшесі: _________________________________</w:t>
      </w:r>
    </w:p>
    <w:bookmarkEnd w:id="76"/>
    <w:p>
      <w:pPr>
        <w:spacing w:after="0"/>
        <w:ind w:left="0"/>
        <w:jc w:val="both"/>
      </w:pPr>
      <w:bookmarkStart w:name="z92" w:id="77"/>
      <w:r>
        <w:rPr>
          <w:rFonts w:ascii="Times New Roman"/>
          <w:b w:val="false"/>
          <w:i w:val="false"/>
          <w:color w:val="000000"/>
          <w:sz w:val="28"/>
        </w:rPr>
        <w:t>
      1. Негізгі қордың түсімдер кітабы бойынша музей затының күні мен реттік нөмірі</w:t>
      </w:r>
    </w:p>
    <w:bookmarkEnd w:id="77"/>
    <w:p>
      <w:pPr>
        <w:spacing w:after="0"/>
        <w:ind w:left="0"/>
        <w:jc w:val="both"/>
      </w:pPr>
      <w:r>
        <w:rPr>
          <w:rFonts w:ascii="Times New Roman"/>
          <w:b w:val="false"/>
          <w:i w:val="false"/>
          <w:color w:val="000000"/>
          <w:sz w:val="28"/>
        </w:rPr>
        <w:t>_______________________________________________________________________________.</w:t>
      </w:r>
    </w:p>
    <w:bookmarkStart w:name="z93" w:id="78"/>
    <w:p>
      <w:pPr>
        <w:spacing w:after="0"/>
        <w:ind w:left="0"/>
        <w:jc w:val="both"/>
      </w:pPr>
      <w:r>
        <w:rPr>
          <w:rFonts w:ascii="Times New Roman"/>
          <w:b w:val="false"/>
          <w:i w:val="false"/>
          <w:color w:val="000000"/>
          <w:sz w:val="28"/>
        </w:rPr>
        <w:t>
      2. Музей затының түгендеу нөмірі</w:t>
      </w:r>
    </w:p>
    <w:bookmarkEnd w:id="78"/>
    <w:bookmarkStart w:name="z94" w:id="79"/>
    <w:p>
      <w:pPr>
        <w:spacing w:after="0"/>
        <w:ind w:left="0"/>
        <w:jc w:val="both"/>
      </w:pPr>
      <w:r>
        <w:rPr>
          <w:rFonts w:ascii="Times New Roman"/>
          <w:b w:val="false"/>
          <w:i w:val="false"/>
          <w:color w:val="000000"/>
          <w:sz w:val="28"/>
        </w:rPr>
        <w:t>
      3. Музей затының ескі түгендеу нөмірі (бар болған жағдайда) ___________________________________________________.</w:t>
      </w:r>
    </w:p>
    <w:bookmarkEnd w:id="79"/>
    <w:bookmarkStart w:name="z95" w:id="80"/>
    <w:p>
      <w:pPr>
        <w:spacing w:after="0"/>
        <w:ind w:left="0"/>
        <w:jc w:val="both"/>
      </w:pPr>
      <w:r>
        <w:rPr>
          <w:rFonts w:ascii="Times New Roman"/>
          <w:b w:val="false"/>
          <w:i w:val="false"/>
          <w:color w:val="000000"/>
          <w:sz w:val="28"/>
        </w:rPr>
        <w:t>
      4. Музей затының сипаттамасы:</w:t>
      </w:r>
    </w:p>
    <w:bookmarkEnd w:id="80"/>
    <w:bookmarkStart w:name="z96" w:id="81"/>
    <w:p>
      <w:pPr>
        <w:spacing w:after="0"/>
        <w:ind w:left="0"/>
        <w:jc w:val="both"/>
      </w:pPr>
      <w:r>
        <w:rPr>
          <w:rFonts w:ascii="Times New Roman"/>
          <w:b w:val="false"/>
          <w:i w:val="false"/>
          <w:color w:val="000000"/>
          <w:sz w:val="28"/>
        </w:rPr>
        <w:t>
      1) фотосурет;</w:t>
      </w:r>
    </w:p>
    <w:bookmarkEnd w:id="81"/>
    <w:bookmarkStart w:name="z97" w:id="82"/>
    <w:p>
      <w:pPr>
        <w:spacing w:after="0"/>
        <w:ind w:left="0"/>
        <w:jc w:val="both"/>
      </w:pPr>
      <w:r>
        <w:rPr>
          <w:rFonts w:ascii="Times New Roman"/>
          <w:b w:val="false"/>
          <w:i w:val="false"/>
          <w:color w:val="000000"/>
          <w:sz w:val="28"/>
        </w:rPr>
        <w:t>
      2) материал және дайындау техникасы;</w:t>
      </w:r>
    </w:p>
    <w:bookmarkEnd w:id="82"/>
    <w:bookmarkStart w:name="z98" w:id="83"/>
    <w:p>
      <w:pPr>
        <w:spacing w:after="0"/>
        <w:ind w:left="0"/>
        <w:jc w:val="both"/>
      </w:pPr>
      <w:r>
        <w:rPr>
          <w:rFonts w:ascii="Times New Roman"/>
          <w:b w:val="false"/>
          <w:i w:val="false"/>
          <w:color w:val="000000"/>
          <w:sz w:val="28"/>
        </w:rPr>
        <w:t>
      3) бағалы металдар мен тастарға арналған өлшем, жалпы салмағы және сынама;</w:t>
      </w:r>
    </w:p>
    <w:bookmarkEnd w:id="83"/>
    <w:bookmarkStart w:name="z99" w:id="84"/>
    <w:p>
      <w:pPr>
        <w:spacing w:after="0"/>
        <w:ind w:left="0"/>
        <w:jc w:val="both"/>
      </w:pPr>
      <w:r>
        <w:rPr>
          <w:rFonts w:ascii="Times New Roman"/>
          <w:b w:val="false"/>
          <w:i w:val="false"/>
          <w:color w:val="000000"/>
          <w:sz w:val="28"/>
        </w:rPr>
        <w:t>
      4) негізгі белгілер (бет және сыртқы жағында қолдар, жазулар, күні, мөртабандар, мөрлер және т.б.) ___________________________________________.</w:t>
      </w:r>
    </w:p>
    <w:bookmarkEnd w:id="84"/>
    <w:bookmarkStart w:name="z100" w:id="85"/>
    <w:p>
      <w:pPr>
        <w:spacing w:after="0"/>
        <w:ind w:left="0"/>
        <w:jc w:val="both"/>
      </w:pPr>
      <w:r>
        <w:rPr>
          <w:rFonts w:ascii="Times New Roman"/>
          <w:b w:val="false"/>
          <w:i w:val="false"/>
          <w:color w:val="000000"/>
          <w:sz w:val="28"/>
        </w:rPr>
        <w:t>
      5. Музей затының сақталу жағдайы: _______________.</w:t>
      </w:r>
    </w:p>
    <w:bookmarkEnd w:id="85"/>
    <w:bookmarkStart w:name="z101" w:id="86"/>
    <w:p>
      <w:pPr>
        <w:spacing w:after="0"/>
        <w:ind w:left="0"/>
        <w:jc w:val="both"/>
      </w:pPr>
      <w:r>
        <w:rPr>
          <w:rFonts w:ascii="Times New Roman"/>
          <w:b w:val="false"/>
          <w:i w:val="false"/>
          <w:color w:val="000000"/>
          <w:sz w:val="28"/>
        </w:rPr>
        <w:t>
      6. Жариялау, пайдалану: ______________________________.</w:t>
      </w:r>
    </w:p>
    <w:bookmarkEnd w:id="86"/>
    <w:bookmarkStart w:name="z102" w:id="87"/>
    <w:p>
      <w:pPr>
        <w:spacing w:after="0"/>
        <w:ind w:left="0"/>
        <w:jc w:val="both"/>
      </w:pPr>
      <w:r>
        <w:rPr>
          <w:rFonts w:ascii="Times New Roman"/>
          <w:b w:val="false"/>
          <w:i w:val="false"/>
          <w:color w:val="000000"/>
          <w:sz w:val="28"/>
        </w:rPr>
        <w:t>
      Жасау күні: 20______ жылғы "___" __________________</w:t>
      </w:r>
    </w:p>
    <w:bookmarkEnd w:id="87"/>
    <w:bookmarkStart w:name="z103" w:id="88"/>
    <w:p>
      <w:pPr>
        <w:spacing w:after="0"/>
        <w:ind w:left="0"/>
        <w:jc w:val="both"/>
      </w:pPr>
      <w:r>
        <w:rPr>
          <w:rFonts w:ascii="Times New Roman"/>
          <w:b w:val="false"/>
          <w:i w:val="false"/>
          <w:color w:val="000000"/>
          <w:sz w:val="28"/>
        </w:rPr>
        <w:t>
      Құрастырушы: _________________________________________________</w:t>
      </w:r>
    </w:p>
    <w:bookmarkEnd w:id="88"/>
    <w:bookmarkStart w:name="z104" w:id="89"/>
    <w:p>
      <w:pPr>
        <w:spacing w:after="0"/>
        <w:ind w:left="0"/>
        <w:jc w:val="both"/>
      </w:pPr>
      <w:r>
        <w:rPr>
          <w:rFonts w:ascii="Times New Roman"/>
          <w:b w:val="false"/>
          <w:i w:val="false"/>
          <w:color w:val="000000"/>
          <w:sz w:val="28"/>
        </w:rPr>
        <w:t>
       (тегі, аты, әкесінің аты (ол болған жағдайда), лауазымы, қолы)</w:t>
      </w:r>
    </w:p>
    <w:bookmarkEnd w:id="89"/>
    <w:bookmarkStart w:name="z105" w:id="90"/>
    <w:p>
      <w:pPr>
        <w:spacing w:after="0"/>
        <w:ind w:left="0"/>
        <w:jc w:val="both"/>
      </w:pPr>
      <w:r>
        <w:rPr>
          <w:rFonts w:ascii="Times New Roman"/>
          <w:b w:val="false"/>
          <w:i w:val="false"/>
          <w:color w:val="000000"/>
          <w:sz w:val="28"/>
        </w:rPr>
        <w:t>
      Ескертпе:</w:t>
      </w:r>
    </w:p>
    <w:bookmarkEnd w:id="90"/>
    <w:bookmarkStart w:name="z106" w:id="91"/>
    <w:p>
      <w:pPr>
        <w:spacing w:after="0"/>
        <w:ind w:left="0"/>
        <w:jc w:val="both"/>
      </w:pPr>
      <w:r>
        <w:rPr>
          <w:rFonts w:ascii="Times New Roman"/>
          <w:b w:val="false"/>
          <w:i w:val="false"/>
          <w:color w:val="000000"/>
          <w:sz w:val="28"/>
        </w:rPr>
        <w:t>
      Түгендеу карточкасын және қымбат бағалы металдар мен тастардан (оның ішінде монеталар, бұйымдар) тұратын музей заттарының сипаттамасын жасау кезінде "материал" бағанында зат дайындалған қымбат бағалы металдар мен тастардың атауы көрсетіледі, "мөлшері және жалпы салмағы" бағанында заттың биіктігі, ені, тереңдігі (егер дұрыс дөңгелек нысандағы зат болса – оның диаметрі) 1 миллиметрге дейінгі дәлдікпен көрсетіледі. Салмағы 100 грамға дейінгі қымбат металдар мен тастар үшін 0,01 грамға дейінгі дәлдікпен; 100 грамнан жоғары – 0,1 грамға дейінгі дәлдікпен, асыл тастардың салмағы – 0,01 каратқа дейінгі дәлдікпен көрсетіледі. Ірі тұтас музей заттары таразылармен рұқсат етілген дәлдікпен өлшеніп, бұл туралы ескерту жасалады.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p>
        </w:tc>
      </w:tr>
    </w:tbl>
    <w:p>
      <w:pPr>
        <w:spacing w:after="0"/>
        <w:ind w:left="0"/>
        <w:jc w:val="both"/>
      </w:pPr>
      <w:bookmarkStart w:name="z108" w:id="92"/>
      <w:r>
        <w:rPr>
          <w:rFonts w:ascii="Times New Roman"/>
          <w:b w:val="false"/>
          <w:i w:val="false"/>
          <w:color w:val="000000"/>
          <w:sz w:val="28"/>
        </w:rPr>
        <w:t>
      Музейдің атауы ____________________________________</w:t>
      </w:r>
    </w:p>
    <w:bookmarkEnd w:id="92"/>
    <w:p>
      <w:pPr>
        <w:spacing w:after="0"/>
        <w:ind w:left="0"/>
        <w:jc w:val="both"/>
      </w:pPr>
      <w:r>
        <w:rPr>
          <w:rFonts w:ascii="Times New Roman"/>
          <w:b w:val="false"/>
          <w:i w:val="false"/>
          <w:color w:val="000000"/>
          <w:sz w:val="28"/>
        </w:rPr>
        <w:t xml:space="preserve">             (ұйымдық-құқықтық нысанын көрсете отырып)</w:t>
      </w:r>
    </w:p>
    <w:bookmarkStart w:name="z109" w:id="93"/>
    <w:p>
      <w:pPr>
        <w:spacing w:after="0"/>
        <w:ind w:left="0"/>
        <w:jc w:val="left"/>
      </w:pPr>
      <w:r>
        <w:rPr>
          <w:rFonts w:ascii="Times New Roman"/>
          <w:b/>
          <w:i w:val="false"/>
          <w:color w:val="000000"/>
        </w:rPr>
        <w:t xml:space="preserve"> 20____ жылғы "___" ___________№___ есеп құжаттамаларына сәйкес ___________музей заттары мен музей коллекцияларының салыстыру мен сақталу жай-күйін мониторингілеу актісі</w:t>
      </w:r>
    </w:p>
    <w:bookmarkEnd w:id="93"/>
    <w:p>
      <w:pPr>
        <w:spacing w:after="0"/>
        <w:ind w:left="0"/>
        <w:jc w:val="both"/>
      </w:pPr>
      <w:bookmarkStart w:name="z110" w:id="94"/>
      <w:r>
        <w:rPr>
          <w:rFonts w:ascii="Times New Roman"/>
          <w:b w:val="false"/>
          <w:i w:val="false"/>
          <w:color w:val="000000"/>
          <w:sz w:val="28"/>
        </w:rPr>
        <w:t>
      Музей директорының 20__ жылғы "___" ______ №___ бұйрығына сәйкес комиссия құрамындағы:</w:t>
      </w:r>
    </w:p>
    <w:bookmarkEnd w:id="9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11" w:id="95"/>
    <w:p>
      <w:pPr>
        <w:spacing w:after="0"/>
        <w:ind w:left="0"/>
        <w:jc w:val="both"/>
      </w:pPr>
      <w:r>
        <w:rPr>
          <w:rFonts w:ascii="Times New Roman"/>
          <w:b w:val="false"/>
          <w:i w:val="false"/>
          <w:color w:val="000000"/>
          <w:sz w:val="28"/>
        </w:rPr>
        <w:t>
      (комиссия мүшелерінің тегі, аты, әкесінің аты (ол болған жағдайда) және лауазымы)</w:t>
      </w:r>
    </w:p>
    <w:bookmarkEnd w:id="95"/>
    <w:p>
      <w:pPr>
        <w:spacing w:after="0"/>
        <w:ind w:left="0"/>
        <w:jc w:val="both"/>
      </w:pPr>
      <w:bookmarkStart w:name="z112" w:id="96"/>
      <w:r>
        <w:rPr>
          <w:rFonts w:ascii="Times New Roman"/>
          <w:b w:val="false"/>
          <w:i w:val="false"/>
          <w:color w:val="000000"/>
          <w:sz w:val="28"/>
        </w:rPr>
        <w:t>
      "_________" шифрлі "_________________" қор коллекциясының</w:t>
      </w:r>
    </w:p>
    <w:bookmarkEnd w:id="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(жауапты сақтаушылардың тегі, аты, әкесінің аты (ол болған жағдайда)</w:t>
      </w:r>
    </w:p>
    <w:p>
      <w:pPr>
        <w:spacing w:after="0"/>
        <w:ind w:left="0"/>
        <w:jc w:val="both"/>
      </w:pPr>
      <w:r>
        <w:rPr>
          <w:rFonts w:ascii="Times New Roman"/>
          <w:b w:val="false"/>
          <w:i w:val="false"/>
          <w:color w:val="000000"/>
          <w:sz w:val="28"/>
        </w:rPr>
        <w:t>жауапты сақтауында бар-жоғын 20 ____ жылғы "__" ________ жағдай бойынша келесі</w:t>
      </w:r>
    </w:p>
    <w:p>
      <w:pPr>
        <w:spacing w:after="0"/>
        <w:ind w:left="0"/>
        <w:jc w:val="both"/>
      </w:pPr>
      <w:r>
        <w:rPr>
          <w:rFonts w:ascii="Times New Roman"/>
          <w:b w:val="false"/>
          <w:i w:val="false"/>
          <w:color w:val="000000"/>
          <w:sz w:val="28"/>
        </w:rPr>
        <w:t>есептік құжаттамамен:</w:t>
      </w:r>
    </w:p>
    <w:bookmarkStart w:name="z113" w:id="97"/>
    <w:p>
      <w:pPr>
        <w:spacing w:after="0"/>
        <w:ind w:left="0"/>
        <w:jc w:val="both"/>
      </w:pPr>
      <w:r>
        <w:rPr>
          <w:rFonts w:ascii="Times New Roman"/>
          <w:b w:val="false"/>
          <w:i w:val="false"/>
          <w:color w:val="000000"/>
          <w:sz w:val="28"/>
        </w:rPr>
        <w:t>
      - негізгі қордың кіріс кітабы;</w:t>
      </w:r>
    </w:p>
    <w:bookmarkEnd w:id="97"/>
    <w:bookmarkStart w:name="z114" w:id="98"/>
    <w:p>
      <w:pPr>
        <w:spacing w:after="0"/>
        <w:ind w:left="0"/>
        <w:jc w:val="both"/>
      </w:pPr>
      <w:r>
        <w:rPr>
          <w:rFonts w:ascii="Times New Roman"/>
          <w:b w:val="false"/>
          <w:i w:val="false"/>
          <w:color w:val="000000"/>
          <w:sz w:val="28"/>
        </w:rPr>
        <w:t>
      - "____" шифрлі "___________" қор коллекциясының түгендеу кітабы;</w:t>
      </w:r>
    </w:p>
    <w:bookmarkEnd w:id="98"/>
    <w:p>
      <w:pPr>
        <w:spacing w:after="0"/>
        <w:ind w:left="0"/>
        <w:jc w:val="both"/>
      </w:pPr>
      <w:bookmarkStart w:name="z115" w:id="99"/>
      <w:r>
        <w:rPr>
          <w:rFonts w:ascii="Times New Roman"/>
          <w:b w:val="false"/>
          <w:i w:val="false"/>
          <w:color w:val="000000"/>
          <w:sz w:val="28"/>
        </w:rPr>
        <w:t>
      - тұрақты пайдалануға қабылдау актілері және жауапты сақтауға қабылдау актілеріне</w:t>
      </w:r>
    </w:p>
    <w:bookmarkEnd w:id="99"/>
    <w:p>
      <w:pPr>
        <w:spacing w:after="0"/>
        <w:ind w:left="0"/>
        <w:jc w:val="both"/>
      </w:pPr>
      <w:r>
        <w:rPr>
          <w:rFonts w:ascii="Times New Roman"/>
          <w:b w:val="false"/>
          <w:i w:val="false"/>
          <w:color w:val="000000"/>
          <w:sz w:val="28"/>
        </w:rPr>
        <w:t>сәйкес салыстыру жүргізді.</w:t>
      </w:r>
    </w:p>
    <w:bookmarkStart w:name="z116" w:id="100"/>
    <w:p>
      <w:pPr>
        <w:spacing w:after="0"/>
        <w:ind w:left="0"/>
        <w:jc w:val="both"/>
      </w:pPr>
      <w:r>
        <w:rPr>
          <w:rFonts w:ascii="Times New Roman"/>
          <w:b w:val="false"/>
          <w:i w:val="false"/>
          <w:color w:val="000000"/>
          <w:sz w:val="28"/>
        </w:rPr>
        <w:t>
      І. Салыстыру нәтижесінде мыналар анықталды:</w:t>
      </w:r>
    </w:p>
    <w:bookmarkEnd w:id="100"/>
    <w:p>
      <w:pPr>
        <w:spacing w:after="0"/>
        <w:ind w:left="0"/>
        <w:jc w:val="both"/>
      </w:pPr>
      <w:bookmarkStart w:name="z117" w:id="101"/>
      <w:r>
        <w:rPr>
          <w:rFonts w:ascii="Times New Roman"/>
          <w:b w:val="false"/>
          <w:i w:val="false"/>
          <w:color w:val="000000"/>
          <w:sz w:val="28"/>
        </w:rPr>
        <w:t>
      1. Негізгі қордың кіріс кітабында "______________" музей коллекциясының</w:t>
      </w:r>
    </w:p>
    <w:bookmarkEnd w:id="101"/>
    <w:p>
      <w:pPr>
        <w:spacing w:after="0"/>
        <w:ind w:left="0"/>
        <w:jc w:val="both"/>
      </w:pPr>
      <w:r>
        <w:rPr>
          <w:rFonts w:ascii="Times New Roman"/>
          <w:b w:val="false"/>
          <w:i w:val="false"/>
          <w:color w:val="000000"/>
          <w:sz w:val="28"/>
        </w:rPr>
        <w:t>құрамына кіретін _________ бірлік музей заты тіркелген (№ ___ қосымша).</w:t>
      </w:r>
    </w:p>
    <w:p>
      <w:pPr>
        <w:spacing w:after="0"/>
        <w:ind w:left="0"/>
        <w:jc w:val="both"/>
      </w:pPr>
      <w:bookmarkStart w:name="z118" w:id="102"/>
      <w:r>
        <w:rPr>
          <w:rFonts w:ascii="Times New Roman"/>
          <w:b w:val="false"/>
          <w:i w:val="false"/>
          <w:color w:val="000000"/>
          <w:sz w:val="28"/>
        </w:rPr>
        <w:t>
      2. "_____" шифрлі түгендеу кітабында "______" музей коллекциясының ___ бірлік</w:t>
      </w:r>
    </w:p>
    <w:bookmarkEnd w:id="102"/>
    <w:p>
      <w:pPr>
        <w:spacing w:after="0"/>
        <w:ind w:left="0"/>
        <w:jc w:val="both"/>
      </w:pPr>
      <w:r>
        <w:rPr>
          <w:rFonts w:ascii="Times New Roman"/>
          <w:b w:val="false"/>
          <w:i w:val="false"/>
          <w:color w:val="000000"/>
          <w:sz w:val="28"/>
        </w:rPr>
        <w:t>музей заты тіркелген (№ ___ қосымша).</w:t>
      </w:r>
    </w:p>
    <w:p>
      <w:pPr>
        <w:spacing w:after="0"/>
        <w:ind w:left="0"/>
        <w:jc w:val="both"/>
      </w:pPr>
      <w:bookmarkStart w:name="z119" w:id="103"/>
      <w:r>
        <w:rPr>
          <w:rFonts w:ascii="Times New Roman"/>
          <w:b w:val="false"/>
          <w:i w:val="false"/>
          <w:color w:val="000000"/>
          <w:sz w:val="28"/>
        </w:rPr>
        <w:t>
      3. "_____" шифрлі арнайы түгендеу кітабында "___________" музей коллекциясының</w:t>
      </w:r>
    </w:p>
    <w:bookmarkEnd w:id="103"/>
    <w:p>
      <w:pPr>
        <w:spacing w:after="0"/>
        <w:ind w:left="0"/>
        <w:jc w:val="both"/>
      </w:pPr>
      <w:r>
        <w:rPr>
          <w:rFonts w:ascii="Times New Roman"/>
          <w:b w:val="false"/>
          <w:i w:val="false"/>
          <w:color w:val="000000"/>
          <w:sz w:val="28"/>
        </w:rPr>
        <w:t>_________ бірлік музей заты тіркелген (№ ___ қосымша).</w:t>
      </w:r>
    </w:p>
    <w:bookmarkStart w:name="z120" w:id="104"/>
    <w:p>
      <w:pPr>
        <w:spacing w:after="0"/>
        <w:ind w:left="0"/>
        <w:jc w:val="both"/>
      </w:pPr>
      <w:r>
        <w:rPr>
          <w:rFonts w:ascii="Times New Roman"/>
          <w:b w:val="false"/>
          <w:i w:val="false"/>
          <w:color w:val="000000"/>
          <w:sz w:val="28"/>
        </w:rPr>
        <w:t>
      4. _____ бірлік музей заты белгіленген тәртіппен алып тасталды (№ ___ қосымша).</w:t>
      </w:r>
    </w:p>
    <w:bookmarkEnd w:id="104"/>
    <w:bookmarkStart w:name="z121" w:id="105"/>
    <w:p>
      <w:pPr>
        <w:spacing w:after="0"/>
        <w:ind w:left="0"/>
        <w:jc w:val="both"/>
      </w:pPr>
      <w:r>
        <w:rPr>
          <w:rFonts w:ascii="Times New Roman"/>
          <w:b w:val="false"/>
          <w:i w:val="false"/>
          <w:color w:val="000000"/>
          <w:sz w:val="28"/>
        </w:rPr>
        <w:t>
      5. _____ бірлік музей заты белгіленбеген тәртіппен алып тасталды (№ ___ қосымша).</w:t>
      </w:r>
    </w:p>
    <w:bookmarkEnd w:id="105"/>
    <w:p>
      <w:pPr>
        <w:spacing w:after="0"/>
        <w:ind w:left="0"/>
        <w:jc w:val="both"/>
      </w:pPr>
      <w:bookmarkStart w:name="z122" w:id="106"/>
      <w:r>
        <w:rPr>
          <w:rFonts w:ascii="Times New Roman"/>
          <w:b w:val="false"/>
          <w:i w:val="false"/>
          <w:color w:val="000000"/>
          <w:sz w:val="28"/>
        </w:rPr>
        <w:t>
      6. ____ бірлік музей заты бұрын белгіленген тәртіппен алып тасталды, бірақ</w:t>
      </w:r>
    </w:p>
    <w:bookmarkEnd w:id="106"/>
    <w:p>
      <w:pPr>
        <w:spacing w:after="0"/>
        <w:ind w:left="0"/>
        <w:jc w:val="both"/>
      </w:pPr>
      <w:r>
        <w:rPr>
          <w:rFonts w:ascii="Times New Roman"/>
          <w:b w:val="false"/>
          <w:i w:val="false"/>
          <w:color w:val="000000"/>
          <w:sz w:val="28"/>
        </w:rPr>
        <w:t>қолданыста екені анықталды (№ ___ қосымша).</w:t>
      </w:r>
    </w:p>
    <w:bookmarkStart w:name="z123" w:id="107"/>
    <w:p>
      <w:pPr>
        <w:spacing w:after="0"/>
        <w:ind w:left="0"/>
        <w:jc w:val="both"/>
      </w:pPr>
      <w:r>
        <w:rPr>
          <w:rFonts w:ascii="Times New Roman"/>
          <w:b w:val="false"/>
          <w:i w:val="false"/>
          <w:color w:val="000000"/>
          <w:sz w:val="28"/>
        </w:rPr>
        <w:t>
      7. ____ музей заттарының нөмірлері қалып қойған (№ ___ қосымша).</w:t>
      </w:r>
    </w:p>
    <w:bookmarkEnd w:id="107"/>
    <w:p>
      <w:pPr>
        <w:spacing w:after="0"/>
        <w:ind w:left="0"/>
        <w:jc w:val="both"/>
      </w:pPr>
      <w:bookmarkStart w:name="z124" w:id="108"/>
      <w:r>
        <w:rPr>
          <w:rFonts w:ascii="Times New Roman"/>
          <w:b w:val="false"/>
          <w:i w:val="false"/>
          <w:color w:val="000000"/>
          <w:sz w:val="28"/>
        </w:rPr>
        <w:t>
      8. ____ бірлік музей заты негізгі қордың кіріс кітабында әр түрлі нөмірмен екі рет</w:t>
      </w:r>
    </w:p>
    <w:bookmarkEnd w:id="108"/>
    <w:p>
      <w:pPr>
        <w:spacing w:after="0"/>
        <w:ind w:left="0"/>
        <w:jc w:val="both"/>
      </w:pPr>
      <w:r>
        <w:rPr>
          <w:rFonts w:ascii="Times New Roman"/>
          <w:b w:val="false"/>
          <w:i w:val="false"/>
          <w:color w:val="000000"/>
          <w:sz w:val="28"/>
        </w:rPr>
        <w:t>жазылған (№ ___ қосымша).</w:t>
      </w:r>
    </w:p>
    <w:bookmarkStart w:name="z125" w:id="109"/>
    <w:p>
      <w:pPr>
        <w:spacing w:after="0"/>
        <w:ind w:left="0"/>
        <w:jc w:val="both"/>
      </w:pPr>
      <w:r>
        <w:rPr>
          <w:rFonts w:ascii="Times New Roman"/>
          <w:b w:val="false"/>
          <w:i w:val="false"/>
          <w:color w:val="000000"/>
          <w:sz w:val="28"/>
        </w:rPr>
        <w:t>
      9. ____ бірлік музей заты "___" шифрлі түгендеу кітабында әр түрлі нөмірмен екі рет жазылған (№ ___ қосымша).</w:t>
      </w:r>
    </w:p>
    <w:bookmarkEnd w:id="109"/>
    <w:bookmarkStart w:name="z126" w:id="110"/>
    <w:p>
      <w:pPr>
        <w:spacing w:after="0"/>
        <w:ind w:left="0"/>
        <w:jc w:val="both"/>
      </w:pPr>
      <w:r>
        <w:rPr>
          <w:rFonts w:ascii="Times New Roman"/>
          <w:b w:val="false"/>
          <w:i w:val="false"/>
          <w:color w:val="000000"/>
          <w:sz w:val="28"/>
        </w:rPr>
        <w:t>
      10. ____ бірлік музей заты "___" шифрлі арнайы түгендеу кітабында әр түрлі нөмірмен екі рет жазылған (№ ___ қосымша).</w:t>
      </w:r>
    </w:p>
    <w:bookmarkEnd w:id="110"/>
    <w:bookmarkStart w:name="z127" w:id="111"/>
    <w:p>
      <w:pPr>
        <w:spacing w:after="0"/>
        <w:ind w:left="0"/>
        <w:jc w:val="both"/>
      </w:pPr>
      <w:r>
        <w:rPr>
          <w:rFonts w:ascii="Times New Roman"/>
          <w:b w:val="false"/>
          <w:i w:val="false"/>
          <w:color w:val="000000"/>
          <w:sz w:val="28"/>
        </w:rPr>
        <w:t>
      11. ______ бірлік музей заты табылған жоқ (№ ___ қосымша).</w:t>
      </w:r>
    </w:p>
    <w:bookmarkEnd w:id="111"/>
    <w:bookmarkStart w:name="z128" w:id="112"/>
    <w:p>
      <w:pPr>
        <w:spacing w:after="0"/>
        <w:ind w:left="0"/>
        <w:jc w:val="both"/>
      </w:pPr>
      <w:r>
        <w:rPr>
          <w:rFonts w:ascii="Times New Roman"/>
          <w:b w:val="false"/>
          <w:i w:val="false"/>
          <w:color w:val="000000"/>
          <w:sz w:val="28"/>
        </w:rPr>
        <w:t>
      12. ______ бірлік музей заты есепке алу құжаттамасындағы сипаттамаға сәйкес келмейді (№ ___ қосымша).</w:t>
      </w:r>
    </w:p>
    <w:bookmarkEnd w:id="112"/>
    <w:bookmarkStart w:name="z129" w:id="113"/>
    <w:p>
      <w:pPr>
        <w:spacing w:after="0"/>
        <w:ind w:left="0"/>
        <w:jc w:val="both"/>
      </w:pPr>
      <w:r>
        <w:rPr>
          <w:rFonts w:ascii="Times New Roman"/>
          <w:b w:val="false"/>
          <w:i w:val="false"/>
          <w:color w:val="000000"/>
          <w:sz w:val="28"/>
        </w:rPr>
        <w:t>
      13. ______ бірлік музей затының сақтау жағдайы қанағаттанарлықсыз және жедел қалпына келтіру мен алдын алу жұмыстарын талап етеді (№ ___ қосымша).</w:t>
      </w:r>
    </w:p>
    <w:bookmarkEnd w:id="113"/>
    <w:bookmarkStart w:name="z130" w:id="114"/>
    <w:p>
      <w:pPr>
        <w:spacing w:after="0"/>
        <w:ind w:left="0"/>
        <w:jc w:val="both"/>
      </w:pPr>
      <w:r>
        <w:rPr>
          <w:rFonts w:ascii="Times New Roman"/>
          <w:b w:val="false"/>
          <w:i w:val="false"/>
          <w:color w:val="000000"/>
          <w:sz w:val="28"/>
        </w:rPr>
        <w:t>
      ІІ. 20 ___ жылғы "___" __________ жағдай бойынша____________жауапты сақтауда тұрған "________" музей коллекциясы затының нақты болуы _______________бірлік музей затын құрайды. (сандармен және жазумен)</w:t>
      </w:r>
    </w:p>
    <w:bookmarkEnd w:id="114"/>
    <w:bookmarkStart w:name="z131" w:id="115"/>
    <w:p>
      <w:pPr>
        <w:spacing w:after="0"/>
        <w:ind w:left="0"/>
        <w:jc w:val="both"/>
      </w:pPr>
      <w:r>
        <w:rPr>
          <w:rFonts w:ascii="Times New Roman"/>
          <w:b w:val="false"/>
          <w:i w:val="false"/>
          <w:color w:val="000000"/>
          <w:sz w:val="28"/>
        </w:rPr>
        <w:t>
      Оның ішінде:</w:t>
      </w:r>
    </w:p>
    <w:bookmarkEnd w:id="115"/>
    <w:bookmarkStart w:name="z132" w:id="116"/>
    <w:p>
      <w:pPr>
        <w:spacing w:after="0"/>
        <w:ind w:left="0"/>
        <w:jc w:val="both"/>
      </w:pPr>
      <w:r>
        <w:rPr>
          <w:rFonts w:ascii="Times New Roman"/>
          <w:b w:val="false"/>
          <w:i w:val="false"/>
          <w:color w:val="000000"/>
          <w:sz w:val="28"/>
        </w:rPr>
        <w:t>
      ___________ бірлік музей заты қор қоймасында орналасты;</w:t>
      </w:r>
    </w:p>
    <w:bookmarkEnd w:id="116"/>
    <w:bookmarkStart w:name="z133" w:id="117"/>
    <w:p>
      <w:pPr>
        <w:spacing w:after="0"/>
        <w:ind w:left="0"/>
        <w:jc w:val="both"/>
      </w:pPr>
      <w:r>
        <w:rPr>
          <w:rFonts w:ascii="Times New Roman"/>
          <w:b w:val="false"/>
          <w:i w:val="false"/>
          <w:color w:val="000000"/>
          <w:sz w:val="28"/>
        </w:rPr>
        <w:t>
      ___________ бірлік музей заты музейдің тұрақты экспозициясы мен көрмелерінде орналасты;</w:t>
      </w:r>
    </w:p>
    <w:bookmarkEnd w:id="117"/>
    <w:bookmarkStart w:name="z134" w:id="118"/>
    <w:p>
      <w:pPr>
        <w:spacing w:after="0"/>
        <w:ind w:left="0"/>
        <w:jc w:val="both"/>
      </w:pPr>
      <w:r>
        <w:rPr>
          <w:rFonts w:ascii="Times New Roman"/>
          <w:b w:val="false"/>
          <w:i w:val="false"/>
          <w:color w:val="000000"/>
          <w:sz w:val="28"/>
        </w:rPr>
        <w:t>
      ___________ бірлік музей заты музейден тыс жерлерге уақытша сақтауға берілді.</w:t>
      </w:r>
    </w:p>
    <w:bookmarkEnd w:id="118"/>
    <w:bookmarkStart w:name="z135" w:id="119"/>
    <w:p>
      <w:pPr>
        <w:spacing w:after="0"/>
        <w:ind w:left="0"/>
        <w:jc w:val="both"/>
      </w:pPr>
      <w:r>
        <w:rPr>
          <w:rFonts w:ascii="Times New Roman"/>
          <w:b w:val="false"/>
          <w:i w:val="false"/>
          <w:color w:val="000000"/>
          <w:sz w:val="28"/>
        </w:rPr>
        <w:t>
      ІІІ. Салыстыру нәтижесінде комиссия:</w:t>
      </w:r>
    </w:p>
    <w:bookmarkEnd w:id="119"/>
    <w:bookmarkStart w:name="z136" w:id="120"/>
    <w:p>
      <w:pPr>
        <w:spacing w:after="0"/>
        <w:ind w:left="0"/>
        <w:jc w:val="both"/>
      </w:pPr>
      <w:r>
        <w:rPr>
          <w:rFonts w:ascii="Times New Roman"/>
          <w:b w:val="false"/>
          <w:i w:val="false"/>
          <w:color w:val="000000"/>
          <w:sz w:val="28"/>
        </w:rPr>
        <w:t>
      1. __________ бірлік музей затын одан әрі іздеуге қалдыруды ұсынады (№ ___ қосымша).</w:t>
      </w:r>
    </w:p>
    <w:bookmarkEnd w:id="120"/>
    <w:bookmarkStart w:name="z137" w:id="121"/>
    <w:p>
      <w:pPr>
        <w:spacing w:after="0"/>
        <w:ind w:left="0"/>
        <w:jc w:val="both"/>
      </w:pPr>
      <w:r>
        <w:rPr>
          <w:rFonts w:ascii="Times New Roman"/>
          <w:b w:val="false"/>
          <w:i w:val="false"/>
          <w:color w:val="000000"/>
          <w:sz w:val="28"/>
        </w:rPr>
        <w:t>
      2. __________ бірлік музей затын музей қорынан шығаруды ұсынады, оның ішінде:</w:t>
      </w:r>
    </w:p>
    <w:bookmarkEnd w:id="121"/>
    <w:bookmarkStart w:name="z138" w:id="122"/>
    <w:p>
      <w:pPr>
        <w:spacing w:after="0"/>
        <w:ind w:left="0"/>
        <w:jc w:val="both"/>
      </w:pPr>
      <w:r>
        <w:rPr>
          <w:rFonts w:ascii="Times New Roman"/>
          <w:b w:val="false"/>
          <w:i w:val="false"/>
          <w:color w:val="000000"/>
          <w:sz w:val="28"/>
        </w:rPr>
        <w:t>
      2.1. ____ бірлік музей затын ғылыми-көмекшінің қор құрамына ауыстыруды (№ ___ қосымша).</w:t>
      </w:r>
    </w:p>
    <w:bookmarkEnd w:id="122"/>
    <w:bookmarkStart w:name="z139" w:id="123"/>
    <w:p>
      <w:pPr>
        <w:spacing w:after="0"/>
        <w:ind w:left="0"/>
        <w:jc w:val="both"/>
      </w:pPr>
      <w:r>
        <w:rPr>
          <w:rFonts w:ascii="Times New Roman"/>
          <w:b w:val="false"/>
          <w:i w:val="false"/>
          <w:color w:val="000000"/>
          <w:sz w:val="28"/>
        </w:rPr>
        <w:t>
      2.2. ____ бірлік музей заты бұзылған және қалпына келтіруге жатпайды (№ ___ қосымша).</w:t>
      </w:r>
    </w:p>
    <w:bookmarkEnd w:id="123"/>
    <w:bookmarkStart w:name="z140" w:id="124"/>
    <w:p>
      <w:pPr>
        <w:spacing w:after="0"/>
        <w:ind w:left="0"/>
        <w:jc w:val="both"/>
      </w:pPr>
      <w:r>
        <w:rPr>
          <w:rFonts w:ascii="Times New Roman"/>
          <w:b w:val="false"/>
          <w:i w:val="false"/>
          <w:color w:val="000000"/>
          <w:sz w:val="28"/>
        </w:rPr>
        <w:t>
      2.3. ___ бірлік музей заты белгіленбеген және құжатталмаған мән-жайлар кезінде жоғалған (№ ___ қосымша).</w:t>
      </w:r>
    </w:p>
    <w:bookmarkEnd w:id="124"/>
    <w:bookmarkStart w:name="z141" w:id="125"/>
    <w:p>
      <w:pPr>
        <w:spacing w:after="0"/>
        <w:ind w:left="0"/>
        <w:jc w:val="both"/>
      </w:pPr>
      <w:r>
        <w:rPr>
          <w:rFonts w:ascii="Times New Roman"/>
          <w:b w:val="false"/>
          <w:i w:val="false"/>
          <w:color w:val="000000"/>
          <w:sz w:val="28"/>
        </w:rPr>
        <w:t>
      2.4. _____ бірлік музей заты қателікпен музейдің негізгі қор құрамына енгізілген (№ ___ қосымша).</w:t>
      </w:r>
    </w:p>
    <w:bookmarkEnd w:id="125"/>
    <w:bookmarkStart w:name="z142" w:id="126"/>
    <w:p>
      <w:pPr>
        <w:spacing w:after="0"/>
        <w:ind w:left="0"/>
        <w:jc w:val="both"/>
      </w:pPr>
      <w:r>
        <w:rPr>
          <w:rFonts w:ascii="Times New Roman"/>
          <w:b w:val="false"/>
          <w:i w:val="false"/>
          <w:color w:val="000000"/>
          <w:sz w:val="28"/>
        </w:rPr>
        <w:t>
      2.5. ____ бірлік музей заты бұрын белгіленбеген тәртіппен есептен шығарылған (№ ___ қосымша).</w:t>
      </w:r>
    </w:p>
    <w:bookmarkEnd w:id="126"/>
    <w:bookmarkStart w:name="z143" w:id="127"/>
    <w:p>
      <w:pPr>
        <w:spacing w:after="0"/>
        <w:ind w:left="0"/>
        <w:jc w:val="both"/>
      </w:pPr>
      <w:r>
        <w:rPr>
          <w:rFonts w:ascii="Times New Roman"/>
          <w:b w:val="false"/>
          <w:i w:val="false"/>
          <w:color w:val="000000"/>
          <w:sz w:val="28"/>
        </w:rPr>
        <w:t>
      3. _____ бірлік музей затын, оның ішінде:</w:t>
      </w:r>
    </w:p>
    <w:bookmarkEnd w:id="127"/>
    <w:bookmarkStart w:name="z144" w:id="128"/>
    <w:p>
      <w:pPr>
        <w:spacing w:after="0"/>
        <w:ind w:left="0"/>
        <w:jc w:val="both"/>
      </w:pPr>
      <w:r>
        <w:rPr>
          <w:rFonts w:ascii="Times New Roman"/>
          <w:b w:val="false"/>
          <w:i w:val="false"/>
          <w:color w:val="000000"/>
          <w:sz w:val="28"/>
        </w:rPr>
        <w:t>
      3.1. негізгі қордың кіріс кітабына екі рет жазылған ___ бірлік музей затын (№ ___ қосымша).</w:t>
      </w:r>
    </w:p>
    <w:bookmarkEnd w:id="128"/>
    <w:bookmarkStart w:name="z145" w:id="129"/>
    <w:p>
      <w:pPr>
        <w:spacing w:after="0"/>
        <w:ind w:left="0"/>
        <w:jc w:val="both"/>
      </w:pPr>
      <w:r>
        <w:rPr>
          <w:rFonts w:ascii="Times New Roman"/>
          <w:b w:val="false"/>
          <w:i w:val="false"/>
          <w:color w:val="000000"/>
          <w:sz w:val="28"/>
        </w:rPr>
        <w:t>
      3.2. түгендеу кітабына екі рет жазылған ___ бірлік музей затын (№ ___ қосымша).</w:t>
      </w:r>
    </w:p>
    <w:bookmarkEnd w:id="129"/>
    <w:bookmarkStart w:name="z146" w:id="130"/>
    <w:p>
      <w:pPr>
        <w:spacing w:after="0"/>
        <w:ind w:left="0"/>
        <w:jc w:val="both"/>
      </w:pPr>
      <w:r>
        <w:rPr>
          <w:rFonts w:ascii="Times New Roman"/>
          <w:b w:val="false"/>
          <w:i w:val="false"/>
          <w:color w:val="000000"/>
          <w:sz w:val="28"/>
        </w:rPr>
        <w:t>
      3.3. арнайы түгендеу кітабына екі рет жазылған ___бірлік музей затын (№ ___ қосымша).</w:t>
      </w:r>
    </w:p>
    <w:bookmarkEnd w:id="130"/>
    <w:bookmarkStart w:name="z147" w:id="131"/>
    <w:p>
      <w:pPr>
        <w:spacing w:after="0"/>
        <w:ind w:left="0"/>
        <w:jc w:val="both"/>
      </w:pPr>
      <w:r>
        <w:rPr>
          <w:rFonts w:ascii="Times New Roman"/>
          <w:b w:val="false"/>
          <w:i w:val="false"/>
          <w:color w:val="000000"/>
          <w:sz w:val="28"/>
        </w:rPr>
        <w:t>
      3.4. басқа музейлерге берілген ___бірлік музей затын (№ ___ қосымша) есепке алу құжаттамасынан алып тастауды ұсынады.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7 шілдедегі</w:t>
            </w:r>
            <w:r>
              <w:br/>
            </w:r>
            <w:r>
              <w:rPr>
                <w:rFonts w:ascii="Times New Roman"/>
                <w:b w:val="false"/>
                <w:i w:val="false"/>
                <w:color w:val="000000"/>
                <w:sz w:val="20"/>
              </w:rPr>
              <w:t>№ 323-НҚ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21-қосымша</w:t>
            </w:r>
            <w:r>
              <w:br/>
            </w: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(мекеменің толық атауы,</w:t>
            </w:r>
          </w:p>
          <w:p>
            <w:pPr>
              <w:spacing w:after="20"/>
              <w:ind w:left="20"/>
              <w:jc w:val="both"/>
            </w:pPr>
            <w:r>
              <w:rPr>
                <w:rFonts w:ascii="Times New Roman"/>
                <w:b w:val="false"/>
                <w:i w:val="false"/>
                <w:color w:val="000000"/>
                <w:sz w:val="20"/>
              </w:rPr>
              <w:t>уәкілетті тұлғаның лауазымы,</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20__ жылғы "____"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Музей директоры</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(музейдің толық атауы)</w:t>
            </w:r>
          </w:p>
          <w:p>
            <w:pPr>
              <w:spacing w:after="20"/>
              <w:ind w:left="20"/>
              <w:jc w:val="both"/>
            </w:pPr>
            <w:r>
              <w:rPr>
                <w:rFonts w:ascii="Times New Roman"/>
                <w:b w:val="false"/>
                <w:i w:val="false"/>
                <w:color w:val="000000"/>
                <w:sz w:val="20"/>
              </w:rPr>
              <w:t>20__ жылғы "____" ______</w:t>
            </w:r>
          </w:p>
        </w:tc>
      </w:tr>
    </w:tbl>
    <w:bookmarkStart w:name="z149" w:id="132"/>
    <w:p>
      <w:pPr>
        <w:spacing w:after="0"/>
        <w:ind w:left="0"/>
        <w:jc w:val="left"/>
      </w:pPr>
      <w:r>
        <w:rPr>
          <w:rFonts w:ascii="Times New Roman"/>
          <w:b/>
          <w:i w:val="false"/>
          <w:color w:val="000000"/>
        </w:rPr>
        <w:t xml:space="preserve"> Музей заттарын және музей коллекцияларын есептен шығару туралы 20___жылғы "____" ___________ № ____ акті</w:t>
      </w:r>
    </w:p>
    <w:bookmarkEnd w:id="132"/>
    <w:p>
      <w:pPr>
        <w:spacing w:after="0"/>
        <w:ind w:left="0"/>
        <w:jc w:val="both"/>
      </w:pPr>
      <w:bookmarkStart w:name="z150" w:id="133"/>
      <w:r>
        <w:rPr>
          <w:rFonts w:ascii="Times New Roman"/>
          <w:b w:val="false"/>
          <w:i w:val="false"/>
          <w:color w:val="000000"/>
          <w:sz w:val="28"/>
        </w:rPr>
        <w:t>
      Комиссия төрағасы _________________________________________________________</w:t>
      </w:r>
    </w:p>
    <w:bookmarkEnd w:id="133"/>
    <w:p>
      <w:pPr>
        <w:spacing w:after="0"/>
        <w:ind w:left="0"/>
        <w:jc w:val="both"/>
      </w:pPr>
      <w:r>
        <w:rPr>
          <w:rFonts w:ascii="Times New Roman"/>
          <w:b w:val="false"/>
          <w:i w:val="false"/>
          <w:color w:val="000000"/>
          <w:sz w:val="28"/>
        </w:rPr>
        <w:t xml:space="preserve">                         (тегі, аты, әкесінің аты (ол болған жағдайда), лауазымы)</w:t>
      </w:r>
    </w:p>
    <w:p>
      <w:pPr>
        <w:spacing w:after="0"/>
        <w:ind w:left="0"/>
        <w:jc w:val="both"/>
      </w:pPr>
      <w:bookmarkStart w:name="z151" w:id="134"/>
      <w:r>
        <w:rPr>
          <w:rFonts w:ascii="Times New Roman"/>
          <w:b w:val="false"/>
          <w:i w:val="false"/>
          <w:color w:val="000000"/>
          <w:sz w:val="28"/>
        </w:rPr>
        <w:t>
      Комиссия мүшелері: ________________________________________________________</w:t>
      </w:r>
    </w:p>
    <w:bookmarkEnd w:id="134"/>
    <w:p>
      <w:pPr>
        <w:spacing w:after="0"/>
        <w:ind w:left="0"/>
        <w:jc w:val="both"/>
      </w:pPr>
      <w:r>
        <w:rPr>
          <w:rFonts w:ascii="Times New Roman"/>
          <w:b w:val="false"/>
          <w:i w:val="false"/>
          <w:color w:val="000000"/>
          <w:sz w:val="28"/>
        </w:rPr>
        <w:t xml:space="preserve">                         (барлық комиссия мүшелерінің тегі, аты, әкесінің аты (ол болған</w:t>
      </w:r>
    </w:p>
    <w:p>
      <w:pPr>
        <w:spacing w:after="0"/>
        <w:ind w:left="0"/>
        <w:jc w:val="both"/>
      </w:pPr>
      <w:r>
        <w:rPr>
          <w:rFonts w:ascii="Times New Roman"/>
          <w:b w:val="false"/>
          <w:i w:val="false"/>
          <w:color w:val="000000"/>
          <w:sz w:val="28"/>
        </w:rPr>
        <w:t xml:space="preserve">                                     жағдайда), лауазымы)</w:t>
      </w:r>
    </w:p>
    <w:p>
      <w:pPr>
        <w:spacing w:after="0"/>
        <w:ind w:left="0"/>
        <w:jc w:val="both"/>
      </w:pPr>
      <w:r>
        <w:rPr>
          <w:rFonts w:ascii="Times New Roman"/>
          <w:b w:val="false"/>
          <w:i w:val="false"/>
          <w:color w:val="000000"/>
          <w:sz w:val="28"/>
        </w:rPr>
        <w:t>төменде келтірілген музей заттарын және музей коллекцияларын есептен шығаруға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2" w:id="135"/>
    <w:p>
      <w:pPr>
        <w:spacing w:after="0"/>
        <w:ind w:left="0"/>
        <w:jc w:val="both"/>
      </w:pPr>
      <w:r>
        <w:rPr>
          <w:rFonts w:ascii="Times New Roman"/>
          <w:b w:val="false"/>
          <w:i w:val="false"/>
          <w:color w:val="000000"/>
          <w:sz w:val="28"/>
        </w:rPr>
        <w:t>
      Негізі: Музей комиссиясының 20__ жылғы "__" ____ №____ хаттамасы.</w:t>
      </w:r>
    </w:p>
    <w:bookmarkEnd w:id="135"/>
    <w:p>
      <w:pPr>
        <w:spacing w:after="0"/>
        <w:ind w:left="0"/>
        <w:jc w:val="both"/>
      </w:pPr>
      <w:bookmarkStart w:name="z153" w:id="136"/>
      <w:r>
        <w:rPr>
          <w:rFonts w:ascii="Times New Roman"/>
          <w:b w:val="false"/>
          <w:i w:val="false"/>
          <w:color w:val="000000"/>
          <w:sz w:val="28"/>
        </w:rPr>
        <w:t>
      Барлығы __________________ бірлік музей заты</w:t>
      </w:r>
    </w:p>
    <w:bookmarkEnd w:id="136"/>
    <w:p>
      <w:pPr>
        <w:spacing w:after="0"/>
        <w:ind w:left="0"/>
        <w:jc w:val="both"/>
      </w:pPr>
      <w:r>
        <w:rPr>
          <w:rFonts w:ascii="Times New Roman"/>
          <w:b w:val="false"/>
          <w:i w:val="false"/>
          <w:color w:val="000000"/>
          <w:sz w:val="28"/>
        </w:rPr>
        <w:t xml:space="preserve">             (сандармен және жазумен)</w:t>
      </w:r>
    </w:p>
    <w:p>
      <w:pPr>
        <w:spacing w:after="0"/>
        <w:ind w:left="0"/>
        <w:jc w:val="both"/>
      </w:pPr>
      <w:bookmarkStart w:name="z154" w:id="137"/>
      <w:r>
        <w:rPr>
          <w:rFonts w:ascii="Times New Roman"/>
          <w:b w:val="false"/>
          <w:i w:val="false"/>
          <w:color w:val="000000"/>
          <w:sz w:val="28"/>
        </w:rPr>
        <w:t>
      Комиссия төрағасы: ______________________________________________</w:t>
      </w:r>
    </w:p>
    <w:bookmarkEnd w:id="137"/>
    <w:p>
      <w:pPr>
        <w:spacing w:after="0"/>
        <w:ind w:left="0"/>
        <w:jc w:val="both"/>
      </w:pPr>
      <w:r>
        <w:rPr>
          <w:rFonts w:ascii="Times New Roman"/>
          <w:b w:val="false"/>
          <w:i w:val="false"/>
          <w:color w:val="000000"/>
          <w:sz w:val="28"/>
        </w:rPr>
        <w:t xml:space="preserve">                   (қолы, тегі, аты, әкесінің аты (ол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