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f0f9" w14:textId="916f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8 шiлдедегi № 103 бұйрығы. Қазақстан Республикасының Әділет министрлігінде 2026 жылғы 9 шiлдеде № 39262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103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10379 болып тіркелген).</w:t>
      </w:r>
    </w:p>
    <w:bookmarkEnd w:id="9"/>
    <w:bookmarkStart w:name="z16" w:id="10"/>
    <w:p>
      <w:pPr>
        <w:spacing w:after="0"/>
        <w:ind w:left="0"/>
        <w:jc w:val="both"/>
      </w:pPr>
      <w:r>
        <w:rPr>
          <w:rFonts w:ascii="Times New Roman"/>
          <w:b w:val="false"/>
          <w:i w:val="false"/>
          <w:color w:val="000000"/>
          <w:sz w:val="28"/>
        </w:rPr>
        <w:t xml:space="preserve">
      2.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бұйрығына толықтырулар енгізу туралы" Қазақстан Республикасы Ұлттық экономика министрінің 2016 жылғы 23 маусымдағы № 278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13951 болып тіркелген).</w:t>
      </w:r>
    </w:p>
    <w:bookmarkEnd w:id="10"/>
    <w:bookmarkStart w:name="z17" w:id="11"/>
    <w:p>
      <w:pPr>
        <w:spacing w:after="0"/>
        <w:ind w:left="0"/>
        <w:jc w:val="both"/>
      </w:pPr>
      <w:r>
        <w:rPr>
          <w:rFonts w:ascii="Times New Roman"/>
          <w:b w:val="false"/>
          <w:i w:val="false"/>
          <w:color w:val="000000"/>
          <w:sz w:val="28"/>
        </w:rPr>
        <w:t xml:space="preserve">
      3.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 енгізу туралы" Қазақстан Республикасы Ұлттық экономика министрінің 2017 жылғы 23 мамырдағы № 214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15653 болып тіркелген).</w:t>
      </w:r>
    </w:p>
    <w:bookmarkEnd w:id="11"/>
    <w:bookmarkStart w:name="z18" w:id="12"/>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2017 жылғы 15 қыркүйектегі № 330 бұйрығымен бекітілген Қазақстан Республикасы Ұлттық экономика министрлігінің өзгерістер мен толықтыру енгізілетін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15825 болып тіркелген).</w:t>
      </w:r>
    </w:p>
    <w:bookmarkEnd w:id="12"/>
    <w:bookmarkStart w:name="z19" w:id="13"/>
    <w:p>
      <w:pPr>
        <w:spacing w:after="0"/>
        <w:ind w:left="0"/>
        <w:jc w:val="both"/>
      </w:pPr>
      <w:r>
        <w:rPr>
          <w:rFonts w:ascii="Times New Roman"/>
          <w:b w:val="false"/>
          <w:i w:val="false"/>
          <w:color w:val="000000"/>
          <w:sz w:val="28"/>
        </w:rPr>
        <w:t xml:space="preserve">
      5.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 пен толықтыру енгізу туралы" Қазақстан Республикасы Ұлттық экономика министрінің 2020 жылғы 4 ақпандағы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19979 болып тіркелген).</w:t>
      </w:r>
    </w:p>
    <w:bookmarkEnd w:id="13"/>
    <w:bookmarkStart w:name="z20" w:id="14"/>
    <w:p>
      <w:pPr>
        <w:spacing w:after="0"/>
        <w:ind w:left="0"/>
        <w:jc w:val="both"/>
      </w:pPr>
      <w:r>
        <w:rPr>
          <w:rFonts w:ascii="Times New Roman"/>
          <w:b w:val="false"/>
          <w:i w:val="false"/>
          <w:color w:val="000000"/>
          <w:sz w:val="28"/>
        </w:rPr>
        <w:t xml:space="preserve">
      6.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өзгерістер енгізу туралы" Қазақстан Республикасы Ұлттық экономика министрінің 2020 жылғы 29 желтоқсандағы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21988 болып тіркелген).</w:t>
      </w:r>
    </w:p>
    <w:bookmarkEnd w:id="14"/>
    <w:bookmarkStart w:name="z21" w:id="15"/>
    <w:p>
      <w:pPr>
        <w:spacing w:after="0"/>
        <w:ind w:left="0"/>
        <w:jc w:val="both"/>
      </w:pPr>
      <w:r>
        <w:rPr>
          <w:rFonts w:ascii="Times New Roman"/>
          <w:b w:val="false"/>
          <w:i w:val="false"/>
          <w:color w:val="000000"/>
          <w:sz w:val="28"/>
        </w:rPr>
        <w:t xml:space="preserve">
      7. "Кейбір бұйрықтарға өзгерістер мен толықтырулар енгізу туралы" Қазақстан Республикасы Ұлттық экономика министрінің 2022 жылғы 24 қарашадағы № 87 бұйрығымен бекітілген Өзгерістер мен толықтырулар енгізілетін кейбір бұйрықтар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30732 болып тіркелген).</w:t>
      </w:r>
    </w:p>
    <w:bookmarkEnd w:id="15"/>
    <w:bookmarkStart w:name="z22" w:id="16"/>
    <w:p>
      <w:pPr>
        <w:spacing w:after="0"/>
        <w:ind w:left="0"/>
        <w:jc w:val="both"/>
      </w:pPr>
      <w:r>
        <w:rPr>
          <w:rFonts w:ascii="Times New Roman"/>
          <w:b w:val="false"/>
          <w:i w:val="false"/>
          <w:color w:val="000000"/>
          <w:sz w:val="28"/>
        </w:rPr>
        <w:t xml:space="preserve">
      8.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өзгерістер енгізу туралы" Қазақстан Республикасы Ұлттық экономика министрінің 2023 жылғы 7 тамыздағы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33260 болып тіркелген).</w:t>
      </w:r>
    </w:p>
    <w:bookmarkEnd w:id="16"/>
    <w:bookmarkStart w:name="z23" w:id="17"/>
    <w:p>
      <w:pPr>
        <w:spacing w:after="0"/>
        <w:ind w:left="0"/>
        <w:jc w:val="both"/>
      </w:pPr>
      <w:r>
        <w:rPr>
          <w:rFonts w:ascii="Times New Roman"/>
          <w:b w:val="false"/>
          <w:i w:val="false"/>
          <w:color w:val="000000"/>
          <w:sz w:val="28"/>
        </w:rPr>
        <w:t xml:space="preserve">
      9.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 енгізу туралы" Қазақстан Республикасы Ұлттық экономика министрі міндетін атқарушысының 2024 жылғы 30 желтоқсандағы № 118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35593 болып тіркелген).</w:t>
      </w:r>
    </w:p>
    <w:bookmarkEnd w:id="17"/>
    <w:bookmarkStart w:name="z24" w:id="18"/>
    <w:p>
      <w:pPr>
        <w:spacing w:after="0"/>
        <w:ind w:left="0"/>
        <w:jc w:val="both"/>
      </w:pPr>
      <w:r>
        <w:rPr>
          <w:rFonts w:ascii="Times New Roman"/>
          <w:b w:val="false"/>
          <w:i w:val="false"/>
          <w:color w:val="000000"/>
          <w:sz w:val="28"/>
        </w:rPr>
        <w:t xml:space="preserve">
      10. "Мемлекеттік кәсіпорын қызметкерлерін жұмысқа қабылдау және олармен еңбек шартын бұзу, көтермелеу шараларын қолдану және оларды жазалау қағидаларын бекіту туралы" Қазақстан Республикасы Ұлттық экономика министрі міндетін атқарушысының 2025 жылғы 29 қыркүйектегі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36998 болып тіркелген).</w:t>
      </w:r>
    </w:p>
    <w:bookmarkEnd w:id="18"/>
    <w:bookmarkStart w:name="z25" w:id="19"/>
    <w:p>
      <w:pPr>
        <w:spacing w:after="0"/>
        <w:ind w:left="0"/>
        <w:jc w:val="both"/>
      </w:pPr>
      <w:r>
        <w:rPr>
          <w:rFonts w:ascii="Times New Roman"/>
          <w:b w:val="false"/>
          <w:i w:val="false"/>
          <w:color w:val="000000"/>
          <w:sz w:val="28"/>
        </w:rPr>
        <w:t xml:space="preserve">
      11.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өзгерістер енгізу туралы" Қазақстан Республикасы Ұлттық экономика министрінің міндетін атқарушысының 2026 жылғы 26 мамырдағы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38804 болып тіркелген).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