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ee02" w14:textId="66fe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туралы" Қазақстан Республикасы Ұлттық қауіпсіздік комитеті Төрағасының 2014 жылғы 25 қыркүйектегі № 319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2026 жылғы 3 шiлдедегi № 55/қе бұйрығы. Қазақстан Республикасының Әділет министрлігінде 2026 жылғы 7 шiлдеде № 39236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туралы" Қазақстан Республикасы Ұлттық қауіпсіздік комитеті Төрағасының 2014 жылғы 25 қыркүйектегі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9842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"Сотталған әскери қызметшілердің қайтыс болуы туралы ӘПО басшылығы тез арада прокурорға, зайыбына (жұбайына) немесе жеке істе көрсетілген жақын туыстарына, әскери бөлім қолбасшылығына хабарлайды.".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Әскери полициясы департаменті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Ұлттық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