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8441" w14:textId="98c8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бойынша жер қойнауын пайдалануға жасалған келісімшарттардың тізілімін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Атом энергиясы жөніндегі агенттігі төрағасының 2026 жылғы 2 шілдедегі № 72-н/қ. Қазақстан Республикасының Әділет министрлігінде 2026 жылғы 3 шілдеде № 39230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Кодексі 35-бабының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Уран бойынша жер қойнауын пайдалануға жасалған келісімшарттардың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Атом энергиясы жөніндегі агенттігінің (бұдан әрі – Агенттік) Атом өнеркәсібі және жер қойнауын пайдалану департаменті Қазақстан Республикасының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Агенттіктің ресми интернет-ресурсында орналастыруды;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тіркелгеннен кейін он жұмыс күні ішінде осы тармақтың 1) және 2) тармақшаларында көзделген іс-шаралардың орындалуы туралы мәліметтерді Агенттіктің Заң қызметі департаментіне ұсынуды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Агенттік Төрағасының орынбасарына жүктелсін.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алпыс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Атом энергиясы жөніндегі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 энергиясы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72-н/қ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Уран бойынша жер қойнауын пайдалануға жасалған келісімшарттардың тізілімін жүргізу қағидалары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Уран бойынша жер қойнауын пайдалануға жасалған келісімшарттардың тізілімін жүргізу қағидалары (бұдан әрі - Қағидалар) "Жер қойнауы және жер қойнауын пайдалану туралы" Қазақстан Республикасының Кодексі 35-бабының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уран бойынша жер қойнауын пайдалануға жасалған келісімшарттар тізілімін жүргізу тәртібін айқындайды (бұдан әрі - Тізілім).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Қағидаларда пайдаланылатын ұғымдар мен анықтамалар Қазақстан Республикасының жер қойнауы және жер қойнауын пайдалану туралы заңнамасына сәйкес қолданылады. 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Уран бойынша жер қойнауын пайдалануға жасалған келісімшарттар тізілімін жүргізу тәртібі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Тізілімді осы Қағидаларға қосымшаға сәйкес нысан бойынша қағаз жеткізгіште құзыретті орган жүргізеді.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Уран бойынша жер қойнауын пайдалануға жасалған келісімшарт (оған толықтыру) туралы мәліметтер құзыретті орган оған қол қойған күннен кейінгі 2 жұмыс күнінен кешіктірілмей Тізілімге енгізілуге тиіс.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Уран бойынша жер қойнауын пайдалануға жасалған келісімшарттың қолданылуын тоқтату туралы мәліметтер ол тоқтатылған күннен кейінгі 2 жұмыс күнінен кешіктірілмей Тізілімге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 келісімшарттардың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Уран бойынша жер қойнауын пайдалануға жасалған келісімшарттар тізілімі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пайдаланушының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пайдаланушының деректемелері (тұратын жері, мемлекеттік тиесілігін көрсету, заңды тұлға ретінде мемлекеттік тіркеу туралы мәліметтер)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пайдалануға жасалған келісімшартты, оған толықтыруды қарау мәні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пайдалануға жасалған келісімшарт, толықтыру жасасуға негіз болған хаттаманың №, 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пайдалануға жасалған келісімшарттың, оған толықтырудың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пайдалануға жасалған келісімшарттың, оған толықтыруды жасасу №, келісілген күні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бойынша операциялар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 учаскесінің шегі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пайдалануға келісімшарттың қолданылуы тоқталғаны туралы мәліметтер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