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80f" w14:textId="a206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 шiлдедегi № 455 бұйрығы. Қазақстан Республикасының Әділет министрлігінде 2026 жылғы 3 шiлдеде № 39228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2 шілдедегі</w:t>
            </w:r>
            <w:r>
              <w:br/>
            </w:r>
            <w:r>
              <w:rPr>
                <w:rFonts w:ascii="Times New Roman"/>
                <w:b w:val="false"/>
                <w:i w:val="false"/>
                <w:color w:val="000000"/>
                <w:sz w:val="20"/>
              </w:rPr>
              <w:t>№ 455 бұйрығымен</w:t>
            </w:r>
            <w:r>
              <w:br/>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6"/>
    <w:bookmarkStart w:name="z18" w:id="7"/>
    <w:p>
      <w:pPr>
        <w:spacing w:after="0"/>
        <w:ind w:left="0"/>
        <w:jc w:val="both"/>
      </w:pPr>
      <w:r>
        <w:rPr>
          <w:rFonts w:ascii="Times New Roman"/>
          <w:b w:val="false"/>
          <w:i w:val="false"/>
          <w:color w:val="000000"/>
          <w:sz w:val="28"/>
        </w:rPr>
        <w:t xml:space="preserve">
      1. "Ұлттық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қағидаларын бекіту туралы" Қазақстан Республикасы Қаржы министрінің 2021 жылғы 24 қарашадағы № 1215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№25413 болып тіркелді) мынадай өзгерістер енгізілсін:</w:t>
      </w:r>
    </w:p>
    <w:bookmarkEnd w:id="7"/>
    <w:bookmarkStart w:name="z19" w:id="8"/>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 Квазимемлекеттік сектордың жекелеген субъектілерінің сатып алуы саласында тізілімі қазақ және орыс тілдерінде электрондық түрде Заңның 10-бабының және Заңның 13-бабы 6) тармақшасының талаптарына сәйкес келетін электрондық сатып алудың цифрлық жүйесінде сатып алу веб-порталы (бұдан әрі – веб-портал) арқылы электрондық түрде қалыптастырылады.";</w:t>
      </w:r>
    </w:p>
    <w:bookmarkEnd w:id="9"/>
    <w:bookmarkStart w:name="z22"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23" w:id="11"/>
    <w:p>
      <w:pPr>
        <w:spacing w:after="0"/>
        <w:ind w:left="0"/>
        <w:jc w:val="both"/>
      </w:pPr>
      <w:r>
        <w:rPr>
          <w:rFonts w:ascii="Times New Roman"/>
          <w:b w:val="false"/>
          <w:i w:val="false"/>
          <w:color w:val="000000"/>
          <w:sz w:val="28"/>
        </w:rPr>
        <w:t>
      Сатып алуды бақылау жөніндегі орталықтандырылған қызметтің шешімінде: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"5. Шешім қол қойған күннен бастап күшіне енеді.</w:t>
      </w:r>
    </w:p>
    <w:bookmarkEnd w:id="12"/>
    <w:bookmarkStart w:name="z26" w:id="13"/>
    <w:p>
      <w:pPr>
        <w:spacing w:after="0"/>
        <w:ind w:left="0"/>
        <w:jc w:val="both"/>
      </w:pPr>
      <w:r>
        <w:rPr>
          <w:rFonts w:ascii="Times New Roman"/>
          <w:b w:val="false"/>
          <w:i w:val="false"/>
          <w:color w:val="000000"/>
          <w:sz w:val="28"/>
        </w:rPr>
        <w:t>
      Уәкілетті тұлға Т.А.Ә. (қолы)</w:t>
      </w:r>
    </w:p>
    <w:bookmarkEnd w:id="13"/>
    <w:bookmarkStart w:name="z27" w:id="14"/>
    <w:p>
      <w:pPr>
        <w:spacing w:after="0"/>
        <w:ind w:left="0"/>
        <w:jc w:val="both"/>
      </w:pPr>
      <w:r>
        <w:rPr>
          <w:rFonts w:ascii="Times New Roman"/>
          <w:b w:val="false"/>
          <w:i w:val="false"/>
          <w:color w:val="000000"/>
          <w:sz w:val="28"/>
        </w:rPr>
        <w:t>
      Аббревиатураларды таратып жазу:</w:t>
      </w:r>
    </w:p>
    <w:bookmarkEnd w:id="14"/>
    <w:bookmarkStart w:name="z28" w:id="15"/>
    <w:p>
      <w:pPr>
        <w:spacing w:after="0"/>
        <w:ind w:left="0"/>
        <w:jc w:val="both"/>
      </w:pPr>
      <w:r>
        <w:rPr>
          <w:rFonts w:ascii="Times New Roman"/>
          <w:b w:val="false"/>
          <w:i w:val="false"/>
          <w:color w:val="000000"/>
          <w:sz w:val="28"/>
        </w:rPr>
        <w:t>
      БСН – бизнес-сәйкестендіру нөмірі;</w:t>
      </w:r>
    </w:p>
    <w:bookmarkEnd w:id="15"/>
    <w:bookmarkStart w:name="z29" w:id="16"/>
    <w:p>
      <w:pPr>
        <w:spacing w:after="0"/>
        <w:ind w:left="0"/>
        <w:jc w:val="both"/>
      </w:pPr>
      <w:r>
        <w:rPr>
          <w:rFonts w:ascii="Times New Roman"/>
          <w:b w:val="false"/>
          <w:i w:val="false"/>
          <w:color w:val="000000"/>
          <w:sz w:val="28"/>
        </w:rPr>
        <w:t>
      ЖСН – жеке сәйкестендіру нөмірі;</w:t>
      </w:r>
    </w:p>
    <w:bookmarkEnd w:id="16"/>
    <w:bookmarkStart w:name="z30" w:id="1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7"/>
    <w:bookmarkStart w:name="z31" w:id="1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18"/>
    <w:bookmarkStart w:name="z32" w:id="19"/>
    <w:p>
      <w:pPr>
        <w:spacing w:after="0"/>
        <w:ind w:left="0"/>
        <w:jc w:val="both"/>
      </w:pPr>
      <w:r>
        <w:rPr>
          <w:rFonts w:ascii="Times New Roman"/>
          <w:b w:val="false"/>
          <w:i w:val="false"/>
          <w:color w:val="000000"/>
          <w:sz w:val="28"/>
        </w:rPr>
        <w:t xml:space="preserve">
      2.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қағидаларын бекіту туралы" Қазақстан Республикасы Қаржы министрінің 2021 жылғы 24 қарашадағы № 1216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№25414 болып тіркелді) мынадай өзгерістер енгізілсін:</w:t>
      </w:r>
    </w:p>
    <w:bookmarkEnd w:id="19"/>
    <w:bookmarkStart w:name="z33" w:id="20"/>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Ұлттық әл-ауқат қорының ұйымдарын қоспағанда, квазимемлекеттік сектордың жекелеген субъектілерінің сатып алу веб-порталдарының жұмыс істеу, оның ішінде веб-порталдар жұмысында техникалық іркілістер туындаған жағдайда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2)-тармақша мынадай редакцияда жазылсын:</w:t>
      </w:r>
    </w:p>
    <w:bookmarkEnd w:id="21"/>
    <w:bookmarkStart w:name="z36" w:id="22"/>
    <w:p>
      <w:pPr>
        <w:spacing w:after="0"/>
        <w:ind w:left="0"/>
        <w:jc w:val="both"/>
      </w:pPr>
      <w:r>
        <w:rPr>
          <w:rFonts w:ascii="Times New Roman"/>
          <w:b w:val="false"/>
          <w:i w:val="false"/>
          <w:color w:val="000000"/>
          <w:sz w:val="28"/>
        </w:rPr>
        <w:t>
      "2) веб-порталға қатысушы – тапсырыс беруші, сатып алуды ұйымдастырушы, әлеуетті өнім беруші, өнім беруші, сатып алуды бақылау жөніндегі орталықтандырылған қызмет, сатып алу саласындағы уәкілетті орган, веб-порталда тіркеуден өткен электрондық сатып алу цифрлық жүйесінің операторы;";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"6) сатып алу веб-порталы (бұдан әрі – веб-портал) – Заңға, Квазимемлекеттік сектордың жекелеген субъектілерінің сатып алуын жүзеге асыру қағидаларына және осы Қағидаларға сәйкес сатып алуды электрондық форматта өткізуді қамтамасыз ететін цифрлық жүйе;";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10)-тармақшылары</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"8) электрондық құжат – анықтығын, тиесілілігін және өзгермейтіндігін растау электрондық цифрлық қолтаңбаның көмегімен қамтамасыз етілген цифрлық жазба электрондық құжат болып танылады;</w:t>
      </w:r>
    </w:p>
    <w:bookmarkEnd w:id="24"/>
    <w:bookmarkStart w:name="z41" w:id="25"/>
    <w:p>
      <w:pPr>
        <w:spacing w:after="0"/>
        <w:ind w:left="0"/>
        <w:jc w:val="both"/>
      </w:pPr>
      <w:r>
        <w:rPr>
          <w:rFonts w:ascii="Times New Roman"/>
          <w:b w:val="false"/>
          <w:i w:val="false"/>
          <w:color w:val="000000"/>
          <w:sz w:val="28"/>
        </w:rPr>
        <w:t>
      9) квазимемлекеттік сектордың жекелеген субъектілері үшін электрондық сатып алу цифрлық жүйесінің операторы (бұдан әрі – Оператор) – сатып алу саласындағы уәкілетті орган айқындаған, өкілеттіктері квазимемлекеттік сектордың жекелеген субъектілерінің сатып алуын жүзеге асыру қағидаларында айқындалатын заңды тұлға (заңды тұлғалар);</w:t>
      </w:r>
    </w:p>
    <w:bookmarkEnd w:id="25"/>
    <w:bookmarkStart w:name="z42" w:id="26"/>
    <w:p>
      <w:pPr>
        <w:spacing w:after="0"/>
        <w:ind w:left="0"/>
        <w:jc w:val="both"/>
      </w:pPr>
      <w:r>
        <w:rPr>
          <w:rFonts w:ascii="Times New Roman"/>
          <w:b w:val="false"/>
          <w:i w:val="false"/>
          <w:color w:val="000000"/>
          <w:sz w:val="28"/>
        </w:rPr>
        <w:t>
      10)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44" w:id="27"/>
    <w:p>
      <w:pPr>
        <w:spacing w:after="0"/>
        <w:ind w:left="0"/>
        <w:jc w:val="both"/>
      </w:pPr>
      <w:r>
        <w:rPr>
          <w:rFonts w:ascii="Times New Roman"/>
          <w:b w:val="false"/>
          <w:i w:val="false"/>
          <w:color w:val="000000"/>
          <w:sz w:val="28"/>
        </w:rPr>
        <w:t>
      бірінші абзац мынадай редакцияда жазылсын:</w:t>
      </w:r>
    </w:p>
    <w:bookmarkEnd w:id="27"/>
    <w:bookmarkStart w:name="z45" w:id="28"/>
    <w:p>
      <w:pPr>
        <w:spacing w:after="0"/>
        <w:ind w:left="0"/>
        <w:jc w:val="both"/>
      </w:pPr>
      <w:r>
        <w:rPr>
          <w:rFonts w:ascii="Times New Roman"/>
          <w:b w:val="false"/>
          <w:i w:val="false"/>
          <w:color w:val="000000"/>
          <w:sz w:val="28"/>
        </w:rPr>
        <w:t>
      "26. Цифрлық жүйенің (бұдан әрі – Жүйе) инциденттері (техникалық іркілістер) мынадай түрлерге бөлінеді:";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1)-тармақшасының</w:t>
      </w:r>
      <w:r>
        <w:rPr>
          <w:rFonts w:ascii="Times New Roman"/>
          <w:b w:val="false"/>
          <w:i w:val="false"/>
          <w:color w:val="000000"/>
          <w:sz w:val="28"/>
        </w:rPr>
        <w:t xml:space="preserve"> үшінші абзацы мынадай редакцияда жазылсын:</w:t>
      </w:r>
    </w:p>
    <w:bookmarkStart w:name="z47" w:id="29"/>
    <w:p>
      <w:pPr>
        <w:spacing w:after="0"/>
        <w:ind w:left="0"/>
        <w:jc w:val="both"/>
      </w:pPr>
      <w:r>
        <w:rPr>
          <w:rFonts w:ascii="Times New Roman"/>
          <w:b w:val="false"/>
          <w:i w:val="false"/>
          <w:color w:val="000000"/>
          <w:sz w:val="28"/>
        </w:rPr>
        <w:t>
      "Жүйе ақпаратына рұқсатсыз әсер етуге әкеп соққан Жүйенің киберқауіпсіздігін тиісті деңгейін қамтамасыз етпеу салдарынан;";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"28. Техникалық іркіліс туындаған кезде мынадай іс-шаралар жүргізіледі:</w:t>
      </w:r>
    </w:p>
    <w:bookmarkEnd w:id="30"/>
    <w:bookmarkStart w:name="z50" w:id="31"/>
    <w:p>
      <w:pPr>
        <w:spacing w:after="0"/>
        <w:ind w:left="0"/>
        <w:jc w:val="both"/>
      </w:pPr>
      <w:r>
        <w:rPr>
          <w:rFonts w:ascii="Times New Roman"/>
          <w:b w:val="false"/>
          <w:i w:val="false"/>
          <w:color w:val="000000"/>
          <w:sz w:val="28"/>
        </w:rPr>
        <w:t>
      1) веб-портал пайдаланушысы техникалық іркілісті анықтаудың күні мен уақытын көрсете отырып, веб-порталда көрсетілген электрондық пошта арқылы, сондай-ақ байланыс деректерін және растайтын материалдарды (экрандық суреттер мен өзге де растайтын материалдар) қоса бере отырып, 1 (бір) сағаттан кешіктірмей Байланыс орталығын хабардар етеді.</w:t>
      </w:r>
    </w:p>
    <w:bookmarkEnd w:id="31"/>
    <w:bookmarkStart w:name="z51" w:id="32"/>
    <w:p>
      <w:pPr>
        <w:spacing w:after="0"/>
        <w:ind w:left="0"/>
        <w:jc w:val="both"/>
      </w:pPr>
      <w:r>
        <w:rPr>
          <w:rFonts w:ascii="Times New Roman"/>
          <w:b w:val="false"/>
          <w:i w:val="false"/>
          <w:color w:val="000000"/>
          <w:sz w:val="28"/>
        </w:rPr>
        <w:t>
      Техникалық іркіліс туралы ақпаратты электрондық пошта арқылы жіберу мүмкін болмаған жағдайда, веб-портал пайдаланушысы Байланыс орталығын телефон арқылы бір сағаттан кешіктірмей хабардар етеді;</w:t>
      </w:r>
    </w:p>
    <w:bookmarkEnd w:id="32"/>
    <w:bookmarkStart w:name="z52" w:id="33"/>
    <w:p>
      <w:pPr>
        <w:spacing w:after="0"/>
        <w:ind w:left="0"/>
        <w:jc w:val="both"/>
      </w:pPr>
      <w:r>
        <w:rPr>
          <w:rFonts w:ascii="Times New Roman"/>
          <w:b w:val="false"/>
          <w:i w:val="false"/>
          <w:color w:val="000000"/>
          <w:sz w:val="28"/>
        </w:rPr>
        <w:t>
      2) стандартты жұмыс істеуіне сәйкес келмейтін жұмыста немесе Жүйе конфигурациясында өзгерістер анықталған жағдайда, Оператордың маманы осы Қағидаларға қосымшаға сәйкес нысан бойынша сатып алу веб-порталының туындаған техникалық іркіліс туралы пайдаланушылардың өтініштерін есепке алу журналында (бұдан әрі – Есепке алу журналы) техникалық іркілістердің туындаған күні мен уақытын тіркейді.</w:t>
      </w:r>
    </w:p>
    <w:bookmarkEnd w:id="33"/>
    <w:bookmarkStart w:name="z53" w:id="34"/>
    <w:p>
      <w:pPr>
        <w:spacing w:after="0"/>
        <w:ind w:left="0"/>
        <w:jc w:val="both"/>
      </w:pPr>
      <w:r>
        <w:rPr>
          <w:rFonts w:ascii="Times New Roman"/>
          <w:b w:val="false"/>
          <w:i w:val="false"/>
          <w:color w:val="000000"/>
          <w:sz w:val="28"/>
        </w:rPr>
        <w:t>
      Байланыс орталығы жүгіну тәсіліне байланысты (телефон, электрондық пошта, ресми хаттар, интернет-форум арқылы) Жүйені пайдаланушылармен өзара іс-қимылды:</w:t>
      </w:r>
    </w:p>
    <w:bookmarkEnd w:id="34"/>
    <w:bookmarkStart w:name="z54" w:id="35"/>
    <w:p>
      <w:pPr>
        <w:spacing w:after="0"/>
        <w:ind w:left="0"/>
        <w:jc w:val="both"/>
      </w:pPr>
      <w:r>
        <w:rPr>
          <w:rFonts w:ascii="Times New Roman"/>
          <w:b w:val="false"/>
          <w:i w:val="false"/>
          <w:color w:val="000000"/>
          <w:sz w:val="28"/>
        </w:rPr>
        <w:t>
      Жұмыс күндері – сағат 9.00-ден 18:30-ға дейін, түскі үзіліс сағат 13.00-ден 14.30-ға дейін қамтамасыз етеді.</w:t>
      </w:r>
    </w:p>
    <w:bookmarkEnd w:id="35"/>
    <w:bookmarkStart w:name="z55" w:id="36"/>
    <w:p>
      <w:pPr>
        <w:spacing w:after="0"/>
        <w:ind w:left="0"/>
        <w:jc w:val="both"/>
      </w:pPr>
      <w:r>
        <w:rPr>
          <w:rFonts w:ascii="Times New Roman"/>
          <w:b w:val="false"/>
          <w:i w:val="false"/>
          <w:color w:val="000000"/>
          <w:sz w:val="28"/>
        </w:rPr>
        <w:t>
      Оператор уәкілетті органның келісімі бойынша Байланыс орталығының жұмыс уақытын ұлғайтады, оның ішінде тәулік бойы қолдауға көшуді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"29. Байланыс орталығының Операторы пайдаланушылар мен Оператор мамандарының өтініштерін жұмыс уақытына түскен сәттен бастап 30 (отыз) минут ішінде Есепке алу журналында тіркейді.</w:t>
      </w:r>
    </w:p>
    <w:bookmarkEnd w:id="37"/>
    <w:bookmarkStart w:name="z58" w:id="38"/>
    <w:p>
      <w:pPr>
        <w:spacing w:after="0"/>
        <w:ind w:left="0"/>
        <w:jc w:val="both"/>
      </w:pPr>
      <w:r>
        <w:rPr>
          <w:rFonts w:ascii="Times New Roman"/>
          <w:b w:val="false"/>
          <w:i w:val="false"/>
          <w:color w:val="000000"/>
          <w:sz w:val="28"/>
        </w:rPr>
        <w:t>
      Егер пайдаланушының техникалық іркіліс туралы өтініші түскі үзіліс кезінде электрондық пошта арқылы келіп түскен жағдайда, Оператор өтінішті түскі үзілістен кейін 30 (отыз) минут ішінде тіркейді.</w:t>
      </w:r>
    </w:p>
    <w:bookmarkEnd w:id="38"/>
    <w:bookmarkStart w:name="z59" w:id="39"/>
    <w:p>
      <w:pPr>
        <w:spacing w:after="0"/>
        <w:ind w:left="0"/>
        <w:jc w:val="both"/>
      </w:pPr>
      <w:r>
        <w:rPr>
          <w:rFonts w:ascii="Times New Roman"/>
          <w:b w:val="false"/>
          <w:i w:val="false"/>
          <w:color w:val="000000"/>
          <w:sz w:val="28"/>
        </w:rPr>
        <w:t>
      Егер пайдаланушының техникалық іркіліс туралы өтініші жұмыс уақытынан тыс уақытта электрондық пошта арқылы келіп түскен жағдайда, оператор өтінішті келесі жұмыс күні тіркейді.</w:t>
      </w:r>
    </w:p>
    <w:bookmarkEnd w:id="39"/>
    <w:bookmarkStart w:name="z60" w:id="40"/>
    <w:p>
      <w:pPr>
        <w:spacing w:after="0"/>
        <w:ind w:left="0"/>
        <w:jc w:val="both"/>
      </w:pPr>
      <w:r>
        <w:rPr>
          <w:rFonts w:ascii="Times New Roman"/>
          <w:b w:val="false"/>
          <w:i w:val="false"/>
          <w:color w:val="000000"/>
          <w:sz w:val="28"/>
        </w:rPr>
        <w:t xml:space="preserve">
      Есепке алу журналын Байланыс орталығының Операторлары пайдаланушылардың өтініштерін есепке алу жөніндегі Оператордың цифрлық жүйесінде электрондық түрде жүргізеді.";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"30. Өтініш тіркелгеннен кейін пайдаланушылардың өтініштерін есепке алу жөніндегі Оператордың цифрлық жүйесінде инциденттің бірегей сәйкестендіргіші беріледі және 1 (бір) сағат ішінде пайдаланушының электрондық поштасына жіберіледі.";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"31. Техникалық іркіліс туралы ақпарат болған кезде Оператор жұмыс уақытында ақпараттың келіп түскен сәтінен бастап 2 (екі) сағат ішінде Жүйенің техникалық іркіліс фактісін растау немесе теріске шығару мақсатында алынған ақпаратқа немесе ұсынылған материалдарға (экрандық суреттерге және өзге де ұсынылған материалдарға) талдау жүргізеді.".</w:t>
      </w:r>
    </w:p>
    <w:bookmarkEnd w:id="42"/>
    <w:bookmarkStart w:name="z65" w:id="43"/>
    <w:p>
      <w:pPr>
        <w:spacing w:after="0"/>
        <w:ind w:left="0"/>
        <w:jc w:val="both"/>
      </w:pPr>
      <w:r>
        <w:rPr>
          <w:rFonts w:ascii="Times New Roman"/>
          <w:b w:val="false"/>
          <w:i w:val="false"/>
          <w:color w:val="000000"/>
          <w:sz w:val="28"/>
        </w:rPr>
        <w:t xml:space="preserve">
      3.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25489 болып тіркелді) мынадай өзгерістер енгізілсін:</w:t>
      </w:r>
    </w:p>
    <w:bookmarkEnd w:id="43"/>
    <w:bookmarkStart w:name="z66" w:id="44"/>
    <w:p>
      <w:pPr>
        <w:spacing w:after="0"/>
        <w:ind w:left="0"/>
        <w:jc w:val="both"/>
      </w:pPr>
      <w:r>
        <w:rPr>
          <w:rFonts w:ascii="Times New Roman"/>
          <w:b w:val="false"/>
          <w:i w:val="false"/>
          <w:color w:val="000000"/>
          <w:sz w:val="28"/>
        </w:rPr>
        <w:t xml:space="preserve">
      көрсетілген бұйрықпен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13-бабының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xml:space="preserve">
      "1. Осы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 (бұдан әрі – Қағидалар) "Квазимемлекеттік сектордың жекелеген субъектілерінің сатып алуы туралы" Қазақстан Республикасы Заңының (бұдан әрі – Заң) 13-бабының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Ұлттық әл-ауқат қорының сатып алуды бақылау жөніндегі орталықтандырылған қызметін қоспағанда, сатып алуды бақылау жөніндегі орталықтандырылған қызмет жүзеге асыратын бақылауды жүргізу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"1) бақылау – цифрлық жүйелердің деректерін, сондай-ақ бақылау объектілерінің қызметі туралы басқа да мәліметтерді талдау және салыстыру негізінде бақылау объектісіне бармай-ақ сатып алуды бақылау жөніндегі орталықтандырылған қызмет жүзеге асыратын бақылау нысаны;";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"4) сатып алу веб-порталы (бұдан әрі – веб-портал) – Ұлттық әл-ауқат қоры мен Ұлттық әл-ауқат қоры ұйымдарын қоспағанда, Заңға және Заңның 2-бабы 15) тармақшасына сәйкес бекітілген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қағидаларына сәйкес электрондық форматта сатып алуды өткізуді қамтамасыз ететін цифрлық жүйе;</w:t>
      </w:r>
    </w:p>
    <w:bookmarkEnd w:id="48"/>
    <w:bookmarkStart w:name="z76" w:id="49"/>
    <w:p>
      <w:pPr>
        <w:spacing w:after="0"/>
        <w:ind w:left="0"/>
        <w:jc w:val="both"/>
      </w:pPr>
      <w:r>
        <w:rPr>
          <w:rFonts w:ascii="Times New Roman"/>
          <w:b w:val="false"/>
          <w:i w:val="false"/>
          <w:color w:val="000000"/>
          <w:sz w:val="28"/>
        </w:rPr>
        <w:t>
      5) мыналар бақылау объектілері болып табылады:</w:t>
      </w:r>
    </w:p>
    <w:bookmarkEnd w:id="49"/>
    <w:bookmarkStart w:name="z77" w:id="50"/>
    <w:p>
      <w:pPr>
        <w:spacing w:after="0"/>
        <w:ind w:left="0"/>
        <w:jc w:val="both"/>
      </w:pPr>
      <w:r>
        <w:rPr>
          <w:rFonts w:ascii="Times New Roman"/>
          <w:b w:val="false"/>
          <w:i w:val="false"/>
          <w:color w:val="000000"/>
          <w:sz w:val="28"/>
        </w:rPr>
        <w:t>
      тапсырыс беруші, сатып алуды ұйымдастырушы, тендерлік комиссия (аукциондық комиссия), сатып алу жөніндегі сараптама комиссиясы, сатып алу жөніндегі сарапшы;</w:t>
      </w:r>
    </w:p>
    <w:bookmarkEnd w:id="50"/>
    <w:bookmarkStart w:name="z78" w:id="51"/>
    <w:p>
      <w:pPr>
        <w:spacing w:after="0"/>
        <w:ind w:left="0"/>
        <w:jc w:val="both"/>
      </w:pPr>
      <w:r>
        <w:rPr>
          <w:rFonts w:ascii="Times New Roman"/>
          <w:b w:val="false"/>
          <w:i w:val="false"/>
          <w:color w:val="000000"/>
          <w:sz w:val="28"/>
        </w:rPr>
        <w:t>
      өткізілетін сатып алу нысанасы шегінде әлеуетті өнім беруші, өнім беруші, сондай-ақ олар жұмыстарды орындау бойынша қосалқы мердігерлер не қызметтерді көрсету бойынша бірлесіп орындаушылар ретінде тартатын тұлғалар;</w:t>
      </w:r>
    </w:p>
    <w:bookmarkEnd w:id="51"/>
    <w:bookmarkStart w:name="z79" w:id="52"/>
    <w:p>
      <w:pPr>
        <w:spacing w:after="0"/>
        <w:ind w:left="0"/>
        <w:jc w:val="both"/>
      </w:pPr>
      <w:r>
        <w:rPr>
          <w:rFonts w:ascii="Times New Roman"/>
          <w:b w:val="false"/>
          <w:i w:val="false"/>
          <w:color w:val="000000"/>
          <w:sz w:val="28"/>
        </w:rPr>
        <w:t>
      электрондық сатып алу цифрлық жүйесінің операторы;";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1" w:id="53"/>
    <w:p>
      <w:pPr>
        <w:spacing w:after="0"/>
        <w:ind w:left="0"/>
        <w:jc w:val="both"/>
      </w:pPr>
      <w:r>
        <w:rPr>
          <w:rFonts w:ascii="Times New Roman"/>
          <w:b w:val="false"/>
          <w:i w:val="false"/>
          <w:color w:val="000000"/>
          <w:sz w:val="28"/>
        </w:rPr>
        <w:t>
      "4. Қызмет бақылауды Заңның 15 және 16-баптарының негізінде бақылау объектісіне бармай, бақылау объектілерінің қызметі бойынша, сондай-ақ тәуекелдерді басқару жүйесін қолдану нәтижелері бойынша цифрлық жүйелердің деректерінен алынған мәліметтерді салыстыру арқылы тұрақты негізде жүргізеді.";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"14. Тапсырыс берушінің, сатып алуды ұйымдастырушының, тендерлік комиссияның (аукциондық комиссияның), сатып алу жөніндегі сарапшының, сатып алу жөніндегі сараптамалық комиссияның, электрондық сатып алу цифрлық жүйесі операторының әрекеттеріне (әрекетсіздігіне), шешімдеріне шағым Заңның 16-бабына сәйкес жалпыға қолжетімді цифрлық жүйелер арқылы, оның ішінде веб-портал арқылы беріледі.</w:t>
      </w:r>
    </w:p>
    <w:bookmarkEnd w:id="54"/>
    <w:bookmarkStart w:name="z84" w:id="55"/>
    <w:p>
      <w:pPr>
        <w:spacing w:after="0"/>
        <w:ind w:left="0"/>
        <w:jc w:val="both"/>
      </w:pPr>
      <w:r>
        <w:rPr>
          <w:rFonts w:ascii="Times New Roman"/>
          <w:b w:val="false"/>
          <w:i w:val="false"/>
          <w:color w:val="000000"/>
          <w:sz w:val="28"/>
        </w:rPr>
        <w:t xml:space="preserve">
      Қызметке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3-тармақтарында </w:t>
      </w:r>
      <w:r>
        <w:rPr>
          <w:rFonts w:ascii="Times New Roman"/>
          <w:b w:val="false"/>
          <w:i w:val="false"/>
          <w:color w:val="000000"/>
          <w:sz w:val="28"/>
        </w:rPr>
        <w:t xml:space="preserve"> белгіленген мерзімдер өткеннен кейін тапсырыс берушінің, сатып алуды ұйымдастырушының, тендерлік комиссияның (аукциондық комиссияның), сатып алу жөніндегі сарапшының, сатып алу жөніндегі сараптамалық комиссияның, электрондық сатып алу цифрлық жүйесі операторының әрекеттеріне (әрекетсіздігіне), шешімдеріне шағым жасау Қазақстан Республикасының Әкімшілік рәсімдік-процестік кодексінің талаптарына сәйкес жүзеге асырылады.</w:t>
      </w:r>
    </w:p>
    <w:bookmarkEnd w:id="55"/>
    <w:bookmarkStart w:name="z85" w:id="56"/>
    <w:p>
      <w:pPr>
        <w:spacing w:after="0"/>
        <w:ind w:left="0"/>
        <w:jc w:val="both"/>
      </w:pPr>
      <w:r>
        <w:rPr>
          <w:rFonts w:ascii="Times New Roman"/>
          <w:b w:val="false"/>
          <w:i w:val="false"/>
          <w:color w:val="000000"/>
          <w:sz w:val="28"/>
        </w:rPr>
        <w:t xml:space="preserve">
      Шағым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берілген кезде шарт жасасу мерзімі шағымды қарау мерзімі аяқталғанға дейін тоқтатыла тұрады.";</w:t>
      </w:r>
    </w:p>
    <w:bookmarkEnd w:id="56"/>
    <w:bookmarkStart w:name="z86" w:id="57"/>
    <w:p>
      <w:pPr>
        <w:spacing w:after="0"/>
        <w:ind w:left="0"/>
        <w:jc w:val="both"/>
      </w:pPr>
      <w:r>
        <w:rPr>
          <w:rFonts w:ascii="Times New Roman"/>
          <w:b w:val="false"/>
          <w:i w:val="false"/>
          <w:color w:val="000000"/>
          <w:sz w:val="28"/>
        </w:rPr>
        <w:t xml:space="preserve">
      осы тізбеге 2-қосымшаға сәйкес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57"/>
    <w:bookmarkStart w:name="z87" w:id="58"/>
    <w:p>
      <w:pPr>
        <w:spacing w:after="0"/>
        <w:ind w:left="0"/>
        <w:jc w:val="both"/>
      </w:pPr>
      <w:r>
        <w:rPr>
          <w:rFonts w:ascii="Times New Roman"/>
          <w:b w:val="false"/>
          <w:i w:val="false"/>
          <w:color w:val="000000"/>
          <w:sz w:val="28"/>
        </w:rPr>
        <w:t xml:space="preserve">
      4.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№25488 болып тіркелді) мынадай өзгерістер мен толықтырулар енгізілсін:</w:t>
      </w:r>
    </w:p>
    <w:bookmarkEnd w:id="58"/>
    <w:bookmarkStart w:name="z88" w:id="59"/>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bookmarkStart w:name="z90" w:id="60"/>
    <w:p>
      <w:pPr>
        <w:spacing w:after="0"/>
        <w:ind w:left="0"/>
        <w:jc w:val="both"/>
      </w:pPr>
      <w:r>
        <w:rPr>
          <w:rFonts w:ascii="Times New Roman"/>
          <w:b w:val="false"/>
          <w:i w:val="false"/>
          <w:color w:val="000000"/>
          <w:sz w:val="28"/>
        </w:rPr>
        <w:t>
      "36. Сенімді бағдарламалық қамтамасыз ету тізіліміне енгізілген бағдарламалық қамтамасыз ету және электрондық өнеркәсіп өнімдері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цифрлық қызметтерді сатып алу бойынша тендер алдын ала біліктілік іріктеуді қолдана отырып жүргізіледі.";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92" w:id="61"/>
    <w:p>
      <w:pPr>
        <w:spacing w:after="0"/>
        <w:ind w:left="0"/>
        <w:jc w:val="both"/>
      </w:pPr>
      <w:r>
        <w:rPr>
          <w:rFonts w:ascii="Times New Roman"/>
          <w:b w:val="false"/>
          <w:i w:val="false"/>
          <w:color w:val="000000"/>
          <w:sz w:val="28"/>
        </w:rPr>
        <w:t xml:space="preserve">
      "148. Әлеуетті өнім берушінің (аккредиттелген сараптама ұйымының) объектілер құрылысының жобаларына ведомстводан тыс кешенді сараптама жүргізу жөніндегі жұмыстарға арналған тендерге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155-12-тармақта</w:t>
      </w:r>
      <w:r>
        <w:rPr>
          <w:rFonts w:ascii="Times New Roman"/>
          <w:b w:val="false"/>
          <w:i w:val="false"/>
          <w:color w:val="000000"/>
          <w:sz w:val="28"/>
        </w:rPr>
        <w:t>:</w:t>
      </w:r>
    </w:p>
    <w:bookmarkStart w:name="z94" w:id="62"/>
    <w:p>
      <w:pPr>
        <w:spacing w:after="0"/>
        <w:ind w:left="0"/>
        <w:jc w:val="both"/>
      </w:pPr>
      <w:r>
        <w:rPr>
          <w:rFonts w:ascii="Times New Roman"/>
          <w:b w:val="false"/>
          <w:i w:val="false"/>
          <w:color w:val="000000"/>
          <w:sz w:val="28"/>
        </w:rPr>
        <w:t>
      2)-тармақша мынадай редакцияда жазылсын:</w:t>
      </w:r>
    </w:p>
    <w:bookmarkEnd w:id="62"/>
    <w:bookmarkStart w:name="z95" w:id="63"/>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bookmarkEnd w:id="63"/>
    <w:bookmarkStart w:name="z96" w:id="64"/>
    <w:p>
      <w:pPr>
        <w:spacing w:after="0"/>
        <w:ind w:left="0"/>
        <w:jc w:val="both"/>
      </w:pPr>
      <w:r>
        <w:rPr>
          <w:rFonts w:ascii="Times New Roman"/>
          <w:b w:val="false"/>
          <w:i w:val="false"/>
          <w:color w:val="000000"/>
          <w:sz w:val="28"/>
        </w:rPr>
        <w:t>
      Егер әлеуетті өнім беруші тендерге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bookmarkEnd w:id="64"/>
    <w:bookmarkStart w:name="z97" w:id="65"/>
    <w:p>
      <w:pPr>
        <w:spacing w:after="0"/>
        <w:ind w:left="0"/>
        <w:jc w:val="both"/>
      </w:pPr>
      <w:r>
        <w:rPr>
          <w:rFonts w:ascii="Times New Roman"/>
          <w:b w:val="false"/>
          <w:i w:val="false"/>
          <w:color w:val="000000"/>
          <w:sz w:val="28"/>
        </w:rPr>
        <w:t>
      Аталған бағалық емес өлшем халықаралық және (немесе) республикалық маңызы бар автомобиль жолдарын салу, реконструкциялау және күрделі жөндеу жобалары бойынша жұмыстарды сатып алуды жүзеге асыру кезінде қолданылмайды;";</w:t>
      </w:r>
    </w:p>
    <w:bookmarkEnd w:id="65"/>
    <w:bookmarkStart w:name="z98" w:id="66"/>
    <w:p>
      <w:pPr>
        <w:spacing w:after="0"/>
        <w:ind w:left="0"/>
        <w:jc w:val="both"/>
      </w:pPr>
      <w:r>
        <w:rPr>
          <w:rFonts w:ascii="Times New Roman"/>
          <w:b w:val="false"/>
          <w:i w:val="false"/>
          <w:color w:val="000000"/>
          <w:sz w:val="28"/>
        </w:rPr>
        <w:t>
      5)-тармақша мынадай редакцияда жазылсын:</w:t>
      </w:r>
    </w:p>
    <w:bookmarkEnd w:id="66"/>
    <w:bookmarkStart w:name="z99" w:id="67"/>
    <w:p>
      <w:pPr>
        <w:spacing w:after="0"/>
        <w:ind w:left="0"/>
        <w:jc w:val="both"/>
      </w:pPr>
      <w:r>
        <w:rPr>
          <w:rFonts w:ascii="Times New Roman"/>
          <w:b w:val="false"/>
          <w:i w:val="false"/>
          <w:color w:val="000000"/>
          <w:sz w:val="28"/>
        </w:rPr>
        <w:t>
      "5) объектінің энергия тиімділігі сыныбын қамтамасыз ету.</w:t>
      </w:r>
    </w:p>
    <w:bookmarkEnd w:id="67"/>
    <w:bookmarkStart w:name="z100" w:id="68"/>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bookmarkEnd w:id="68"/>
    <w:bookmarkStart w:name="z101" w:id="69"/>
    <w:p>
      <w:pPr>
        <w:spacing w:after="0"/>
        <w:ind w:left="0"/>
        <w:jc w:val="both"/>
      </w:pPr>
      <w:r>
        <w:rPr>
          <w:rFonts w:ascii="Times New Roman"/>
          <w:b w:val="false"/>
          <w:i w:val="false"/>
          <w:color w:val="000000"/>
          <w:sz w:val="28"/>
        </w:rPr>
        <w:t>
      Аталған бағалық емес өлшем халықаралық және (немесе) республикалық маңызы бар автомобиль жолдарын салу, реконструкциялау және күрделі жөндеу жобалары бойынша жұмыстарды сатып алуды жүзеге асыру кезінде қолданылмайды;";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247-тармақтың</w:t>
      </w:r>
      <w:r>
        <w:rPr>
          <w:rFonts w:ascii="Times New Roman"/>
          <w:b w:val="false"/>
          <w:i w:val="false"/>
          <w:color w:val="000000"/>
          <w:sz w:val="28"/>
        </w:rPr>
        <w:t xml:space="preserve"> бірінші бөлігі мынадай редакцияда жазылсын:</w:t>
      </w:r>
    </w:p>
    <w:bookmarkStart w:name="z103" w:id="70"/>
    <w:p>
      <w:pPr>
        <w:spacing w:after="0"/>
        <w:ind w:left="0"/>
        <w:jc w:val="both"/>
      </w:pPr>
      <w:r>
        <w:rPr>
          <w:rFonts w:ascii="Times New Roman"/>
          <w:b w:val="false"/>
          <w:i w:val="false"/>
          <w:color w:val="000000"/>
          <w:sz w:val="28"/>
        </w:rPr>
        <w:t>
      "247. Сенімді бағдарламалық қамтылым тізіліміне енгізілген бағдарламалық қамтылым мен электрондық өнеркәсіп өнімінің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цифрлық қызметтерді сатып алу алдын ала біліктілік іріктеуі қолданыла отырып, баға ұсыныстарын сұрату тәсілімен жүргізіледі.";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бірінші бөлігі мынадай редакцияда жазылсын:</w:t>
      </w:r>
    </w:p>
    <w:bookmarkStart w:name="z105" w:id="71"/>
    <w:p>
      <w:pPr>
        <w:spacing w:after="0"/>
        <w:ind w:left="0"/>
        <w:jc w:val="both"/>
      </w:pPr>
      <w:r>
        <w:rPr>
          <w:rFonts w:ascii="Times New Roman"/>
          <w:b w:val="false"/>
          <w:i w:val="false"/>
          <w:color w:val="000000"/>
          <w:sz w:val="28"/>
        </w:rPr>
        <w:t xml:space="preserve">
      "248. Тауарлары және осы тауарларды уақытша пайдалану жөніндегі цифрлық қызметтері осы Қағидалардың </w:t>
      </w:r>
      <w:r>
        <w:rPr>
          <w:rFonts w:ascii="Times New Roman"/>
          <w:b w:val="false"/>
          <w:i w:val="false"/>
          <w:color w:val="000000"/>
          <w:sz w:val="28"/>
        </w:rPr>
        <w:t>284-тармағында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орналасқан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bookmarkEnd w:id="71"/>
    <w:bookmarkStart w:name="z106" w:id="7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354-1</w:t>
      </w:r>
      <w:r>
        <w:rPr>
          <w:rFonts w:ascii="Times New Roman"/>
          <w:b w:val="false"/>
          <w:i w:val="false"/>
          <w:color w:val="000000"/>
          <w:sz w:val="28"/>
        </w:rPr>
        <w:t>-тармақпен толықтырылсын:</w:t>
      </w:r>
    </w:p>
    <w:bookmarkEnd w:id="72"/>
    <w:bookmarkStart w:name="z107" w:id="73"/>
    <w:p>
      <w:pPr>
        <w:spacing w:after="0"/>
        <w:ind w:left="0"/>
        <w:jc w:val="both"/>
      </w:pPr>
      <w:r>
        <w:rPr>
          <w:rFonts w:ascii="Times New Roman"/>
          <w:b w:val="false"/>
          <w:i w:val="false"/>
          <w:color w:val="000000"/>
          <w:sz w:val="28"/>
        </w:rPr>
        <w:t>
      "354-1. Халықаралық және (немесе) республикалық маңызы бар автомобиль жолдарын орташа жөндеу жұмыстары бойынша сатып алуды жүзеге асыру кезінде әлеуетті жеткізушіге кемінде екі жыл жұмыс тәжірибесінің болуы туралы талап қойылады.";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p>
    <w:bookmarkStart w:name="z109" w:id="74"/>
    <w:p>
      <w:pPr>
        <w:spacing w:after="0"/>
        <w:ind w:left="0"/>
        <w:jc w:val="both"/>
      </w:pPr>
      <w:r>
        <w:rPr>
          <w:rFonts w:ascii="Times New Roman"/>
          <w:b w:val="false"/>
          <w:i w:val="false"/>
          <w:color w:val="000000"/>
          <w:sz w:val="28"/>
        </w:rPr>
        <w:t xml:space="preserve">
      "461. Әлеуетті өнім берушінің объектілер құрылысының жобаларына ведомстводан тыс кешенді сараптама жүргізу жөніндегі жұмыстарға арналған тендерге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74"/>
    <w:bookmarkStart w:name="z110" w:id="75"/>
    <w:p>
      <w:pPr>
        <w:spacing w:after="0"/>
        <w:ind w:left="0"/>
        <w:jc w:val="both"/>
      </w:pPr>
      <w:r>
        <w:rPr>
          <w:rFonts w:ascii="Times New Roman"/>
          <w:b w:val="false"/>
          <w:i w:val="false"/>
          <w:color w:val="000000"/>
          <w:sz w:val="28"/>
        </w:rPr>
        <w:t xml:space="preserve">
      Тендерлік құжаттаманың </w:t>
      </w:r>
      <w:r>
        <w:rPr>
          <w:rFonts w:ascii="Times New Roman"/>
          <w:b w:val="false"/>
          <w:i w:val="false"/>
          <w:color w:val="000000"/>
          <w:sz w:val="28"/>
        </w:rPr>
        <w:t>10-қосымшаның</w:t>
      </w:r>
      <w:r>
        <w:rPr>
          <w:rFonts w:ascii="Times New Roman"/>
          <w:b w:val="false"/>
          <w:i w:val="false"/>
          <w:color w:val="000000"/>
          <w:sz w:val="28"/>
        </w:rPr>
        <w:t xml:space="preserve"> тақырыбы мынадай редакцияда жазылсын:</w:t>
      </w:r>
    </w:p>
    <w:bookmarkEnd w:id="75"/>
    <w:bookmarkStart w:name="z111" w:id="76"/>
    <w:p>
      <w:pPr>
        <w:spacing w:after="0"/>
        <w:ind w:left="0"/>
        <w:jc w:val="both"/>
      </w:pPr>
      <w:r>
        <w:rPr>
          <w:rFonts w:ascii="Times New Roman"/>
          <w:b w:val="false"/>
          <w:i w:val="false"/>
          <w:color w:val="000000"/>
          <w:sz w:val="28"/>
        </w:rPr>
        <w:t>
      "Ұсынылған тауарлардың техникалық ерекшелігі (әлеуетті өнім беруші әрбір лотқа жеке ұсынады)";</w:t>
      </w:r>
    </w:p>
    <w:bookmarkEnd w:id="76"/>
    <w:bookmarkStart w:name="z112" w:id="77"/>
    <w:p>
      <w:pPr>
        <w:spacing w:after="0"/>
        <w:ind w:left="0"/>
        <w:jc w:val="both"/>
      </w:pPr>
      <w:r>
        <w:rPr>
          <w:rFonts w:ascii="Times New Roman"/>
          <w:b w:val="false"/>
          <w:i w:val="false"/>
          <w:color w:val="000000"/>
          <w:sz w:val="28"/>
        </w:rPr>
        <w:t xml:space="preserve">
      Аукциондық құжаттаманың </w:t>
      </w:r>
      <w:r>
        <w:rPr>
          <w:rFonts w:ascii="Times New Roman"/>
          <w:b w:val="false"/>
          <w:i w:val="false"/>
          <w:color w:val="000000"/>
          <w:sz w:val="28"/>
        </w:rPr>
        <w:t>7-қосымшаның</w:t>
      </w:r>
      <w:r>
        <w:rPr>
          <w:rFonts w:ascii="Times New Roman"/>
          <w:b w:val="false"/>
          <w:i w:val="false"/>
          <w:color w:val="000000"/>
          <w:sz w:val="28"/>
        </w:rPr>
        <w:t xml:space="preserve"> тақырыбы мынадай редакцияда жазылсын:</w:t>
      </w:r>
    </w:p>
    <w:bookmarkEnd w:id="77"/>
    <w:bookmarkStart w:name="z113" w:id="78"/>
    <w:p>
      <w:pPr>
        <w:spacing w:after="0"/>
        <w:ind w:left="0"/>
        <w:jc w:val="both"/>
      </w:pPr>
      <w:r>
        <w:rPr>
          <w:rFonts w:ascii="Times New Roman"/>
          <w:b w:val="false"/>
          <w:i w:val="false"/>
          <w:color w:val="000000"/>
          <w:sz w:val="28"/>
        </w:rPr>
        <w:t>
      "Ұсынылған тауарлардың техникалық ерекшелігі (әлеуетті өнім беруші әрбір лотқа жеке ұсынады)";</w:t>
      </w:r>
    </w:p>
    <w:bookmarkEnd w:id="78"/>
    <w:bookmarkStart w:name="z114"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w:t>
      </w:r>
    </w:p>
    <w:bookmarkEnd w:id="79"/>
    <w:bookmarkStart w:name="z115" w:id="80"/>
    <w:p>
      <w:pPr>
        <w:spacing w:after="0"/>
        <w:ind w:left="0"/>
        <w:jc w:val="both"/>
      </w:pPr>
      <w:r>
        <w:rPr>
          <w:rFonts w:ascii="Times New Roman"/>
          <w:b w:val="false"/>
          <w:i w:val="false"/>
          <w:color w:val="000000"/>
          <w:sz w:val="28"/>
        </w:rPr>
        <w:t>
      Тауарларды сатып алу туралы үлгілік шартта:</w:t>
      </w:r>
    </w:p>
    <w:bookmarkEnd w:id="80"/>
    <w:bookmarkStart w:name="z116" w:id="81"/>
    <w:p>
      <w:pPr>
        <w:spacing w:after="0"/>
        <w:ind w:left="0"/>
        <w:jc w:val="both"/>
      </w:pPr>
      <w:r>
        <w:rPr>
          <w:rFonts w:ascii="Times New Roman"/>
          <w:b w:val="false"/>
          <w:i w:val="false"/>
          <w:color w:val="000000"/>
          <w:sz w:val="28"/>
        </w:rPr>
        <w:t>
      5.1.-тармақтың 5)-тармақшасының үшінші бөлігі мынадай редакцияда жазылсын:</w:t>
      </w:r>
    </w:p>
    <w:bookmarkEnd w:id="81"/>
    <w:bookmarkStart w:name="z117" w:id="82"/>
    <w:p>
      <w:pPr>
        <w:spacing w:after="0"/>
        <w:ind w:left="0"/>
        <w:jc w:val="both"/>
      </w:pPr>
      <w:r>
        <w:rPr>
          <w:rFonts w:ascii="Times New Roman"/>
          <w:b w:val="false"/>
          <w:i w:val="false"/>
          <w:color w:val="000000"/>
          <w:sz w:val="28"/>
        </w:rPr>
        <w:t xml:space="preserve">
      "Егер Тауар шетелде шығарылған болса, онда тауар шығарылған елдің тиісті органы берген Тауардың шығу тегі туралы тиісті Сертификаттың түпнұсқасы немесе көшірмесі Қазақстан Республикасы Сауда және интеграция министрінің міндетін атқарушының 2021 жылғы 13 шілдедегі № 454-НҚ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тіркелді) бекітілген Тауарлардың шығарылған елін айқындау, тауардың шығу тегі туралы сертификатты беру және оның қолданылуын тоқтату, тауардың шығу тегі туралы сертификаттардың нысандарын белгілеу қағидаларында белгіленген тәртіппен ұсынылады.";</w:t>
      </w:r>
    </w:p>
    <w:bookmarkEnd w:id="82"/>
    <w:bookmarkStart w:name="z118"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83"/>
    <w:bookmarkStart w:name="z119" w:id="84"/>
    <w:p>
      <w:pPr>
        <w:spacing w:after="0"/>
        <w:ind w:left="0"/>
        <w:jc w:val="both"/>
      </w:pPr>
      <w:r>
        <w:rPr>
          <w:rFonts w:ascii="Times New Roman"/>
          <w:b w:val="false"/>
          <w:i w:val="false"/>
          <w:color w:val="000000"/>
          <w:sz w:val="28"/>
        </w:rPr>
        <w:t>
      Құрылыс саласындағы жұмыстарды сатып алу туралы үлгілік шартта:</w:t>
      </w:r>
    </w:p>
    <w:bookmarkEnd w:id="84"/>
    <w:bookmarkStart w:name="z120" w:id="85"/>
    <w:p>
      <w:pPr>
        <w:spacing w:after="0"/>
        <w:ind w:left="0"/>
        <w:jc w:val="both"/>
      </w:pPr>
      <w:r>
        <w:rPr>
          <w:rFonts w:ascii="Times New Roman"/>
          <w:b w:val="false"/>
          <w:i w:val="false"/>
          <w:color w:val="000000"/>
          <w:sz w:val="28"/>
        </w:rPr>
        <w:t>
      4.1.-тармақта:</w:t>
      </w:r>
    </w:p>
    <w:bookmarkEnd w:id="85"/>
    <w:bookmarkStart w:name="z121" w:id="86"/>
    <w:p>
      <w:pPr>
        <w:spacing w:after="0"/>
        <w:ind w:left="0"/>
        <w:jc w:val="both"/>
      </w:pPr>
      <w:r>
        <w:rPr>
          <w:rFonts w:ascii="Times New Roman"/>
          <w:b w:val="false"/>
          <w:i w:val="false"/>
          <w:color w:val="000000"/>
          <w:sz w:val="28"/>
        </w:rPr>
        <w:t>
      4)-тармақша мынадай редакцияда жазылсын:</w:t>
      </w:r>
    </w:p>
    <w:bookmarkEnd w:id="86"/>
    <w:bookmarkStart w:name="z122" w:id="87"/>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87"/>
    <w:bookmarkStart w:name="z123" w:id="8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16-1)-тармақшасымен</w:t>
      </w:r>
      <w:r>
        <w:rPr>
          <w:rFonts w:ascii="Times New Roman"/>
          <w:b w:val="false"/>
          <w:i w:val="false"/>
          <w:color w:val="000000"/>
          <w:sz w:val="28"/>
        </w:rPr>
        <w:t xml:space="preserve"> толықтырылсын:</w:t>
      </w:r>
    </w:p>
    <w:bookmarkEnd w:id="88"/>
    <w:bookmarkStart w:name="z124" w:id="89"/>
    <w:p>
      <w:pPr>
        <w:spacing w:after="0"/>
        <w:ind w:left="0"/>
        <w:jc w:val="both"/>
      </w:pPr>
      <w:r>
        <w:rPr>
          <w:rFonts w:ascii="Times New Roman"/>
          <w:b w:val="false"/>
          <w:i w:val="false"/>
          <w:color w:val="000000"/>
          <w:sz w:val="28"/>
        </w:rPr>
        <w:t>
      "16-1)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89"/>
    <w:bookmarkStart w:name="z125" w:id="90"/>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bookmarkEnd w:id="90"/>
    <w:bookmarkStart w:name="z126" w:id="91"/>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End w:id="91"/>
    <w:bookmarkStart w:name="z127" w:id="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23-1-қосымшада</w:t>
      </w:r>
      <w:r>
        <w:rPr>
          <w:rFonts w:ascii="Times New Roman"/>
          <w:b w:val="false"/>
          <w:i w:val="false"/>
          <w:color w:val="000000"/>
          <w:sz w:val="28"/>
        </w:rPr>
        <w:t>:</w:t>
      </w:r>
    </w:p>
    <w:bookmarkEnd w:id="92"/>
    <w:bookmarkStart w:name="z128" w:id="93"/>
    <w:p>
      <w:pPr>
        <w:spacing w:after="0"/>
        <w:ind w:left="0"/>
        <w:jc w:val="both"/>
      </w:pPr>
      <w:r>
        <w:rPr>
          <w:rFonts w:ascii="Times New Roman"/>
          <w:b w:val="false"/>
          <w:i w:val="false"/>
          <w:color w:val="000000"/>
          <w:sz w:val="28"/>
        </w:rPr>
        <w:t>
      "Толық бітіріп берілетін құрылыс" бойынша сатып алу туралы үлгілік шартта: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30" w:id="94"/>
    <w:p>
      <w:pPr>
        <w:spacing w:after="0"/>
        <w:ind w:left="0"/>
        <w:jc w:val="both"/>
      </w:pPr>
      <w:r>
        <w:rPr>
          <w:rFonts w:ascii="Times New Roman"/>
          <w:b w:val="false"/>
          <w:i w:val="false"/>
          <w:color w:val="000000"/>
          <w:sz w:val="28"/>
        </w:rPr>
        <w:t>
      "Мердігердің жобалау алдындағы, жобалау жұмыстарын сатып алу туралы шарттардың жобаларында мемлекеттік орган қалыптастыратын қазақстандық тауар өндірушілердің тізіліміне (бар болған жағдайда)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132" w:id="95"/>
    <w:p>
      <w:pPr>
        <w:spacing w:after="0"/>
        <w:ind w:left="0"/>
        <w:jc w:val="both"/>
      </w:pPr>
      <w:r>
        <w:rPr>
          <w:rFonts w:ascii="Times New Roman"/>
          <w:b w:val="false"/>
          <w:i w:val="false"/>
          <w:color w:val="000000"/>
          <w:sz w:val="28"/>
        </w:rPr>
        <w:t>
      4)-тармақша мынадай редакцияда жазылсын:</w:t>
      </w:r>
    </w:p>
    <w:bookmarkEnd w:id="95"/>
    <w:bookmarkStart w:name="z133" w:id="96"/>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96"/>
    <w:bookmarkStart w:name="z134" w:id="97"/>
    <w:p>
      <w:pPr>
        <w:spacing w:after="0"/>
        <w:ind w:left="0"/>
        <w:jc w:val="both"/>
      </w:pPr>
      <w:r>
        <w:rPr>
          <w:rFonts w:ascii="Times New Roman"/>
          <w:b w:val="false"/>
          <w:i w:val="false"/>
          <w:color w:val="000000"/>
          <w:sz w:val="28"/>
        </w:rPr>
        <w:t>
      15)-тармақша мынадай редакцияда жазылсын:</w:t>
      </w:r>
    </w:p>
    <w:bookmarkEnd w:id="97"/>
    <w:bookmarkStart w:name="z135" w:id="98"/>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қазақстандық тауар өндірушілердің тізіліміне (бар болса) енгізілген құрылыс материалдарын, жабдықтарды, бұйымдар мен конструкцияларды көрсетуге;</w:t>
      </w:r>
    </w:p>
    <w:bookmarkEnd w:id="98"/>
    <w:bookmarkStart w:name="z136" w:id="99"/>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End w:id="99"/>
    <w:bookmarkStart w:name="z137" w:id="10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39-1)-тармақша</w:t>
      </w:r>
      <w:r>
        <w:rPr>
          <w:rFonts w:ascii="Times New Roman"/>
          <w:b w:val="false"/>
          <w:i w:val="false"/>
          <w:color w:val="000000"/>
          <w:sz w:val="28"/>
        </w:rPr>
        <w:t xml:space="preserve"> толықтырылсын:</w:t>
      </w:r>
    </w:p>
    <w:bookmarkEnd w:id="100"/>
    <w:bookmarkStart w:name="z138" w:id="101"/>
    <w:p>
      <w:pPr>
        <w:spacing w:after="0"/>
        <w:ind w:left="0"/>
        <w:jc w:val="both"/>
      </w:pPr>
      <w:r>
        <w:rPr>
          <w:rFonts w:ascii="Times New Roman"/>
          <w:b w:val="false"/>
          <w:i w:val="false"/>
          <w:color w:val="000000"/>
          <w:sz w:val="28"/>
        </w:rPr>
        <w:t>
      "39-1)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101"/>
    <w:bookmarkStart w:name="z139" w:id="102"/>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bookmarkEnd w:id="102"/>
    <w:bookmarkStart w:name="z140" w:id="103"/>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End w:id="103"/>
    <w:bookmarkStart w:name="z141" w:id="1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24-қосымшада</w:t>
      </w:r>
      <w:r>
        <w:rPr>
          <w:rFonts w:ascii="Times New Roman"/>
          <w:b w:val="false"/>
          <w:i w:val="false"/>
          <w:color w:val="000000"/>
          <w:sz w:val="28"/>
        </w:rPr>
        <w:t>:</w:t>
      </w:r>
    </w:p>
    <w:bookmarkEnd w:id="104"/>
    <w:bookmarkStart w:name="z142" w:id="105"/>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сатып алу туралы үлгілік шартта:</w:t>
      </w:r>
    </w:p>
    <w:bookmarkEnd w:id="105"/>
    <w:bookmarkStart w:name="z143" w:id="106"/>
    <w:p>
      <w:pPr>
        <w:spacing w:after="0"/>
        <w:ind w:left="0"/>
        <w:jc w:val="both"/>
      </w:pPr>
      <w:r>
        <w:rPr>
          <w:rFonts w:ascii="Times New Roman"/>
          <w:b w:val="false"/>
          <w:i w:val="false"/>
          <w:color w:val="000000"/>
          <w:sz w:val="28"/>
        </w:rPr>
        <w:t>
      4.1.-тармақтың 4)-тармақшасы мынадай редакцияда жазылсын:</w:t>
      </w:r>
    </w:p>
    <w:bookmarkEnd w:id="106"/>
    <w:bookmarkStart w:name="z144" w:id="107"/>
    <w:p>
      <w:pPr>
        <w:spacing w:after="0"/>
        <w:ind w:left="0"/>
        <w:jc w:val="both"/>
      </w:pPr>
      <w:r>
        <w:rPr>
          <w:rFonts w:ascii="Times New Roman"/>
          <w:b w:val="false"/>
          <w:i w:val="false"/>
          <w:color w:val="000000"/>
          <w:sz w:val="28"/>
        </w:rPr>
        <w:t xml:space="preserve">
      "4) жобалау-сметалық құжаттамада, техникалық-экономикалық негіздемеде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07"/>
    <w:bookmarkStart w:name="z145" w:id="108"/>
    <w:p>
      <w:pPr>
        <w:spacing w:after="0"/>
        <w:ind w:left="0"/>
        <w:jc w:val="both"/>
      </w:pPr>
      <w:r>
        <w:rPr>
          <w:rFonts w:ascii="Times New Roman"/>
          <w:b w:val="false"/>
          <w:i w:val="false"/>
          <w:color w:val="000000"/>
          <w:sz w:val="28"/>
        </w:rPr>
        <w:t xml:space="preserve">
      5. "Ерекше тәртіп қолданылатын,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өзгерістер енгізілсін:</w:t>
      </w:r>
    </w:p>
    <w:bookmarkEnd w:id="108"/>
    <w:bookmarkStart w:name="z146" w:id="109"/>
    <w:p>
      <w:pPr>
        <w:spacing w:after="0"/>
        <w:ind w:left="0"/>
        <w:jc w:val="both"/>
      </w:pPr>
      <w:r>
        <w:rPr>
          <w:rFonts w:ascii="Times New Roman"/>
          <w:b w:val="false"/>
          <w:i w:val="false"/>
          <w:color w:val="000000"/>
          <w:sz w:val="28"/>
        </w:rPr>
        <w:t xml:space="preserve">
      көрсетілген бұйрықпен бекітілген Ерекше тәртіп қолданылатын,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48" w:id="110"/>
    <w:p>
      <w:pPr>
        <w:spacing w:after="0"/>
        <w:ind w:left="0"/>
        <w:jc w:val="both"/>
      </w:pPr>
      <w:r>
        <w:rPr>
          <w:rFonts w:ascii="Times New Roman"/>
          <w:b w:val="false"/>
          <w:i w:val="false"/>
          <w:color w:val="000000"/>
          <w:sz w:val="28"/>
        </w:rPr>
        <w:t xml:space="preserve">
      "113. Әлеуетті өнім берушінің (аккредиттелген сараптама ұйымының) объектілер құрылысының жобаларына ведомстводан тыс кешенді сараптама жүргізу жөніндегі жұмыстарға арналған конкурсқа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110"/>
    <w:bookmarkStart w:name="z149"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111"/>
    <w:bookmarkStart w:name="z150" w:id="112"/>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112"/>
    <w:bookmarkStart w:name="z151" w:id="113"/>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4)-тармақшасының</w:t>
      </w:r>
      <w:r>
        <w:rPr>
          <w:rFonts w:ascii="Times New Roman"/>
          <w:b w:val="false"/>
          <w:i w:val="false"/>
          <w:color w:val="000000"/>
          <w:sz w:val="28"/>
        </w:rPr>
        <w:t xml:space="preserve"> үшінші бөлігі мынадай редакцияда жазылсын:</w:t>
      </w:r>
    </w:p>
    <w:bookmarkEnd w:id="113"/>
    <w:bookmarkStart w:name="z152" w:id="114"/>
    <w:p>
      <w:pPr>
        <w:spacing w:after="0"/>
        <w:ind w:left="0"/>
        <w:jc w:val="both"/>
      </w:pPr>
      <w:r>
        <w:rPr>
          <w:rFonts w:ascii="Times New Roman"/>
          <w:b w:val="false"/>
          <w:i w:val="false"/>
          <w:color w:val="000000"/>
          <w:sz w:val="28"/>
        </w:rPr>
        <w:t xml:space="preserve">
      "Егер Тауар шетелде шығарылған болса, онда тауар шығарылған елдің тиісті органы берген Тауардың шығу тегі туралы тиісті Сертификаттың түпнұсқасы немесе көшірмесі Қазақстан Республикасы Сауда және интеграция министрінің міндетін атқарушының 2021 жылғы 13 шілдедегі № 454-НҚ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тіркелді) бекітілген Тауарлардың шығарылған елін айқындау, тауардың шығу тегі туралы сертификатты беру және оның қолданылуын тоқтату, тауардың шығу тегі туралы сертификаттардың нысандарын белгілеу қағидаларында белгіленген тәртіппен ұсынылады.";</w:t>
      </w:r>
    </w:p>
    <w:bookmarkEnd w:id="114"/>
    <w:bookmarkStart w:name="z153"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115"/>
    <w:bookmarkStart w:name="z154" w:id="116"/>
    <w:p>
      <w:pPr>
        <w:spacing w:after="0"/>
        <w:ind w:left="0"/>
        <w:jc w:val="both"/>
      </w:pPr>
      <w:r>
        <w:rPr>
          <w:rFonts w:ascii="Times New Roman"/>
          <w:b w:val="false"/>
          <w:i w:val="false"/>
          <w:color w:val="000000"/>
          <w:sz w:val="28"/>
        </w:rPr>
        <w:t>
      Құрылыс-монтаж жұмыстарын мемлекеттік сатып алу туралы үлгілік шарт:</w:t>
      </w:r>
    </w:p>
    <w:bookmarkEnd w:id="116"/>
    <w:bookmarkStart w:name="z155" w:id="117"/>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17"/>
    <w:bookmarkStart w:name="z156" w:id="118"/>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18"/>
    <w:bookmarkStart w:name="z157"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119"/>
    <w:bookmarkStart w:name="z158" w:id="120"/>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мемлекеттік сатып алу туралы үлгілік шарт:</w:t>
      </w:r>
    </w:p>
    <w:bookmarkEnd w:id="120"/>
    <w:bookmarkStart w:name="z159" w:id="121"/>
    <w:p>
      <w:pPr>
        <w:spacing w:after="0"/>
        <w:ind w:left="0"/>
        <w:jc w:val="both"/>
      </w:pPr>
      <w:r>
        <w:rPr>
          <w:rFonts w:ascii="Times New Roman"/>
          <w:b w:val="false"/>
          <w:i w:val="false"/>
          <w:color w:val="000000"/>
          <w:sz w:val="28"/>
        </w:rPr>
        <w:t>
      4.1.-тармақта:</w:t>
      </w:r>
    </w:p>
    <w:bookmarkEnd w:id="121"/>
    <w:bookmarkStart w:name="z160" w:id="122"/>
    <w:p>
      <w:pPr>
        <w:spacing w:after="0"/>
        <w:ind w:left="0"/>
        <w:jc w:val="both"/>
      </w:pPr>
      <w:r>
        <w:rPr>
          <w:rFonts w:ascii="Times New Roman"/>
          <w:b w:val="false"/>
          <w:i w:val="false"/>
          <w:color w:val="000000"/>
          <w:sz w:val="28"/>
        </w:rPr>
        <w:t>
      4)-тармақша мынадай редакцияда жазылсын:</w:t>
      </w:r>
    </w:p>
    <w:bookmarkEnd w:id="122"/>
    <w:bookmarkStart w:name="z161" w:id="123"/>
    <w:p>
      <w:pPr>
        <w:spacing w:after="0"/>
        <w:ind w:left="0"/>
        <w:jc w:val="both"/>
      </w:pPr>
      <w:r>
        <w:rPr>
          <w:rFonts w:ascii="Times New Roman"/>
          <w:b w:val="false"/>
          <w:i w:val="false"/>
          <w:color w:val="000000"/>
          <w:sz w:val="28"/>
        </w:rPr>
        <w:t xml:space="preserve">
      "4)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123"/>
    <w:bookmarkStart w:name="z162" w:id="124"/>
    <w:p>
      <w:pPr>
        <w:spacing w:after="0"/>
        <w:ind w:left="0"/>
        <w:jc w:val="both"/>
      </w:pPr>
      <w:r>
        <w:rPr>
          <w:rFonts w:ascii="Times New Roman"/>
          <w:b w:val="false"/>
          <w:i w:val="false"/>
          <w:color w:val="000000"/>
          <w:sz w:val="28"/>
        </w:rPr>
        <w:t>
      12)-тармақша мынадай редакцияда жазылсын:</w:t>
      </w:r>
    </w:p>
    <w:bookmarkEnd w:id="124"/>
    <w:bookmarkStart w:name="z163" w:id="125"/>
    <w:p>
      <w:pPr>
        <w:spacing w:after="0"/>
        <w:ind w:left="0"/>
        <w:jc w:val="both"/>
      </w:pPr>
      <w:r>
        <w:rPr>
          <w:rFonts w:ascii="Times New Roman"/>
          <w:b w:val="false"/>
          <w:i w:val="false"/>
          <w:color w:val="000000"/>
          <w:sz w:val="28"/>
        </w:rPr>
        <w:t xml:space="preserve">
      "12) "Құрылыс жобаларының мемлекеттік банкін қалыптастыру, жүргізу және үлгілік жобалар мен жобалау-сметалық құжаттаманы беру қағидаларын бекіту туралы" Өнеркәсіп және құрылыс министрінің 2026 жылғы 15 мамырдағы № 238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38740 болып тіркелді),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bookmarkEnd w:id="125"/>
    <w:bookmarkStart w:name="z164" w:id="126"/>
    <w:p>
      <w:pPr>
        <w:spacing w:after="0"/>
        <w:ind w:left="0"/>
        <w:jc w:val="both"/>
      </w:pPr>
      <w:r>
        <w:rPr>
          <w:rFonts w:ascii="Times New Roman"/>
          <w:b w:val="false"/>
          <w:i w:val="false"/>
          <w:color w:val="000000"/>
          <w:sz w:val="28"/>
        </w:rPr>
        <w:t xml:space="preserve">
      6.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мен толықтырулар енгізілсін:</w:t>
      </w:r>
    </w:p>
    <w:bookmarkEnd w:id="126"/>
    <w:bookmarkStart w:name="z165" w:id="127"/>
    <w:p>
      <w:pPr>
        <w:spacing w:after="0"/>
        <w:ind w:left="0"/>
        <w:jc w:val="both"/>
      </w:pPr>
      <w:r>
        <w:rPr>
          <w:rFonts w:ascii="Times New Roman"/>
          <w:b w:val="false"/>
          <w:i w:val="false"/>
          <w:color w:val="000000"/>
          <w:sz w:val="28"/>
        </w:rPr>
        <w:t>
      көрсетілген бұйрықпен бекітілген, Мемлекеттік сатып алуды жүзеге асыру қағидаларында: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19)-тармақша</w:t>
      </w:r>
      <w:r>
        <w:rPr>
          <w:rFonts w:ascii="Times New Roman"/>
          <w:b w:val="false"/>
          <w:i w:val="false"/>
          <w:color w:val="000000"/>
          <w:sz w:val="28"/>
        </w:rPr>
        <w:t xml:space="preserve"> мынадай редакцияда жазылсын:</w:t>
      </w:r>
    </w:p>
    <w:bookmarkStart w:name="z168" w:id="128"/>
    <w:p>
      <w:pPr>
        <w:spacing w:after="0"/>
        <w:ind w:left="0"/>
        <w:jc w:val="both"/>
      </w:pPr>
      <w:r>
        <w:rPr>
          <w:rFonts w:ascii="Times New Roman"/>
          <w:b w:val="false"/>
          <w:i w:val="false"/>
          <w:color w:val="000000"/>
          <w:sz w:val="28"/>
        </w:rPr>
        <w:t>
      "19) электрондық құжат – анықтығын, тиесілілігін және өзгермейтіндігін растау электрондық цифрлық қолтаңбаның көмегімен қамтамасыз етілген цифрлық жазба электрондық құжат болып танылады;";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21)-тармақша</w:t>
      </w:r>
      <w:r>
        <w:rPr>
          <w:rFonts w:ascii="Times New Roman"/>
          <w:b w:val="false"/>
          <w:i w:val="false"/>
          <w:color w:val="000000"/>
          <w:sz w:val="28"/>
        </w:rPr>
        <w:t xml:space="preserve"> мынадай редакцияда жазылсын:</w:t>
      </w:r>
    </w:p>
    <w:bookmarkStart w:name="z170" w:id="129"/>
    <w:p>
      <w:pPr>
        <w:spacing w:after="0"/>
        <w:ind w:left="0"/>
        <w:jc w:val="both"/>
      </w:pPr>
      <w:r>
        <w:rPr>
          <w:rFonts w:ascii="Times New Roman"/>
          <w:b w:val="false"/>
          <w:i w:val="false"/>
          <w:color w:val="000000"/>
          <w:sz w:val="28"/>
        </w:rPr>
        <w:t>
      "21)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72" w:id="130"/>
    <w:p>
      <w:pPr>
        <w:spacing w:after="0"/>
        <w:ind w:left="0"/>
        <w:jc w:val="both"/>
      </w:pPr>
      <w:r>
        <w:rPr>
          <w:rFonts w:ascii="Times New Roman"/>
          <w:b w:val="false"/>
          <w:i w:val="false"/>
          <w:color w:val="000000"/>
          <w:sz w:val="28"/>
        </w:rPr>
        <w:t xml:space="preserve">
      "89. Әлеуетті өнім берушінің (аккредиттелген сараптама ұйымының) объектілер құрылысының жобаларына ведомстводан тыс кешенді сараптама жүргізу жөніндегі жұмыстарға арналған конкурсқа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p>
    <w:bookmarkStart w:name="z174" w:id="131"/>
    <w:p>
      <w:pPr>
        <w:spacing w:after="0"/>
        <w:ind w:left="0"/>
        <w:jc w:val="both"/>
      </w:pPr>
      <w:r>
        <w:rPr>
          <w:rFonts w:ascii="Times New Roman"/>
          <w:b w:val="false"/>
          <w:i w:val="false"/>
          <w:color w:val="000000"/>
          <w:sz w:val="28"/>
        </w:rPr>
        <w:t>
      "247. Автомобиль жолын орташа жөндеу бойынша конкурс тәсілімен мемлекеттік сатып алу жүзеге асыру кезінде, құрылыс-монтаждау жұмыстарының және автомобиль жолдарын орташа жөндеудің жұмыс тәжірибесі ескеріледі.";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519-тармақтың</w:t>
      </w:r>
      <w:r>
        <w:rPr>
          <w:rFonts w:ascii="Times New Roman"/>
          <w:b w:val="false"/>
          <w:i w:val="false"/>
          <w:color w:val="000000"/>
          <w:sz w:val="28"/>
        </w:rPr>
        <w:t xml:space="preserve"> бірінші абзацы мынадай редакцияда жазылсын:</w:t>
      </w:r>
    </w:p>
    <w:bookmarkStart w:name="z176" w:id="132"/>
    <w:p>
      <w:pPr>
        <w:spacing w:after="0"/>
        <w:ind w:left="0"/>
        <w:jc w:val="both"/>
      </w:pPr>
      <w:r>
        <w:rPr>
          <w:rFonts w:ascii="Times New Roman"/>
          <w:b w:val="false"/>
          <w:i w:val="false"/>
          <w:color w:val="000000"/>
          <w:sz w:val="28"/>
        </w:rPr>
        <w:t>
      "519. Заңның 7-бабы 1-тармағының 2), 10), 11) және 12) тармақшаларында көзделген шектеулері бар тұлғаны қоспағанда, тапсырыс беруші жеңімпазға веб-портал арқылы осы Қағидаларға 38, 39, 39-1, 40, 41, 42 және 43-қосымшаларға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132"/>
    <w:bookmarkStart w:name="z177" w:id="133"/>
    <w:p>
      <w:pPr>
        <w:spacing w:after="0"/>
        <w:ind w:left="0"/>
        <w:jc w:val="both"/>
      </w:pPr>
      <w:r>
        <w:rPr>
          <w:rFonts w:ascii="Times New Roman"/>
          <w:b w:val="false"/>
          <w:i w:val="false"/>
          <w:color w:val="000000"/>
          <w:sz w:val="28"/>
        </w:rPr>
        <w:t xml:space="preserve">
      Конкурстық құжаттаманың </w:t>
      </w:r>
      <w:r>
        <w:rPr>
          <w:rFonts w:ascii="Times New Roman"/>
          <w:b w:val="false"/>
          <w:i w:val="false"/>
          <w:color w:val="000000"/>
          <w:sz w:val="28"/>
        </w:rPr>
        <w:t>2-қосымшада</w:t>
      </w:r>
      <w:r>
        <w:rPr>
          <w:rFonts w:ascii="Times New Roman"/>
          <w:b w:val="false"/>
          <w:i w:val="false"/>
          <w:color w:val="000000"/>
          <w:sz w:val="28"/>
        </w:rPr>
        <w:t>:</w:t>
      </w:r>
    </w:p>
    <w:bookmarkEnd w:id="133"/>
    <w:bookmarkStart w:name="z178" w:id="134"/>
    <w:p>
      <w:pPr>
        <w:spacing w:after="0"/>
        <w:ind w:left="0"/>
        <w:jc w:val="both"/>
      </w:pPr>
      <w:r>
        <w:rPr>
          <w:rFonts w:ascii="Times New Roman"/>
          <w:b w:val="false"/>
          <w:i w:val="false"/>
          <w:color w:val="000000"/>
          <w:sz w:val="28"/>
        </w:rPr>
        <w:t xml:space="preserve">
      Конкурсқа қатысу туралы келісімде: </w:t>
      </w:r>
    </w:p>
    <w:bookmarkEnd w:id="134"/>
    <w:bookmarkStart w:name="z179" w:id="135"/>
    <w:p>
      <w:pPr>
        <w:spacing w:after="0"/>
        <w:ind w:left="0"/>
        <w:jc w:val="both"/>
      </w:pPr>
      <w:r>
        <w:rPr>
          <w:rFonts w:ascii="Times New Roman"/>
          <w:b w:val="false"/>
          <w:i w:val="false"/>
          <w:color w:val="000000"/>
          <w:sz w:val="28"/>
        </w:rPr>
        <w:t>
      бірінші бөлігін мынадай редакцияда жазылсын:</w:t>
      </w:r>
    </w:p>
    <w:bookmarkEnd w:id="135"/>
    <w:bookmarkStart w:name="z180" w:id="136"/>
    <w:p>
      <w:pPr>
        <w:spacing w:after="0"/>
        <w:ind w:left="0"/>
        <w:jc w:val="both"/>
      </w:pPr>
      <w:r>
        <w:rPr>
          <w:rFonts w:ascii="Times New Roman"/>
          <w:b w:val="false"/>
          <w:i w:val="false"/>
          <w:color w:val="000000"/>
          <w:sz w:val="28"/>
        </w:rPr>
        <w:t xml:space="preserve">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(оларды) жеткізуді, жұмыстарды орындауды, қызметтер көрсетуді) жүзеге асыруға келісім, сондай-ақ "Мемлекеттік сатып алу туралы" Қазақстан Республикасы Заңының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талаптарына және шектеулерге сәйкестігін растайтын мәліметтерді алуға келісім білдіреміз.";</w:t>
      </w:r>
    </w:p>
    <w:bookmarkEnd w:id="136"/>
    <w:bookmarkStart w:name="z181" w:id="1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 қосымшада</w:t>
      </w:r>
      <w:r>
        <w:rPr>
          <w:rFonts w:ascii="Times New Roman"/>
          <w:b w:val="false"/>
          <w:i w:val="false"/>
          <w:color w:val="000000"/>
          <w:sz w:val="28"/>
        </w:rPr>
        <w:t>:</w:t>
      </w:r>
    </w:p>
    <w:bookmarkEnd w:id="137"/>
    <w:bookmarkStart w:name="z182" w:id="138"/>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4)-тармақшасының екінші бөлігі мынадай редакцияда жазылсын:</w:t>
      </w:r>
    </w:p>
    <w:bookmarkStart w:name="z184" w:id="139"/>
    <w:p>
      <w:pPr>
        <w:spacing w:after="0"/>
        <w:ind w:left="0"/>
        <w:jc w:val="both"/>
      </w:pPr>
      <w:r>
        <w:rPr>
          <w:rFonts w:ascii="Times New Roman"/>
          <w:b w:val="false"/>
          <w:i w:val="false"/>
          <w:color w:val="000000"/>
          <w:sz w:val="28"/>
        </w:rPr>
        <w:t xml:space="preserve">
      "Егер Тауар шетелде шығарылған болса, онда тауар шығарылған елдің тиісті органы берген Тауардың шығу тегі туралы тиісті Сертификаттың түпнұсқасы немесе көшірмесі Қазақстан Республикасы Сауда және интеграция министрінің міндетін атқарушының 2021 жылғы 13 шілдедегі № 454-НҚ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тіркелді) бекітілген Тауарлардың шығарылған елін айқындау, тауардың шығу тегі туралы сертификатты беру және оның қолданылуын тоқтату, тауардың шығу тегі туралы сертификаттардың нысандарын белгілеу қағидаларында белгіленген тәртіппен ұсынылады.";</w:t>
      </w:r>
    </w:p>
    <w:bookmarkEnd w:id="139"/>
    <w:bookmarkStart w:name="z185" w:id="1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 қосымшада</w:t>
      </w:r>
      <w:r>
        <w:rPr>
          <w:rFonts w:ascii="Times New Roman"/>
          <w:b w:val="false"/>
          <w:i w:val="false"/>
          <w:color w:val="000000"/>
          <w:sz w:val="28"/>
        </w:rPr>
        <w:t>:</w:t>
      </w:r>
    </w:p>
    <w:bookmarkEnd w:id="140"/>
    <w:bookmarkStart w:name="z186" w:id="141"/>
    <w:p>
      <w:pPr>
        <w:spacing w:after="0"/>
        <w:ind w:left="0"/>
        <w:jc w:val="both"/>
      </w:pPr>
      <w:r>
        <w:rPr>
          <w:rFonts w:ascii="Times New Roman"/>
          <w:b w:val="false"/>
          <w:i w:val="false"/>
          <w:color w:val="000000"/>
          <w:sz w:val="28"/>
        </w:rPr>
        <w:t xml:space="preserve">
      Құрылыс-монтаж жұмыстарын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188" w:id="142"/>
    <w:p>
      <w:pPr>
        <w:spacing w:after="0"/>
        <w:ind w:left="0"/>
        <w:jc w:val="both"/>
      </w:pPr>
      <w:r>
        <w:rPr>
          <w:rFonts w:ascii="Times New Roman"/>
          <w:b w:val="false"/>
          <w:i w:val="false"/>
          <w:color w:val="000000"/>
          <w:sz w:val="28"/>
        </w:rPr>
        <w:t>
      4)-тармақша мынадай редакцияда жазылсын:</w:t>
      </w:r>
    </w:p>
    <w:bookmarkEnd w:id="142"/>
    <w:bookmarkStart w:name="z189" w:id="143"/>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43"/>
    <w:bookmarkStart w:name="z190" w:id="144"/>
    <w:p>
      <w:pPr>
        <w:spacing w:after="0"/>
        <w:ind w:left="0"/>
        <w:jc w:val="both"/>
      </w:pPr>
      <w:r>
        <w:rPr>
          <w:rFonts w:ascii="Times New Roman"/>
          <w:b w:val="false"/>
          <w:i w:val="false"/>
          <w:color w:val="000000"/>
          <w:sz w:val="28"/>
        </w:rPr>
        <w:t>
      мынадай мазмұндағы 21-1)-тармақшасымен толықтырылсын:</w:t>
      </w:r>
    </w:p>
    <w:bookmarkEnd w:id="144"/>
    <w:bookmarkStart w:name="z191" w:id="145"/>
    <w:p>
      <w:pPr>
        <w:spacing w:after="0"/>
        <w:ind w:left="0"/>
        <w:jc w:val="both"/>
      </w:pPr>
      <w:r>
        <w:rPr>
          <w:rFonts w:ascii="Times New Roman"/>
          <w:b w:val="false"/>
          <w:i w:val="false"/>
          <w:color w:val="000000"/>
          <w:sz w:val="28"/>
        </w:rPr>
        <w:t>
      "21-1)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145"/>
    <w:bookmarkStart w:name="z192" w:id="146"/>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bookmarkEnd w:id="146"/>
    <w:bookmarkStart w:name="z193" w:id="147"/>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End w:id="147"/>
    <w:bookmarkStart w:name="z194" w:id="148"/>
    <w:p>
      <w:pPr>
        <w:spacing w:after="0"/>
        <w:ind w:left="0"/>
        <w:jc w:val="both"/>
      </w:pPr>
      <w:r>
        <w:rPr>
          <w:rFonts w:ascii="Times New Roman"/>
          <w:b w:val="false"/>
          <w:i w:val="false"/>
          <w:color w:val="000000"/>
          <w:sz w:val="28"/>
        </w:rPr>
        <w:t>
      көрсетілген Қағидаларға 39-1-қосымшада:</w:t>
      </w:r>
    </w:p>
    <w:bookmarkEnd w:id="148"/>
    <w:bookmarkStart w:name="z195" w:id="149"/>
    <w:p>
      <w:pPr>
        <w:spacing w:after="0"/>
        <w:ind w:left="0"/>
        <w:jc w:val="both"/>
      </w:pPr>
      <w:r>
        <w:rPr>
          <w:rFonts w:ascii="Times New Roman"/>
          <w:b w:val="false"/>
          <w:i w:val="false"/>
          <w:color w:val="000000"/>
          <w:sz w:val="28"/>
        </w:rPr>
        <w:t>
      "Толық бітіріп берілетін құрылыс" бойынша мемлекеттік сатып алудың үлгілік шартта:</w:t>
      </w:r>
    </w:p>
    <w:bookmarkEnd w:id="149"/>
    <w:bookmarkStart w:name="z196" w:id="150"/>
    <w:p>
      <w:pPr>
        <w:spacing w:after="0"/>
        <w:ind w:left="0"/>
        <w:jc w:val="both"/>
      </w:pPr>
      <w:r>
        <w:rPr>
          <w:rFonts w:ascii="Times New Roman"/>
          <w:b w:val="false"/>
          <w:i w:val="false"/>
          <w:color w:val="000000"/>
          <w:sz w:val="28"/>
        </w:rPr>
        <w:t>
      2.6.-тармақтың үшінші бөлігі мынадай редакцияда жазылсын:</w:t>
      </w:r>
    </w:p>
    <w:bookmarkEnd w:id="150"/>
    <w:bookmarkStart w:name="z197" w:id="151"/>
    <w:p>
      <w:pPr>
        <w:spacing w:after="0"/>
        <w:ind w:left="0"/>
        <w:jc w:val="both"/>
      </w:pPr>
      <w:r>
        <w:rPr>
          <w:rFonts w:ascii="Times New Roman"/>
          <w:b w:val="false"/>
          <w:i w:val="false"/>
          <w:color w:val="000000"/>
          <w:sz w:val="28"/>
        </w:rPr>
        <w:t>
      "Мердігердің жобалау алдындағы, жобалау жұмыстарын сатып алу туралы шарттардың жобаларында мемлекеттік орган қалыптастыратын қазақстандық тауар өндірушілердің тізіліміне (бар болса)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End w:id="151"/>
    <w:bookmarkStart w:name="z198" w:id="152"/>
    <w:p>
      <w:pPr>
        <w:spacing w:after="0"/>
        <w:ind w:left="0"/>
        <w:jc w:val="both"/>
      </w:pPr>
      <w:r>
        <w:rPr>
          <w:rFonts w:ascii="Times New Roman"/>
          <w:b w:val="false"/>
          <w:i w:val="false"/>
          <w:color w:val="000000"/>
          <w:sz w:val="28"/>
        </w:rPr>
        <w:t>
      4.1.-тармақта:</w:t>
      </w:r>
    </w:p>
    <w:bookmarkEnd w:id="152"/>
    <w:bookmarkStart w:name="z199" w:id="153"/>
    <w:p>
      <w:pPr>
        <w:spacing w:after="0"/>
        <w:ind w:left="0"/>
        <w:jc w:val="both"/>
      </w:pPr>
      <w:r>
        <w:rPr>
          <w:rFonts w:ascii="Times New Roman"/>
          <w:b w:val="false"/>
          <w:i w:val="false"/>
          <w:color w:val="000000"/>
          <w:sz w:val="28"/>
        </w:rPr>
        <w:t>
      4)-тармақша мынадай редакцияда жазылсын:</w:t>
      </w:r>
    </w:p>
    <w:bookmarkEnd w:id="153"/>
    <w:bookmarkStart w:name="z200" w:id="154"/>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54"/>
    <w:bookmarkStart w:name="z201" w:id="155"/>
    <w:p>
      <w:pPr>
        <w:spacing w:after="0"/>
        <w:ind w:left="0"/>
        <w:jc w:val="both"/>
      </w:pPr>
      <w:r>
        <w:rPr>
          <w:rFonts w:ascii="Times New Roman"/>
          <w:b w:val="false"/>
          <w:i w:val="false"/>
          <w:color w:val="000000"/>
          <w:sz w:val="28"/>
        </w:rPr>
        <w:t>
      15)-тармақша мынадай редакцияда жазылсын:</w:t>
      </w:r>
    </w:p>
    <w:bookmarkEnd w:id="155"/>
    <w:bookmarkStart w:name="z202" w:id="156"/>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сәйкес қазақстандық тауар өндірушілердің тізіліміне (бар болса) енгізілген құрылыс материалдарын, жабдықтарды, бұйымдар мен конструкцияларды көрсетуге;</w:t>
      </w:r>
    </w:p>
    <w:bookmarkEnd w:id="156"/>
    <w:bookmarkStart w:name="z203" w:id="157"/>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End w:id="157"/>
    <w:bookmarkStart w:name="z204" w:id="158"/>
    <w:p>
      <w:pPr>
        <w:spacing w:after="0"/>
        <w:ind w:left="0"/>
        <w:jc w:val="both"/>
      </w:pPr>
      <w:r>
        <w:rPr>
          <w:rFonts w:ascii="Times New Roman"/>
          <w:b w:val="false"/>
          <w:i w:val="false"/>
          <w:color w:val="000000"/>
          <w:sz w:val="28"/>
        </w:rPr>
        <w:t>
      мынадай мазмұндағы 40-1)-тармақшасымен толықтырылсын:</w:t>
      </w:r>
    </w:p>
    <w:bookmarkEnd w:id="158"/>
    <w:bookmarkStart w:name="z205" w:id="159"/>
    <w:p>
      <w:pPr>
        <w:spacing w:after="0"/>
        <w:ind w:left="0"/>
        <w:jc w:val="both"/>
      </w:pPr>
      <w:r>
        <w:rPr>
          <w:rFonts w:ascii="Times New Roman"/>
          <w:b w:val="false"/>
          <w:i w:val="false"/>
          <w:color w:val="000000"/>
          <w:sz w:val="28"/>
        </w:rPr>
        <w:t>
      "40-1)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159"/>
    <w:bookmarkStart w:name="z206" w:id="160"/>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bookmarkEnd w:id="160"/>
    <w:bookmarkStart w:name="z207" w:id="161"/>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End w:id="161"/>
    <w:bookmarkStart w:name="z208" w:id="162"/>
    <w:p>
      <w:pPr>
        <w:spacing w:after="0"/>
        <w:ind w:left="0"/>
        <w:jc w:val="both"/>
      </w:pPr>
      <w:r>
        <w:rPr>
          <w:rFonts w:ascii="Times New Roman"/>
          <w:b w:val="false"/>
          <w:i w:val="false"/>
          <w:color w:val="000000"/>
          <w:sz w:val="28"/>
        </w:rPr>
        <w:t>
      көрсетілген Қағидаларға 40-қосымшада:</w:t>
      </w:r>
    </w:p>
    <w:bookmarkEnd w:id="162"/>
    <w:bookmarkStart w:name="z209" w:id="163"/>
    <w:p>
      <w:pPr>
        <w:spacing w:after="0"/>
        <w:ind w:left="0"/>
        <w:jc w:val="both"/>
      </w:pPr>
      <w:r>
        <w:rPr>
          <w:rFonts w:ascii="Times New Roman"/>
          <w:b w:val="false"/>
          <w:i w:val="false"/>
          <w:color w:val="000000"/>
          <w:sz w:val="28"/>
        </w:rPr>
        <w:t>
      Жобалау (жобалау-сметалық) құжаттамасын әзірлеу жөніндегі жұмыстарды мемлекеттік сатып алу туралы үлгілік шартта:</w:t>
      </w:r>
    </w:p>
    <w:bookmarkEnd w:id="163"/>
    <w:bookmarkStart w:name="z210" w:id="164"/>
    <w:p>
      <w:pPr>
        <w:spacing w:after="0"/>
        <w:ind w:left="0"/>
        <w:jc w:val="both"/>
      </w:pPr>
      <w:r>
        <w:rPr>
          <w:rFonts w:ascii="Times New Roman"/>
          <w:b w:val="false"/>
          <w:i w:val="false"/>
          <w:color w:val="000000"/>
          <w:sz w:val="28"/>
        </w:rPr>
        <w:t>
      4.1.-тармақта:</w:t>
      </w:r>
    </w:p>
    <w:bookmarkEnd w:id="164"/>
    <w:bookmarkStart w:name="z211" w:id="165"/>
    <w:p>
      <w:pPr>
        <w:spacing w:after="0"/>
        <w:ind w:left="0"/>
        <w:jc w:val="both"/>
      </w:pPr>
      <w:r>
        <w:rPr>
          <w:rFonts w:ascii="Times New Roman"/>
          <w:b w:val="false"/>
          <w:i w:val="false"/>
          <w:color w:val="000000"/>
          <w:sz w:val="28"/>
        </w:rPr>
        <w:t>
      4)-тармақша мынадай редакцияда жазылсын:</w:t>
      </w:r>
    </w:p>
    <w:bookmarkEnd w:id="165"/>
    <w:bookmarkStart w:name="z212" w:id="166"/>
    <w:p>
      <w:pPr>
        <w:spacing w:after="0"/>
        <w:ind w:left="0"/>
        <w:jc w:val="both"/>
      </w:pPr>
      <w:r>
        <w:rPr>
          <w:rFonts w:ascii="Times New Roman"/>
          <w:b w:val="false"/>
          <w:i w:val="false"/>
          <w:color w:val="000000"/>
          <w:sz w:val="28"/>
        </w:rPr>
        <w:t xml:space="preserve">
      "4)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166"/>
    <w:bookmarkStart w:name="z213" w:id="167"/>
    <w:p>
      <w:pPr>
        <w:spacing w:after="0"/>
        <w:ind w:left="0"/>
        <w:jc w:val="both"/>
      </w:pPr>
      <w:r>
        <w:rPr>
          <w:rFonts w:ascii="Times New Roman"/>
          <w:b w:val="false"/>
          <w:i w:val="false"/>
          <w:color w:val="000000"/>
          <w:sz w:val="28"/>
        </w:rPr>
        <w:t>
      11)-тармақша мынадай редакцияда жазылсын:</w:t>
      </w:r>
    </w:p>
    <w:bookmarkEnd w:id="167"/>
    <w:bookmarkStart w:name="z214" w:id="168"/>
    <w:p>
      <w:pPr>
        <w:spacing w:after="0"/>
        <w:ind w:left="0"/>
        <w:jc w:val="both"/>
      </w:pPr>
      <w:r>
        <w:rPr>
          <w:rFonts w:ascii="Times New Roman"/>
          <w:b w:val="false"/>
          <w:i w:val="false"/>
          <w:color w:val="000000"/>
          <w:sz w:val="28"/>
        </w:rPr>
        <w:t xml:space="preserve">
      "11) "Құрылыс жобаларының мемлекеттік банкін қалыптастыру, жүргізу және үлгілік жобалар мен жобалау-сметалық құжаттаманы беру қағидаларын бекіту туралы" Өнеркәсіп және құрылыс министрінің 2026 жылғы 15 мамырдағы № 238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38740 болып тіркелді),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bookmarkEnd w:id="168"/>
    <w:bookmarkStart w:name="z215" w:id="169"/>
    <w:p>
      <w:pPr>
        <w:spacing w:after="0"/>
        <w:ind w:left="0"/>
        <w:jc w:val="both"/>
      </w:pPr>
      <w:r>
        <w:rPr>
          <w:rFonts w:ascii="Times New Roman"/>
          <w:b w:val="false"/>
          <w:i w:val="false"/>
          <w:color w:val="000000"/>
          <w:sz w:val="28"/>
        </w:rPr>
        <w:t xml:space="preserve">
      7.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есепке жатқызу және (немесе) аудару (мемлекеттік сатып алу саласындағы бірыңғай оператордың қолма-қол ақшаны бақылау шоты) қағидаларын бекіту туралы" Қазақстан Республикасы Қаржы министрінің 2025 жылғы 30 шілдедегі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36560 болып тіркелді) мынадай өзгеріс енгізілсін:</w:t>
      </w:r>
    </w:p>
    <w:bookmarkEnd w:id="169"/>
    <w:bookmarkStart w:name="z216" w:id="170"/>
    <w:p>
      <w:pPr>
        <w:spacing w:after="0"/>
        <w:ind w:left="0"/>
        <w:jc w:val="both"/>
      </w:pPr>
      <w:r>
        <w:rPr>
          <w:rFonts w:ascii="Times New Roman"/>
          <w:b w:val="false"/>
          <w:i w:val="false"/>
          <w:color w:val="000000"/>
          <w:sz w:val="28"/>
        </w:rPr>
        <w:t>
      көрсетілген бұйрықпен бекітілген,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есепке жатқызу және (немесе) аудару (мемлекеттік сатып алу саласындағы бірыңғай оператордың қолма-қол ақшаны бақылау шоты) қағидаларында: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2)-тармақшасы мынадай редакцияда жазылсын:</w:t>
      </w:r>
    </w:p>
    <w:bookmarkStart w:name="z218" w:id="171"/>
    <w:p>
      <w:pPr>
        <w:spacing w:after="0"/>
        <w:ind w:left="0"/>
        <w:jc w:val="both"/>
      </w:pPr>
      <w:r>
        <w:rPr>
          <w:rFonts w:ascii="Times New Roman"/>
          <w:b w:val="false"/>
          <w:i w:val="false"/>
          <w:color w:val="000000"/>
          <w:sz w:val="28"/>
        </w:rPr>
        <w:t>
      "2) бірыңғай сатып алу платформасы (бұдан әрі – веб-портал) – мемлекеттік сатып алу саласындағы уәкілетті органның цифрлық жүйесі, ол мемлекеттiк сатып алудың және "Квазимемлекеттік сектордың жекелеген субъектілерінің сатып алуы туралы" Қазақстан Республикасының Заңына сәйкес жүзеге асырылатын сатып алудың электрондық көрсетілетін қызметтеріне қол жеткізудің бірыңғай нүктесін ұсынады;".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 саласында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3" w:id="172"/>
    <w:p>
      <w:pPr>
        <w:spacing w:after="0"/>
        <w:ind w:left="0"/>
        <w:jc w:val="left"/>
      </w:pPr>
      <w:r>
        <w:rPr>
          <w:rFonts w:ascii="Times New Roman"/>
          <w:b/>
          <w:i w:val="false"/>
          <w:color w:val="000000"/>
        </w:rPr>
        <w:t xml:space="preserve"> Сатып алуға жосықсыз қатысушылар туралы мәліметтер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жекелеген субъектілерінің сатып алуы туралы" Заңының 7-бабы 1-тармағына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73"/>
    <w:p>
      <w:pPr>
        <w:spacing w:after="0"/>
        <w:ind w:left="0"/>
        <w:jc w:val="both"/>
      </w:pPr>
      <w:r>
        <w:rPr>
          <w:rFonts w:ascii="Times New Roman"/>
          <w:b w:val="false"/>
          <w:i w:val="false"/>
          <w:color w:val="000000"/>
          <w:sz w:val="28"/>
        </w:rPr>
        <w:t>
      кестенің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74"/>
    <w:p>
      <w:pPr>
        <w:spacing w:after="0"/>
        <w:ind w:left="0"/>
        <w:jc w:val="both"/>
      </w:pPr>
      <w:r>
        <w:rPr>
          <w:rFonts w:ascii="Times New Roman"/>
          <w:b w:val="false"/>
          <w:i w:val="false"/>
          <w:color w:val="000000"/>
          <w:sz w:val="28"/>
        </w:rPr>
        <w:t>
      кестенің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(әлеуетті) сатып алуға жосықсыз қатысушысы деп тану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75"/>
    <w:p>
      <w:pPr>
        <w:spacing w:after="0"/>
        <w:ind w:left="0"/>
        <w:jc w:val="both"/>
      </w:pPr>
      <w:r>
        <w:rPr>
          <w:rFonts w:ascii="Times New Roman"/>
          <w:b w:val="false"/>
          <w:i w:val="false"/>
          <w:color w:val="000000"/>
          <w:sz w:val="28"/>
        </w:rPr>
        <w:t>
      кестенің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76"/>
    <w:p>
      <w:pPr>
        <w:spacing w:after="0"/>
        <w:ind w:left="0"/>
        <w:jc w:val="both"/>
      </w:pPr>
      <w:r>
        <w:rPr>
          <w:rFonts w:ascii="Times New Roman"/>
          <w:b w:val="false"/>
          <w:i w:val="false"/>
          <w:color w:val="000000"/>
          <w:sz w:val="28"/>
        </w:rPr>
        <w:t>
      * Өнім беруші сатып алуға жосықсыз қатысушылардың тізіліміне енгізілген кезде сот шешімі бойынша 1-13, 17-21-тармақтар толтырылады.</w:t>
      </w:r>
    </w:p>
    <w:bookmarkEnd w:id="176"/>
    <w:bookmarkStart w:name="z238" w:id="177"/>
    <w:p>
      <w:pPr>
        <w:spacing w:after="0"/>
        <w:ind w:left="0"/>
        <w:jc w:val="both"/>
      </w:pPr>
      <w:r>
        <w:rPr>
          <w:rFonts w:ascii="Times New Roman"/>
          <w:b w:val="false"/>
          <w:i w:val="false"/>
          <w:color w:val="000000"/>
          <w:sz w:val="28"/>
        </w:rPr>
        <w:t>
      Аббревиатураларды таратып жазу:</w:t>
      </w:r>
    </w:p>
    <w:bookmarkEnd w:id="177"/>
    <w:bookmarkStart w:name="z239" w:id="178"/>
    <w:p>
      <w:pPr>
        <w:spacing w:after="0"/>
        <w:ind w:left="0"/>
        <w:jc w:val="both"/>
      </w:pPr>
      <w:r>
        <w:rPr>
          <w:rFonts w:ascii="Times New Roman"/>
          <w:b w:val="false"/>
          <w:i w:val="false"/>
          <w:color w:val="000000"/>
          <w:sz w:val="28"/>
        </w:rPr>
        <w:t>
      БСН – бизнес-сәйкестендіру нөмірі;</w:t>
      </w:r>
    </w:p>
    <w:bookmarkEnd w:id="178"/>
    <w:bookmarkStart w:name="z240" w:id="179"/>
    <w:p>
      <w:pPr>
        <w:spacing w:after="0"/>
        <w:ind w:left="0"/>
        <w:jc w:val="both"/>
      </w:pPr>
      <w:r>
        <w:rPr>
          <w:rFonts w:ascii="Times New Roman"/>
          <w:b w:val="false"/>
          <w:i w:val="false"/>
          <w:color w:val="000000"/>
          <w:sz w:val="28"/>
        </w:rPr>
        <w:t>
      ЖСН – жеке сәйкестендіру нөмірі;</w:t>
      </w:r>
    </w:p>
    <w:bookmarkEnd w:id="179"/>
    <w:bookmarkStart w:name="z241" w:id="180"/>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 xml:space="preserve">қоспағанда, сатып алуды </w:t>
            </w:r>
            <w:r>
              <w:br/>
            </w:r>
            <w:r>
              <w:rPr>
                <w:rFonts w:ascii="Times New Roman"/>
                <w:b w:val="false"/>
                <w:i w:val="false"/>
                <w:color w:val="000000"/>
                <w:sz w:val="20"/>
              </w:rPr>
              <w:t>бақылау</w:t>
            </w:r>
            <w:r>
              <w:br/>
            </w:r>
            <w:r>
              <w:rPr>
                <w:rFonts w:ascii="Times New Roman"/>
                <w:b w:val="false"/>
                <w:i w:val="false"/>
                <w:color w:val="000000"/>
                <w:sz w:val="20"/>
              </w:rPr>
              <w:t>жөніндегі 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 xml:space="preserve">бақылауды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5" w:id="181"/>
    <w:p>
      <w:pPr>
        <w:spacing w:after="0"/>
        <w:ind w:left="0"/>
        <w:jc w:val="left"/>
      </w:pPr>
      <w:r>
        <w:rPr>
          <w:rFonts w:ascii="Times New Roman"/>
          <w:b/>
          <w:i w:val="false"/>
          <w:color w:val="000000"/>
        </w:rPr>
        <w:t xml:space="preserve"> Бақылау нәтижелері бойынша анықталған бұзушылықтарды жою туралы хабарлама</w:t>
      </w:r>
    </w:p>
    <w:bookmarkEnd w:id="181"/>
    <w:bookmarkStart w:name="z256" w:id="182"/>
    <w:p>
      <w:pPr>
        <w:spacing w:after="0"/>
        <w:ind w:left="0"/>
        <w:jc w:val="both"/>
      </w:pPr>
      <w:r>
        <w:rPr>
          <w:rFonts w:ascii="Times New Roman"/>
          <w:b w:val="false"/>
          <w:i w:val="false"/>
          <w:color w:val="000000"/>
          <w:sz w:val="28"/>
        </w:rPr>
        <w:t>
      20___ жылғы "___" __________ № _____</w:t>
      </w:r>
    </w:p>
    <w:bookmarkEnd w:id="182"/>
    <w:bookmarkStart w:name="z257"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258" w:id="184"/>
    <w:p>
      <w:pPr>
        <w:spacing w:after="0"/>
        <w:ind w:left="0"/>
        <w:jc w:val="both"/>
      </w:pPr>
      <w:r>
        <w:rPr>
          <w:rFonts w:ascii="Times New Roman"/>
          <w:b w:val="false"/>
          <w:i w:val="false"/>
          <w:color w:val="000000"/>
          <w:sz w:val="28"/>
        </w:rPr>
        <w:t>
      (Сатып алуды бақылау жөніндегі орталықтандырылған қызметтің атауы)</w:t>
      </w:r>
    </w:p>
    <w:bookmarkEnd w:id="184"/>
    <w:bookmarkStart w:name="z259" w:id="185"/>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(бұдан әрі – Заң) 15-бабы </w:t>
      </w:r>
      <w:r>
        <w:rPr>
          <w:rFonts w:ascii="Times New Roman"/>
          <w:b w:val="false"/>
          <w:i w:val="false"/>
          <w:color w:val="000000"/>
          <w:sz w:val="28"/>
        </w:rPr>
        <w:t>5-тармағына</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185"/>
    <w:bookmarkStart w:name="z260"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261" w:id="187"/>
    <w:p>
      <w:pPr>
        <w:spacing w:after="0"/>
        <w:ind w:left="0"/>
        <w:jc w:val="both"/>
      </w:pPr>
      <w:r>
        <w:rPr>
          <w:rFonts w:ascii="Times New Roman"/>
          <w:b w:val="false"/>
          <w:i w:val="false"/>
          <w:color w:val="000000"/>
          <w:sz w:val="28"/>
        </w:rPr>
        <w:t>
      (бақылау объектісінің атауы, бизнес-сәйкестендіру нөмірі, орналасқан орны)</w:t>
      </w:r>
    </w:p>
    <w:bookmarkEnd w:id="187"/>
    <w:bookmarkStart w:name="z262" w:id="188"/>
    <w:p>
      <w:pPr>
        <w:spacing w:after="0"/>
        <w:ind w:left="0"/>
        <w:jc w:val="both"/>
      </w:pPr>
      <w:r>
        <w:rPr>
          <w:rFonts w:ascii="Times New Roman"/>
          <w:b w:val="false"/>
          <w:i w:val="false"/>
          <w:color w:val="000000"/>
          <w:sz w:val="28"/>
        </w:rPr>
        <w:t>
      бақылау нәтижелері бойынша анықталған бұзушылықтар туралы хабарлайды.</w:t>
      </w:r>
    </w:p>
    <w:bookmarkEnd w:id="188"/>
    <w:bookmarkStart w:name="z263" w:id="189"/>
    <w:p>
      <w:pPr>
        <w:spacing w:after="0"/>
        <w:ind w:left="0"/>
        <w:jc w:val="both"/>
      </w:pPr>
      <w:r>
        <w:rPr>
          <w:rFonts w:ascii="Times New Roman"/>
          <w:b w:val="false"/>
          <w:i w:val="false"/>
          <w:color w:val="000000"/>
          <w:sz w:val="28"/>
        </w:rPr>
        <w:t xml:space="preserve">
      Заңның 15-бабы </w:t>
      </w:r>
      <w:r>
        <w:rPr>
          <w:rFonts w:ascii="Times New Roman"/>
          <w:b w:val="false"/>
          <w:i w:val="false"/>
          <w:color w:val="000000"/>
          <w:sz w:val="28"/>
        </w:rPr>
        <w:t>7-тармағына</w:t>
      </w:r>
      <w:r>
        <w:rPr>
          <w:rFonts w:ascii="Times New Roman"/>
          <w:b w:val="false"/>
          <w:i w:val="false"/>
          <w:color w:val="000000"/>
          <w:sz w:val="28"/>
        </w:rPr>
        <w:t xml:space="preserve"> сәйкес Сізге осы бақылау нәтижелері бойынша анықталған бұзушылықтарды жою туралы хабарламаны (бұдан әрі – хабарлама) табыс етілген (алған) күннен кейінгі күннен бастап 10 (он) жұмыс күні ішінде орындау қажет.</w:t>
      </w:r>
    </w:p>
    <w:bookmarkEnd w:id="189"/>
    <w:bookmarkStart w:name="z264" w:id="190"/>
    <w:p>
      <w:pPr>
        <w:spacing w:after="0"/>
        <w:ind w:left="0"/>
        <w:jc w:val="both"/>
      </w:pPr>
      <w:r>
        <w:rPr>
          <w:rFonts w:ascii="Times New Roman"/>
          <w:b w:val="false"/>
          <w:i w:val="false"/>
          <w:color w:val="000000"/>
          <w:sz w:val="28"/>
        </w:rPr>
        <w:t>
      Қарсылықтарды қарау нәтижелері ескеріле отырып, хабарламада көрсетілген бұзушылықтар жойылған жағдайларда хабарлама орындалды деп танылады.</w:t>
      </w:r>
    </w:p>
    <w:bookmarkEnd w:id="190"/>
    <w:bookmarkStart w:name="z265" w:id="191"/>
    <w:p>
      <w:pPr>
        <w:spacing w:after="0"/>
        <w:ind w:left="0"/>
        <w:jc w:val="both"/>
      </w:pPr>
      <w:r>
        <w:rPr>
          <w:rFonts w:ascii="Times New Roman"/>
          <w:b w:val="false"/>
          <w:i w:val="false"/>
          <w:color w:val="000000"/>
          <w:sz w:val="28"/>
        </w:rPr>
        <w:t xml:space="preserve">
      Бақылау объектісі бұзушылықтарды жою туралы ақпаратты (қажет болған кезде растайтын құжаттарды) веб-портал арқылы Заңның 13-бабы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қағидаларына (бұдан әрі – Бақылау жүргізу қағидалары) 2-қосымшаға сәйкес хабарлама жіберген уәкілетті органға ұсынады.</w:t>
      </w:r>
    </w:p>
    <w:bookmarkEnd w:id="191"/>
    <w:bookmarkStart w:name="z266" w:id="192"/>
    <w:p>
      <w:pPr>
        <w:spacing w:after="0"/>
        <w:ind w:left="0"/>
        <w:jc w:val="both"/>
      </w:pPr>
      <w:r>
        <w:rPr>
          <w:rFonts w:ascii="Times New Roman"/>
          <w:b w:val="false"/>
          <w:i w:val="false"/>
          <w:color w:val="000000"/>
          <w:sz w:val="28"/>
        </w:rPr>
        <w:t>
      Бақылау жүргізу қағидаларының 18-тармағына сәйкес хабарламада көрсетілген бұзушылықтармен келіспеген жағдайда, бақылау объектісі қажет болған кезде ол веб-портал арқылы жеткізілген күннен кейінгі күннен бастап 2 (екі) жұмыс күні ішінде Қызметке Бақылау жүргізу қағидаларға 4-қосымшаға сәйкес қарсылық жібереді.</w:t>
      </w:r>
    </w:p>
    <w:bookmarkEnd w:id="192"/>
    <w:bookmarkStart w:name="z267" w:id="193"/>
    <w:p>
      <w:pPr>
        <w:spacing w:after="0"/>
        <w:ind w:left="0"/>
        <w:jc w:val="both"/>
      </w:pPr>
      <w:r>
        <w:rPr>
          <w:rFonts w:ascii="Times New Roman"/>
          <w:b w:val="false"/>
          <w:i w:val="false"/>
          <w:color w:val="000000"/>
          <w:sz w:val="28"/>
        </w:rPr>
        <w:t>
      Қажет болған кезде қарсылыққа қарсылықтың дәлелдерін растайтын құжаттардың көшірмелері қоса беріледі.</w:t>
      </w:r>
    </w:p>
    <w:bookmarkEnd w:id="193"/>
    <w:bookmarkStart w:name="z268" w:id="194"/>
    <w:p>
      <w:pPr>
        <w:spacing w:after="0"/>
        <w:ind w:left="0"/>
        <w:jc w:val="both"/>
      </w:pPr>
      <w:r>
        <w:rPr>
          <w:rFonts w:ascii="Times New Roman"/>
          <w:b w:val="false"/>
          <w:i w:val="false"/>
          <w:color w:val="000000"/>
          <w:sz w:val="28"/>
        </w:rPr>
        <w:t xml:space="preserve">
      Осы хабарлама белгіленген мерзімде орындалмаған жағдайда, Заңның 15-бабының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материалдар лауазымды адамдарды әкімшілік жауаптылыққа тартуды қоса алғанда, тиісті шараларды қарау және қабылдау үшін сатып алу саласындағы уәкілетті органға беріледі.</w:t>
      </w:r>
    </w:p>
    <w:bookmarkEnd w:id="194"/>
    <w:bookmarkStart w:name="z269" w:id="195"/>
    <w:p>
      <w:pPr>
        <w:spacing w:after="0"/>
        <w:ind w:left="0"/>
        <w:jc w:val="both"/>
      </w:pPr>
      <w:r>
        <w:rPr>
          <w:rFonts w:ascii="Times New Roman"/>
          <w:b w:val="false"/>
          <w:i w:val="false"/>
          <w:color w:val="000000"/>
          <w:sz w:val="28"/>
        </w:rPr>
        <w:t>
      Анықталған бұзушылықтар сипатталған қосымша ____ парақта.</w:t>
      </w:r>
    </w:p>
    <w:bookmarkEnd w:id="195"/>
    <w:bookmarkStart w:name="z270" w:id="196"/>
    <w:p>
      <w:pPr>
        <w:spacing w:after="0"/>
        <w:ind w:left="0"/>
        <w:jc w:val="both"/>
      </w:pPr>
      <w:r>
        <w:rPr>
          <w:rFonts w:ascii="Times New Roman"/>
          <w:b w:val="false"/>
          <w:i w:val="false"/>
          <w:color w:val="000000"/>
          <w:sz w:val="28"/>
        </w:rPr>
        <w:t>
      Қызмет басшысы _______________________________________________ __________  (Тегі, аты, әкесінің аты (егер ол жеке басты куәландыратын құжатта көрсетілсе)) (Қолы)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қосымша</w:t>
            </w:r>
          </w:p>
        </w:tc>
      </w:tr>
    </w:tbl>
    <w:bookmarkStart w:name="z275" w:id="197"/>
    <w:p>
      <w:pPr>
        <w:spacing w:after="0"/>
        <w:ind w:left="0"/>
        <w:jc w:val="both"/>
      </w:pPr>
      <w:r>
        <w:rPr>
          <w:rFonts w:ascii="Times New Roman"/>
          <w:b w:val="false"/>
          <w:i w:val="false"/>
          <w:color w:val="000000"/>
          <w:sz w:val="28"/>
        </w:rPr>
        <w:t xml:space="preserve">
      Мен,______________________________________________________________________  (лауазымы, Қызметтің атауы, тегі, аты, әкесінің аты (егер ол жеке басты куәландыратын  құжатта көрсетілсе) "Квазимемлекеттік сектордың жекелеген субъектілерінің сатып алуы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сатып алуға бақылау жүргіздім  ____________________________________________________________________  (Бақылау нысанасы) негізінде  __________________________________________________________________ (Өтініш беруші туралы мәліметтерді көрсете отырып, тәуекелдерді басқару жүйелері/ шағымдар) _________________________________________________ арқылы  (Цифрлық жүйенің атауы)</w:t>
      </w:r>
    </w:p>
    <w:bookmarkEnd w:id="197"/>
    <w:bookmarkStart w:name="z276" w:id="198"/>
    <w:p>
      <w:pPr>
        <w:spacing w:after="0"/>
        <w:ind w:left="0"/>
        <w:jc w:val="both"/>
      </w:pPr>
      <w:r>
        <w:rPr>
          <w:rFonts w:ascii="Times New Roman"/>
          <w:b w:val="false"/>
          <w:i w:val="false"/>
          <w:color w:val="000000"/>
          <w:sz w:val="28"/>
        </w:rPr>
        <w:t>
      Бақылау нәтижелері бойынша мынадай бұзушылық (-тар) анықталды: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199"/>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жасай отырып,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