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c2945" w14:textId="d0c29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мамандықтар мен мамандандырулар номенклатурасын, денсаулық сақтау жүйесінің қызметкерлері лауазымдарының номенклатурасы мен біліктілік сипаттамаларын бекіту туралы" Қазақстан Республикасы Денсаулық сақтау министрінің 2020 жылғы 21 желтоқсандағы № ҚР ДСМ-305/2020 туралы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2026 жылғы 30 маусымдағы № 70 бұйрығы. Қазақстан Республикасының Әділет министрлігінде 2026 жылғы 2 шiлдеде № 39213 болып тіркелді</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"Денсаулық сақтау саласындағы мамандықтар мен мамандандырулар номенклатурасын, денсаулық сақтау жүйесінің қызметкерлері лауазымдарының номенклатурасы мен біліктілік сипаттамаларын бекіту туралы" Қазақстан Республикасы Денсаулық сақтау министрінің 2020 жылғы 21 желтоқсандағы № ҚР ДСМ-305/2020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21856 болып тіркелген)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бекітілген денсаулық сақтау саласындағы мамандықтар мен мамандандырулар номенклатурасы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бекітілген денсаулық сақтау жүйесінің қызметкерлері лауазымдарының номенклатурасы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11" w:id="4"/>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4"/>
    <w:bookmarkStart w:name="z12"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13" w:id="6"/>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интернет-ресурсына орналастыруды;</w:t>
      </w:r>
    </w:p>
    <w:bookmarkEnd w:id="6"/>
    <w:bookmarkStart w:name="z14" w:id="7"/>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2) тармақшаларында көзделген іс-шаралардың орындалуы туралы мәліметтерді ұсынуды қамтамасыз етсін.</w:t>
      </w:r>
    </w:p>
    <w:bookmarkEnd w:id="7"/>
    <w:bookmarkStart w:name="z15"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8"/>
    <w:bookmarkStart w:name="z16"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Султангазиев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30 маусымдағы</w:t>
            </w:r>
            <w:r>
              <w:br/>
            </w:r>
            <w:r>
              <w:rPr>
                <w:rFonts w:ascii="Times New Roman"/>
                <w:b w:val="false"/>
                <w:i w:val="false"/>
                <w:color w:val="000000"/>
                <w:sz w:val="20"/>
              </w:rPr>
              <w:t>№ 70 бұйрыққа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21 желтоқсандағы</w:t>
            </w:r>
            <w:r>
              <w:br/>
            </w:r>
            <w:r>
              <w:rPr>
                <w:rFonts w:ascii="Times New Roman"/>
                <w:b w:val="false"/>
                <w:i w:val="false"/>
                <w:color w:val="000000"/>
                <w:sz w:val="20"/>
              </w:rPr>
              <w:t>№ ҚР ДСМ-305/2020</w:t>
            </w:r>
            <w:r>
              <w:br/>
            </w:r>
            <w:r>
              <w:rPr>
                <w:rFonts w:ascii="Times New Roman"/>
                <w:b w:val="false"/>
                <w:i w:val="false"/>
                <w:color w:val="000000"/>
                <w:sz w:val="20"/>
              </w:rPr>
              <w:t>бұйрығына 1-қосымша</w:t>
            </w:r>
          </w:p>
        </w:tc>
      </w:tr>
    </w:tbl>
    <w:bookmarkStart w:name="z19" w:id="10"/>
    <w:p>
      <w:pPr>
        <w:spacing w:after="0"/>
        <w:ind w:left="0"/>
        <w:jc w:val="left"/>
      </w:pPr>
      <w:r>
        <w:rPr>
          <w:rFonts w:ascii="Times New Roman"/>
          <w:b/>
          <w:i w:val="false"/>
          <w:color w:val="000000"/>
        </w:rPr>
        <w:t xml:space="preserve"> Денсаулық сақтау саласындағы мамандықтар мен мамандандырулар номенклатурасы</w:t>
      </w:r>
    </w:p>
    <w:bookmarkEnd w:id="10"/>
    <w:bookmarkStart w:name="z20" w:id="11"/>
    <w:p>
      <w:pPr>
        <w:spacing w:after="0"/>
        <w:ind w:left="0"/>
        <w:jc w:val="left"/>
      </w:pPr>
      <w:r>
        <w:rPr>
          <w:rFonts w:ascii="Times New Roman"/>
          <w:b/>
          <w:i w:val="false"/>
          <w:color w:val="000000"/>
        </w:rPr>
        <w:t xml:space="preserve"> 1-тарау. Жоғары және жоғары оқу орнынан кейінгі медициналық білімі бар қызметкерлердің мамандықтары</w:t>
      </w:r>
    </w:p>
    <w:bookmarkEnd w:id="11"/>
    <w:bookmarkStart w:name="z21" w:id="12"/>
    <w:p>
      <w:pPr>
        <w:spacing w:after="0"/>
        <w:ind w:left="0"/>
        <w:jc w:val="both"/>
      </w:pPr>
      <w:r>
        <w:rPr>
          <w:rFonts w:ascii="Times New Roman"/>
          <w:b w:val="false"/>
          <w:i w:val="false"/>
          <w:color w:val="000000"/>
          <w:sz w:val="28"/>
        </w:rPr>
        <w:t>
      1. Акушерия және гинекология (ересектер, балалар),</w:t>
      </w:r>
    </w:p>
    <w:bookmarkEnd w:id="12"/>
    <w:bookmarkStart w:name="z22" w:id="13"/>
    <w:p>
      <w:pPr>
        <w:spacing w:after="0"/>
        <w:ind w:left="0"/>
        <w:jc w:val="both"/>
      </w:pPr>
      <w:r>
        <w:rPr>
          <w:rFonts w:ascii="Times New Roman"/>
          <w:b w:val="false"/>
          <w:i w:val="false"/>
          <w:color w:val="000000"/>
          <w:sz w:val="28"/>
        </w:rPr>
        <w:t>
      Акушерия-гинекология (балалар гинекологиясы) (амбулаториялық-емханалық ұйымдар және ауылдық елді мекендерде, соның ішінде аудандық орталықтарда, сондай-ақ қалалық типтегі кенттерде орналасқан ұйымдар үшін),</w:t>
      </w:r>
    </w:p>
    <w:bookmarkEnd w:id="13"/>
    <w:bookmarkStart w:name="z23" w:id="14"/>
    <w:p>
      <w:pPr>
        <w:spacing w:after="0"/>
        <w:ind w:left="0"/>
        <w:jc w:val="both"/>
      </w:pPr>
      <w:r>
        <w:rPr>
          <w:rFonts w:ascii="Times New Roman"/>
          <w:b w:val="false"/>
          <w:i w:val="false"/>
          <w:color w:val="000000"/>
          <w:sz w:val="28"/>
        </w:rPr>
        <w:t>
      Акушерия және гинекология,</w:t>
      </w:r>
    </w:p>
    <w:bookmarkEnd w:id="14"/>
    <w:bookmarkStart w:name="z24" w:id="15"/>
    <w:p>
      <w:pPr>
        <w:spacing w:after="0"/>
        <w:ind w:left="0"/>
        <w:jc w:val="both"/>
      </w:pPr>
      <w:r>
        <w:rPr>
          <w:rFonts w:ascii="Times New Roman"/>
          <w:b w:val="false"/>
          <w:i w:val="false"/>
          <w:color w:val="000000"/>
          <w:sz w:val="28"/>
        </w:rPr>
        <w:t>
      Акушерия-гинекология (балалар гинекологиясы, негізгі мамандық бейіні бойынша ультрадыбыстық диагностика),</w:t>
      </w:r>
    </w:p>
    <w:bookmarkEnd w:id="15"/>
    <w:bookmarkStart w:name="z25" w:id="16"/>
    <w:p>
      <w:pPr>
        <w:spacing w:after="0"/>
        <w:ind w:left="0"/>
        <w:jc w:val="both"/>
      </w:pPr>
      <w:r>
        <w:rPr>
          <w:rFonts w:ascii="Times New Roman"/>
          <w:b w:val="false"/>
          <w:i w:val="false"/>
          <w:color w:val="000000"/>
          <w:sz w:val="28"/>
        </w:rPr>
        <w:t>
      Акушерия-гинекология (балалар гинекологиясы, негізгі мамандық бейіні бойынша ультрадыбыстық диагностика, негізгі мамандық бейіні бойынша эндоскопия),</w:t>
      </w:r>
    </w:p>
    <w:bookmarkEnd w:id="16"/>
    <w:bookmarkStart w:name="z26" w:id="17"/>
    <w:p>
      <w:pPr>
        <w:spacing w:after="0"/>
        <w:ind w:left="0"/>
        <w:jc w:val="both"/>
      </w:pPr>
      <w:r>
        <w:rPr>
          <w:rFonts w:ascii="Times New Roman"/>
          <w:b w:val="false"/>
          <w:i w:val="false"/>
          <w:color w:val="000000"/>
          <w:sz w:val="28"/>
        </w:rPr>
        <w:t>
      Акушерия-гинекология (балалар гинекологиясы, негізгі мамандық бейіні бойынша функционалдық диагностика),</w:t>
      </w:r>
    </w:p>
    <w:bookmarkEnd w:id="17"/>
    <w:bookmarkStart w:name="z27" w:id="18"/>
    <w:p>
      <w:pPr>
        <w:spacing w:after="0"/>
        <w:ind w:left="0"/>
        <w:jc w:val="both"/>
      </w:pPr>
      <w:r>
        <w:rPr>
          <w:rFonts w:ascii="Times New Roman"/>
          <w:b w:val="false"/>
          <w:i w:val="false"/>
          <w:color w:val="000000"/>
          <w:sz w:val="28"/>
        </w:rPr>
        <w:t>
      Акушерия-гинекология (балалар гинекологиясы, негізгі мамандық бейіні бойынша функционалдық диагностика, негізгі мамандық бейіні бойынша ультрадыбыстық диагностика),</w:t>
      </w:r>
    </w:p>
    <w:bookmarkEnd w:id="18"/>
    <w:bookmarkStart w:name="z28" w:id="19"/>
    <w:p>
      <w:pPr>
        <w:spacing w:after="0"/>
        <w:ind w:left="0"/>
        <w:jc w:val="both"/>
      </w:pPr>
      <w:r>
        <w:rPr>
          <w:rFonts w:ascii="Times New Roman"/>
          <w:b w:val="false"/>
          <w:i w:val="false"/>
          <w:color w:val="000000"/>
          <w:sz w:val="28"/>
        </w:rPr>
        <w:t>
      Акушерия-гинекология (балалар гинекологиясы, негізгі мамандық бейіні бойынша функционалдық диагностика, негізгі мамандық бейіні бойынша ультрадыбыстық диагностика, негізгі мамандық бейіні бойынша эндоскопия),</w:t>
      </w:r>
    </w:p>
    <w:bookmarkEnd w:id="19"/>
    <w:bookmarkStart w:name="z29" w:id="20"/>
    <w:p>
      <w:pPr>
        <w:spacing w:after="0"/>
        <w:ind w:left="0"/>
        <w:jc w:val="both"/>
      </w:pPr>
      <w:r>
        <w:rPr>
          <w:rFonts w:ascii="Times New Roman"/>
          <w:b w:val="false"/>
          <w:i w:val="false"/>
          <w:color w:val="000000"/>
          <w:sz w:val="28"/>
        </w:rPr>
        <w:t>
      Акушерия-гинекология (балалар гинекологиясы, негізгі мамандық бейіні бойынша функционалдық диагностика, негізгі мамандық бейіні бойынша эндоскопия),</w:t>
      </w:r>
    </w:p>
    <w:bookmarkEnd w:id="20"/>
    <w:bookmarkStart w:name="z30" w:id="21"/>
    <w:p>
      <w:pPr>
        <w:spacing w:after="0"/>
        <w:ind w:left="0"/>
        <w:jc w:val="both"/>
      </w:pPr>
      <w:r>
        <w:rPr>
          <w:rFonts w:ascii="Times New Roman"/>
          <w:b w:val="false"/>
          <w:i w:val="false"/>
          <w:color w:val="000000"/>
          <w:sz w:val="28"/>
        </w:rPr>
        <w:t>
      Акушерия-гинекология (балалар гинекологиясы, негізгі мамандық бейіні бойынша эндоскопия),</w:t>
      </w:r>
    </w:p>
    <w:bookmarkEnd w:id="21"/>
    <w:bookmarkStart w:name="z31" w:id="22"/>
    <w:p>
      <w:pPr>
        <w:spacing w:after="0"/>
        <w:ind w:left="0"/>
        <w:jc w:val="both"/>
      </w:pPr>
      <w:r>
        <w:rPr>
          <w:rFonts w:ascii="Times New Roman"/>
          <w:b w:val="false"/>
          <w:i w:val="false"/>
          <w:color w:val="000000"/>
          <w:sz w:val="28"/>
        </w:rPr>
        <w:t>
      Акушерия және гинекология, оның ішінде балалар,</w:t>
      </w:r>
    </w:p>
    <w:bookmarkEnd w:id="22"/>
    <w:bookmarkStart w:name="z32" w:id="23"/>
    <w:p>
      <w:pPr>
        <w:spacing w:after="0"/>
        <w:ind w:left="0"/>
        <w:jc w:val="both"/>
      </w:pPr>
      <w:r>
        <w:rPr>
          <w:rFonts w:ascii="Times New Roman"/>
          <w:b w:val="false"/>
          <w:i w:val="false"/>
          <w:color w:val="000000"/>
          <w:sz w:val="28"/>
        </w:rPr>
        <w:t>
      Акушерия және гинекология ересектер, балалар.</w:t>
      </w:r>
    </w:p>
    <w:bookmarkEnd w:id="23"/>
    <w:bookmarkStart w:name="z33" w:id="24"/>
    <w:p>
      <w:pPr>
        <w:spacing w:after="0"/>
        <w:ind w:left="0"/>
        <w:jc w:val="both"/>
      </w:pPr>
      <w:r>
        <w:rPr>
          <w:rFonts w:ascii="Times New Roman"/>
          <w:b w:val="false"/>
          <w:i w:val="false"/>
          <w:color w:val="000000"/>
          <w:sz w:val="28"/>
        </w:rPr>
        <w:t>
      2. Аллергология және иммунология (ересектер, балалар),</w:t>
      </w:r>
    </w:p>
    <w:bookmarkEnd w:id="24"/>
    <w:bookmarkStart w:name="z34" w:id="25"/>
    <w:p>
      <w:pPr>
        <w:spacing w:after="0"/>
        <w:ind w:left="0"/>
        <w:jc w:val="both"/>
      </w:pPr>
      <w:r>
        <w:rPr>
          <w:rFonts w:ascii="Times New Roman"/>
          <w:b w:val="false"/>
          <w:i w:val="false"/>
          <w:color w:val="000000"/>
          <w:sz w:val="28"/>
        </w:rPr>
        <w:t>
      Аллергология және иммунология (ересектер),</w:t>
      </w:r>
    </w:p>
    <w:bookmarkEnd w:id="25"/>
    <w:bookmarkStart w:name="z35" w:id="26"/>
    <w:p>
      <w:pPr>
        <w:spacing w:after="0"/>
        <w:ind w:left="0"/>
        <w:jc w:val="both"/>
      </w:pPr>
      <w:r>
        <w:rPr>
          <w:rFonts w:ascii="Times New Roman"/>
          <w:b w:val="false"/>
          <w:i w:val="false"/>
          <w:color w:val="000000"/>
          <w:sz w:val="28"/>
        </w:rPr>
        <w:t>
      Аллергология және иммунология (балалар),</w:t>
      </w:r>
    </w:p>
    <w:bookmarkEnd w:id="26"/>
    <w:bookmarkStart w:name="z36" w:id="27"/>
    <w:p>
      <w:pPr>
        <w:spacing w:after="0"/>
        <w:ind w:left="0"/>
        <w:jc w:val="both"/>
      </w:pPr>
      <w:r>
        <w:rPr>
          <w:rFonts w:ascii="Times New Roman"/>
          <w:b w:val="false"/>
          <w:i w:val="false"/>
          <w:color w:val="000000"/>
          <w:sz w:val="28"/>
        </w:rPr>
        <w:t>
      Аллергология және иммунология, оның ішінде балалар,</w:t>
      </w:r>
    </w:p>
    <w:bookmarkEnd w:id="27"/>
    <w:bookmarkStart w:name="z37" w:id="28"/>
    <w:p>
      <w:pPr>
        <w:spacing w:after="0"/>
        <w:ind w:left="0"/>
        <w:jc w:val="both"/>
      </w:pPr>
      <w:r>
        <w:rPr>
          <w:rFonts w:ascii="Times New Roman"/>
          <w:b w:val="false"/>
          <w:i w:val="false"/>
          <w:color w:val="000000"/>
          <w:sz w:val="28"/>
        </w:rPr>
        <w:t>
      Аллергология және иммунология ересектер, балалар.</w:t>
      </w:r>
    </w:p>
    <w:bookmarkEnd w:id="28"/>
    <w:bookmarkStart w:name="z38" w:id="29"/>
    <w:p>
      <w:pPr>
        <w:spacing w:after="0"/>
        <w:ind w:left="0"/>
        <w:jc w:val="both"/>
      </w:pPr>
      <w:r>
        <w:rPr>
          <w:rFonts w:ascii="Times New Roman"/>
          <w:b w:val="false"/>
          <w:i w:val="false"/>
          <w:color w:val="000000"/>
          <w:sz w:val="28"/>
        </w:rPr>
        <w:t>
      3. Ангиохирургия (ересектер, балалар),</w:t>
      </w:r>
    </w:p>
    <w:bookmarkEnd w:id="29"/>
    <w:bookmarkStart w:name="z39" w:id="30"/>
    <w:p>
      <w:pPr>
        <w:spacing w:after="0"/>
        <w:ind w:left="0"/>
        <w:jc w:val="both"/>
      </w:pPr>
      <w:r>
        <w:rPr>
          <w:rFonts w:ascii="Times New Roman"/>
          <w:b w:val="false"/>
          <w:i w:val="false"/>
          <w:color w:val="000000"/>
          <w:sz w:val="28"/>
        </w:rPr>
        <w:t>
      Ангиохирургия ересектер, балалар,</w:t>
      </w:r>
    </w:p>
    <w:bookmarkEnd w:id="30"/>
    <w:bookmarkStart w:name="z40" w:id="31"/>
    <w:p>
      <w:pPr>
        <w:spacing w:after="0"/>
        <w:ind w:left="0"/>
        <w:jc w:val="both"/>
      </w:pPr>
      <w:r>
        <w:rPr>
          <w:rFonts w:ascii="Times New Roman"/>
          <w:b w:val="false"/>
          <w:i w:val="false"/>
          <w:color w:val="000000"/>
          <w:sz w:val="28"/>
        </w:rPr>
        <w:t>
      Ангиохирургия (рентгенохирургия, интервенциялық хирургия) (ересектер),</w:t>
      </w:r>
    </w:p>
    <w:bookmarkEnd w:id="31"/>
    <w:bookmarkStart w:name="z41" w:id="32"/>
    <w:p>
      <w:pPr>
        <w:spacing w:after="0"/>
        <w:ind w:left="0"/>
        <w:jc w:val="both"/>
      </w:pPr>
      <w:r>
        <w:rPr>
          <w:rFonts w:ascii="Times New Roman"/>
          <w:b w:val="false"/>
          <w:i w:val="false"/>
          <w:color w:val="000000"/>
          <w:sz w:val="28"/>
        </w:rPr>
        <w:t>
      Ангиохирургия (рентгенохирургия, интервенциялық хирургия) (ересектер, балалар),</w:t>
      </w:r>
    </w:p>
    <w:bookmarkEnd w:id="32"/>
    <w:bookmarkStart w:name="z42" w:id="33"/>
    <w:p>
      <w:pPr>
        <w:spacing w:after="0"/>
        <w:ind w:left="0"/>
        <w:jc w:val="both"/>
      </w:pPr>
      <w:r>
        <w:rPr>
          <w:rFonts w:ascii="Times New Roman"/>
          <w:b w:val="false"/>
          <w:i w:val="false"/>
          <w:color w:val="000000"/>
          <w:sz w:val="28"/>
        </w:rPr>
        <w:t>
      Ангиохирургия (рентгенохирургия, интервенциялық хирургия) (балалар),</w:t>
      </w:r>
    </w:p>
    <w:bookmarkEnd w:id="33"/>
    <w:bookmarkStart w:name="z43" w:id="34"/>
    <w:p>
      <w:pPr>
        <w:spacing w:after="0"/>
        <w:ind w:left="0"/>
        <w:jc w:val="both"/>
      </w:pPr>
      <w:r>
        <w:rPr>
          <w:rFonts w:ascii="Times New Roman"/>
          <w:b w:val="false"/>
          <w:i w:val="false"/>
          <w:color w:val="000000"/>
          <w:sz w:val="28"/>
        </w:rPr>
        <w:t>
      Ангиохирургия, оның ішінде балалар.</w:t>
      </w:r>
    </w:p>
    <w:bookmarkEnd w:id="34"/>
    <w:bookmarkStart w:name="z44" w:id="35"/>
    <w:p>
      <w:pPr>
        <w:spacing w:after="0"/>
        <w:ind w:left="0"/>
        <w:jc w:val="both"/>
      </w:pPr>
      <w:r>
        <w:rPr>
          <w:rFonts w:ascii="Times New Roman"/>
          <w:b w:val="false"/>
          <w:i w:val="false"/>
          <w:color w:val="000000"/>
          <w:sz w:val="28"/>
        </w:rPr>
        <w:t>
      4. Анестезиология және реаниматология (ересектер, балалар),</w:t>
      </w:r>
    </w:p>
    <w:bookmarkEnd w:id="35"/>
    <w:bookmarkStart w:name="z45" w:id="36"/>
    <w:p>
      <w:pPr>
        <w:spacing w:after="0"/>
        <w:ind w:left="0"/>
        <w:jc w:val="both"/>
      </w:pPr>
      <w:r>
        <w:rPr>
          <w:rFonts w:ascii="Times New Roman"/>
          <w:b w:val="false"/>
          <w:i w:val="false"/>
          <w:color w:val="000000"/>
          <w:sz w:val="28"/>
        </w:rPr>
        <w:t>
      Анестезиология және реаниматология (ересектер),</w:t>
      </w:r>
    </w:p>
    <w:bookmarkEnd w:id="36"/>
    <w:bookmarkStart w:name="z46" w:id="37"/>
    <w:p>
      <w:pPr>
        <w:spacing w:after="0"/>
        <w:ind w:left="0"/>
        <w:jc w:val="both"/>
      </w:pPr>
      <w:r>
        <w:rPr>
          <w:rFonts w:ascii="Times New Roman"/>
          <w:b w:val="false"/>
          <w:i w:val="false"/>
          <w:color w:val="000000"/>
          <w:sz w:val="28"/>
        </w:rPr>
        <w:t>
      Анестезиология және реаниматология (балалар),</w:t>
      </w:r>
    </w:p>
    <w:bookmarkEnd w:id="37"/>
    <w:bookmarkStart w:name="z47" w:id="38"/>
    <w:p>
      <w:pPr>
        <w:spacing w:after="0"/>
        <w:ind w:left="0"/>
        <w:jc w:val="both"/>
      </w:pPr>
      <w:r>
        <w:rPr>
          <w:rFonts w:ascii="Times New Roman"/>
          <w:b w:val="false"/>
          <w:i w:val="false"/>
          <w:color w:val="000000"/>
          <w:sz w:val="28"/>
        </w:rPr>
        <w:t>
      Анестезиология және реаниматология (балалар) (амбулаториялық-емханалық ұйымдар және ауылдық елді мекендерде, соның ішінде аудандық орталықтарда, сондай-ақ қалалық типтегі кенттерде орналасқан ұйымдар үшін),</w:t>
      </w:r>
    </w:p>
    <w:bookmarkEnd w:id="38"/>
    <w:bookmarkStart w:name="z48" w:id="39"/>
    <w:p>
      <w:pPr>
        <w:spacing w:after="0"/>
        <w:ind w:left="0"/>
        <w:jc w:val="both"/>
      </w:pPr>
      <w:r>
        <w:rPr>
          <w:rFonts w:ascii="Times New Roman"/>
          <w:b w:val="false"/>
          <w:i w:val="false"/>
          <w:color w:val="000000"/>
          <w:sz w:val="28"/>
        </w:rPr>
        <w:t>
      Анестезиология және реаниматология (ересектер) (амбулаториялық-емханалық ұйымдар және ауылдық елді мекендерде, соның ішінде аудандық орталықтарда, сондай-ақ қалалық типтегі кенттерде орналасқан ұйымдар үшін),</w:t>
      </w:r>
    </w:p>
    <w:bookmarkEnd w:id="39"/>
    <w:bookmarkStart w:name="z49" w:id="40"/>
    <w:p>
      <w:pPr>
        <w:spacing w:after="0"/>
        <w:ind w:left="0"/>
        <w:jc w:val="both"/>
      </w:pPr>
      <w:r>
        <w:rPr>
          <w:rFonts w:ascii="Times New Roman"/>
          <w:b w:val="false"/>
          <w:i w:val="false"/>
          <w:color w:val="000000"/>
          <w:sz w:val="28"/>
        </w:rPr>
        <w:t>
      Анестезиология және реаниматология (неонаталдық реанимация) (балалар),</w:t>
      </w:r>
    </w:p>
    <w:bookmarkEnd w:id="40"/>
    <w:bookmarkStart w:name="z50" w:id="41"/>
    <w:p>
      <w:pPr>
        <w:spacing w:after="0"/>
        <w:ind w:left="0"/>
        <w:jc w:val="both"/>
      </w:pPr>
      <w:r>
        <w:rPr>
          <w:rFonts w:ascii="Times New Roman"/>
          <w:b w:val="false"/>
          <w:i w:val="false"/>
          <w:color w:val="000000"/>
          <w:sz w:val="28"/>
        </w:rPr>
        <w:t>
      Анестезиология және реаниматология (перфузиология) (ересектер),</w:t>
      </w:r>
    </w:p>
    <w:bookmarkEnd w:id="41"/>
    <w:bookmarkStart w:name="z51" w:id="42"/>
    <w:p>
      <w:pPr>
        <w:spacing w:after="0"/>
        <w:ind w:left="0"/>
        <w:jc w:val="both"/>
      </w:pPr>
      <w:r>
        <w:rPr>
          <w:rFonts w:ascii="Times New Roman"/>
          <w:b w:val="false"/>
          <w:i w:val="false"/>
          <w:color w:val="000000"/>
          <w:sz w:val="28"/>
        </w:rPr>
        <w:t>
      Анестезиология және реаниматология (перфузиология) (балалар),</w:t>
      </w:r>
    </w:p>
    <w:bookmarkEnd w:id="42"/>
    <w:bookmarkStart w:name="z52" w:id="43"/>
    <w:p>
      <w:pPr>
        <w:spacing w:after="0"/>
        <w:ind w:left="0"/>
        <w:jc w:val="both"/>
      </w:pPr>
      <w:r>
        <w:rPr>
          <w:rFonts w:ascii="Times New Roman"/>
          <w:b w:val="false"/>
          <w:i w:val="false"/>
          <w:color w:val="000000"/>
          <w:sz w:val="28"/>
        </w:rPr>
        <w:t>
      Анестезиология және реаниматология (перфузиология, токсикология) (ересектер),</w:t>
      </w:r>
    </w:p>
    <w:bookmarkEnd w:id="43"/>
    <w:bookmarkStart w:name="z53" w:id="44"/>
    <w:p>
      <w:pPr>
        <w:spacing w:after="0"/>
        <w:ind w:left="0"/>
        <w:jc w:val="both"/>
      </w:pPr>
      <w:r>
        <w:rPr>
          <w:rFonts w:ascii="Times New Roman"/>
          <w:b w:val="false"/>
          <w:i w:val="false"/>
          <w:color w:val="000000"/>
          <w:sz w:val="28"/>
        </w:rPr>
        <w:t>
      Анестезиология және реаниматология (перфузиология, токсикология, неонаталдық реанимация) (балалар),</w:t>
      </w:r>
    </w:p>
    <w:bookmarkEnd w:id="44"/>
    <w:bookmarkStart w:name="z54" w:id="45"/>
    <w:p>
      <w:pPr>
        <w:spacing w:after="0"/>
        <w:ind w:left="0"/>
        <w:jc w:val="both"/>
      </w:pPr>
      <w:r>
        <w:rPr>
          <w:rFonts w:ascii="Times New Roman"/>
          <w:b w:val="false"/>
          <w:i w:val="false"/>
          <w:color w:val="000000"/>
          <w:sz w:val="28"/>
        </w:rPr>
        <w:t>
      Анестезиология және реаниматология (токсикология) (ересектер),</w:t>
      </w:r>
    </w:p>
    <w:bookmarkEnd w:id="45"/>
    <w:bookmarkStart w:name="z55" w:id="46"/>
    <w:p>
      <w:pPr>
        <w:spacing w:after="0"/>
        <w:ind w:left="0"/>
        <w:jc w:val="both"/>
      </w:pPr>
      <w:r>
        <w:rPr>
          <w:rFonts w:ascii="Times New Roman"/>
          <w:b w:val="false"/>
          <w:i w:val="false"/>
          <w:color w:val="000000"/>
          <w:sz w:val="28"/>
        </w:rPr>
        <w:t>
      Анестезиология және реаниматология (токсикология) (балалар),</w:t>
      </w:r>
    </w:p>
    <w:bookmarkEnd w:id="46"/>
    <w:bookmarkStart w:name="z56" w:id="47"/>
    <w:p>
      <w:pPr>
        <w:spacing w:after="0"/>
        <w:ind w:left="0"/>
        <w:jc w:val="both"/>
      </w:pPr>
      <w:r>
        <w:rPr>
          <w:rFonts w:ascii="Times New Roman"/>
          <w:b w:val="false"/>
          <w:i w:val="false"/>
          <w:color w:val="000000"/>
          <w:sz w:val="28"/>
        </w:rPr>
        <w:t>
      Анестезиология және реаниматология, оның ішінде балалар,</w:t>
      </w:r>
    </w:p>
    <w:bookmarkEnd w:id="47"/>
    <w:bookmarkStart w:name="z57" w:id="48"/>
    <w:p>
      <w:pPr>
        <w:spacing w:after="0"/>
        <w:ind w:left="0"/>
        <w:jc w:val="both"/>
      </w:pPr>
      <w:r>
        <w:rPr>
          <w:rFonts w:ascii="Times New Roman"/>
          <w:b w:val="false"/>
          <w:i w:val="false"/>
          <w:color w:val="000000"/>
          <w:sz w:val="28"/>
        </w:rPr>
        <w:t>
      Анестезиология және реаниматология ересектер, балалар.</w:t>
      </w:r>
    </w:p>
    <w:bookmarkEnd w:id="48"/>
    <w:bookmarkStart w:name="z58" w:id="49"/>
    <w:p>
      <w:pPr>
        <w:spacing w:after="0"/>
        <w:ind w:left="0"/>
        <w:jc w:val="both"/>
      </w:pPr>
      <w:r>
        <w:rPr>
          <w:rFonts w:ascii="Times New Roman"/>
          <w:b w:val="false"/>
          <w:i w:val="false"/>
          <w:color w:val="000000"/>
          <w:sz w:val="28"/>
        </w:rPr>
        <w:t>
      5. Әскери терапия.</w:t>
      </w:r>
    </w:p>
    <w:bookmarkEnd w:id="49"/>
    <w:bookmarkStart w:name="z59" w:id="50"/>
    <w:p>
      <w:pPr>
        <w:spacing w:after="0"/>
        <w:ind w:left="0"/>
        <w:jc w:val="both"/>
      </w:pPr>
      <w:r>
        <w:rPr>
          <w:rFonts w:ascii="Times New Roman"/>
          <w:b w:val="false"/>
          <w:i w:val="false"/>
          <w:color w:val="000000"/>
          <w:sz w:val="28"/>
        </w:rPr>
        <w:t>
      6. Әскери хирургия.</w:t>
      </w:r>
    </w:p>
    <w:bookmarkEnd w:id="50"/>
    <w:bookmarkStart w:name="z60" w:id="51"/>
    <w:p>
      <w:pPr>
        <w:spacing w:after="0"/>
        <w:ind w:left="0"/>
        <w:jc w:val="both"/>
      </w:pPr>
      <w:r>
        <w:rPr>
          <w:rFonts w:ascii="Times New Roman"/>
          <w:b w:val="false"/>
          <w:i w:val="false"/>
          <w:color w:val="000000"/>
          <w:sz w:val="28"/>
        </w:rPr>
        <w:t>
      7. Балалар хирургиясы,</w:t>
      </w:r>
    </w:p>
    <w:bookmarkEnd w:id="51"/>
    <w:bookmarkStart w:name="z61" w:id="52"/>
    <w:p>
      <w:pPr>
        <w:spacing w:after="0"/>
        <w:ind w:left="0"/>
        <w:jc w:val="both"/>
      </w:pPr>
      <w:r>
        <w:rPr>
          <w:rFonts w:ascii="Times New Roman"/>
          <w:b w:val="false"/>
          <w:i w:val="false"/>
          <w:color w:val="000000"/>
          <w:sz w:val="28"/>
        </w:rPr>
        <w:t>
      Балалар хирургиясы (неонаталдық хирургия),</w:t>
      </w:r>
    </w:p>
    <w:bookmarkEnd w:id="52"/>
    <w:bookmarkStart w:name="z62" w:id="53"/>
    <w:p>
      <w:pPr>
        <w:spacing w:after="0"/>
        <w:ind w:left="0"/>
        <w:jc w:val="both"/>
      </w:pPr>
      <w:r>
        <w:rPr>
          <w:rFonts w:ascii="Times New Roman"/>
          <w:b w:val="false"/>
          <w:i w:val="false"/>
          <w:color w:val="000000"/>
          <w:sz w:val="28"/>
        </w:rPr>
        <w:t>
      Балалар хирургиясы (комбустиология),</w:t>
      </w:r>
    </w:p>
    <w:bookmarkEnd w:id="53"/>
    <w:bookmarkStart w:name="z63" w:id="54"/>
    <w:p>
      <w:pPr>
        <w:spacing w:after="0"/>
        <w:ind w:left="0"/>
        <w:jc w:val="both"/>
      </w:pPr>
      <w:r>
        <w:rPr>
          <w:rFonts w:ascii="Times New Roman"/>
          <w:b w:val="false"/>
          <w:i w:val="false"/>
          <w:color w:val="000000"/>
          <w:sz w:val="28"/>
        </w:rPr>
        <w:t>
      Балалар хирургиясы (колопроктология),</w:t>
      </w:r>
    </w:p>
    <w:bookmarkEnd w:id="54"/>
    <w:bookmarkStart w:name="z64" w:id="55"/>
    <w:p>
      <w:pPr>
        <w:spacing w:after="0"/>
        <w:ind w:left="0"/>
        <w:jc w:val="both"/>
      </w:pPr>
      <w:r>
        <w:rPr>
          <w:rFonts w:ascii="Times New Roman"/>
          <w:b w:val="false"/>
          <w:i w:val="false"/>
          <w:color w:val="000000"/>
          <w:sz w:val="28"/>
        </w:rPr>
        <w:t>
      Балалар хирургиясы (абдоминалдық хирургия),</w:t>
      </w:r>
    </w:p>
    <w:bookmarkEnd w:id="55"/>
    <w:bookmarkStart w:name="z65" w:id="56"/>
    <w:p>
      <w:pPr>
        <w:spacing w:after="0"/>
        <w:ind w:left="0"/>
        <w:jc w:val="both"/>
      </w:pPr>
      <w:r>
        <w:rPr>
          <w:rFonts w:ascii="Times New Roman"/>
          <w:b w:val="false"/>
          <w:i w:val="false"/>
          <w:color w:val="000000"/>
          <w:sz w:val="28"/>
        </w:rPr>
        <w:t>
      Балалар хирургиясы (торакалдық хирургия),</w:t>
      </w:r>
    </w:p>
    <w:bookmarkEnd w:id="56"/>
    <w:bookmarkStart w:name="z66" w:id="57"/>
    <w:p>
      <w:pPr>
        <w:spacing w:after="0"/>
        <w:ind w:left="0"/>
        <w:jc w:val="both"/>
      </w:pPr>
      <w:r>
        <w:rPr>
          <w:rFonts w:ascii="Times New Roman"/>
          <w:b w:val="false"/>
          <w:i w:val="false"/>
          <w:color w:val="000000"/>
          <w:sz w:val="28"/>
        </w:rPr>
        <w:t>
      Балалар хирургиясы (негізгі мамандық бейіні бойынша эндоскопия),</w:t>
      </w:r>
    </w:p>
    <w:bookmarkEnd w:id="57"/>
    <w:bookmarkStart w:name="z67" w:id="58"/>
    <w:p>
      <w:pPr>
        <w:spacing w:after="0"/>
        <w:ind w:left="0"/>
        <w:jc w:val="both"/>
      </w:pPr>
      <w:r>
        <w:rPr>
          <w:rFonts w:ascii="Times New Roman"/>
          <w:b w:val="false"/>
          <w:i w:val="false"/>
          <w:color w:val="000000"/>
          <w:sz w:val="28"/>
        </w:rPr>
        <w:t>
      Балалар хирургиясы (негізгі мамандық бейіні бойынша ультрадыбыстық диагностика),</w:t>
      </w:r>
    </w:p>
    <w:bookmarkEnd w:id="58"/>
    <w:bookmarkStart w:name="z68" w:id="59"/>
    <w:p>
      <w:pPr>
        <w:spacing w:after="0"/>
        <w:ind w:left="0"/>
        <w:jc w:val="both"/>
      </w:pPr>
      <w:r>
        <w:rPr>
          <w:rFonts w:ascii="Times New Roman"/>
          <w:b w:val="false"/>
          <w:i w:val="false"/>
          <w:color w:val="000000"/>
          <w:sz w:val="28"/>
        </w:rPr>
        <w:t>
      Балалар хирургиясы (комбустиология, колопроктология, абдоминалдық хирургия, торакалдық хирургия, негізгі мамандық бейіні бойынша эндоскопия, негізгі мамандық бейіні бойынша ультрадыбыстық диагностика),</w:t>
      </w:r>
    </w:p>
    <w:bookmarkEnd w:id="59"/>
    <w:bookmarkStart w:name="z69" w:id="60"/>
    <w:p>
      <w:pPr>
        <w:spacing w:after="0"/>
        <w:ind w:left="0"/>
        <w:jc w:val="both"/>
      </w:pPr>
      <w:r>
        <w:rPr>
          <w:rFonts w:ascii="Times New Roman"/>
          <w:b w:val="false"/>
          <w:i w:val="false"/>
          <w:color w:val="000000"/>
          <w:sz w:val="28"/>
        </w:rPr>
        <w:t>
      Балалар хирургиясы (негізгі мамандық бейіні бойынша трансплантология).</w:t>
      </w:r>
    </w:p>
    <w:bookmarkEnd w:id="60"/>
    <w:bookmarkStart w:name="z70" w:id="61"/>
    <w:p>
      <w:pPr>
        <w:spacing w:after="0"/>
        <w:ind w:left="0"/>
        <w:jc w:val="both"/>
      </w:pPr>
      <w:r>
        <w:rPr>
          <w:rFonts w:ascii="Times New Roman"/>
          <w:b w:val="false"/>
          <w:i w:val="false"/>
          <w:color w:val="000000"/>
          <w:sz w:val="28"/>
        </w:rPr>
        <w:t>
      8. Гастроэнтерология (ересектер, балалар),</w:t>
      </w:r>
    </w:p>
    <w:bookmarkEnd w:id="61"/>
    <w:bookmarkStart w:name="z71" w:id="62"/>
    <w:p>
      <w:pPr>
        <w:spacing w:after="0"/>
        <w:ind w:left="0"/>
        <w:jc w:val="both"/>
      </w:pPr>
      <w:r>
        <w:rPr>
          <w:rFonts w:ascii="Times New Roman"/>
          <w:b w:val="false"/>
          <w:i w:val="false"/>
          <w:color w:val="000000"/>
          <w:sz w:val="28"/>
        </w:rPr>
        <w:t>
      Гастроэнтерология ересектер, балалар,</w:t>
      </w:r>
    </w:p>
    <w:bookmarkEnd w:id="62"/>
    <w:bookmarkStart w:name="z72" w:id="63"/>
    <w:p>
      <w:pPr>
        <w:spacing w:after="0"/>
        <w:ind w:left="0"/>
        <w:jc w:val="both"/>
      </w:pPr>
      <w:r>
        <w:rPr>
          <w:rFonts w:ascii="Times New Roman"/>
          <w:b w:val="false"/>
          <w:i w:val="false"/>
          <w:color w:val="000000"/>
          <w:sz w:val="28"/>
        </w:rPr>
        <w:t>
      Гастроэнтерология (ересектер),</w:t>
      </w:r>
    </w:p>
    <w:bookmarkEnd w:id="63"/>
    <w:bookmarkStart w:name="z73" w:id="64"/>
    <w:p>
      <w:pPr>
        <w:spacing w:after="0"/>
        <w:ind w:left="0"/>
        <w:jc w:val="both"/>
      </w:pPr>
      <w:r>
        <w:rPr>
          <w:rFonts w:ascii="Times New Roman"/>
          <w:b w:val="false"/>
          <w:i w:val="false"/>
          <w:color w:val="000000"/>
          <w:sz w:val="28"/>
        </w:rPr>
        <w:t>
      Гастроэнтерология (балалар),</w:t>
      </w:r>
    </w:p>
    <w:bookmarkEnd w:id="64"/>
    <w:bookmarkStart w:name="z74" w:id="65"/>
    <w:p>
      <w:pPr>
        <w:spacing w:after="0"/>
        <w:ind w:left="0"/>
        <w:jc w:val="both"/>
      </w:pPr>
      <w:r>
        <w:rPr>
          <w:rFonts w:ascii="Times New Roman"/>
          <w:b w:val="false"/>
          <w:i w:val="false"/>
          <w:color w:val="000000"/>
          <w:sz w:val="28"/>
        </w:rPr>
        <w:t>
      Гастроэнтерология (негізгі мамандық бейіні бойынша ультрадыбыстық диагностика) (ересектер),</w:t>
      </w:r>
    </w:p>
    <w:bookmarkEnd w:id="65"/>
    <w:bookmarkStart w:name="z75" w:id="66"/>
    <w:p>
      <w:pPr>
        <w:spacing w:after="0"/>
        <w:ind w:left="0"/>
        <w:jc w:val="both"/>
      </w:pPr>
      <w:r>
        <w:rPr>
          <w:rFonts w:ascii="Times New Roman"/>
          <w:b w:val="false"/>
          <w:i w:val="false"/>
          <w:color w:val="000000"/>
          <w:sz w:val="28"/>
        </w:rPr>
        <w:t>
      Гастроэнтерология (негізгі мамандық бейіні бойынша ультрадыбыстық диагностика) (балалар),</w:t>
      </w:r>
    </w:p>
    <w:bookmarkEnd w:id="66"/>
    <w:bookmarkStart w:name="z76" w:id="67"/>
    <w:p>
      <w:pPr>
        <w:spacing w:after="0"/>
        <w:ind w:left="0"/>
        <w:jc w:val="both"/>
      </w:pPr>
      <w:r>
        <w:rPr>
          <w:rFonts w:ascii="Times New Roman"/>
          <w:b w:val="false"/>
          <w:i w:val="false"/>
          <w:color w:val="000000"/>
          <w:sz w:val="28"/>
        </w:rPr>
        <w:t>
      Гастроэнтерология (негізгі мамандық бейіні бойынша эндоскопия) (ересектер),</w:t>
      </w:r>
    </w:p>
    <w:bookmarkEnd w:id="67"/>
    <w:bookmarkStart w:name="z77" w:id="68"/>
    <w:p>
      <w:pPr>
        <w:spacing w:after="0"/>
        <w:ind w:left="0"/>
        <w:jc w:val="both"/>
      </w:pPr>
      <w:r>
        <w:rPr>
          <w:rFonts w:ascii="Times New Roman"/>
          <w:b w:val="false"/>
          <w:i w:val="false"/>
          <w:color w:val="000000"/>
          <w:sz w:val="28"/>
        </w:rPr>
        <w:t>
      Гастроэнтерология (негізгі мамандық бейіні бойынша эндоскопия) (балалар),</w:t>
      </w:r>
    </w:p>
    <w:bookmarkEnd w:id="68"/>
    <w:bookmarkStart w:name="z78" w:id="69"/>
    <w:p>
      <w:pPr>
        <w:spacing w:after="0"/>
        <w:ind w:left="0"/>
        <w:jc w:val="both"/>
      </w:pPr>
      <w:r>
        <w:rPr>
          <w:rFonts w:ascii="Times New Roman"/>
          <w:b w:val="false"/>
          <w:i w:val="false"/>
          <w:color w:val="000000"/>
          <w:sz w:val="28"/>
        </w:rPr>
        <w:t>
      Гастроэнтерология (негізгі мамандық бейіні бойынша эндоскопия, негізгі мамандық бейіні бойынша ультрадыбыстық диагностика) (ересектер),</w:t>
      </w:r>
    </w:p>
    <w:bookmarkEnd w:id="69"/>
    <w:bookmarkStart w:name="z79" w:id="70"/>
    <w:p>
      <w:pPr>
        <w:spacing w:after="0"/>
        <w:ind w:left="0"/>
        <w:jc w:val="both"/>
      </w:pPr>
      <w:r>
        <w:rPr>
          <w:rFonts w:ascii="Times New Roman"/>
          <w:b w:val="false"/>
          <w:i w:val="false"/>
          <w:color w:val="000000"/>
          <w:sz w:val="28"/>
        </w:rPr>
        <w:t>
      Гастроэнтерология (негізгі мамандық бейіні бойынша эндоскопия, негізгі мамандық бейіні бойынша ультрадыбыстық диагностика) (балалар),</w:t>
      </w:r>
    </w:p>
    <w:bookmarkEnd w:id="70"/>
    <w:bookmarkStart w:name="z80" w:id="71"/>
    <w:p>
      <w:pPr>
        <w:spacing w:after="0"/>
        <w:ind w:left="0"/>
        <w:jc w:val="both"/>
      </w:pPr>
      <w:r>
        <w:rPr>
          <w:rFonts w:ascii="Times New Roman"/>
          <w:b w:val="false"/>
          <w:i w:val="false"/>
          <w:color w:val="000000"/>
          <w:sz w:val="28"/>
        </w:rPr>
        <w:t>
      Гастроэнтерология, оның ішінде балалар.</w:t>
      </w:r>
    </w:p>
    <w:bookmarkEnd w:id="71"/>
    <w:bookmarkStart w:name="z81" w:id="72"/>
    <w:p>
      <w:pPr>
        <w:spacing w:after="0"/>
        <w:ind w:left="0"/>
        <w:jc w:val="both"/>
      </w:pPr>
      <w:r>
        <w:rPr>
          <w:rFonts w:ascii="Times New Roman"/>
          <w:b w:val="false"/>
          <w:i w:val="false"/>
          <w:color w:val="000000"/>
          <w:sz w:val="28"/>
        </w:rPr>
        <w:t>
      9. Гематология (ересектер).</w:t>
      </w:r>
    </w:p>
    <w:bookmarkEnd w:id="72"/>
    <w:bookmarkStart w:name="z82" w:id="73"/>
    <w:p>
      <w:pPr>
        <w:spacing w:after="0"/>
        <w:ind w:left="0"/>
        <w:jc w:val="both"/>
      </w:pPr>
      <w:r>
        <w:rPr>
          <w:rFonts w:ascii="Times New Roman"/>
          <w:b w:val="false"/>
          <w:i w:val="false"/>
          <w:color w:val="000000"/>
          <w:sz w:val="28"/>
        </w:rPr>
        <w:t>
      10. Дерматовенерология (дерматокосметология) (ересектер, балалар),</w:t>
      </w:r>
    </w:p>
    <w:bookmarkEnd w:id="73"/>
    <w:bookmarkStart w:name="z83" w:id="74"/>
    <w:p>
      <w:pPr>
        <w:spacing w:after="0"/>
        <w:ind w:left="0"/>
        <w:jc w:val="both"/>
      </w:pPr>
      <w:r>
        <w:rPr>
          <w:rFonts w:ascii="Times New Roman"/>
          <w:b w:val="false"/>
          <w:i w:val="false"/>
          <w:color w:val="000000"/>
          <w:sz w:val="28"/>
        </w:rPr>
        <w:t>
      Дерматовенерология ересектер, балалар,</w:t>
      </w:r>
    </w:p>
    <w:bookmarkEnd w:id="74"/>
    <w:bookmarkStart w:name="z84" w:id="75"/>
    <w:p>
      <w:pPr>
        <w:spacing w:after="0"/>
        <w:ind w:left="0"/>
        <w:jc w:val="both"/>
      </w:pPr>
      <w:r>
        <w:rPr>
          <w:rFonts w:ascii="Times New Roman"/>
          <w:b w:val="false"/>
          <w:i w:val="false"/>
          <w:color w:val="000000"/>
          <w:sz w:val="28"/>
        </w:rPr>
        <w:t>
      Дерматовенерология (дерматокосметология) (ересектер),</w:t>
      </w:r>
    </w:p>
    <w:bookmarkEnd w:id="75"/>
    <w:bookmarkStart w:name="z85" w:id="76"/>
    <w:p>
      <w:pPr>
        <w:spacing w:after="0"/>
        <w:ind w:left="0"/>
        <w:jc w:val="both"/>
      </w:pPr>
      <w:r>
        <w:rPr>
          <w:rFonts w:ascii="Times New Roman"/>
          <w:b w:val="false"/>
          <w:i w:val="false"/>
          <w:color w:val="000000"/>
          <w:sz w:val="28"/>
        </w:rPr>
        <w:t>
      Дерматовенерология (дерматокосметология) (балалар),</w:t>
      </w:r>
    </w:p>
    <w:bookmarkEnd w:id="76"/>
    <w:bookmarkStart w:name="z86" w:id="77"/>
    <w:p>
      <w:pPr>
        <w:spacing w:after="0"/>
        <w:ind w:left="0"/>
        <w:jc w:val="both"/>
      </w:pPr>
      <w:r>
        <w:rPr>
          <w:rFonts w:ascii="Times New Roman"/>
          <w:b w:val="false"/>
          <w:i w:val="false"/>
          <w:color w:val="000000"/>
          <w:sz w:val="28"/>
        </w:rPr>
        <w:t>
      Дерматовенерология, оның ішінде балалар.</w:t>
      </w:r>
    </w:p>
    <w:bookmarkEnd w:id="77"/>
    <w:bookmarkStart w:name="z87" w:id="78"/>
    <w:p>
      <w:pPr>
        <w:spacing w:after="0"/>
        <w:ind w:left="0"/>
        <w:jc w:val="both"/>
      </w:pPr>
      <w:r>
        <w:rPr>
          <w:rFonts w:ascii="Times New Roman"/>
          <w:b w:val="false"/>
          <w:i w:val="false"/>
          <w:color w:val="000000"/>
          <w:sz w:val="28"/>
        </w:rPr>
        <w:t>
      11. Дәстүрлі терапия (рефлексотерапия, мануалдық терапия, су-джок терапиясы, гомеопатия, гирудотерапия, фитотерапия),</w:t>
      </w:r>
    </w:p>
    <w:bookmarkEnd w:id="78"/>
    <w:bookmarkStart w:name="z88" w:id="79"/>
    <w:p>
      <w:pPr>
        <w:spacing w:after="0"/>
        <w:ind w:left="0"/>
        <w:jc w:val="both"/>
      </w:pPr>
      <w:r>
        <w:rPr>
          <w:rFonts w:ascii="Times New Roman"/>
          <w:b w:val="false"/>
          <w:i w:val="false"/>
          <w:color w:val="000000"/>
          <w:sz w:val="28"/>
        </w:rPr>
        <w:t>
      Дәстүрлі медицина.</w:t>
      </w:r>
    </w:p>
    <w:bookmarkEnd w:id="79"/>
    <w:bookmarkStart w:name="z89" w:id="80"/>
    <w:p>
      <w:pPr>
        <w:spacing w:after="0"/>
        <w:ind w:left="0"/>
        <w:jc w:val="both"/>
      </w:pPr>
      <w:r>
        <w:rPr>
          <w:rFonts w:ascii="Times New Roman"/>
          <w:b w:val="false"/>
          <w:i w:val="false"/>
          <w:color w:val="000000"/>
          <w:sz w:val="28"/>
        </w:rPr>
        <w:t>
      12. Еңбек медицинасы (кәсіптік патология).</w:t>
      </w:r>
    </w:p>
    <w:bookmarkEnd w:id="80"/>
    <w:bookmarkStart w:name="z90" w:id="81"/>
    <w:p>
      <w:pPr>
        <w:spacing w:after="0"/>
        <w:ind w:left="0"/>
        <w:jc w:val="both"/>
      </w:pPr>
      <w:r>
        <w:rPr>
          <w:rFonts w:ascii="Times New Roman"/>
          <w:b w:val="false"/>
          <w:i w:val="false"/>
          <w:color w:val="000000"/>
          <w:sz w:val="28"/>
        </w:rPr>
        <w:t>
      13. Жалпы дәрігерлік практика,</w:t>
      </w:r>
    </w:p>
    <w:bookmarkEnd w:id="81"/>
    <w:bookmarkStart w:name="z91" w:id="82"/>
    <w:p>
      <w:pPr>
        <w:spacing w:after="0"/>
        <w:ind w:left="0"/>
        <w:jc w:val="both"/>
      </w:pPr>
      <w:r>
        <w:rPr>
          <w:rFonts w:ascii="Times New Roman"/>
          <w:b w:val="false"/>
          <w:i w:val="false"/>
          <w:color w:val="000000"/>
          <w:sz w:val="28"/>
        </w:rPr>
        <w:t>
      Жалпы дәрігерлік практика (отбасы медицинасы).</w:t>
      </w:r>
    </w:p>
    <w:bookmarkEnd w:id="82"/>
    <w:bookmarkStart w:name="z92" w:id="83"/>
    <w:p>
      <w:pPr>
        <w:spacing w:after="0"/>
        <w:ind w:left="0"/>
        <w:jc w:val="both"/>
      </w:pPr>
      <w:r>
        <w:rPr>
          <w:rFonts w:ascii="Times New Roman"/>
          <w:b w:val="false"/>
          <w:i w:val="false"/>
          <w:color w:val="000000"/>
          <w:sz w:val="28"/>
        </w:rPr>
        <w:t>
      14. Жалпы хирургия,</w:t>
      </w:r>
    </w:p>
    <w:bookmarkEnd w:id="83"/>
    <w:bookmarkStart w:name="z93" w:id="84"/>
    <w:p>
      <w:pPr>
        <w:spacing w:after="0"/>
        <w:ind w:left="0"/>
        <w:jc w:val="both"/>
      </w:pPr>
      <w:r>
        <w:rPr>
          <w:rFonts w:ascii="Times New Roman"/>
          <w:b w:val="false"/>
          <w:i w:val="false"/>
          <w:color w:val="000000"/>
          <w:sz w:val="28"/>
        </w:rPr>
        <w:t>
      Жалпы хирургия (торакалдық хирургия, абдоминалдық хирургия, трансплантология, колопроктология) (амбулаториялық-емханалық ұйымдар және ауылдық елді мекендерде, соның ішінде аудандық орталықтарда, сондай-ақ қалалық типтегі кенттерде орналасқан ұйымдар үшін),</w:t>
      </w:r>
    </w:p>
    <w:bookmarkEnd w:id="84"/>
    <w:bookmarkStart w:name="z94" w:id="85"/>
    <w:p>
      <w:pPr>
        <w:spacing w:after="0"/>
        <w:ind w:left="0"/>
        <w:jc w:val="both"/>
      </w:pPr>
      <w:r>
        <w:rPr>
          <w:rFonts w:ascii="Times New Roman"/>
          <w:b w:val="false"/>
          <w:i w:val="false"/>
          <w:color w:val="000000"/>
          <w:sz w:val="28"/>
        </w:rPr>
        <w:t>
      Жалпы хирургия (торакалдық хирургия, абдоминалдық хирургия, трансплантология, колопроктология),</w:t>
      </w:r>
    </w:p>
    <w:bookmarkEnd w:id="85"/>
    <w:bookmarkStart w:name="z95" w:id="86"/>
    <w:p>
      <w:pPr>
        <w:spacing w:after="0"/>
        <w:ind w:left="0"/>
        <w:jc w:val="both"/>
      </w:pPr>
      <w:r>
        <w:rPr>
          <w:rFonts w:ascii="Times New Roman"/>
          <w:b w:val="false"/>
          <w:i w:val="false"/>
          <w:color w:val="000000"/>
          <w:sz w:val="28"/>
        </w:rPr>
        <w:t>
      Жалпы хирургия (торакалдық хирургия, абдоминалдық хирургия, трансплантология, колопроктология, негізгі мамандық бейіні бойынша эндоскопия),</w:t>
      </w:r>
    </w:p>
    <w:bookmarkEnd w:id="86"/>
    <w:bookmarkStart w:name="z96" w:id="87"/>
    <w:p>
      <w:pPr>
        <w:spacing w:after="0"/>
        <w:ind w:left="0"/>
        <w:jc w:val="both"/>
      </w:pPr>
      <w:r>
        <w:rPr>
          <w:rFonts w:ascii="Times New Roman"/>
          <w:b w:val="false"/>
          <w:i w:val="false"/>
          <w:color w:val="000000"/>
          <w:sz w:val="28"/>
        </w:rPr>
        <w:t>
      Жалпы хирургия (торакалдық хирургия, абдоминалдық хирургия, трансплантология, колопроктология, онкологиялық хирургия),</w:t>
      </w:r>
    </w:p>
    <w:bookmarkEnd w:id="87"/>
    <w:bookmarkStart w:name="z97" w:id="88"/>
    <w:p>
      <w:pPr>
        <w:spacing w:after="0"/>
        <w:ind w:left="0"/>
        <w:jc w:val="both"/>
      </w:pPr>
      <w:r>
        <w:rPr>
          <w:rFonts w:ascii="Times New Roman"/>
          <w:b w:val="false"/>
          <w:i w:val="false"/>
          <w:color w:val="000000"/>
          <w:sz w:val="28"/>
        </w:rPr>
        <w:t>
      Жалпы хирургия (торакалдық хирургия, абдоминалдық хирургия, трансплантология, колопроктология, онкологиялық хирургия, негізгі мамандық бейіні бойынша ультрадыбыстық диагностика),</w:t>
      </w:r>
    </w:p>
    <w:bookmarkEnd w:id="88"/>
    <w:bookmarkStart w:name="z98" w:id="89"/>
    <w:p>
      <w:pPr>
        <w:spacing w:after="0"/>
        <w:ind w:left="0"/>
        <w:jc w:val="both"/>
      </w:pPr>
      <w:r>
        <w:rPr>
          <w:rFonts w:ascii="Times New Roman"/>
          <w:b w:val="false"/>
          <w:i w:val="false"/>
          <w:color w:val="000000"/>
          <w:sz w:val="28"/>
        </w:rPr>
        <w:t>
      Жалпы хирургия (торакалдық хирургия, абдоминалдық хирургия, трансплантология, колопроктология, онкологиялық хирургия, негізгі мамандық бейіні бойынша ультрадыбыстық диагностика, негізгі мамандық бейіні бойынша эндоскопия),</w:t>
      </w:r>
    </w:p>
    <w:bookmarkEnd w:id="89"/>
    <w:bookmarkStart w:name="z99" w:id="90"/>
    <w:p>
      <w:pPr>
        <w:spacing w:after="0"/>
        <w:ind w:left="0"/>
        <w:jc w:val="both"/>
      </w:pPr>
      <w:r>
        <w:rPr>
          <w:rFonts w:ascii="Times New Roman"/>
          <w:b w:val="false"/>
          <w:i w:val="false"/>
          <w:color w:val="000000"/>
          <w:sz w:val="28"/>
        </w:rPr>
        <w:t>
      Жалпы хирургия (торакалдық хирургия, абдоминалдық хирургия, трансплантология, колопроктология, онкологиялық хирургия, негізгі мамандық бейіні бойынша эндоскопия),</w:t>
      </w:r>
    </w:p>
    <w:bookmarkEnd w:id="90"/>
    <w:bookmarkStart w:name="z100" w:id="91"/>
    <w:p>
      <w:pPr>
        <w:spacing w:after="0"/>
        <w:ind w:left="0"/>
        <w:jc w:val="both"/>
      </w:pPr>
      <w:r>
        <w:rPr>
          <w:rFonts w:ascii="Times New Roman"/>
          <w:b w:val="false"/>
          <w:i w:val="false"/>
          <w:color w:val="000000"/>
          <w:sz w:val="28"/>
        </w:rPr>
        <w:t>
      Жалпы хирургия (торакалдық хирургия, абдоминалдық хирургия, трансплантология, колопроктология, негізгі мамандық бейіні бойынша ультрадыбыстық диагностика),</w:t>
      </w:r>
    </w:p>
    <w:bookmarkEnd w:id="91"/>
    <w:bookmarkStart w:name="z101" w:id="92"/>
    <w:p>
      <w:pPr>
        <w:spacing w:after="0"/>
        <w:ind w:left="0"/>
        <w:jc w:val="both"/>
      </w:pPr>
      <w:r>
        <w:rPr>
          <w:rFonts w:ascii="Times New Roman"/>
          <w:b w:val="false"/>
          <w:i w:val="false"/>
          <w:color w:val="000000"/>
          <w:sz w:val="28"/>
        </w:rPr>
        <w:t>
      Жалпы хирургия (торакалдық хирургия, абдоминалдық хирургия, трансплантология, колопроктология, негізгі мамандық бейіні бойынша ультрадыбыстық диагностика, негізгі мамандық бейіні бойынша эндоскопия).</w:t>
      </w:r>
    </w:p>
    <w:bookmarkEnd w:id="92"/>
    <w:bookmarkStart w:name="z102" w:id="93"/>
    <w:p>
      <w:pPr>
        <w:spacing w:after="0"/>
        <w:ind w:left="0"/>
        <w:jc w:val="both"/>
      </w:pPr>
      <w:r>
        <w:rPr>
          <w:rFonts w:ascii="Times New Roman"/>
          <w:b w:val="false"/>
          <w:i w:val="false"/>
          <w:color w:val="000000"/>
          <w:sz w:val="28"/>
        </w:rPr>
        <w:t>
      15. Жақ-бет хирургиясы (ересектер, балалар),</w:t>
      </w:r>
    </w:p>
    <w:bookmarkEnd w:id="93"/>
    <w:bookmarkStart w:name="z103" w:id="94"/>
    <w:p>
      <w:pPr>
        <w:spacing w:after="0"/>
        <w:ind w:left="0"/>
        <w:jc w:val="both"/>
      </w:pPr>
      <w:r>
        <w:rPr>
          <w:rFonts w:ascii="Times New Roman"/>
          <w:b w:val="false"/>
          <w:i w:val="false"/>
          <w:color w:val="000000"/>
          <w:sz w:val="28"/>
        </w:rPr>
        <w:t>
      Жақ-бет хирургиясы ересектер, балалар,</w:t>
      </w:r>
    </w:p>
    <w:bookmarkEnd w:id="94"/>
    <w:bookmarkStart w:name="z104" w:id="95"/>
    <w:p>
      <w:pPr>
        <w:spacing w:after="0"/>
        <w:ind w:left="0"/>
        <w:jc w:val="both"/>
      </w:pPr>
      <w:r>
        <w:rPr>
          <w:rFonts w:ascii="Times New Roman"/>
          <w:b w:val="false"/>
          <w:i w:val="false"/>
          <w:color w:val="000000"/>
          <w:sz w:val="28"/>
        </w:rPr>
        <w:t>
      Жақ-бет хирургиясы (ересектер),</w:t>
      </w:r>
    </w:p>
    <w:bookmarkEnd w:id="95"/>
    <w:bookmarkStart w:name="z105" w:id="96"/>
    <w:p>
      <w:pPr>
        <w:spacing w:after="0"/>
        <w:ind w:left="0"/>
        <w:jc w:val="both"/>
      </w:pPr>
      <w:r>
        <w:rPr>
          <w:rFonts w:ascii="Times New Roman"/>
          <w:b w:val="false"/>
          <w:i w:val="false"/>
          <w:color w:val="000000"/>
          <w:sz w:val="28"/>
        </w:rPr>
        <w:t>
      Жақ-бет хирургиясы (балалар),</w:t>
      </w:r>
    </w:p>
    <w:bookmarkEnd w:id="96"/>
    <w:bookmarkStart w:name="z106" w:id="97"/>
    <w:p>
      <w:pPr>
        <w:spacing w:after="0"/>
        <w:ind w:left="0"/>
        <w:jc w:val="both"/>
      </w:pPr>
      <w:r>
        <w:rPr>
          <w:rFonts w:ascii="Times New Roman"/>
          <w:b w:val="false"/>
          <w:i w:val="false"/>
          <w:color w:val="000000"/>
          <w:sz w:val="28"/>
        </w:rPr>
        <w:t>
      Жақ-бет хирургиясы, оның ішінде балалар.</w:t>
      </w:r>
    </w:p>
    <w:bookmarkEnd w:id="97"/>
    <w:bookmarkStart w:name="z107" w:id="98"/>
    <w:p>
      <w:pPr>
        <w:spacing w:after="0"/>
        <w:ind w:left="0"/>
        <w:jc w:val="both"/>
      </w:pPr>
      <w:r>
        <w:rPr>
          <w:rFonts w:ascii="Times New Roman"/>
          <w:b w:val="false"/>
          <w:i w:val="false"/>
          <w:color w:val="000000"/>
          <w:sz w:val="28"/>
        </w:rPr>
        <w:t>
      16. Инфекциялық аурулар (ересектер, балалар),</w:t>
      </w:r>
    </w:p>
    <w:bookmarkEnd w:id="98"/>
    <w:bookmarkStart w:name="z108" w:id="99"/>
    <w:p>
      <w:pPr>
        <w:spacing w:after="0"/>
        <w:ind w:left="0"/>
        <w:jc w:val="both"/>
      </w:pPr>
      <w:r>
        <w:rPr>
          <w:rFonts w:ascii="Times New Roman"/>
          <w:b w:val="false"/>
          <w:i w:val="false"/>
          <w:color w:val="000000"/>
          <w:sz w:val="28"/>
        </w:rPr>
        <w:t>
      Инфекциялық аурулар ересектер, балалар,</w:t>
      </w:r>
    </w:p>
    <w:bookmarkEnd w:id="99"/>
    <w:bookmarkStart w:name="z109" w:id="100"/>
    <w:p>
      <w:pPr>
        <w:spacing w:after="0"/>
        <w:ind w:left="0"/>
        <w:jc w:val="both"/>
      </w:pPr>
      <w:r>
        <w:rPr>
          <w:rFonts w:ascii="Times New Roman"/>
          <w:b w:val="false"/>
          <w:i w:val="false"/>
          <w:color w:val="000000"/>
          <w:sz w:val="28"/>
        </w:rPr>
        <w:t>
      Инфекциялық аурулар (ересектер),</w:t>
      </w:r>
    </w:p>
    <w:bookmarkEnd w:id="100"/>
    <w:bookmarkStart w:name="z110" w:id="101"/>
    <w:p>
      <w:pPr>
        <w:spacing w:after="0"/>
        <w:ind w:left="0"/>
        <w:jc w:val="both"/>
      </w:pPr>
      <w:r>
        <w:rPr>
          <w:rFonts w:ascii="Times New Roman"/>
          <w:b w:val="false"/>
          <w:i w:val="false"/>
          <w:color w:val="000000"/>
          <w:sz w:val="28"/>
        </w:rPr>
        <w:t>
      Инфекциялық аурулар (балалар),</w:t>
      </w:r>
    </w:p>
    <w:bookmarkEnd w:id="101"/>
    <w:bookmarkStart w:name="z111" w:id="102"/>
    <w:p>
      <w:pPr>
        <w:spacing w:after="0"/>
        <w:ind w:left="0"/>
        <w:jc w:val="both"/>
      </w:pPr>
      <w:r>
        <w:rPr>
          <w:rFonts w:ascii="Times New Roman"/>
          <w:b w:val="false"/>
          <w:i w:val="false"/>
          <w:color w:val="000000"/>
          <w:sz w:val="28"/>
        </w:rPr>
        <w:t>
      Инфекциялық аурулар, оның ішінде балалар.</w:t>
      </w:r>
    </w:p>
    <w:bookmarkEnd w:id="102"/>
    <w:bookmarkStart w:name="z112" w:id="103"/>
    <w:p>
      <w:pPr>
        <w:spacing w:after="0"/>
        <w:ind w:left="0"/>
        <w:jc w:val="both"/>
      </w:pPr>
      <w:r>
        <w:rPr>
          <w:rFonts w:ascii="Times New Roman"/>
          <w:b w:val="false"/>
          <w:i w:val="false"/>
          <w:color w:val="000000"/>
          <w:sz w:val="28"/>
        </w:rPr>
        <w:t>
      17. Кезек күттірмейтін медицина (ересектер, балалар),</w:t>
      </w:r>
    </w:p>
    <w:bookmarkEnd w:id="103"/>
    <w:bookmarkStart w:name="z113" w:id="104"/>
    <w:p>
      <w:pPr>
        <w:spacing w:after="0"/>
        <w:ind w:left="0"/>
        <w:jc w:val="both"/>
      </w:pPr>
      <w:r>
        <w:rPr>
          <w:rFonts w:ascii="Times New Roman"/>
          <w:b w:val="false"/>
          <w:i w:val="false"/>
          <w:color w:val="000000"/>
          <w:sz w:val="28"/>
        </w:rPr>
        <w:t>
      Кезек күттірмейтін медицина ересектер, балалар,</w:t>
      </w:r>
    </w:p>
    <w:bookmarkEnd w:id="104"/>
    <w:bookmarkStart w:name="z114" w:id="105"/>
    <w:p>
      <w:pPr>
        <w:spacing w:after="0"/>
        <w:ind w:left="0"/>
        <w:jc w:val="both"/>
      </w:pPr>
      <w:r>
        <w:rPr>
          <w:rFonts w:ascii="Times New Roman"/>
          <w:b w:val="false"/>
          <w:i w:val="false"/>
          <w:color w:val="000000"/>
          <w:sz w:val="28"/>
        </w:rPr>
        <w:t>
      Жедел және кезек күттірмейтін медициналық көмек.</w:t>
      </w:r>
    </w:p>
    <w:bookmarkEnd w:id="105"/>
    <w:bookmarkStart w:name="z115" w:id="106"/>
    <w:p>
      <w:pPr>
        <w:spacing w:after="0"/>
        <w:ind w:left="0"/>
        <w:jc w:val="both"/>
      </w:pPr>
      <w:r>
        <w:rPr>
          <w:rFonts w:ascii="Times New Roman"/>
          <w:b w:val="false"/>
          <w:i w:val="false"/>
          <w:color w:val="000000"/>
          <w:sz w:val="28"/>
        </w:rPr>
        <w:t>
      18. Кардиология (ересектер, балалар),</w:t>
      </w:r>
    </w:p>
    <w:bookmarkEnd w:id="106"/>
    <w:bookmarkStart w:name="z116" w:id="107"/>
    <w:p>
      <w:pPr>
        <w:spacing w:after="0"/>
        <w:ind w:left="0"/>
        <w:jc w:val="both"/>
      </w:pPr>
      <w:r>
        <w:rPr>
          <w:rFonts w:ascii="Times New Roman"/>
          <w:b w:val="false"/>
          <w:i w:val="false"/>
          <w:color w:val="000000"/>
          <w:sz w:val="28"/>
        </w:rPr>
        <w:t>
      Кардиология ересектер, балалар,</w:t>
      </w:r>
    </w:p>
    <w:bookmarkEnd w:id="107"/>
    <w:bookmarkStart w:name="z117" w:id="108"/>
    <w:p>
      <w:pPr>
        <w:spacing w:after="0"/>
        <w:ind w:left="0"/>
        <w:jc w:val="both"/>
      </w:pPr>
      <w:r>
        <w:rPr>
          <w:rFonts w:ascii="Times New Roman"/>
          <w:b w:val="false"/>
          <w:i w:val="false"/>
          <w:color w:val="000000"/>
          <w:sz w:val="28"/>
        </w:rPr>
        <w:t>
      Кардиология (ересектер),</w:t>
      </w:r>
    </w:p>
    <w:bookmarkEnd w:id="108"/>
    <w:bookmarkStart w:name="z118" w:id="109"/>
    <w:p>
      <w:pPr>
        <w:spacing w:after="0"/>
        <w:ind w:left="0"/>
        <w:jc w:val="both"/>
      </w:pPr>
      <w:r>
        <w:rPr>
          <w:rFonts w:ascii="Times New Roman"/>
          <w:b w:val="false"/>
          <w:i w:val="false"/>
          <w:color w:val="000000"/>
          <w:sz w:val="28"/>
        </w:rPr>
        <w:t>
      Кардиология ересектер</w:t>
      </w:r>
    </w:p>
    <w:bookmarkEnd w:id="109"/>
    <w:bookmarkStart w:name="z119" w:id="110"/>
    <w:p>
      <w:pPr>
        <w:spacing w:after="0"/>
        <w:ind w:left="0"/>
        <w:jc w:val="both"/>
      </w:pPr>
      <w:r>
        <w:rPr>
          <w:rFonts w:ascii="Times New Roman"/>
          <w:b w:val="false"/>
          <w:i w:val="false"/>
          <w:color w:val="000000"/>
          <w:sz w:val="28"/>
        </w:rPr>
        <w:t>
      Кардиология (балалар),</w:t>
      </w:r>
    </w:p>
    <w:bookmarkEnd w:id="110"/>
    <w:bookmarkStart w:name="z120" w:id="111"/>
    <w:p>
      <w:pPr>
        <w:spacing w:after="0"/>
        <w:ind w:left="0"/>
        <w:jc w:val="both"/>
      </w:pPr>
      <w:r>
        <w:rPr>
          <w:rFonts w:ascii="Times New Roman"/>
          <w:b w:val="false"/>
          <w:i w:val="false"/>
          <w:color w:val="000000"/>
          <w:sz w:val="28"/>
        </w:rPr>
        <w:t>
      Кардиология (интервенциялық кардиология) (ересектер),</w:t>
      </w:r>
    </w:p>
    <w:bookmarkEnd w:id="111"/>
    <w:bookmarkStart w:name="z121" w:id="112"/>
    <w:p>
      <w:pPr>
        <w:spacing w:after="0"/>
        <w:ind w:left="0"/>
        <w:jc w:val="both"/>
      </w:pPr>
      <w:r>
        <w:rPr>
          <w:rFonts w:ascii="Times New Roman"/>
          <w:b w:val="false"/>
          <w:i w:val="false"/>
          <w:color w:val="000000"/>
          <w:sz w:val="28"/>
        </w:rPr>
        <w:t>
      Кардиология (интервенциялық кардиология) (балалар),</w:t>
      </w:r>
    </w:p>
    <w:bookmarkEnd w:id="112"/>
    <w:bookmarkStart w:name="z122" w:id="113"/>
    <w:p>
      <w:pPr>
        <w:spacing w:after="0"/>
        <w:ind w:left="0"/>
        <w:jc w:val="both"/>
      </w:pPr>
      <w:r>
        <w:rPr>
          <w:rFonts w:ascii="Times New Roman"/>
          <w:b w:val="false"/>
          <w:i w:val="false"/>
          <w:color w:val="000000"/>
          <w:sz w:val="28"/>
        </w:rPr>
        <w:t>
      Кардиология (интервенциялық кардиология, интервенциялық аритмология) (ересектер),</w:t>
      </w:r>
    </w:p>
    <w:bookmarkEnd w:id="113"/>
    <w:bookmarkStart w:name="z123" w:id="114"/>
    <w:p>
      <w:pPr>
        <w:spacing w:after="0"/>
        <w:ind w:left="0"/>
        <w:jc w:val="both"/>
      </w:pPr>
      <w:r>
        <w:rPr>
          <w:rFonts w:ascii="Times New Roman"/>
          <w:b w:val="false"/>
          <w:i w:val="false"/>
          <w:color w:val="000000"/>
          <w:sz w:val="28"/>
        </w:rPr>
        <w:t>
      Кардиология (интервенциялық кардиология, интервенциялық аритмология) (балалар),</w:t>
      </w:r>
    </w:p>
    <w:bookmarkEnd w:id="114"/>
    <w:bookmarkStart w:name="z124" w:id="115"/>
    <w:p>
      <w:pPr>
        <w:spacing w:after="0"/>
        <w:ind w:left="0"/>
        <w:jc w:val="both"/>
      </w:pPr>
      <w:r>
        <w:rPr>
          <w:rFonts w:ascii="Times New Roman"/>
          <w:b w:val="false"/>
          <w:i w:val="false"/>
          <w:color w:val="000000"/>
          <w:sz w:val="28"/>
        </w:rPr>
        <w:t>
      Кардиология (негізгі мамандық бейіні бойынша ультрадыбыстық диагностика, негізгі мамандық бейіні бойынша функционалдық диагностика, интервенциялық кардиология) (ересектер),</w:t>
      </w:r>
    </w:p>
    <w:bookmarkEnd w:id="115"/>
    <w:bookmarkStart w:name="z125" w:id="116"/>
    <w:p>
      <w:pPr>
        <w:spacing w:after="0"/>
        <w:ind w:left="0"/>
        <w:jc w:val="both"/>
      </w:pPr>
      <w:r>
        <w:rPr>
          <w:rFonts w:ascii="Times New Roman"/>
          <w:b w:val="false"/>
          <w:i w:val="false"/>
          <w:color w:val="000000"/>
          <w:sz w:val="28"/>
        </w:rPr>
        <w:t>
      Кардиология (негізгі мамандық бейіні бойынша ультрадыбыстық диагностика, негізгі мамандық бейіні бойынша функционалдық диагностика, интервенциялық кардиология) (балалар),</w:t>
      </w:r>
    </w:p>
    <w:bookmarkEnd w:id="116"/>
    <w:bookmarkStart w:name="z126" w:id="117"/>
    <w:p>
      <w:pPr>
        <w:spacing w:after="0"/>
        <w:ind w:left="0"/>
        <w:jc w:val="both"/>
      </w:pPr>
      <w:r>
        <w:rPr>
          <w:rFonts w:ascii="Times New Roman"/>
          <w:b w:val="false"/>
          <w:i w:val="false"/>
          <w:color w:val="000000"/>
          <w:sz w:val="28"/>
        </w:rPr>
        <w:t>
      Кардиология (негізгі мамандық бейіні бойынша ультрадыбыстық диагностика, негізгі мамандық бейіні бойынша функционалдық диагностика, интервенциялық кардиология, интервенциялық аритмология) (ересектер),</w:t>
      </w:r>
    </w:p>
    <w:bookmarkEnd w:id="117"/>
    <w:bookmarkStart w:name="z127" w:id="118"/>
    <w:p>
      <w:pPr>
        <w:spacing w:after="0"/>
        <w:ind w:left="0"/>
        <w:jc w:val="both"/>
      </w:pPr>
      <w:r>
        <w:rPr>
          <w:rFonts w:ascii="Times New Roman"/>
          <w:b w:val="false"/>
          <w:i w:val="false"/>
          <w:color w:val="000000"/>
          <w:sz w:val="28"/>
        </w:rPr>
        <w:t>
      Кардиология (негізгі мамандық бейіні бойынша ультрадыбыстық диагностика, негізгі мамандық бейіні бойынша функционалдық диагностика, интервенциялық кардиология, интервенциялық аритмология) (балалар),</w:t>
      </w:r>
    </w:p>
    <w:bookmarkEnd w:id="118"/>
    <w:bookmarkStart w:name="z128" w:id="119"/>
    <w:p>
      <w:pPr>
        <w:spacing w:after="0"/>
        <w:ind w:left="0"/>
        <w:jc w:val="both"/>
      </w:pPr>
      <w:r>
        <w:rPr>
          <w:rFonts w:ascii="Times New Roman"/>
          <w:b w:val="false"/>
          <w:i w:val="false"/>
          <w:color w:val="000000"/>
          <w:sz w:val="28"/>
        </w:rPr>
        <w:t>
      Кардиология (негізгі мамандық бейіні бойынша функционалдық диагностика, интервенциялық кардиология) (ересектер),</w:t>
      </w:r>
    </w:p>
    <w:bookmarkEnd w:id="119"/>
    <w:bookmarkStart w:name="z129" w:id="120"/>
    <w:p>
      <w:pPr>
        <w:spacing w:after="0"/>
        <w:ind w:left="0"/>
        <w:jc w:val="both"/>
      </w:pPr>
      <w:r>
        <w:rPr>
          <w:rFonts w:ascii="Times New Roman"/>
          <w:b w:val="false"/>
          <w:i w:val="false"/>
          <w:color w:val="000000"/>
          <w:sz w:val="28"/>
        </w:rPr>
        <w:t>
      Кардиология (негізгі мамандық бейіні бойынша функционалдық диагностика, интервенциялық кардиология) (балалар),</w:t>
      </w:r>
    </w:p>
    <w:bookmarkEnd w:id="120"/>
    <w:bookmarkStart w:name="z130" w:id="121"/>
    <w:p>
      <w:pPr>
        <w:spacing w:after="0"/>
        <w:ind w:left="0"/>
        <w:jc w:val="both"/>
      </w:pPr>
      <w:r>
        <w:rPr>
          <w:rFonts w:ascii="Times New Roman"/>
          <w:b w:val="false"/>
          <w:i w:val="false"/>
          <w:color w:val="000000"/>
          <w:sz w:val="28"/>
        </w:rPr>
        <w:t>
      Кардиология, оның ішінде балалар.</w:t>
      </w:r>
    </w:p>
    <w:bookmarkEnd w:id="121"/>
    <w:bookmarkStart w:name="z131" w:id="122"/>
    <w:p>
      <w:pPr>
        <w:spacing w:after="0"/>
        <w:ind w:left="0"/>
        <w:jc w:val="both"/>
      </w:pPr>
      <w:r>
        <w:rPr>
          <w:rFonts w:ascii="Times New Roman"/>
          <w:b w:val="false"/>
          <w:i w:val="false"/>
          <w:color w:val="000000"/>
          <w:sz w:val="28"/>
        </w:rPr>
        <w:t>
      19. Кардиохирургия (ересектер, балалар),</w:t>
      </w:r>
    </w:p>
    <w:bookmarkEnd w:id="122"/>
    <w:bookmarkStart w:name="z132" w:id="123"/>
    <w:p>
      <w:pPr>
        <w:spacing w:after="0"/>
        <w:ind w:left="0"/>
        <w:jc w:val="both"/>
      </w:pPr>
      <w:r>
        <w:rPr>
          <w:rFonts w:ascii="Times New Roman"/>
          <w:b w:val="false"/>
          <w:i w:val="false"/>
          <w:color w:val="000000"/>
          <w:sz w:val="28"/>
        </w:rPr>
        <w:t>
      Кардиохирургия ересектер, балалар,</w:t>
      </w:r>
    </w:p>
    <w:bookmarkEnd w:id="123"/>
    <w:bookmarkStart w:name="z133" w:id="124"/>
    <w:p>
      <w:pPr>
        <w:spacing w:after="0"/>
        <w:ind w:left="0"/>
        <w:jc w:val="both"/>
      </w:pPr>
      <w:r>
        <w:rPr>
          <w:rFonts w:ascii="Times New Roman"/>
          <w:b w:val="false"/>
          <w:i w:val="false"/>
          <w:color w:val="000000"/>
          <w:sz w:val="28"/>
        </w:rPr>
        <w:t>
      Кардиохирургия (ересектер),</w:t>
      </w:r>
    </w:p>
    <w:bookmarkEnd w:id="124"/>
    <w:bookmarkStart w:name="z134" w:id="125"/>
    <w:p>
      <w:pPr>
        <w:spacing w:after="0"/>
        <w:ind w:left="0"/>
        <w:jc w:val="both"/>
      </w:pPr>
      <w:r>
        <w:rPr>
          <w:rFonts w:ascii="Times New Roman"/>
          <w:b w:val="false"/>
          <w:i w:val="false"/>
          <w:color w:val="000000"/>
          <w:sz w:val="28"/>
        </w:rPr>
        <w:t>
      Кардиохирургия (балалар),</w:t>
      </w:r>
    </w:p>
    <w:bookmarkEnd w:id="125"/>
    <w:bookmarkStart w:name="z135" w:id="126"/>
    <w:p>
      <w:pPr>
        <w:spacing w:after="0"/>
        <w:ind w:left="0"/>
        <w:jc w:val="both"/>
      </w:pPr>
      <w:r>
        <w:rPr>
          <w:rFonts w:ascii="Times New Roman"/>
          <w:b w:val="false"/>
          <w:i w:val="false"/>
          <w:color w:val="000000"/>
          <w:sz w:val="28"/>
        </w:rPr>
        <w:t>
      Кардиохирургия, оның ішінде балалар.</w:t>
      </w:r>
    </w:p>
    <w:bookmarkEnd w:id="126"/>
    <w:bookmarkStart w:name="z136" w:id="127"/>
    <w:p>
      <w:pPr>
        <w:spacing w:after="0"/>
        <w:ind w:left="0"/>
        <w:jc w:val="both"/>
      </w:pPr>
      <w:r>
        <w:rPr>
          <w:rFonts w:ascii="Times New Roman"/>
          <w:b w:val="false"/>
          <w:i w:val="false"/>
          <w:color w:val="000000"/>
          <w:sz w:val="28"/>
        </w:rPr>
        <w:t>
      20. Кинезитерапия.</w:t>
      </w:r>
    </w:p>
    <w:bookmarkEnd w:id="127"/>
    <w:bookmarkStart w:name="z137" w:id="128"/>
    <w:p>
      <w:pPr>
        <w:spacing w:after="0"/>
        <w:ind w:left="0"/>
        <w:jc w:val="both"/>
      </w:pPr>
      <w:r>
        <w:rPr>
          <w:rFonts w:ascii="Times New Roman"/>
          <w:b w:val="false"/>
          <w:i w:val="false"/>
          <w:color w:val="000000"/>
          <w:sz w:val="28"/>
        </w:rPr>
        <w:t>
      21. Клиникалық зертханалық диагностика.</w:t>
      </w:r>
    </w:p>
    <w:bookmarkEnd w:id="128"/>
    <w:bookmarkStart w:name="z138" w:id="129"/>
    <w:p>
      <w:pPr>
        <w:spacing w:after="0"/>
        <w:ind w:left="0"/>
        <w:jc w:val="both"/>
      </w:pPr>
      <w:r>
        <w:rPr>
          <w:rFonts w:ascii="Times New Roman"/>
          <w:b w:val="false"/>
          <w:i w:val="false"/>
          <w:color w:val="000000"/>
          <w:sz w:val="28"/>
        </w:rPr>
        <w:t>
      22. Клиникалық фармакология.</w:t>
      </w:r>
    </w:p>
    <w:bookmarkEnd w:id="129"/>
    <w:bookmarkStart w:name="z139" w:id="130"/>
    <w:p>
      <w:pPr>
        <w:spacing w:after="0"/>
        <w:ind w:left="0"/>
        <w:jc w:val="both"/>
      </w:pPr>
      <w:r>
        <w:rPr>
          <w:rFonts w:ascii="Times New Roman"/>
          <w:b w:val="false"/>
          <w:i w:val="false"/>
          <w:color w:val="000000"/>
          <w:sz w:val="28"/>
        </w:rPr>
        <w:t>
      23. Медициналық генетика.</w:t>
      </w:r>
    </w:p>
    <w:bookmarkEnd w:id="130"/>
    <w:bookmarkStart w:name="z140" w:id="131"/>
    <w:p>
      <w:pPr>
        <w:spacing w:after="0"/>
        <w:ind w:left="0"/>
        <w:jc w:val="both"/>
      </w:pPr>
      <w:r>
        <w:rPr>
          <w:rFonts w:ascii="Times New Roman"/>
          <w:b w:val="false"/>
          <w:i w:val="false"/>
          <w:color w:val="000000"/>
          <w:sz w:val="28"/>
        </w:rPr>
        <w:t>
      24. Мейіргер ісі</w:t>
      </w:r>
    </w:p>
    <w:bookmarkEnd w:id="131"/>
    <w:bookmarkStart w:name="z141" w:id="132"/>
    <w:p>
      <w:pPr>
        <w:spacing w:after="0"/>
        <w:ind w:left="0"/>
        <w:jc w:val="both"/>
      </w:pPr>
      <w:r>
        <w:rPr>
          <w:rFonts w:ascii="Times New Roman"/>
          <w:b w:val="false"/>
          <w:i w:val="false"/>
          <w:color w:val="000000"/>
          <w:sz w:val="28"/>
        </w:rPr>
        <w:t>
      25. Неврология (ересектер, балалар),</w:t>
      </w:r>
    </w:p>
    <w:bookmarkEnd w:id="132"/>
    <w:bookmarkStart w:name="z142" w:id="133"/>
    <w:p>
      <w:pPr>
        <w:spacing w:after="0"/>
        <w:ind w:left="0"/>
        <w:jc w:val="both"/>
      </w:pPr>
      <w:r>
        <w:rPr>
          <w:rFonts w:ascii="Times New Roman"/>
          <w:b w:val="false"/>
          <w:i w:val="false"/>
          <w:color w:val="000000"/>
          <w:sz w:val="28"/>
        </w:rPr>
        <w:t>
      Неврология ересектер, балалар,</w:t>
      </w:r>
    </w:p>
    <w:bookmarkEnd w:id="133"/>
    <w:bookmarkStart w:name="z143" w:id="134"/>
    <w:p>
      <w:pPr>
        <w:spacing w:after="0"/>
        <w:ind w:left="0"/>
        <w:jc w:val="both"/>
      </w:pPr>
      <w:r>
        <w:rPr>
          <w:rFonts w:ascii="Times New Roman"/>
          <w:b w:val="false"/>
          <w:i w:val="false"/>
          <w:color w:val="000000"/>
          <w:sz w:val="28"/>
        </w:rPr>
        <w:t>
      Неврология (ересектер),</w:t>
      </w:r>
    </w:p>
    <w:bookmarkEnd w:id="134"/>
    <w:bookmarkStart w:name="z144" w:id="135"/>
    <w:p>
      <w:pPr>
        <w:spacing w:after="0"/>
        <w:ind w:left="0"/>
        <w:jc w:val="both"/>
      </w:pPr>
      <w:r>
        <w:rPr>
          <w:rFonts w:ascii="Times New Roman"/>
          <w:b w:val="false"/>
          <w:i w:val="false"/>
          <w:color w:val="000000"/>
          <w:sz w:val="28"/>
        </w:rPr>
        <w:t>
      Неврология (балалар),</w:t>
      </w:r>
    </w:p>
    <w:bookmarkEnd w:id="135"/>
    <w:bookmarkStart w:name="z145" w:id="136"/>
    <w:p>
      <w:pPr>
        <w:spacing w:after="0"/>
        <w:ind w:left="0"/>
        <w:jc w:val="both"/>
      </w:pPr>
      <w:r>
        <w:rPr>
          <w:rFonts w:ascii="Times New Roman"/>
          <w:b w:val="false"/>
          <w:i w:val="false"/>
          <w:color w:val="000000"/>
          <w:sz w:val="28"/>
        </w:rPr>
        <w:t>
      Неврология (негізгі мамандық бейіні бойынша функционалдық диагностика) (ересектер),</w:t>
      </w:r>
    </w:p>
    <w:bookmarkEnd w:id="136"/>
    <w:bookmarkStart w:name="z146" w:id="137"/>
    <w:p>
      <w:pPr>
        <w:spacing w:after="0"/>
        <w:ind w:left="0"/>
        <w:jc w:val="both"/>
      </w:pPr>
      <w:r>
        <w:rPr>
          <w:rFonts w:ascii="Times New Roman"/>
          <w:b w:val="false"/>
          <w:i w:val="false"/>
          <w:color w:val="000000"/>
          <w:sz w:val="28"/>
        </w:rPr>
        <w:t>
      Неврология (негізгі мамандық бейіні бойынша функционалдық диагностика) (балалар),</w:t>
      </w:r>
    </w:p>
    <w:bookmarkEnd w:id="137"/>
    <w:bookmarkStart w:name="z147" w:id="138"/>
    <w:p>
      <w:pPr>
        <w:spacing w:after="0"/>
        <w:ind w:left="0"/>
        <w:jc w:val="both"/>
      </w:pPr>
      <w:r>
        <w:rPr>
          <w:rFonts w:ascii="Times New Roman"/>
          <w:b w:val="false"/>
          <w:i w:val="false"/>
          <w:color w:val="000000"/>
          <w:sz w:val="28"/>
        </w:rPr>
        <w:t>
      Неврология, оның ішінде балалар.</w:t>
      </w:r>
    </w:p>
    <w:bookmarkEnd w:id="138"/>
    <w:bookmarkStart w:name="z148" w:id="139"/>
    <w:p>
      <w:pPr>
        <w:spacing w:after="0"/>
        <w:ind w:left="0"/>
        <w:jc w:val="both"/>
      </w:pPr>
      <w:r>
        <w:rPr>
          <w:rFonts w:ascii="Times New Roman"/>
          <w:b w:val="false"/>
          <w:i w:val="false"/>
          <w:color w:val="000000"/>
          <w:sz w:val="28"/>
        </w:rPr>
        <w:t>
      26. Нейрохирургия (ересектер, балалар),</w:t>
      </w:r>
    </w:p>
    <w:bookmarkEnd w:id="139"/>
    <w:bookmarkStart w:name="z149" w:id="140"/>
    <w:p>
      <w:pPr>
        <w:spacing w:after="0"/>
        <w:ind w:left="0"/>
        <w:jc w:val="both"/>
      </w:pPr>
      <w:r>
        <w:rPr>
          <w:rFonts w:ascii="Times New Roman"/>
          <w:b w:val="false"/>
          <w:i w:val="false"/>
          <w:color w:val="000000"/>
          <w:sz w:val="28"/>
        </w:rPr>
        <w:t>
      Нейрохирургия ересектер, балалар,</w:t>
      </w:r>
    </w:p>
    <w:bookmarkEnd w:id="140"/>
    <w:bookmarkStart w:name="z150" w:id="141"/>
    <w:p>
      <w:pPr>
        <w:spacing w:after="0"/>
        <w:ind w:left="0"/>
        <w:jc w:val="both"/>
      </w:pPr>
      <w:r>
        <w:rPr>
          <w:rFonts w:ascii="Times New Roman"/>
          <w:b w:val="false"/>
          <w:i w:val="false"/>
          <w:color w:val="000000"/>
          <w:sz w:val="28"/>
        </w:rPr>
        <w:t>
      Нейрохирургия (ересектер),</w:t>
      </w:r>
    </w:p>
    <w:bookmarkEnd w:id="141"/>
    <w:bookmarkStart w:name="z151" w:id="142"/>
    <w:p>
      <w:pPr>
        <w:spacing w:after="0"/>
        <w:ind w:left="0"/>
        <w:jc w:val="both"/>
      </w:pPr>
      <w:r>
        <w:rPr>
          <w:rFonts w:ascii="Times New Roman"/>
          <w:b w:val="false"/>
          <w:i w:val="false"/>
          <w:color w:val="000000"/>
          <w:sz w:val="28"/>
        </w:rPr>
        <w:t>
      Нейрохирургия (балалар),</w:t>
      </w:r>
    </w:p>
    <w:bookmarkEnd w:id="142"/>
    <w:bookmarkStart w:name="z152" w:id="143"/>
    <w:p>
      <w:pPr>
        <w:spacing w:after="0"/>
        <w:ind w:left="0"/>
        <w:jc w:val="both"/>
      </w:pPr>
      <w:r>
        <w:rPr>
          <w:rFonts w:ascii="Times New Roman"/>
          <w:b w:val="false"/>
          <w:i w:val="false"/>
          <w:color w:val="000000"/>
          <w:sz w:val="28"/>
        </w:rPr>
        <w:t>
      Нейрохирургия, оның ішінде балалар.</w:t>
      </w:r>
    </w:p>
    <w:bookmarkEnd w:id="143"/>
    <w:bookmarkStart w:name="z153" w:id="144"/>
    <w:p>
      <w:pPr>
        <w:spacing w:after="0"/>
        <w:ind w:left="0"/>
        <w:jc w:val="both"/>
      </w:pPr>
      <w:r>
        <w:rPr>
          <w:rFonts w:ascii="Times New Roman"/>
          <w:b w:val="false"/>
          <w:i w:val="false"/>
          <w:color w:val="000000"/>
          <w:sz w:val="28"/>
        </w:rPr>
        <w:t>
      27. Неонатология,</w:t>
      </w:r>
    </w:p>
    <w:bookmarkEnd w:id="144"/>
    <w:bookmarkStart w:name="z154" w:id="145"/>
    <w:p>
      <w:pPr>
        <w:spacing w:after="0"/>
        <w:ind w:left="0"/>
        <w:jc w:val="both"/>
      </w:pPr>
      <w:r>
        <w:rPr>
          <w:rFonts w:ascii="Times New Roman"/>
          <w:b w:val="false"/>
          <w:i w:val="false"/>
          <w:color w:val="000000"/>
          <w:sz w:val="28"/>
        </w:rPr>
        <w:t>
      Неонатология (қарқынды терапия және неонаталдық реанимация).</w:t>
      </w:r>
    </w:p>
    <w:bookmarkEnd w:id="145"/>
    <w:bookmarkStart w:name="z155" w:id="146"/>
    <w:p>
      <w:pPr>
        <w:spacing w:after="0"/>
        <w:ind w:left="0"/>
        <w:jc w:val="both"/>
      </w:pPr>
      <w:r>
        <w:rPr>
          <w:rFonts w:ascii="Times New Roman"/>
          <w:b w:val="false"/>
          <w:i w:val="false"/>
          <w:color w:val="000000"/>
          <w:sz w:val="28"/>
        </w:rPr>
        <w:t>
      28. Нефрология (ересектер, балалар),</w:t>
      </w:r>
    </w:p>
    <w:bookmarkEnd w:id="146"/>
    <w:bookmarkStart w:name="z156" w:id="147"/>
    <w:p>
      <w:pPr>
        <w:spacing w:after="0"/>
        <w:ind w:left="0"/>
        <w:jc w:val="both"/>
      </w:pPr>
      <w:r>
        <w:rPr>
          <w:rFonts w:ascii="Times New Roman"/>
          <w:b w:val="false"/>
          <w:i w:val="false"/>
          <w:color w:val="000000"/>
          <w:sz w:val="28"/>
        </w:rPr>
        <w:t>
      Нефрология ересектер, балалар,</w:t>
      </w:r>
    </w:p>
    <w:bookmarkEnd w:id="147"/>
    <w:bookmarkStart w:name="z157" w:id="148"/>
    <w:p>
      <w:pPr>
        <w:spacing w:after="0"/>
        <w:ind w:left="0"/>
        <w:jc w:val="both"/>
      </w:pPr>
      <w:r>
        <w:rPr>
          <w:rFonts w:ascii="Times New Roman"/>
          <w:b w:val="false"/>
          <w:i w:val="false"/>
          <w:color w:val="000000"/>
          <w:sz w:val="28"/>
        </w:rPr>
        <w:t>
      Нефрология (ересектер),</w:t>
      </w:r>
    </w:p>
    <w:bookmarkEnd w:id="148"/>
    <w:bookmarkStart w:name="z158" w:id="149"/>
    <w:p>
      <w:pPr>
        <w:spacing w:after="0"/>
        <w:ind w:left="0"/>
        <w:jc w:val="both"/>
      </w:pPr>
      <w:r>
        <w:rPr>
          <w:rFonts w:ascii="Times New Roman"/>
          <w:b w:val="false"/>
          <w:i w:val="false"/>
          <w:color w:val="000000"/>
          <w:sz w:val="28"/>
        </w:rPr>
        <w:t>
      Нефрология (балалар),</w:t>
      </w:r>
    </w:p>
    <w:bookmarkEnd w:id="149"/>
    <w:bookmarkStart w:name="z159" w:id="150"/>
    <w:p>
      <w:pPr>
        <w:spacing w:after="0"/>
        <w:ind w:left="0"/>
        <w:jc w:val="both"/>
      </w:pPr>
      <w:r>
        <w:rPr>
          <w:rFonts w:ascii="Times New Roman"/>
          <w:b w:val="false"/>
          <w:i w:val="false"/>
          <w:color w:val="000000"/>
          <w:sz w:val="28"/>
        </w:rPr>
        <w:t>
      Нефрология (негізгі мамандық бейіні бойынша ультрадыбыстық диагностика) (ересектер),</w:t>
      </w:r>
    </w:p>
    <w:bookmarkEnd w:id="150"/>
    <w:bookmarkStart w:name="z160" w:id="151"/>
    <w:p>
      <w:pPr>
        <w:spacing w:after="0"/>
        <w:ind w:left="0"/>
        <w:jc w:val="both"/>
      </w:pPr>
      <w:r>
        <w:rPr>
          <w:rFonts w:ascii="Times New Roman"/>
          <w:b w:val="false"/>
          <w:i w:val="false"/>
          <w:color w:val="000000"/>
          <w:sz w:val="28"/>
        </w:rPr>
        <w:t>
      Нефрология (негізгі мамандық бейіні бойынша ультрадыбыстық диагностика) (балалар),</w:t>
      </w:r>
    </w:p>
    <w:bookmarkEnd w:id="151"/>
    <w:bookmarkStart w:name="z161" w:id="152"/>
    <w:p>
      <w:pPr>
        <w:spacing w:after="0"/>
        <w:ind w:left="0"/>
        <w:jc w:val="both"/>
      </w:pPr>
      <w:r>
        <w:rPr>
          <w:rFonts w:ascii="Times New Roman"/>
          <w:b w:val="false"/>
          <w:i w:val="false"/>
          <w:color w:val="000000"/>
          <w:sz w:val="28"/>
        </w:rPr>
        <w:t>
      Нефрология, оның ішінде балалар.</w:t>
      </w:r>
    </w:p>
    <w:bookmarkEnd w:id="152"/>
    <w:bookmarkStart w:name="z162" w:id="153"/>
    <w:p>
      <w:pPr>
        <w:spacing w:after="0"/>
        <w:ind w:left="0"/>
        <w:jc w:val="both"/>
      </w:pPr>
      <w:r>
        <w:rPr>
          <w:rFonts w:ascii="Times New Roman"/>
          <w:b w:val="false"/>
          <w:i w:val="false"/>
          <w:color w:val="000000"/>
          <w:sz w:val="28"/>
        </w:rPr>
        <w:t>
      29. Онкология ересектер,</w:t>
      </w:r>
    </w:p>
    <w:bookmarkEnd w:id="153"/>
    <w:bookmarkStart w:name="z163" w:id="154"/>
    <w:p>
      <w:pPr>
        <w:spacing w:after="0"/>
        <w:ind w:left="0"/>
        <w:jc w:val="both"/>
      </w:pPr>
      <w:r>
        <w:rPr>
          <w:rFonts w:ascii="Times New Roman"/>
          <w:b w:val="false"/>
          <w:i w:val="false"/>
          <w:color w:val="000000"/>
          <w:sz w:val="28"/>
        </w:rPr>
        <w:t>
      Химиотерапиялық онкология,</w:t>
      </w:r>
    </w:p>
    <w:bookmarkEnd w:id="154"/>
    <w:bookmarkStart w:name="z164" w:id="155"/>
    <w:p>
      <w:pPr>
        <w:spacing w:after="0"/>
        <w:ind w:left="0"/>
        <w:jc w:val="both"/>
      </w:pPr>
      <w:r>
        <w:rPr>
          <w:rFonts w:ascii="Times New Roman"/>
          <w:b w:val="false"/>
          <w:i w:val="false"/>
          <w:color w:val="000000"/>
          <w:sz w:val="28"/>
        </w:rPr>
        <w:t>
      Онкология (химиотерапия, маммология) (ересектер),</w:t>
      </w:r>
    </w:p>
    <w:bookmarkEnd w:id="155"/>
    <w:bookmarkStart w:name="z165" w:id="156"/>
    <w:p>
      <w:pPr>
        <w:spacing w:after="0"/>
        <w:ind w:left="0"/>
        <w:jc w:val="both"/>
      </w:pPr>
      <w:r>
        <w:rPr>
          <w:rFonts w:ascii="Times New Roman"/>
          <w:b w:val="false"/>
          <w:i w:val="false"/>
          <w:color w:val="000000"/>
          <w:sz w:val="28"/>
        </w:rPr>
        <w:t>
      Радиациялық онкология,</w:t>
      </w:r>
    </w:p>
    <w:bookmarkEnd w:id="156"/>
    <w:bookmarkStart w:name="z166" w:id="157"/>
    <w:p>
      <w:pPr>
        <w:spacing w:after="0"/>
        <w:ind w:left="0"/>
        <w:jc w:val="both"/>
      </w:pPr>
      <w:r>
        <w:rPr>
          <w:rFonts w:ascii="Times New Roman"/>
          <w:b w:val="false"/>
          <w:i w:val="false"/>
          <w:color w:val="000000"/>
          <w:sz w:val="28"/>
        </w:rPr>
        <w:t>
      Сәулелік терапия (радиациялық онкология).</w:t>
      </w:r>
    </w:p>
    <w:bookmarkEnd w:id="157"/>
    <w:bookmarkStart w:name="z167" w:id="158"/>
    <w:p>
      <w:pPr>
        <w:spacing w:after="0"/>
        <w:ind w:left="0"/>
        <w:jc w:val="both"/>
      </w:pPr>
      <w:r>
        <w:rPr>
          <w:rFonts w:ascii="Times New Roman"/>
          <w:b w:val="false"/>
          <w:i w:val="false"/>
          <w:color w:val="000000"/>
          <w:sz w:val="28"/>
        </w:rPr>
        <w:t>
      30. Онкология және гематология (балалар).</w:t>
      </w:r>
    </w:p>
    <w:bookmarkEnd w:id="158"/>
    <w:bookmarkStart w:name="z168" w:id="159"/>
    <w:p>
      <w:pPr>
        <w:spacing w:after="0"/>
        <w:ind w:left="0"/>
        <w:jc w:val="both"/>
      </w:pPr>
      <w:r>
        <w:rPr>
          <w:rFonts w:ascii="Times New Roman"/>
          <w:b w:val="false"/>
          <w:i w:val="false"/>
          <w:color w:val="000000"/>
          <w:sz w:val="28"/>
        </w:rPr>
        <w:t>
      31. Отбасы медицинасы.</w:t>
      </w:r>
    </w:p>
    <w:bookmarkEnd w:id="159"/>
    <w:bookmarkStart w:name="z169" w:id="160"/>
    <w:p>
      <w:pPr>
        <w:spacing w:after="0"/>
        <w:ind w:left="0"/>
        <w:jc w:val="both"/>
      </w:pPr>
      <w:r>
        <w:rPr>
          <w:rFonts w:ascii="Times New Roman"/>
          <w:b w:val="false"/>
          <w:i w:val="false"/>
          <w:color w:val="000000"/>
          <w:sz w:val="28"/>
        </w:rPr>
        <w:t>
      32. Оториноларингология (ересектер, балалар),</w:t>
      </w:r>
    </w:p>
    <w:bookmarkEnd w:id="160"/>
    <w:bookmarkStart w:name="z170" w:id="161"/>
    <w:p>
      <w:pPr>
        <w:spacing w:after="0"/>
        <w:ind w:left="0"/>
        <w:jc w:val="both"/>
      </w:pPr>
      <w:r>
        <w:rPr>
          <w:rFonts w:ascii="Times New Roman"/>
          <w:b w:val="false"/>
          <w:i w:val="false"/>
          <w:color w:val="000000"/>
          <w:sz w:val="28"/>
        </w:rPr>
        <w:t>
      Оториноларингология ересектер, балалар,</w:t>
      </w:r>
    </w:p>
    <w:bookmarkEnd w:id="161"/>
    <w:bookmarkStart w:name="z171" w:id="162"/>
    <w:p>
      <w:pPr>
        <w:spacing w:after="0"/>
        <w:ind w:left="0"/>
        <w:jc w:val="both"/>
      </w:pPr>
      <w:r>
        <w:rPr>
          <w:rFonts w:ascii="Times New Roman"/>
          <w:b w:val="false"/>
          <w:i w:val="false"/>
          <w:color w:val="000000"/>
          <w:sz w:val="28"/>
        </w:rPr>
        <w:t>
      Оториноларингология (балалар),</w:t>
      </w:r>
    </w:p>
    <w:bookmarkEnd w:id="162"/>
    <w:bookmarkStart w:name="z172" w:id="163"/>
    <w:p>
      <w:pPr>
        <w:spacing w:after="0"/>
        <w:ind w:left="0"/>
        <w:jc w:val="both"/>
      </w:pPr>
      <w:r>
        <w:rPr>
          <w:rFonts w:ascii="Times New Roman"/>
          <w:b w:val="false"/>
          <w:i w:val="false"/>
          <w:color w:val="000000"/>
          <w:sz w:val="28"/>
        </w:rPr>
        <w:t>
      Оториноларингология (сурдология) (ересектер),</w:t>
      </w:r>
    </w:p>
    <w:bookmarkEnd w:id="163"/>
    <w:bookmarkStart w:name="z173" w:id="164"/>
    <w:p>
      <w:pPr>
        <w:spacing w:after="0"/>
        <w:ind w:left="0"/>
        <w:jc w:val="both"/>
      </w:pPr>
      <w:r>
        <w:rPr>
          <w:rFonts w:ascii="Times New Roman"/>
          <w:b w:val="false"/>
          <w:i w:val="false"/>
          <w:color w:val="000000"/>
          <w:sz w:val="28"/>
        </w:rPr>
        <w:t>
      Оториноларингология (сурдология) (ересектер, балалар),</w:t>
      </w:r>
    </w:p>
    <w:bookmarkEnd w:id="164"/>
    <w:bookmarkStart w:name="z174" w:id="165"/>
    <w:p>
      <w:pPr>
        <w:spacing w:after="0"/>
        <w:ind w:left="0"/>
        <w:jc w:val="both"/>
      </w:pPr>
      <w:r>
        <w:rPr>
          <w:rFonts w:ascii="Times New Roman"/>
          <w:b w:val="false"/>
          <w:i w:val="false"/>
          <w:color w:val="000000"/>
          <w:sz w:val="28"/>
        </w:rPr>
        <w:t>
      Оториноларингология (сурдология) (балалар),</w:t>
      </w:r>
    </w:p>
    <w:bookmarkEnd w:id="165"/>
    <w:bookmarkStart w:name="z175" w:id="166"/>
    <w:p>
      <w:pPr>
        <w:spacing w:after="0"/>
        <w:ind w:left="0"/>
        <w:jc w:val="both"/>
      </w:pPr>
      <w:r>
        <w:rPr>
          <w:rFonts w:ascii="Times New Roman"/>
          <w:b w:val="false"/>
          <w:i w:val="false"/>
          <w:color w:val="000000"/>
          <w:sz w:val="28"/>
        </w:rPr>
        <w:t>
      Оториноларингология (сурдология, негізгі мамандық бейіні бойынша эндоскопия) (ересектер),</w:t>
      </w:r>
    </w:p>
    <w:bookmarkEnd w:id="166"/>
    <w:bookmarkStart w:name="z176" w:id="167"/>
    <w:p>
      <w:pPr>
        <w:spacing w:after="0"/>
        <w:ind w:left="0"/>
        <w:jc w:val="both"/>
      </w:pPr>
      <w:r>
        <w:rPr>
          <w:rFonts w:ascii="Times New Roman"/>
          <w:b w:val="false"/>
          <w:i w:val="false"/>
          <w:color w:val="000000"/>
          <w:sz w:val="28"/>
        </w:rPr>
        <w:t>
      Оториноларингология (сурдология, негізгі мамандық бейіні бойынша эндоскопия) (ересектер, балалар),</w:t>
      </w:r>
    </w:p>
    <w:bookmarkEnd w:id="167"/>
    <w:bookmarkStart w:name="z177" w:id="168"/>
    <w:p>
      <w:pPr>
        <w:spacing w:after="0"/>
        <w:ind w:left="0"/>
        <w:jc w:val="both"/>
      </w:pPr>
      <w:r>
        <w:rPr>
          <w:rFonts w:ascii="Times New Roman"/>
          <w:b w:val="false"/>
          <w:i w:val="false"/>
          <w:color w:val="000000"/>
          <w:sz w:val="28"/>
        </w:rPr>
        <w:t>
      Оториноларингология (сурдология, негізгі мамандық бейіні бойынша эндоскопия) (балалар),</w:t>
      </w:r>
    </w:p>
    <w:bookmarkEnd w:id="168"/>
    <w:bookmarkStart w:name="z178" w:id="169"/>
    <w:p>
      <w:pPr>
        <w:spacing w:after="0"/>
        <w:ind w:left="0"/>
        <w:jc w:val="both"/>
      </w:pPr>
      <w:r>
        <w:rPr>
          <w:rFonts w:ascii="Times New Roman"/>
          <w:b w:val="false"/>
          <w:i w:val="false"/>
          <w:color w:val="000000"/>
          <w:sz w:val="28"/>
        </w:rPr>
        <w:t>
      Оториноларингология, оның ішінде балалар.</w:t>
      </w:r>
    </w:p>
    <w:bookmarkEnd w:id="169"/>
    <w:bookmarkStart w:name="z179" w:id="170"/>
    <w:p>
      <w:pPr>
        <w:spacing w:after="0"/>
        <w:ind w:left="0"/>
        <w:jc w:val="both"/>
      </w:pPr>
      <w:r>
        <w:rPr>
          <w:rFonts w:ascii="Times New Roman"/>
          <w:b w:val="false"/>
          <w:i w:val="false"/>
          <w:color w:val="000000"/>
          <w:sz w:val="28"/>
        </w:rPr>
        <w:t>
      33. Офтальмология (ересектер, балалар),</w:t>
      </w:r>
    </w:p>
    <w:bookmarkEnd w:id="170"/>
    <w:bookmarkStart w:name="z180" w:id="171"/>
    <w:p>
      <w:pPr>
        <w:spacing w:after="0"/>
        <w:ind w:left="0"/>
        <w:jc w:val="both"/>
      </w:pPr>
      <w:r>
        <w:rPr>
          <w:rFonts w:ascii="Times New Roman"/>
          <w:b w:val="false"/>
          <w:i w:val="false"/>
          <w:color w:val="000000"/>
          <w:sz w:val="28"/>
        </w:rPr>
        <w:t>
      Офтальмология ересектер, балалар,</w:t>
      </w:r>
    </w:p>
    <w:bookmarkEnd w:id="171"/>
    <w:bookmarkStart w:name="z181" w:id="172"/>
    <w:p>
      <w:pPr>
        <w:spacing w:after="0"/>
        <w:ind w:left="0"/>
        <w:jc w:val="both"/>
      </w:pPr>
      <w:r>
        <w:rPr>
          <w:rFonts w:ascii="Times New Roman"/>
          <w:b w:val="false"/>
          <w:i w:val="false"/>
          <w:color w:val="000000"/>
          <w:sz w:val="28"/>
        </w:rPr>
        <w:t>
      Офтальмология (ересектер),</w:t>
      </w:r>
    </w:p>
    <w:bookmarkEnd w:id="172"/>
    <w:bookmarkStart w:name="z182" w:id="173"/>
    <w:p>
      <w:pPr>
        <w:spacing w:after="0"/>
        <w:ind w:left="0"/>
        <w:jc w:val="both"/>
      </w:pPr>
      <w:r>
        <w:rPr>
          <w:rFonts w:ascii="Times New Roman"/>
          <w:b w:val="false"/>
          <w:i w:val="false"/>
          <w:color w:val="000000"/>
          <w:sz w:val="28"/>
        </w:rPr>
        <w:t>
      Офтальмология (балалар),</w:t>
      </w:r>
    </w:p>
    <w:bookmarkEnd w:id="173"/>
    <w:bookmarkStart w:name="z183" w:id="174"/>
    <w:p>
      <w:pPr>
        <w:spacing w:after="0"/>
        <w:ind w:left="0"/>
        <w:jc w:val="both"/>
      </w:pPr>
      <w:r>
        <w:rPr>
          <w:rFonts w:ascii="Times New Roman"/>
          <w:b w:val="false"/>
          <w:i w:val="false"/>
          <w:color w:val="000000"/>
          <w:sz w:val="28"/>
        </w:rPr>
        <w:t>
      Офтальмология, оның ішінде балалар.</w:t>
      </w:r>
    </w:p>
    <w:bookmarkEnd w:id="174"/>
    <w:bookmarkStart w:name="z184" w:id="175"/>
    <w:p>
      <w:pPr>
        <w:spacing w:after="0"/>
        <w:ind w:left="0"/>
        <w:jc w:val="both"/>
      </w:pPr>
      <w:r>
        <w:rPr>
          <w:rFonts w:ascii="Times New Roman"/>
          <w:b w:val="false"/>
          <w:i w:val="false"/>
          <w:color w:val="000000"/>
          <w:sz w:val="28"/>
        </w:rPr>
        <w:t>
      34. Патологиялық анатомия,</w:t>
      </w:r>
    </w:p>
    <w:bookmarkEnd w:id="175"/>
    <w:bookmarkStart w:name="z185" w:id="176"/>
    <w:p>
      <w:pPr>
        <w:spacing w:after="0"/>
        <w:ind w:left="0"/>
        <w:jc w:val="both"/>
      </w:pPr>
      <w:r>
        <w:rPr>
          <w:rFonts w:ascii="Times New Roman"/>
          <w:b w:val="false"/>
          <w:i w:val="false"/>
          <w:color w:val="000000"/>
          <w:sz w:val="28"/>
        </w:rPr>
        <w:t>
      Патоморфология,</w:t>
      </w:r>
    </w:p>
    <w:bookmarkEnd w:id="176"/>
    <w:bookmarkStart w:name="z186" w:id="177"/>
    <w:p>
      <w:pPr>
        <w:spacing w:after="0"/>
        <w:ind w:left="0"/>
        <w:jc w:val="both"/>
      </w:pPr>
      <w:r>
        <w:rPr>
          <w:rFonts w:ascii="Times New Roman"/>
          <w:b w:val="false"/>
          <w:i w:val="false"/>
          <w:color w:val="000000"/>
          <w:sz w:val="28"/>
        </w:rPr>
        <w:t>
      Патологиялық анатомия (цитопатология) (ересектер),</w:t>
      </w:r>
    </w:p>
    <w:bookmarkEnd w:id="177"/>
    <w:bookmarkStart w:name="z187" w:id="178"/>
    <w:p>
      <w:pPr>
        <w:spacing w:after="0"/>
        <w:ind w:left="0"/>
        <w:jc w:val="both"/>
      </w:pPr>
      <w:r>
        <w:rPr>
          <w:rFonts w:ascii="Times New Roman"/>
          <w:b w:val="false"/>
          <w:i w:val="false"/>
          <w:color w:val="000000"/>
          <w:sz w:val="28"/>
        </w:rPr>
        <w:t>
      Патологиялық анатомия (цитопатология) (ересектер, балалар),</w:t>
      </w:r>
    </w:p>
    <w:bookmarkEnd w:id="178"/>
    <w:bookmarkStart w:name="z188" w:id="179"/>
    <w:p>
      <w:pPr>
        <w:spacing w:after="0"/>
        <w:ind w:left="0"/>
        <w:jc w:val="both"/>
      </w:pPr>
      <w:r>
        <w:rPr>
          <w:rFonts w:ascii="Times New Roman"/>
          <w:b w:val="false"/>
          <w:i w:val="false"/>
          <w:color w:val="000000"/>
          <w:sz w:val="28"/>
        </w:rPr>
        <w:t>
      Патологиялық анатомия (цитопатология) (балалар).</w:t>
      </w:r>
    </w:p>
    <w:bookmarkEnd w:id="179"/>
    <w:bookmarkStart w:name="z189" w:id="180"/>
    <w:p>
      <w:pPr>
        <w:spacing w:after="0"/>
        <w:ind w:left="0"/>
        <w:jc w:val="both"/>
      </w:pPr>
      <w:r>
        <w:rPr>
          <w:rFonts w:ascii="Times New Roman"/>
          <w:b w:val="false"/>
          <w:i w:val="false"/>
          <w:color w:val="000000"/>
          <w:sz w:val="28"/>
        </w:rPr>
        <w:t>
      35. Педиатрия,</w:t>
      </w:r>
    </w:p>
    <w:bookmarkEnd w:id="180"/>
    <w:bookmarkStart w:name="z190" w:id="181"/>
    <w:p>
      <w:pPr>
        <w:spacing w:after="0"/>
        <w:ind w:left="0"/>
        <w:jc w:val="both"/>
      </w:pPr>
      <w:r>
        <w:rPr>
          <w:rFonts w:ascii="Times New Roman"/>
          <w:b w:val="false"/>
          <w:i w:val="false"/>
          <w:color w:val="000000"/>
          <w:sz w:val="28"/>
        </w:rPr>
        <w:t>
      Педиатрия (амбулаториялық-емханалық ұйымдар және ауылдық елді мекендерде, соның ішінде аудандық орталықтарда, сондай-ақ қалалық типтегі кенттерде орналасқан ұйымдар үшін),</w:t>
      </w:r>
    </w:p>
    <w:bookmarkEnd w:id="181"/>
    <w:bookmarkStart w:name="z191" w:id="182"/>
    <w:p>
      <w:pPr>
        <w:spacing w:after="0"/>
        <w:ind w:left="0"/>
        <w:jc w:val="both"/>
      </w:pPr>
      <w:r>
        <w:rPr>
          <w:rFonts w:ascii="Times New Roman"/>
          <w:b w:val="false"/>
          <w:i w:val="false"/>
          <w:color w:val="000000"/>
          <w:sz w:val="28"/>
        </w:rPr>
        <w:t>
      Педиатрия (неонатология).</w:t>
      </w:r>
    </w:p>
    <w:bookmarkEnd w:id="182"/>
    <w:bookmarkStart w:name="z192" w:id="183"/>
    <w:p>
      <w:pPr>
        <w:spacing w:after="0"/>
        <w:ind w:left="0"/>
        <w:jc w:val="both"/>
      </w:pPr>
      <w:r>
        <w:rPr>
          <w:rFonts w:ascii="Times New Roman"/>
          <w:b w:val="false"/>
          <w:i w:val="false"/>
          <w:color w:val="000000"/>
          <w:sz w:val="28"/>
        </w:rPr>
        <w:t>
      36. Пластикалық хирургия (ересектер, балалар),</w:t>
      </w:r>
    </w:p>
    <w:bookmarkEnd w:id="183"/>
    <w:bookmarkStart w:name="z193" w:id="184"/>
    <w:p>
      <w:pPr>
        <w:spacing w:after="0"/>
        <w:ind w:left="0"/>
        <w:jc w:val="both"/>
      </w:pPr>
      <w:r>
        <w:rPr>
          <w:rFonts w:ascii="Times New Roman"/>
          <w:b w:val="false"/>
          <w:i w:val="false"/>
          <w:color w:val="000000"/>
          <w:sz w:val="28"/>
        </w:rPr>
        <w:t>
      Пластикалық хирургия ересектер, балалар,</w:t>
      </w:r>
    </w:p>
    <w:bookmarkEnd w:id="184"/>
    <w:bookmarkStart w:name="z194" w:id="185"/>
    <w:p>
      <w:pPr>
        <w:spacing w:after="0"/>
        <w:ind w:left="0"/>
        <w:jc w:val="both"/>
      </w:pPr>
      <w:r>
        <w:rPr>
          <w:rFonts w:ascii="Times New Roman"/>
          <w:b w:val="false"/>
          <w:i w:val="false"/>
          <w:color w:val="000000"/>
          <w:sz w:val="28"/>
        </w:rPr>
        <w:t>
      Пластикалық хирургия.</w:t>
      </w:r>
    </w:p>
    <w:bookmarkEnd w:id="185"/>
    <w:bookmarkStart w:name="z195" w:id="186"/>
    <w:p>
      <w:pPr>
        <w:spacing w:after="0"/>
        <w:ind w:left="0"/>
        <w:jc w:val="both"/>
      </w:pPr>
      <w:r>
        <w:rPr>
          <w:rFonts w:ascii="Times New Roman"/>
          <w:b w:val="false"/>
          <w:i w:val="false"/>
          <w:color w:val="000000"/>
          <w:sz w:val="28"/>
        </w:rPr>
        <w:t>
      37. Психиатрия (ересектер, балалар),</w:t>
      </w:r>
    </w:p>
    <w:bookmarkEnd w:id="186"/>
    <w:bookmarkStart w:name="z196" w:id="187"/>
    <w:p>
      <w:pPr>
        <w:spacing w:after="0"/>
        <w:ind w:left="0"/>
        <w:jc w:val="both"/>
      </w:pPr>
      <w:r>
        <w:rPr>
          <w:rFonts w:ascii="Times New Roman"/>
          <w:b w:val="false"/>
          <w:i w:val="false"/>
          <w:color w:val="000000"/>
          <w:sz w:val="28"/>
        </w:rPr>
        <w:t>
      Психиатрия ересектер, балалар,</w:t>
      </w:r>
    </w:p>
    <w:bookmarkEnd w:id="187"/>
    <w:bookmarkStart w:name="z197" w:id="188"/>
    <w:p>
      <w:pPr>
        <w:spacing w:after="0"/>
        <w:ind w:left="0"/>
        <w:jc w:val="both"/>
      </w:pPr>
      <w:r>
        <w:rPr>
          <w:rFonts w:ascii="Times New Roman"/>
          <w:b w:val="false"/>
          <w:i w:val="false"/>
          <w:color w:val="000000"/>
          <w:sz w:val="28"/>
        </w:rPr>
        <w:t>
      Психиатрия (наркология, психотерапия, сексопатология, медициналық психология, сот-психиатриялық сараптама, сот-наркологиялық сараптама),</w:t>
      </w:r>
    </w:p>
    <w:bookmarkEnd w:id="188"/>
    <w:bookmarkStart w:name="z198" w:id="189"/>
    <w:p>
      <w:pPr>
        <w:spacing w:after="0"/>
        <w:ind w:left="0"/>
        <w:jc w:val="both"/>
      </w:pPr>
      <w:r>
        <w:rPr>
          <w:rFonts w:ascii="Times New Roman"/>
          <w:b w:val="false"/>
          <w:i w:val="false"/>
          <w:color w:val="000000"/>
          <w:sz w:val="28"/>
        </w:rPr>
        <w:t>
      Балалар психиатриясы (балалар наркологиясы, балалар психотерапиясы, балалар медициналық психологиясы, сот-наркологиялық сараптама, сот-психиатриялық сараптама),</w:t>
      </w:r>
    </w:p>
    <w:bookmarkEnd w:id="189"/>
    <w:bookmarkStart w:name="z199" w:id="190"/>
    <w:p>
      <w:pPr>
        <w:spacing w:after="0"/>
        <w:ind w:left="0"/>
        <w:jc w:val="both"/>
      </w:pPr>
      <w:r>
        <w:rPr>
          <w:rFonts w:ascii="Times New Roman"/>
          <w:b w:val="false"/>
          <w:i w:val="false"/>
          <w:color w:val="000000"/>
          <w:sz w:val="28"/>
        </w:rPr>
        <w:t>
      Балалар психиатриясы (балалар наркологиясы, балалар психотерапиясы, балалар медициналық психологиясы, суицидология, сот-наркологиялық сараптама, сот-психиатриялық сараптама).</w:t>
      </w:r>
    </w:p>
    <w:bookmarkEnd w:id="190"/>
    <w:bookmarkStart w:name="z200" w:id="191"/>
    <w:p>
      <w:pPr>
        <w:spacing w:after="0"/>
        <w:ind w:left="0"/>
        <w:jc w:val="both"/>
      </w:pPr>
      <w:r>
        <w:rPr>
          <w:rFonts w:ascii="Times New Roman"/>
          <w:b w:val="false"/>
          <w:i w:val="false"/>
          <w:color w:val="000000"/>
          <w:sz w:val="28"/>
        </w:rPr>
        <w:t>
      38. Пульмонология (ересектер, балалар),</w:t>
      </w:r>
    </w:p>
    <w:bookmarkEnd w:id="191"/>
    <w:bookmarkStart w:name="z201" w:id="192"/>
    <w:p>
      <w:pPr>
        <w:spacing w:after="0"/>
        <w:ind w:left="0"/>
        <w:jc w:val="both"/>
      </w:pPr>
      <w:r>
        <w:rPr>
          <w:rFonts w:ascii="Times New Roman"/>
          <w:b w:val="false"/>
          <w:i w:val="false"/>
          <w:color w:val="000000"/>
          <w:sz w:val="28"/>
        </w:rPr>
        <w:t>
      Пульмонология ересектер, балалар,</w:t>
      </w:r>
    </w:p>
    <w:bookmarkEnd w:id="192"/>
    <w:bookmarkStart w:name="z202" w:id="193"/>
    <w:p>
      <w:pPr>
        <w:spacing w:after="0"/>
        <w:ind w:left="0"/>
        <w:jc w:val="both"/>
      </w:pPr>
      <w:r>
        <w:rPr>
          <w:rFonts w:ascii="Times New Roman"/>
          <w:b w:val="false"/>
          <w:i w:val="false"/>
          <w:color w:val="000000"/>
          <w:sz w:val="28"/>
        </w:rPr>
        <w:t>
      Пульмонология (ересектер),</w:t>
      </w:r>
    </w:p>
    <w:bookmarkEnd w:id="193"/>
    <w:bookmarkStart w:name="z203" w:id="194"/>
    <w:p>
      <w:pPr>
        <w:spacing w:after="0"/>
        <w:ind w:left="0"/>
        <w:jc w:val="both"/>
      </w:pPr>
      <w:r>
        <w:rPr>
          <w:rFonts w:ascii="Times New Roman"/>
          <w:b w:val="false"/>
          <w:i w:val="false"/>
          <w:color w:val="000000"/>
          <w:sz w:val="28"/>
        </w:rPr>
        <w:t>
      Пульмонология (балалар),</w:t>
      </w:r>
    </w:p>
    <w:bookmarkEnd w:id="194"/>
    <w:bookmarkStart w:name="z204" w:id="195"/>
    <w:p>
      <w:pPr>
        <w:spacing w:after="0"/>
        <w:ind w:left="0"/>
        <w:jc w:val="both"/>
      </w:pPr>
      <w:r>
        <w:rPr>
          <w:rFonts w:ascii="Times New Roman"/>
          <w:b w:val="false"/>
          <w:i w:val="false"/>
          <w:color w:val="000000"/>
          <w:sz w:val="28"/>
        </w:rPr>
        <w:t>
      Пульмонология (негізгі мамандық бейіні бойынша функционалдық диагностика) (ересектер),</w:t>
      </w:r>
    </w:p>
    <w:bookmarkEnd w:id="195"/>
    <w:bookmarkStart w:name="z205" w:id="196"/>
    <w:p>
      <w:pPr>
        <w:spacing w:after="0"/>
        <w:ind w:left="0"/>
        <w:jc w:val="both"/>
      </w:pPr>
      <w:r>
        <w:rPr>
          <w:rFonts w:ascii="Times New Roman"/>
          <w:b w:val="false"/>
          <w:i w:val="false"/>
          <w:color w:val="000000"/>
          <w:sz w:val="28"/>
        </w:rPr>
        <w:t>
      Пульмонология (негізгі мамандық бейіні бойынша функционалдық диагностика) (балалар),</w:t>
      </w:r>
    </w:p>
    <w:bookmarkEnd w:id="196"/>
    <w:bookmarkStart w:name="z206" w:id="197"/>
    <w:p>
      <w:pPr>
        <w:spacing w:after="0"/>
        <w:ind w:left="0"/>
        <w:jc w:val="both"/>
      </w:pPr>
      <w:r>
        <w:rPr>
          <w:rFonts w:ascii="Times New Roman"/>
          <w:b w:val="false"/>
          <w:i w:val="false"/>
          <w:color w:val="000000"/>
          <w:sz w:val="28"/>
        </w:rPr>
        <w:t>
      Пульмонология (негізгі мамандық бейіні бойынша эндоскопия) (ересектер),</w:t>
      </w:r>
    </w:p>
    <w:bookmarkEnd w:id="197"/>
    <w:bookmarkStart w:name="z207" w:id="198"/>
    <w:p>
      <w:pPr>
        <w:spacing w:after="0"/>
        <w:ind w:left="0"/>
        <w:jc w:val="both"/>
      </w:pPr>
      <w:r>
        <w:rPr>
          <w:rFonts w:ascii="Times New Roman"/>
          <w:b w:val="false"/>
          <w:i w:val="false"/>
          <w:color w:val="000000"/>
          <w:sz w:val="28"/>
        </w:rPr>
        <w:t>
      Пульмонология (негізгі мамандық бейіні бойынша эндоскопия) (балалар),</w:t>
      </w:r>
    </w:p>
    <w:bookmarkEnd w:id="198"/>
    <w:bookmarkStart w:name="z208" w:id="199"/>
    <w:p>
      <w:pPr>
        <w:spacing w:after="0"/>
        <w:ind w:left="0"/>
        <w:jc w:val="both"/>
      </w:pPr>
      <w:r>
        <w:rPr>
          <w:rFonts w:ascii="Times New Roman"/>
          <w:b w:val="false"/>
          <w:i w:val="false"/>
          <w:color w:val="000000"/>
          <w:sz w:val="28"/>
        </w:rPr>
        <w:t>
      Пульмонология (негізгі мамандық бейіні бойынша эндоскопия, негізгі мамандық бейіні бойынша функционалдық диагностика) (ересектер),</w:t>
      </w:r>
    </w:p>
    <w:bookmarkEnd w:id="199"/>
    <w:bookmarkStart w:name="z209" w:id="200"/>
    <w:p>
      <w:pPr>
        <w:spacing w:after="0"/>
        <w:ind w:left="0"/>
        <w:jc w:val="both"/>
      </w:pPr>
      <w:r>
        <w:rPr>
          <w:rFonts w:ascii="Times New Roman"/>
          <w:b w:val="false"/>
          <w:i w:val="false"/>
          <w:color w:val="000000"/>
          <w:sz w:val="28"/>
        </w:rPr>
        <w:t>
      Пульмонология (негізгі мамандық бейіні бойынша эндоскопия, негізгі мамандық бейіні бойынша функционалдық диагностика) (балалар),</w:t>
      </w:r>
    </w:p>
    <w:bookmarkEnd w:id="200"/>
    <w:bookmarkStart w:name="z210" w:id="201"/>
    <w:p>
      <w:pPr>
        <w:spacing w:after="0"/>
        <w:ind w:left="0"/>
        <w:jc w:val="both"/>
      </w:pPr>
      <w:r>
        <w:rPr>
          <w:rFonts w:ascii="Times New Roman"/>
          <w:b w:val="false"/>
          <w:i w:val="false"/>
          <w:color w:val="000000"/>
          <w:sz w:val="28"/>
        </w:rPr>
        <w:t>
      Пульмонология, оның ішінде балалар.</w:t>
      </w:r>
    </w:p>
    <w:bookmarkEnd w:id="201"/>
    <w:bookmarkStart w:name="z211" w:id="202"/>
    <w:p>
      <w:pPr>
        <w:spacing w:after="0"/>
        <w:ind w:left="0"/>
        <w:jc w:val="both"/>
      </w:pPr>
      <w:r>
        <w:rPr>
          <w:rFonts w:ascii="Times New Roman"/>
          <w:b w:val="false"/>
          <w:i w:val="false"/>
          <w:color w:val="000000"/>
          <w:sz w:val="28"/>
        </w:rPr>
        <w:t>
      39. Радиология,</w:t>
      </w:r>
    </w:p>
    <w:bookmarkEnd w:id="202"/>
    <w:bookmarkStart w:name="z212" w:id="203"/>
    <w:p>
      <w:pPr>
        <w:spacing w:after="0"/>
        <w:ind w:left="0"/>
        <w:jc w:val="both"/>
      </w:pPr>
      <w:r>
        <w:rPr>
          <w:rFonts w:ascii="Times New Roman"/>
          <w:b w:val="false"/>
          <w:i w:val="false"/>
          <w:color w:val="000000"/>
          <w:sz w:val="28"/>
        </w:rPr>
        <w:t>
      Сәулелік диагностика (рентгенология, компьютерлік және магниттік-резонанстық томография, ультрадыбыстық диагностика, ядролық медицина),</w:t>
      </w:r>
    </w:p>
    <w:bookmarkEnd w:id="203"/>
    <w:bookmarkStart w:name="z213" w:id="204"/>
    <w:p>
      <w:pPr>
        <w:spacing w:after="0"/>
        <w:ind w:left="0"/>
        <w:jc w:val="both"/>
      </w:pPr>
      <w:r>
        <w:rPr>
          <w:rFonts w:ascii="Times New Roman"/>
          <w:b w:val="false"/>
          <w:i w:val="false"/>
          <w:color w:val="000000"/>
          <w:sz w:val="28"/>
        </w:rPr>
        <w:t>
      Сәулелік диагностика.</w:t>
      </w:r>
    </w:p>
    <w:bookmarkEnd w:id="204"/>
    <w:bookmarkStart w:name="z214" w:id="205"/>
    <w:p>
      <w:pPr>
        <w:spacing w:after="0"/>
        <w:ind w:left="0"/>
        <w:jc w:val="both"/>
      </w:pPr>
      <w:r>
        <w:rPr>
          <w:rFonts w:ascii="Times New Roman"/>
          <w:b w:val="false"/>
          <w:i w:val="false"/>
          <w:color w:val="000000"/>
          <w:sz w:val="28"/>
        </w:rPr>
        <w:t>
      40. Ревматология (ересектер, балалар),</w:t>
      </w:r>
    </w:p>
    <w:bookmarkEnd w:id="205"/>
    <w:bookmarkStart w:name="z215" w:id="206"/>
    <w:p>
      <w:pPr>
        <w:spacing w:after="0"/>
        <w:ind w:left="0"/>
        <w:jc w:val="both"/>
      </w:pPr>
      <w:r>
        <w:rPr>
          <w:rFonts w:ascii="Times New Roman"/>
          <w:b w:val="false"/>
          <w:i w:val="false"/>
          <w:color w:val="000000"/>
          <w:sz w:val="28"/>
        </w:rPr>
        <w:t>
      Ревматология ересектер, балалар,</w:t>
      </w:r>
    </w:p>
    <w:bookmarkEnd w:id="206"/>
    <w:bookmarkStart w:name="z216" w:id="207"/>
    <w:p>
      <w:pPr>
        <w:spacing w:after="0"/>
        <w:ind w:left="0"/>
        <w:jc w:val="both"/>
      </w:pPr>
      <w:r>
        <w:rPr>
          <w:rFonts w:ascii="Times New Roman"/>
          <w:b w:val="false"/>
          <w:i w:val="false"/>
          <w:color w:val="000000"/>
          <w:sz w:val="28"/>
        </w:rPr>
        <w:t>
      Ревматология (ересектер),</w:t>
      </w:r>
    </w:p>
    <w:bookmarkEnd w:id="207"/>
    <w:bookmarkStart w:name="z217" w:id="208"/>
    <w:p>
      <w:pPr>
        <w:spacing w:after="0"/>
        <w:ind w:left="0"/>
        <w:jc w:val="both"/>
      </w:pPr>
      <w:r>
        <w:rPr>
          <w:rFonts w:ascii="Times New Roman"/>
          <w:b w:val="false"/>
          <w:i w:val="false"/>
          <w:color w:val="000000"/>
          <w:sz w:val="28"/>
        </w:rPr>
        <w:t>
      Ревматология (балалар),</w:t>
      </w:r>
    </w:p>
    <w:bookmarkEnd w:id="208"/>
    <w:bookmarkStart w:name="z218" w:id="209"/>
    <w:p>
      <w:pPr>
        <w:spacing w:after="0"/>
        <w:ind w:left="0"/>
        <w:jc w:val="both"/>
      </w:pPr>
      <w:r>
        <w:rPr>
          <w:rFonts w:ascii="Times New Roman"/>
          <w:b w:val="false"/>
          <w:i w:val="false"/>
          <w:color w:val="000000"/>
          <w:sz w:val="28"/>
        </w:rPr>
        <w:t>
      Ревматология, оның ішінде балалар.</w:t>
      </w:r>
    </w:p>
    <w:bookmarkEnd w:id="209"/>
    <w:bookmarkStart w:name="z219" w:id="210"/>
    <w:p>
      <w:pPr>
        <w:spacing w:after="0"/>
        <w:ind w:left="0"/>
        <w:jc w:val="both"/>
      </w:pPr>
      <w:r>
        <w:rPr>
          <w:rFonts w:ascii="Times New Roman"/>
          <w:b w:val="false"/>
          <w:i w:val="false"/>
          <w:color w:val="000000"/>
          <w:sz w:val="28"/>
        </w:rPr>
        <w:t>
      41. Сот-медициналық сараптама.</w:t>
      </w:r>
    </w:p>
    <w:bookmarkEnd w:id="210"/>
    <w:bookmarkStart w:name="z220" w:id="211"/>
    <w:p>
      <w:pPr>
        <w:spacing w:after="0"/>
        <w:ind w:left="0"/>
        <w:jc w:val="both"/>
      </w:pPr>
      <w:r>
        <w:rPr>
          <w:rFonts w:ascii="Times New Roman"/>
          <w:b w:val="false"/>
          <w:i w:val="false"/>
          <w:color w:val="000000"/>
          <w:sz w:val="28"/>
        </w:rPr>
        <w:t>
      42. Стоматология (балалар),</w:t>
      </w:r>
    </w:p>
    <w:bookmarkEnd w:id="211"/>
    <w:bookmarkStart w:name="z221" w:id="212"/>
    <w:p>
      <w:pPr>
        <w:spacing w:after="0"/>
        <w:ind w:left="0"/>
        <w:jc w:val="both"/>
      </w:pPr>
      <w:r>
        <w:rPr>
          <w:rFonts w:ascii="Times New Roman"/>
          <w:b w:val="false"/>
          <w:i w:val="false"/>
          <w:color w:val="000000"/>
          <w:sz w:val="28"/>
        </w:rPr>
        <w:t>
      Стоматология (ересектер),</w:t>
      </w:r>
    </w:p>
    <w:bookmarkEnd w:id="212"/>
    <w:bookmarkStart w:name="z222" w:id="213"/>
    <w:p>
      <w:pPr>
        <w:spacing w:after="0"/>
        <w:ind w:left="0"/>
        <w:jc w:val="both"/>
      </w:pPr>
      <w:r>
        <w:rPr>
          <w:rFonts w:ascii="Times New Roman"/>
          <w:b w:val="false"/>
          <w:i w:val="false"/>
          <w:color w:val="000000"/>
          <w:sz w:val="28"/>
        </w:rPr>
        <w:t>
      Терапиялық стоматология,</w:t>
      </w:r>
    </w:p>
    <w:bookmarkEnd w:id="213"/>
    <w:bookmarkStart w:name="z223" w:id="214"/>
    <w:p>
      <w:pPr>
        <w:spacing w:after="0"/>
        <w:ind w:left="0"/>
        <w:jc w:val="both"/>
      </w:pPr>
      <w:r>
        <w:rPr>
          <w:rFonts w:ascii="Times New Roman"/>
          <w:b w:val="false"/>
          <w:i w:val="false"/>
          <w:color w:val="000000"/>
          <w:sz w:val="28"/>
        </w:rPr>
        <w:t>
      Хирургиялық стоматология,</w:t>
      </w:r>
    </w:p>
    <w:bookmarkEnd w:id="214"/>
    <w:bookmarkStart w:name="z224" w:id="215"/>
    <w:p>
      <w:pPr>
        <w:spacing w:after="0"/>
        <w:ind w:left="0"/>
        <w:jc w:val="both"/>
      </w:pPr>
      <w:r>
        <w:rPr>
          <w:rFonts w:ascii="Times New Roman"/>
          <w:b w:val="false"/>
          <w:i w:val="false"/>
          <w:color w:val="000000"/>
          <w:sz w:val="28"/>
        </w:rPr>
        <w:t>
      Ортопедиялық стоматология,</w:t>
      </w:r>
    </w:p>
    <w:bookmarkEnd w:id="215"/>
    <w:bookmarkStart w:name="z225" w:id="216"/>
    <w:p>
      <w:pPr>
        <w:spacing w:after="0"/>
        <w:ind w:left="0"/>
        <w:jc w:val="both"/>
      </w:pPr>
      <w:r>
        <w:rPr>
          <w:rFonts w:ascii="Times New Roman"/>
          <w:b w:val="false"/>
          <w:i w:val="false"/>
          <w:color w:val="000000"/>
          <w:sz w:val="28"/>
        </w:rPr>
        <w:t>
      Ортодонтия,</w:t>
      </w:r>
    </w:p>
    <w:bookmarkEnd w:id="216"/>
    <w:bookmarkStart w:name="z226" w:id="217"/>
    <w:p>
      <w:pPr>
        <w:spacing w:after="0"/>
        <w:ind w:left="0"/>
        <w:jc w:val="both"/>
      </w:pPr>
      <w:r>
        <w:rPr>
          <w:rFonts w:ascii="Times New Roman"/>
          <w:b w:val="false"/>
          <w:i w:val="false"/>
          <w:color w:val="000000"/>
          <w:sz w:val="28"/>
        </w:rPr>
        <w:t>
      Жалпы практика стоматологиясы,</w:t>
      </w:r>
    </w:p>
    <w:bookmarkEnd w:id="217"/>
    <w:bookmarkStart w:name="z227" w:id="218"/>
    <w:p>
      <w:pPr>
        <w:spacing w:after="0"/>
        <w:ind w:left="0"/>
        <w:jc w:val="both"/>
      </w:pPr>
      <w:r>
        <w:rPr>
          <w:rFonts w:ascii="Times New Roman"/>
          <w:b w:val="false"/>
          <w:i w:val="false"/>
          <w:color w:val="000000"/>
          <w:sz w:val="28"/>
        </w:rPr>
        <w:t>
      Стоматология (ересектер, балалар),</w:t>
      </w:r>
    </w:p>
    <w:bookmarkEnd w:id="218"/>
    <w:bookmarkStart w:name="z228" w:id="219"/>
    <w:p>
      <w:pPr>
        <w:spacing w:after="0"/>
        <w:ind w:left="0"/>
        <w:jc w:val="both"/>
      </w:pPr>
      <w:r>
        <w:rPr>
          <w:rFonts w:ascii="Times New Roman"/>
          <w:b w:val="false"/>
          <w:i w:val="false"/>
          <w:color w:val="000000"/>
          <w:sz w:val="28"/>
        </w:rPr>
        <w:t>
      Стоматология.</w:t>
      </w:r>
    </w:p>
    <w:bookmarkEnd w:id="219"/>
    <w:bookmarkStart w:name="z229" w:id="220"/>
    <w:p>
      <w:pPr>
        <w:spacing w:after="0"/>
        <w:ind w:left="0"/>
        <w:jc w:val="both"/>
      </w:pPr>
      <w:r>
        <w:rPr>
          <w:rFonts w:ascii="Times New Roman"/>
          <w:b w:val="false"/>
          <w:i w:val="false"/>
          <w:color w:val="000000"/>
          <w:sz w:val="28"/>
        </w:rPr>
        <w:t>
      43. Спорт медицинасы.</w:t>
      </w:r>
    </w:p>
    <w:bookmarkEnd w:id="220"/>
    <w:bookmarkStart w:name="z230" w:id="221"/>
    <w:p>
      <w:pPr>
        <w:spacing w:after="0"/>
        <w:ind w:left="0"/>
        <w:jc w:val="both"/>
      </w:pPr>
      <w:r>
        <w:rPr>
          <w:rFonts w:ascii="Times New Roman"/>
          <w:b w:val="false"/>
          <w:i w:val="false"/>
          <w:color w:val="000000"/>
          <w:sz w:val="28"/>
        </w:rPr>
        <w:t>
      44. Терапия,</w:t>
      </w:r>
    </w:p>
    <w:bookmarkEnd w:id="221"/>
    <w:bookmarkStart w:name="z231" w:id="222"/>
    <w:p>
      <w:pPr>
        <w:spacing w:after="0"/>
        <w:ind w:left="0"/>
        <w:jc w:val="both"/>
      </w:pPr>
      <w:r>
        <w:rPr>
          <w:rFonts w:ascii="Times New Roman"/>
          <w:b w:val="false"/>
          <w:i w:val="false"/>
          <w:color w:val="000000"/>
          <w:sz w:val="28"/>
        </w:rPr>
        <w:t>
      Терапия (жасөспірімдер терапиясы) (амбулаториялық-емханалық ұйымдар және ауылдық елді мекендерде, соның ішінде аудандық орталықтарда, сондай-ақ қалалық типтегі кенттерде орналасқан ұйымдар үшін),</w:t>
      </w:r>
    </w:p>
    <w:bookmarkEnd w:id="222"/>
    <w:bookmarkStart w:name="z232" w:id="223"/>
    <w:p>
      <w:pPr>
        <w:spacing w:after="0"/>
        <w:ind w:left="0"/>
        <w:jc w:val="both"/>
      </w:pPr>
      <w:r>
        <w:rPr>
          <w:rFonts w:ascii="Times New Roman"/>
          <w:b w:val="false"/>
          <w:i w:val="false"/>
          <w:color w:val="000000"/>
          <w:sz w:val="28"/>
        </w:rPr>
        <w:t>
      Терапия (жасөспірімдер терапиясы).</w:t>
      </w:r>
    </w:p>
    <w:bookmarkEnd w:id="223"/>
    <w:bookmarkStart w:name="z233" w:id="224"/>
    <w:p>
      <w:pPr>
        <w:spacing w:after="0"/>
        <w:ind w:left="0"/>
        <w:jc w:val="both"/>
      </w:pPr>
      <w:r>
        <w:rPr>
          <w:rFonts w:ascii="Times New Roman"/>
          <w:b w:val="false"/>
          <w:i w:val="false"/>
          <w:color w:val="000000"/>
          <w:sz w:val="28"/>
        </w:rPr>
        <w:t>
      45. Токсикология (ересектер, балалар),</w:t>
      </w:r>
    </w:p>
    <w:bookmarkEnd w:id="224"/>
    <w:bookmarkStart w:name="z234" w:id="225"/>
    <w:p>
      <w:pPr>
        <w:spacing w:after="0"/>
        <w:ind w:left="0"/>
        <w:jc w:val="both"/>
      </w:pPr>
      <w:r>
        <w:rPr>
          <w:rFonts w:ascii="Times New Roman"/>
          <w:b w:val="false"/>
          <w:i w:val="false"/>
          <w:color w:val="000000"/>
          <w:sz w:val="28"/>
        </w:rPr>
        <w:t>
      Токсикология (ересектер),</w:t>
      </w:r>
    </w:p>
    <w:bookmarkEnd w:id="225"/>
    <w:bookmarkStart w:name="z235" w:id="226"/>
    <w:p>
      <w:pPr>
        <w:spacing w:after="0"/>
        <w:ind w:left="0"/>
        <w:jc w:val="both"/>
      </w:pPr>
      <w:r>
        <w:rPr>
          <w:rFonts w:ascii="Times New Roman"/>
          <w:b w:val="false"/>
          <w:i w:val="false"/>
          <w:color w:val="000000"/>
          <w:sz w:val="28"/>
        </w:rPr>
        <w:t>
      Токсикология (балалар),</w:t>
      </w:r>
    </w:p>
    <w:bookmarkEnd w:id="226"/>
    <w:bookmarkStart w:name="z236" w:id="227"/>
    <w:p>
      <w:pPr>
        <w:spacing w:after="0"/>
        <w:ind w:left="0"/>
        <w:jc w:val="both"/>
      </w:pPr>
      <w:r>
        <w:rPr>
          <w:rFonts w:ascii="Times New Roman"/>
          <w:b w:val="false"/>
          <w:i w:val="false"/>
          <w:color w:val="000000"/>
          <w:sz w:val="28"/>
        </w:rPr>
        <w:t>
      Токсикология, оның ішінде балалар.</w:t>
      </w:r>
    </w:p>
    <w:bookmarkEnd w:id="227"/>
    <w:bookmarkStart w:name="z237" w:id="228"/>
    <w:p>
      <w:pPr>
        <w:spacing w:after="0"/>
        <w:ind w:left="0"/>
        <w:jc w:val="both"/>
      </w:pPr>
      <w:r>
        <w:rPr>
          <w:rFonts w:ascii="Times New Roman"/>
          <w:b w:val="false"/>
          <w:i w:val="false"/>
          <w:color w:val="000000"/>
          <w:sz w:val="28"/>
        </w:rPr>
        <w:t>
      46. Төтенше жағдайлар мен апаттар медицинасы.</w:t>
      </w:r>
    </w:p>
    <w:bookmarkEnd w:id="228"/>
    <w:bookmarkStart w:name="z238" w:id="229"/>
    <w:p>
      <w:pPr>
        <w:spacing w:after="0"/>
        <w:ind w:left="0"/>
        <w:jc w:val="both"/>
      </w:pPr>
      <w:r>
        <w:rPr>
          <w:rFonts w:ascii="Times New Roman"/>
          <w:b w:val="false"/>
          <w:i w:val="false"/>
          <w:color w:val="000000"/>
          <w:sz w:val="28"/>
        </w:rPr>
        <w:t>
      47. Травматология-ортопедия (ересектер, балалар),</w:t>
      </w:r>
    </w:p>
    <w:bookmarkEnd w:id="229"/>
    <w:bookmarkStart w:name="z239" w:id="230"/>
    <w:p>
      <w:pPr>
        <w:spacing w:after="0"/>
        <w:ind w:left="0"/>
        <w:jc w:val="both"/>
      </w:pPr>
      <w:r>
        <w:rPr>
          <w:rFonts w:ascii="Times New Roman"/>
          <w:b w:val="false"/>
          <w:i w:val="false"/>
          <w:color w:val="000000"/>
          <w:sz w:val="28"/>
        </w:rPr>
        <w:t>
      Травматология-ортопедия ересектер, балалар,</w:t>
      </w:r>
    </w:p>
    <w:bookmarkEnd w:id="230"/>
    <w:bookmarkStart w:name="z240" w:id="231"/>
    <w:p>
      <w:pPr>
        <w:spacing w:after="0"/>
        <w:ind w:left="0"/>
        <w:jc w:val="both"/>
      </w:pPr>
      <w:r>
        <w:rPr>
          <w:rFonts w:ascii="Times New Roman"/>
          <w:b w:val="false"/>
          <w:i w:val="false"/>
          <w:color w:val="000000"/>
          <w:sz w:val="28"/>
        </w:rPr>
        <w:t>
      Травматология-ортопедия (комбустиология) (ересектер),</w:t>
      </w:r>
    </w:p>
    <w:bookmarkEnd w:id="231"/>
    <w:bookmarkStart w:name="z241" w:id="232"/>
    <w:p>
      <w:pPr>
        <w:spacing w:after="0"/>
        <w:ind w:left="0"/>
        <w:jc w:val="both"/>
      </w:pPr>
      <w:r>
        <w:rPr>
          <w:rFonts w:ascii="Times New Roman"/>
          <w:b w:val="false"/>
          <w:i w:val="false"/>
          <w:color w:val="000000"/>
          <w:sz w:val="28"/>
        </w:rPr>
        <w:t>
      Травматология-ортопедия (комбустиология) (ересектер, балалар),</w:t>
      </w:r>
    </w:p>
    <w:bookmarkEnd w:id="232"/>
    <w:bookmarkStart w:name="z242" w:id="233"/>
    <w:p>
      <w:pPr>
        <w:spacing w:after="0"/>
        <w:ind w:left="0"/>
        <w:jc w:val="both"/>
      </w:pPr>
      <w:r>
        <w:rPr>
          <w:rFonts w:ascii="Times New Roman"/>
          <w:b w:val="false"/>
          <w:i w:val="false"/>
          <w:color w:val="000000"/>
          <w:sz w:val="28"/>
        </w:rPr>
        <w:t>
      Травматология-ортопедия (комбустиология) (балалар),</w:t>
      </w:r>
    </w:p>
    <w:bookmarkEnd w:id="233"/>
    <w:bookmarkStart w:name="z243" w:id="234"/>
    <w:p>
      <w:pPr>
        <w:spacing w:after="0"/>
        <w:ind w:left="0"/>
        <w:jc w:val="both"/>
      </w:pPr>
      <w:r>
        <w:rPr>
          <w:rFonts w:ascii="Times New Roman"/>
          <w:b w:val="false"/>
          <w:i w:val="false"/>
          <w:color w:val="000000"/>
          <w:sz w:val="28"/>
        </w:rPr>
        <w:t>
      Травматология-ортопедия, оның ішінде балалар.</w:t>
      </w:r>
    </w:p>
    <w:bookmarkEnd w:id="234"/>
    <w:bookmarkStart w:name="z244" w:id="235"/>
    <w:p>
      <w:pPr>
        <w:spacing w:after="0"/>
        <w:ind w:left="0"/>
        <w:jc w:val="both"/>
      </w:pPr>
      <w:r>
        <w:rPr>
          <w:rFonts w:ascii="Times New Roman"/>
          <w:b w:val="false"/>
          <w:i w:val="false"/>
          <w:color w:val="000000"/>
          <w:sz w:val="28"/>
        </w:rPr>
        <w:t>
      48. Трансфузиология.</w:t>
      </w:r>
    </w:p>
    <w:bookmarkEnd w:id="235"/>
    <w:bookmarkStart w:name="z245" w:id="236"/>
    <w:p>
      <w:pPr>
        <w:spacing w:after="0"/>
        <w:ind w:left="0"/>
        <w:jc w:val="both"/>
      </w:pPr>
      <w:r>
        <w:rPr>
          <w:rFonts w:ascii="Times New Roman"/>
          <w:b w:val="false"/>
          <w:i w:val="false"/>
          <w:color w:val="000000"/>
          <w:sz w:val="28"/>
        </w:rPr>
        <w:t>
      49. Урология және андрология (ересектер, балалар),</w:t>
      </w:r>
    </w:p>
    <w:bookmarkEnd w:id="236"/>
    <w:bookmarkStart w:name="z246" w:id="237"/>
    <w:p>
      <w:pPr>
        <w:spacing w:after="0"/>
        <w:ind w:left="0"/>
        <w:jc w:val="both"/>
      </w:pPr>
      <w:r>
        <w:rPr>
          <w:rFonts w:ascii="Times New Roman"/>
          <w:b w:val="false"/>
          <w:i w:val="false"/>
          <w:color w:val="000000"/>
          <w:sz w:val="28"/>
        </w:rPr>
        <w:t>
      Урология және андрология ересектер, балалар,</w:t>
      </w:r>
    </w:p>
    <w:bookmarkEnd w:id="237"/>
    <w:bookmarkStart w:name="z247" w:id="238"/>
    <w:p>
      <w:pPr>
        <w:spacing w:after="0"/>
        <w:ind w:left="0"/>
        <w:jc w:val="both"/>
      </w:pPr>
      <w:r>
        <w:rPr>
          <w:rFonts w:ascii="Times New Roman"/>
          <w:b w:val="false"/>
          <w:i w:val="false"/>
          <w:color w:val="000000"/>
          <w:sz w:val="28"/>
        </w:rPr>
        <w:t>
      Урология және андрология (ересектер),</w:t>
      </w:r>
    </w:p>
    <w:bookmarkEnd w:id="238"/>
    <w:bookmarkStart w:name="z248" w:id="239"/>
    <w:p>
      <w:pPr>
        <w:spacing w:after="0"/>
        <w:ind w:left="0"/>
        <w:jc w:val="both"/>
      </w:pPr>
      <w:r>
        <w:rPr>
          <w:rFonts w:ascii="Times New Roman"/>
          <w:b w:val="false"/>
          <w:i w:val="false"/>
          <w:color w:val="000000"/>
          <w:sz w:val="28"/>
        </w:rPr>
        <w:t>
      Урология және андрология (балалар),</w:t>
      </w:r>
    </w:p>
    <w:bookmarkEnd w:id="239"/>
    <w:bookmarkStart w:name="z249" w:id="240"/>
    <w:p>
      <w:pPr>
        <w:spacing w:after="0"/>
        <w:ind w:left="0"/>
        <w:jc w:val="both"/>
      </w:pPr>
      <w:r>
        <w:rPr>
          <w:rFonts w:ascii="Times New Roman"/>
          <w:b w:val="false"/>
          <w:i w:val="false"/>
          <w:color w:val="000000"/>
          <w:sz w:val="28"/>
        </w:rPr>
        <w:t>
      Урология және андрология (негізгі мамандық бейіні бойынша ультрадыбыстық диагностика) (ересектер),</w:t>
      </w:r>
    </w:p>
    <w:bookmarkEnd w:id="240"/>
    <w:bookmarkStart w:name="z250" w:id="241"/>
    <w:p>
      <w:pPr>
        <w:spacing w:after="0"/>
        <w:ind w:left="0"/>
        <w:jc w:val="both"/>
      </w:pPr>
      <w:r>
        <w:rPr>
          <w:rFonts w:ascii="Times New Roman"/>
          <w:b w:val="false"/>
          <w:i w:val="false"/>
          <w:color w:val="000000"/>
          <w:sz w:val="28"/>
        </w:rPr>
        <w:t>
      Урология және андрология (негізгі мамандық бейіні бойынша ультрадыбыстық диагностика) (ересектер, балалар),</w:t>
      </w:r>
    </w:p>
    <w:bookmarkEnd w:id="241"/>
    <w:bookmarkStart w:name="z251" w:id="242"/>
    <w:p>
      <w:pPr>
        <w:spacing w:after="0"/>
        <w:ind w:left="0"/>
        <w:jc w:val="both"/>
      </w:pPr>
      <w:r>
        <w:rPr>
          <w:rFonts w:ascii="Times New Roman"/>
          <w:b w:val="false"/>
          <w:i w:val="false"/>
          <w:color w:val="000000"/>
          <w:sz w:val="28"/>
        </w:rPr>
        <w:t>
      Урология және андрология (негізгі мамандық бейіні бойынша ультрадыбыстық диагностика) (балалар),</w:t>
      </w:r>
    </w:p>
    <w:bookmarkEnd w:id="242"/>
    <w:bookmarkStart w:name="z252" w:id="243"/>
    <w:p>
      <w:pPr>
        <w:spacing w:after="0"/>
        <w:ind w:left="0"/>
        <w:jc w:val="both"/>
      </w:pPr>
      <w:r>
        <w:rPr>
          <w:rFonts w:ascii="Times New Roman"/>
          <w:b w:val="false"/>
          <w:i w:val="false"/>
          <w:color w:val="000000"/>
          <w:sz w:val="28"/>
        </w:rPr>
        <w:t>
      Урология және андрология (негізгі мамандық бейіні бойынша ультрадыбыстық диагностика, негізгі мамандық бейіні бойынша эндоскопия) (ересектер),</w:t>
      </w:r>
    </w:p>
    <w:bookmarkEnd w:id="243"/>
    <w:bookmarkStart w:name="z253" w:id="244"/>
    <w:p>
      <w:pPr>
        <w:spacing w:after="0"/>
        <w:ind w:left="0"/>
        <w:jc w:val="both"/>
      </w:pPr>
      <w:r>
        <w:rPr>
          <w:rFonts w:ascii="Times New Roman"/>
          <w:b w:val="false"/>
          <w:i w:val="false"/>
          <w:color w:val="000000"/>
          <w:sz w:val="28"/>
        </w:rPr>
        <w:t>
      Урология және андрология (негізгі мамандық бейіні бойынша ультрадыбыстық диагностика, негізгі мамандық бейіні бойынша эндоскопия) (ересектер, балалар),</w:t>
      </w:r>
    </w:p>
    <w:bookmarkEnd w:id="244"/>
    <w:bookmarkStart w:name="z254" w:id="245"/>
    <w:p>
      <w:pPr>
        <w:spacing w:after="0"/>
        <w:ind w:left="0"/>
        <w:jc w:val="both"/>
      </w:pPr>
      <w:r>
        <w:rPr>
          <w:rFonts w:ascii="Times New Roman"/>
          <w:b w:val="false"/>
          <w:i w:val="false"/>
          <w:color w:val="000000"/>
          <w:sz w:val="28"/>
        </w:rPr>
        <w:t>
      Урология және андрология (негізгі мамандық бейіні бойынша ультрадыбыстық диагностика, негізгі мамандық бейіні бойынша эндоскопия) (балалар),</w:t>
      </w:r>
    </w:p>
    <w:bookmarkEnd w:id="245"/>
    <w:bookmarkStart w:name="z255" w:id="246"/>
    <w:p>
      <w:pPr>
        <w:spacing w:after="0"/>
        <w:ind w:left="0"/>
        <w:jc w:val="both"/>
      </w:pPr>
      <w:r>
        <w:rPr>
          <w:rFonts w:ascii="Times New Roman"/>
          <w:b w:val="false"/>
          <w:i w:val="false"/>
          <w:color w:val="000000"/>
          <w:sz w:val="28"/>
        </w:rPr>
        <w:t>
      Урология және андрология (негізгі мамандық бейіні бойынша эндоскопия) (ересектер),</w:t>
      </w:r>
    </w:p>
    <w:bookmarkEnd w:id="246"/>
    <w:bookmarkStart w:name="z256" w:id="247"/>
    <w:p>
      <w:pPr>
        <w:spacing w:after="0"/>
        <w:ind w:left="0"/>
        <w:jc w:val="both"/>
      </w:pPr>
      <w:r>
        <w:rPr>
          <w:rFonts w:ascii="Times New Roman"/>
          <w:b w:val="false"/>
          <w:i w:val="false"/>
          <w:color w:val="000000"/>
          <w:sz w:val="28"/>
        </w:rPr>
        <w:t>
      Урология және андрология (негізгі мамандық бейіні бойынша эндоскопия) (ересектер, балалар),</w:t>
      </w:r>
    </w:p>
    <w:bookmarkEnd w:id="247"/>
    <w:bookmarkStart w:name="z257" w:id="248"/>
    <w:p>
      <w:pPr>
        <w:spacing w:after="0"/>
        <w:ind w:left="0"/>
        <w:jc w:val="both"/>
      </w:pPr>
      <w:r>
        <w:rPr>
          <w:rFonts w:ascii="Times New Roman"/>
          <w:b w:val="false"/>
          <w:i w:val="false"/>
          <w:color w:val="000000"/>
          <w:sz w:val="28"/>
        </w:rPr>
        <w:t>
      Урология және андрология (негізгі мамандық бейіні бойынша эндоскопия) (балалар),</w:t>
      </w:r>
    </w:p>
    <w:bookmarkEnd w:id="248"/>
    <w:bookmarkStart w:name="z258" w:id="249"/>
    <w:p>
      <w:pPr>
        <w:spacing w:after="0"/>
        <w:ind w:left="0"/>
        <w:jc w:val="both"/>
      </w:pPr>
      <w:r>
        <w:rPr>
          <w:rFonts w:ascii="Times New Roman"/>
          <w:b w:val="false"/>
          <w:i w:val="false"/>
          <w:color w:val="000000"/>
          <w:sz w:val="28"/>
        </w:rPr>
        <w:t>
      Урология және андрология, оның ішінде балалар.</w:t>
      </w:r>
    </w:p>
    <w:bookmarkEnd w:id="249"/>
    <w:bookmarkStart w:name="z259" w:id="250"/>
    <w:p>
      <w:pPr>
        <w:spacing w:after="0"/>
        <w:ind w:left="0"/>
        <w:jc w:val="both"/>
      </w:pPr>
      <w:r>
        <w:rPr>
          <w:rFonts w:ascii="Times New Roman"/>
          <w:b w:val="false"/>
          <w:i w:val="false"/>
          <w:color w:val="000000"/>
          <w:sz w:val="28"/>
        </w:rPr>
        <w:t>
      50. Физикалық медицина және оңалту (ересектер, балалар),</w:t>
      </w:r>
    </w:p>
    <w:bookmarkEnd w:id="250"/>
    <w:bookmarkStart w:name="z260" w:id="251"/>
    <w:p>
      <w:pPr>
        <w:spacing w:after="0"/>
        <w:ind w:left="0"/>
        <w:jc w:val="both"/>
      </w:pPr>
      <w:r>
        <w:rPr>
          <w:rFonts w:ascii="Times New Roman"/>
          <w:b w:val="false"/>
          <w:i w:val="false"/>
          <w:color w:val="000000"/>
          <w:sz w:val="28"/>
        </w:rPr>
        <w:t>
      Физикалық медицина және оңалту ересектер, балалар,</w:t>
      </w:r>
    </w:p>
    <w:bookmarkEnd w:id="251"/>
    <w:bookmarkStart w:name="z261" w:id="252"/>
    <w:p>
      <w:pPr>
        <w:spacing w:after="0"/>
        <w:ind w:left="0"/>
        <w:jc w:val="both"/>
      </w:pPr>
      <w:r>
        <w:rPr>
          <w:rFonts w:ascii="Times New Roman"/>
          <w:b w:val="false"/>
          <w:i w:val="false"/>
          <w:color w:val="000000"/>
          <w:sz w:val="28"/>
        </w:rPr>
        <w:t>
      Медициналық реабилитология (ересектер),</w:t>
      </w:r>
    </w:p>
    <w:bookmarkEnd w:id="252"/>
    <w:bookmarkStart w:name="z262" w:id="253"/>
    <w:p>
      <w:pPr>
        <w:spacing w:after="0"/>
        <w:ind w:left="0"/>
        <w:jc w:val="both"/>
      </w:pPr>
      <w:r>
        <w:rPr>
          <w:rFonts w:ascii="Times New Roman"/>
          <w:b w:val="false"/>
          <w:i w:val="false"/>
          <w:color w:val="000000"/>
          <w:sz w:val="28"/>
        </w:rPr>
        <w:t>
      Медициналық реабилитология (ересектер, балалар),</w:t>
      </w:r>
    </w:p>
    <w:bookmarkEnd w:id="253"/>
    <w:bookmarkStart w:name="z263" w:id="254"/>
    <w:p>
      <w:pPr>
        <w:spacing w:after="0"/>
        <w:ind w:left="0"/>
        <w:jc w:val="both"/>
      </w:pPr>
      <w:r>
        <w:rPr>
          <w:rFonts w:ascii="Times New Roman"/>
          <w:b w:val="false"/>
          <w:i w:val="false"/>
          <w:color w:val="000000"/>
          <w:sz w:val="28"/>
        </w:rPr>
        <w:t>
      Медициналық реабилитология (балалар),</w:t>
      </w:r>
    </w:p>
    <w:bookmarkEnd w:id="254"/>
    <w:bookmarkStart w:name="z264" w:id="255"/>
    <w:p>
      <w:pPr>
        <w:spacing w:after="0"/>
        <w:ind w:left="0"/>
        <w:jc w:val="both"/>
      </w:pPr>
      <w:r>
        <w:rPr>
          <w:rFonts w:ascii="Times New Roman"/>
          <w:b w:val="false"/>
          <w:i w:val="false"/>
          <w:color w:val="000000"/>
          <w:sz w:val="28"/>
        </w:rPr>
        <w:t>
      Физикалық медицина және оңалту.</w:t>
      </w:r>
    </w:p>
    <w:bookmarkEnd w:id="255"/>
    <w:bookmarkStart w:name="z265" w:id="256"/>
    <w:p>
      <w:pPr>
        <w:spacing w:after="0"/>
        <w:ind w:left="0"/>
        <w:jc w:val="both"/>
      </w:pPr>
      <w:r>
        <w:rPr>
          <w:rFonts w:ascii="Times New Roman"/>
          <w:b w:val="false"/>
          <w:i w:val="false"/>
          <w:color w:val="000000"/>
          <w:sz w:val="28"/>
        </w:rPr>
        <w:t>
      51. Фтизиатрия (ересектер, балалар),</w:t>
      </w:r>
    </w:p>
    <w:bookmarkEnd w:id="256"/>
    <w:bookmarkStart w:name="z266" w:id="257"/>
    <w:p>
      <w:pPr>
        <w:spacing w:after="0"/>
        <w:ind w:left="0"/>
        <w:jc w:val="both"/>
      </w:pPr>
      <w:r>
        <w:rPr>
          <w:rFonts w:ascii="Times New Roman"/>
          <w:b w:val="false"/>
          <w:i w:val="false"/>
          <w:color w:val="000000"/>
          <w:sz w:val="28"/>
        </w:rPr>
        <w:t>
      Фтизиатрия ересектер, балалар,</w:t>
      </w:r>
    </w:p>
    <w:bookmarkEnd w:id="257"/>
    <w:bookmarkStart w:name="z267" w:id="258"/>
    <w:p>
      <w:pPr>
        <w:spacing w:after="0"/>
        <w:ind w:left="0"/>
        <w:jc w:val="both"/>
      </w:pPr>
      <w:r>
        <w:rPr>
          <w:rFonts w:ascii="Times New Roman"/>
          <w:b w:val="false"/>
          <w:i w:val="false"/>
          <w:color w:val="000000"/>
          <w:sz w:val="28"/>
        </w:rPr>
        <w:t>
      Фтизиатрия (ересектер),</w:t>
      </w:r>
    </w:p>
    <w:bookmarkEnd w:id="258"/>
    <w:bookmarkStart w:name="z268" w:id="259"/>
    <w:p>
      <w:pPr>
        <w:spacing w:after="0"/>
        <w:ind w:left="0"/>
        <w:jc w:val="both"/>
      </w:pPr>
      <w:r>
        <w:rPr>
          <w:rFonts w:ascii="Times New Roman"/>
          <w:b w:val="false"/>
          <w:i w:val="false"/>
          <w:color w:val="000000"/>
          <w:sz w:val="28"/>
        </w:rPr>
        <w:t>
      Фтизиатрия (балалар).</w:t>
      </w:r>
    </w:p>
    <w:bookmarkEnd w:id="259"/>
    <w:bookmarkStart w:name="z269" w:id="260"/>
    <w:p>
      <w:pPr>
        <w:spacing w:after="0"/>
        <w:ind w:left="0"/>
        <w:jc w:val="both"/>
      </w:pPr>
      <w:r>
        <w:rPr>
          <w:rFonts w:ascii="Times New Roman"/>
          <w:b w:val="false"/>
          <w:i w:val="false"/>
          <w:color w:val="000000"/>
          <w:sz w:val="28"/>
        </w:rPr>
        <w:t>
      52. Функционалдық диагностика.</w:t>
      </w:r>
    </w:p>
    <w:bookmarkEnd w:id="260"/>
    <w:bookmarkStart w:name="z270" w:id="261"/>
    <w:p>
      <w:pPr>
        <w:spacing w:after="0"/>
        <w:ind w:left="0"/>
        <w:jc w:val="both"/>
      </w:pPr>
      <w:r>
        <w:rPr>
          <w:rFonts w:ascii="Times New Roman"/>
          <w:b w:val="false"/>
          <w:i w:val="false"/>
          <w:color w:val="000000"/>
          <w:sz w:val="28"/>
        </w:rPr>
        <w:t>
      53. Эндокринология (ересектер, балалар),</w:t>
      </w:r>
    </w:p>
    <w:bookmarkEnd w:id="261"/>
    <w:bookmarkStart w:name="z271" w:id="262"/>
    <w:p>
      <w:pPr>
        <w:spacing w:after="0"/>
        <w:ind w:left="0"/>
        <w:jc w:val="both"/>
      </w:pPr>
      <w:r>
        <w:rPr>
          <w:rFonts w:ascii="Times New Roman"/>
          <w:b w:val="false"/>
          <w:i w:val="false"/>
          <w:color w:val="000000"/>
          <w:sz w:val="28"/>
        </w:rPr>
        <w:t>
      Эндокринология ересектер, балалар,</w:t>
      </w:r>
    </w:p>
    <w:bookmarkEnd w:id="262"/>
    <w:bookmarkStart w:name="z272" w:id="263"/>
    <w:p>
      <w:pPr>
        <w:spacing w:after="0"/>
        <w:ind w:left="0"/>
        <w:jc w:val="both"/>
      </w:pPr>
      <w:r>
        <w:rPr>
          <w:rFonts w:ascii="Times New Roman"/>
          <w:b w:val="false"/>
          <w:i w:val="false"/>
          <w:color w:val="000000"/>
          <w:sz w:val="28"/>
        </w:rPr>
        <w:t>
      Эндокринология (ересектер),</w:t>
      </w:r>
    </w:p>
    <w:bookmarkEnd w:id="263"/>
    <w:bookmarkStart w:name="z273" w:id="264"/>
    <w:p>
      <w:pPr>
        <w:spacing w:after="0"/>
        <w:ind w:left="0"/>
        <w:jc w:val="both"/>
      </w:pPr>
      <w:r>
        <w:rPr>
          <w:rFonts w:ascii="Times New Roman"/>
          <w:b w:val="false"/>
          <w:i w:val="false"/>
          <w:color w:val="000000"/>
          <w:sz w:val="28"/>
        </w:rPr>
        <w:t>
      Эндокринология (балалар),</w:t>
      </w:r>
    </w:p>
    <w:bookmarkEnd w:id="264"/>
    <w:bookmarkStart w:name="z274" w:id="265"/>
    <w:p>
      <w:pPr>
        <w:spacing w:after="0"/>
        <w:ind w:left="0"/>
        <w:jc w:val="both"/>
      </w:pPr>
      <w:r>
        <w:rPr>
          <w:rFonts w:ascii="Times New Roman"/>
          <w:b w:val="false"/>
          <w:i w:val="false"/>
          <w:color w:val="000000"/>
          <w:sz w:val="28"/>
        </w:rPr>
        <w:t>
      Эндокринология, оның ішінде балалар.</w:t>
      </w:r>
    </w:p>
    <w:bookmarkEnd w:id="265"/>
    <w:bookmarkStart w:name="z275" w:id="266"/>
    <w:p>
      <w:pPr>
        <w:spacing w:after="0"/>
        <w:ind w:left="0"/>
        <w:jc w:val="both"/>
      </w:pPr>
      <w:r>
        <w:rPr>
          <w:rFonts w:ascii="Times New Roman"/>
          <w:b w:val="false"/>
          <w:i w:val="false"/>
          <w:color w:val="000000"/>
          <w:sz w:val="28"/>
        </w:rPr>
        <w:t>
      54. Эрготерапия.</w:t>
      </w:r>
    </w:p>
    <w:bookmarkEnd w:id="266"/>
    <w:bookmarkStart w:name="z276" w:id="267"/>
    <w:p>
      <w:pPr>
        <w:spacing w:after="0"/>
        <w:ind w:left="0"/>
        <w:jc w:val="both"/>
      </w:pPr>
      <w:r>
        <w:rPr>
          <w:rFonts w:ascii="Times New Roman"/>
          <w:b w:val="false"/>
          <w:i w:val="false"/>
          <w:color w:val="000000"/>
          <w:sz w:val="28"/>
        </w:rPr>
        <w:t>
      55. Ядролық медицина.</w:t>
      </w:r>
    </w:p>
    <w:bookmarkEnd w:id="267"/>
    <w:bookmarkStart w:name="z277" w:id="268"/>
    <w:p>
      <w:pPr>
        <w:spacing w:after="0"/>
        <w:ind w:left="0"/>
        <w:jc w:val="left"/>
      </w:pPr>
      <w:r>
        <w:rPr>
          <w:rFonts w:ascii="Times New Roman"/>
          <w:b/>
          <w:i w:val="false"/>
          <w:color w:val="000000"/>
        </w:rPr>
        <w:t xml:space="preserve"> 2-тарау. Жоғары және жоғары оқу орнынан кейінгі медициналық білімі бар қызметкерлердің мамандандырулары</w:t>
      </w:r>
    </w:p>
    <w:bookmarkEnd w:id="268"/>
    <w:bookmarkStart w:name="z278" w:id="269"/>
    <w:p>
      <w:pPr>
        <w:spacing w:after="0"/>
        <w:ind w:left="0"/>
        <w:jc w:val="both"/>
      </w:pPr>
      <w:r>
        <w:rPr>
          <w:rFonts w:ascii="Times New Roman"/>
          <w:b w:val="false"/>
          <w:i w:val="false"/>
          <w:color w:val="000000"/>
          <w:sz w:val="28"/>
        </w:rPr>
        <w:t>
      56. Авиациялық және ғарыштық медицина.</w:t>
      </w:r>
    </w:p>
    <w:bookmarkEnd w:id="269"/>
    <w:bookmarkStart w:name="z279" w:id="270"/>
    <w:p>
      <w:pPr>
        <w:spacing w:after="0"/>
        <w:ind w:left="0"/>
        <w:jc w:val="both"/>
      </w:pPr>
      <w:r>
        <w:rPr>
          <w:rFonts w:ascii="Times New Roman"/>
          <w:b w:val="false"/>
          <w:i w:val="false"/>
          <w:color w:val="000000"/>
          <w:sz w:val="28"/>
        </w:rPr>
        <w:t>
      57. Акушерия және гинекология ересектер, балалар.</w:t>
      </w:r>
    </w:p>
    <w:bookmarkEnd w:id="270"/>
    <w:bookmarkStart w:name="z280" w:id="271"/>
    <w:p>
      <w:pPr>
        <w:spacing w:after="0"/>
        <w:ind w:left="0"/>
        <w:jc w:val="both"/>
      </w:pPr>
      <w:r>
        <w:rPr>
          <w:rFonts w:ascii="Times New Roman"/>
          <w:b w:val="false"/>
          <w:i w:val="false"/>
          <w:color w:val="000000"/>
          <w:sz w:val="28"/>
        </w:rPr>
        <w:t>
      58. Аллергология және иммунология (балалар).</w:t>
      </w:r>
    </w:p>
    <w:bookmarkEnd w:id="271"/>
    <w:bookmarkStart w:name="z281" w:id="272"/>
    <w:p>
      <w:pPr>
        <w:spacing w:after="0"/>
        <w:ind w:left="0"/>
        <w:jc w:val="both"/>
      </w:pPr>
      <w:r>
        <w:rPr>
          <w:rFonts w:ascii="Times New Roman"/>
          <w:b w:val="false"/>
          <w:i w:val="false"/>
          <w:color w:val="000000"/>
          <w:sz w:val="28"/>
        </w:rPr>
        <w:t>
      59. Анестезиология және реаниматология (балалар),</w:t>
      </w:r>
    </w:p>
    <w:bookmarkEnd w:id="272"/>
    <w:bookmarkStart w:name="z282" w:id="273"/>
    <w:p>
      <w:pPr>
        <w:spacing w:after="0"/>
        <w:ind w:left="0"/>
        <w:jc w:val="both"/>
      </w:pPr>
      <w:r>
        <w:rPr>
          <w:rFonts w:ascii="Times New Roman"/>
          <w:b w:val="false"/>
          <w:i w:val="false"/>
          <w:color w:val="000000"/>
          <w:sz w:val="28"/>
        </w:rPr>
        <w:t>
      Анестезиология және реаниматология (ересектер, балалар).</w:t>
      </w:r>
    </w:p>
    <w:bookmarkEnd w:id="273"/>
    <w:bookmarkStart w:name="z283" w:id="274"/>
    <w:p>
      <w:pPr>
        <w:spacing w:after="0"/>
        <w:ind w:left="0"/>
        <w:jc w:val="both"/>
      </w:pPr>
      <w:r>
        <w:rPr>
          <w:rFonts w:ascii="Times New Roman"/>
          <w:b w:val="false"/>
          <w:i w:val="false"/>
          <w:color w:val="000000"/>
          <w:sz w:val="28"/>
        </w:rPr>
        <w:t>
      60. Ангиохирургия ересектер.</w:t>
      </w:r>
    </w:p>
    <w:bookmarkEnd w:id="274"/>
    <w:bookmarkStart w:name="z284" w:id="275"/>
    <w:p>
      <w:pPr>
        <w:spacing w:after="0"/>
        <w:ind w:left="0"/>
        <w:jc w:val="both"/>
      </w:pPr>
      <w:r>
        <w:rPr>
          <w:rFonts w:ascii="Times New Roman"/>
          <w:b w:val="false"/>
          <w:i w:val="false"/>
          <w:color w:val="000000"/>
          <w:sz w:val="28"/>
        </w:rPr>
        <w:t>
      61. Аритмология.</w:t>
      </w:r>
    </w:p>
    <w:bookmarkEnd w:id="275"/>
    <w:bookmarkStart w:name="z285" w:id="276"/>
    <w:p>
      <w:pPr>
        <w:spacing w:after="0"/>
        <w:ind w:left="0"/>
        <w:jc w:val="both"/>
      </w:pPr>
      <w:r>
        <w:rPr>
          <w:rFonts w:ascii="Times New Roman"/>
          <w:b w:val="false"/>
          <w:i w:val="false"/>
          <w:color w:val="000000"/>
          <w:sz w:val="28"/>
        </w:rPr>
        <w:t>
      62. Абдоминалдық хирургия балалар,</w:t>
      </w:r>
    </w:p>
    <w:bookmarkEnd w:id="276"/>
    <w:bookmarkStart w:name="z286" w:id="277"/>
    <w:p>
      <w:pPr>
        <w:spacing w:after="0"/>
        <w:ind w:left="0"/>
        <w:jc w:val="both"/>
      </w:pPr>
      <w:r>
        <w:rPr>
          <w:rFonts w:ascii="Times New Roman"/>
          <w:b w:val="false"/>
          <w:i w:val="false"/>
          <w:color w:val="000000"/>
          <w:sz w:val="28"/>
        </w:rPr>
        <w:t>
      Абдоминалдық хирургия.</w:t>
      </w:r>
    </w:p>
    <w:bookmarkEnd w:id="277"/>
    <w:bookmarkStart w:name="z287" w:id="278"/>
    <w:p>
      <w:pPr>
        <w:spacing w:after="0"/>
        <w:ind w:left="0"/>
        <w:jc w:val="both"/>
      </w:pPr>
      <w:r>
        <w:rPr>
          <w:rFonts w:ascii="Times New Roman"/>
          <w:b w:val="false"/>
          <w:i w:val="false"/>
          <w:color w:val="000000"/>
          <w:sz w:val="28"/>
        </w:rPr>
        <w:t>
      63. Балалар хирургиясы.</w:t>
      </w:r>
    </w:p>
    <w:bookmarkEnd w:id="278"/>
    <w:bookmarkStart w:name="z288" w:id="279"/>
    <w:p>
      <w:pPr>
        <w:spacing w:after="0"/>
        <w:ind w:left="0"/>
        <w:jc w:val="both"/>
      </w:pPr>
      <w:r>
        <w:rPr>
          <w:rFonts w:ascii="Times New Roman"/>
          <w:b w:val="false"/>
          <w:i w:val="false"/>
          <w:color w:val="000000"/>
          <w:sz w:val="28"/>
        </w:rPr>
        <w:t>
      64. Психиатрия (балалар).</w:t>
      </w:r>
    </w:p>
    <w:bookmarkEnd w:id="279"/>
    <w:bookmarkStart w:name="z289" w:id="280"/>
    <w:p>
      <w:pPr>
        <w:spacing w:after="0"/>
        <w:ind w:left="0"/>
        <w:jc w:val="both"/>
      </w:pPr>
      <w:r>
        <w:rPr>
          <w:rFonts w:ascii="Times New Roman"/>
          <w:b w:val="false"/>
          <w:i w:val="false"/>
          <w:color w:val="000000"/>
          <w:sz w:val="28"/>
        </w:rPr>
        <w:t>
      65. Бариатриялық және метаболикалық хирургия.</w:t>
      </w:r>
    </w:p>
    <w:bookmarkEnd w:id="280"/>
    <w:bookmarkStart w:name="z290" w:id="281"/>
    <w:p>
      <w:pPr>
        <w:spacing w:after="0"/>
        <w:ind w:left="0"/>
        <w:jc w:val="both"/>
      </w:pPr>
      <w:r>
        <w:rPr>
          <w:rFonts w:ascii="Times New Roman"/>
          <w:b w:val="false"/>
          <w:i w:val="false"/>
          <w:color w:val="000000"/>
          <w:sz w:val="28"/>
        </w:rPr>
        <w:t>
      66. Витреоретиналдық хирургия.</w:t>
      </w:r>
    </w:p>
    <w:bookmarkEnd w:id="281"/>
    <w:bookmarkStart w:name="z291" w:id="282"/>
    <w:p>
      <w:pPr>
        <w:spacing w:after="0"/>
        <w:ind w:left="0"/>
        <w:jc w:val="both"/>
      </w:pPr>
      <w:r>
        <w:rPr>
          <w:rFonts w:ascii="Times New Roman"/>
          <w:b w:val="false"/>
          <w:i w:val="false"/>
          <w:color w:val="000000"/>
          <w:sz w:val="28"/>
        </w:rPr>
        <w:t>
      67. Гастроэнтерология (балалар),</w:t>
      </w:r>
    </w:p>
    <w:bookmarkEnd w:id="282"/>
    <w:bookmarkStart w:name="z292" w:id="283"/>
    <w:p>
      <w:pPr>
        <w:spacing w:after="0"/>
        <w:ind w:left="0"/>
        <w:jc w:val="both"/>
      </w:pPr>
      <w:r>
        <w:rPr>
          <w:rFonts w:ascii="Times New Roman"/>
          <w:b w:val="false"/>
          <w:i w:val="false"/>
          <w:color w:val="000000"/>
          <w:sz w:val="28"/>
        </w:rPr>
        <w:t>
      Гастроэнтерология (ересектер).</w:t>
      </w:r>
    </w:p>
    <w:bookmarkEnd w:id="283"/>
    <w:bookmarkStart w:name="z293" w:id="284"/>
    <w:p>
      <w:pPr>
        <w:spacing w:after="0"/>
        <w:ind w:left="0"/>
        <w:jc w:val="both"/>
      </w:pPr>
      <w:r>
        <w:rPr>
          <w:rFonts w:ascii="Times New Roman"/>
          <w:b w:val="false"/>
          <w:i w:val="false"/>
          <w:color w:val="000000"/>
          <w:sz w:val="28"/>
        </w:rPr>
        <w:t>
      68. Гепатология.</w:t>
      </w:r>
    </w:p>
    <w:bookmarkEnd w:id="284"/>
    <w:bookmarkStart w:name="z294" w:id="285"/>
    <w:p>
      <w:pPr>
        <w:spacing w:after="0"/>
        <w:ind w:left="0"/>
        <w:jc w:val="both"/>
      </w:pPr>
      <w:r>
        <w:rPr>
          <w:rFonts w:ascii="Times New Roman"/>
          <w:b w:val="false"/>
          <w:i w:val="false"/>
          <w:color w:val="000000"/>
          <w:sz w:val="28"/>
        </w:rPr>
        <w:t>
      69. Гериатрия.</w:t>
      </w:r>
    </w:p>
    <w:bookmarkEnd w:id="285"/>
    <w:bookmarkStart w:name="z295" w:id="286"/>
    <w:p>
      <w:pPr>
        <w:spacing w:after="0"/>
        <w:ind w:left="0"/>
        <w:jc w:val="both"/>
      </w:pPr>
      <w:r>
        <w:rPr>
          <w:rFonts w:ascii="Times New Roman"/>
          <w:b w:val="false"/>
          <w:i w:val="false"/>
          <w:color w:val="000000"/>
          <w:sz w:val="28"/>
        </w:rPr>
        <w:t>
      70. Дәстүрлі медицина (гомеопатия).</w:t>
      </w:r>
    </w:p>
    <w:bookmarkEnd w:id="286"/>
    <w:bookmarkStart w:name="z296" w:id="287"/>
    <w:p>
      <w:pPr>
        <w:spacing w:after="0"/>
        <w:ind w:left="0"/>
        <w:jc w:val="both"/>
      </w:pPr>
      <w:r>
        <w:rPr>
          <w:rFonts w:ascii="Times New Roman"/>
          <w:b w:val="false"/>
          <w:i w:val="false"/>
          <w:color w:val="000000"/>
          <w:sz w:val="28"/>
        </w:rPr>
        <w:t>
      71. Дәстүрлі медицина (гирудотерапия).</w:t>
      </w:r>
    </w:p>
    <w:bookmarkEnd w:id="287"/>
    <w:bookmarkStart w:name="z297" w:id="288"/>
    <w:p>
      <w:pPr>
        <w:spacing w:after="0"/>
        <w:ind w:left="0"/>
        <w:jc w:val="both"/>
      </w:pPr>
      <w:r>
        <w:rPr>
          <w:rFonts w:ascii="Times New Roman"/>
          <w:b w:val="false"/>
          <w:i w:val="false"/>
          <w:color w:val="000000"/>
          <w:sz w:val="28"/>
        </w:rPr>
        <w:t>
      72. Дәстүрлі медицина (мануалдық терапия).</w:t>
      </w:r>
    </w:p>
    <w:bookmarkEnd w:id="288"/>
    <w:bookmarkStart w:name="z298" w:id="289"/>
    <w:p>
      <w:pPr>
        <w:spacing w:after="0"/>
        <w:ind w:left="0"/>
        <w:jc w:val="both"/>
      </w:pPr>
      <w:r>
        <w:rPr>
          <w:rFonts w:ascii="Times New Roman"/>
          <w:b w:val="false"/>
          <w:i w:val="false"/>
          <w:color w:val="000000"/>
          <w:sz w:val="28"/>
        </w:rPr>
        <w:t>
      73. Дәстүрлі медицина (рефлексотерапия).</w:t>
      </w:r>
    </w:p>
    <w:bookmarkEnd w:id="289"/>
    <w:bookmarkStart w:name="z299" w:id="290"/>
    <w:p>
      <w:pPr>
        <w:spacing w:after="0"/>
        <w:ind w:left="0"/>
        <w:jc w:val="both"/>
      </w:pPr>
      <w:r>
        <w:rPr>
          <w:rFonts w:ascii="Times New Roman"/>
          <w:b w:val="false"/>
          <w:i w:val="false"/>
          <w:color w:val="000000"/>
          <w:sz w:val="28"/>
        </w:rPr>
        <w:t>
      74. Дәстүрлі медицина (су-джок терапиясы).</w:t>
      </w:r>
    </w:p>
    <w:bookmarkEnd w:id="290"/>
    <w:bookmarkStart w:name="z300" w:id="291"/>
    <w:p>
      <w:pPr>
        <w:spacing w:after="0"/>
        <w:ind w:left="0"/>
        <w:jc w:val="both"/>
      </w:pPr>
      <w:r>
        <w:rPr>
          <w:rFonts w:ascii="Times New Roman"/>
          <w:b w:val="false"/>
          <w:i w:val="false"/>
          <w:color w:val="000000"/>
          <w:sz w:val="28"/>
        </w:rPr>
        <w:t>
      75. Дәстүрлі медицина (фитотерапия).</w:t>
      </w:r>
    </w:p>
    <w:bookmarkEnd w:id="291"/>
    <w:bookmarkStart w:name="z301" w:id="292"/>
    <w:p>
      <w:pPr>
        <w:spacing w:after="0"/>
        <w:ind w:left="0"/>
        <w:jc w:val="both"/>
      </w:pPr>
      <w:r>
        <w:rPr>
          <w:rFonts w:ascii="Times New Roman"/>
          <w:b w:val="false"/>
          <w:i w:val="false"/>
          <w:color w:val="000000"/>
          <w:sz w:val="28"/>
        </w:rPr>
        <w:t>
      76. Дербестендірілген медицина.</w:t>
      </w:r>
    </w:p>
    <w:bookmarkEnd w:id="292"/>
    <w:bookmarkStart w:name="z302" w:id="293"/>
    <w:p>
      <w:pPr>
        <w:spacing w:after="0"/>
        <w:ind w:left="0"/>
        <w:jc w:val="both"/>
      </w:pPr>
      <w:r>
        <w:rPr>
          <w:rFonts w:ascii="Times New Roman"/>
          <w:b w:val="false"/>
          <w:i w:val="false"/>
          <w:color w:val="000000"/>
          <w:sz w:val="28"/>
        </w:rPr>
        <w:t>
      77. Дерматовенерология (балалар).</w:t>
      </w:r>
    </w:p>
    <w:bookmarkEnd w:id="293"/>
    <w:bookmarkStart w:name="z303" w:id="294"/>
    <w:p>
      <w:pPr>
        <w:spacing w:after="0"/>
        <w:ind w:left="0"/>
        <w:jc w:val="both"/>
      </w:pPr>
      <w:r>
        <w:rPr>
          <w:rFonts w:ascii="Times New Roman"/>
          <w:b w:val="false"/>
          <w:i w:val="false"/>
          <w:color w:val="000000"/>
          <w:sz w:val="28"/>
        </w:rPr>
        <w:t>
      78. Дерматокосметология.</w:t>
      </w:r>
    </w:p>
    <w:bookmarkEnd w:id="294"/>
    <w:bookmarkStart w:name="z304" w:id="295"/>
    <w:p>
      <w:pPr>
        <w:spacing w:after="0"/>
        <w:ind w:left="0"/>
        <w:jc w:val="both"/>
      </w:pPr>
      <w:r>
        <w:rPr>
          <w:rFonts w:ascii="Times New Roman"/>
          <w:b w:val="false"/>
          <w:i w:val="false"/>
          <w:color w:val="000000"/>
          <w:sz w:val="28"/>
        </w:rPr>
        <w:t>
      79. Еңбек медицинасы (кәсіптік патология),</w:t>
      </w:r>
    </w:p>
    <w:bookmarkEnd w:id="295"/>
    <w:bookmarkStart w:name="z305" w:id="296"/>
    <w:p>
      <w:pPr>
        <w:spacing w:after="0"/>
        <w:ind w:left="0"/>
        <w:jc w:val="both"/>
      </w:pPr>
      <w:r>
        <w:rPr>
          <w:rFonts w:ascii="Times New Roman"/>
          <w:b w:val="false"/>
          <w:i w:val="false"/>
          <w:color w:val="000000"/>
          <w:sz w:val="28"/>
        </w:rPr>
        <w:t>
      Кәсіптік патология.</w:t>
      </w:r>
    </w:p>
    <w:bookmarkEnd w:id="296"/>
    <w:bookmarkStart w:name="z306" w:id="297"/>
    <w:p>
      <w:pPr>
        <w:spacing w:after="0"/>
        <w:ind w:left="0"/>
        <w:jc w:val="both"/>
      </w:pPr>
      <w:r>
        <w:rPr>
          <w:rFonts w:ascii="Times New Roman"/>
          <w:b w:val="false"/>
          <w:i w:val="false"/>
          <w:color w:val="000000"/>
          <w:sz w:val="28"/>
        </w:rPr>
        <w:t>
      80. Инфекциялық аурулар (балалар).</w:t>
      </w:r>
    </w:p>
    <w:bookmarkEnd w:id="297"/>
    <w:bookmarkStart w:name="z307" w:id="298"/>
    <w:p>
      <w:pPr>
        <w:spacing w:after="0"/>
        <w:ind w:left="0"/>
        <w:jc w:val="both"/>
      </w:pPr>
      <w:r>
        <w:rPr>
          <w:rFonts w:ascii="Times New Roman"/>
          <w:b w:val="false"/>
          <w:i w:val="false"/>
          <w:color w:val="000000"/>
          <w:sz w:val="28"/>
        </w:rPr>
        <w:t>
      81. Кардиохирургия (балалар).</w:t>
      </w:r>
    </w:p>
    <w:bookmarkEnd w:id="298"/>
    <w:bookmarkStart w:name="z308" w:id="299"/>
    <w:p>
      <w:pPr>
        <w:spacing w:after="0"/>
        <w:ind w:left="0"/>
        <w:jc w:val="both"/>
      </w:pPr>
      <w:r>
        <w:rPr>
          <w:rFonts w:ascii="Times New Roman"/>
          <w:b w:val="false"/>
          <w:i w:val="false"/>
          <w:color w:val="000000"/>
          <w:sz w:val="28"/>
        </w:rPr>
        <w:t>
      82. Кезек күттірмейтін медицина ересектер, балалар.</w:t>
      </w:r>
    </w:p>
    <w:bookmarkEnd w:id="299"/>
    <w:bookmarkStart w:name="z309" w:id="300"/>
    <w:p>
      <w:pPr>
        <w:spacing w:after="0"/>
        <w:ind w:left="0"/>
        <w:jc w:val="both"/>
      </w:pPr>
      <w:r>
        <w:rPr>
          <w:rFonts w:ascii="Times New Roman"/>
          <w:b w:val="false"/>
          <w:i w:val="false"/>
          <w:color w:val="000000"/>
          <w:sz w:val="28"/>
        </w:rPr>
        <w:t>
      83. Негізгі мамандық бейіні бойынша функционалдық диагностика.</w:t>
      </w:r>
    </w:p>
    <w:bookmarkEnd w:id="300"/>
    <w:bookmarkStart w:name="z310" w:id="301"/>
    <w:p>
      <w:pPr>
        <w:spacing w:after="0"/>
        <w:ind w:left="0"/>
        <w:jc w:val="both"/>
      </w:pPr>
      <w:r>
        <w:rPr>
          <w:rFonts w:ascii="Times New Roman"/>
          <w:b w:val="false"/>
          <w:i w:val="false"/>
          <w:color w:val="000000"/>
          <w:sz w:val="28"/>
        </w:rPr>
        <w:t>
      84. Негізгі мамандық бейіні бойынша эндоскопия.</w:t>
      </w:r>
    </w:p>
    <w:bookmarkEnd w:id="301"/>
    <w:bookmarkStart w:name="z311" w:id="302"/>
    <w:p>
      <w:pPr>
        <w:spacing w:after="0"/>
        <w:ind w:left="0"/>
        <w:jc w:val="both"/>
      </w:pPr>
      <w:r>
        <w:rPr>
          <w:rFonts w:ascii="Times New Roman"/>
          <w:b w:val="false"/>
          <w:i w:val="false"/>
          <w:color w:val="000000"/>
          <w:sz w:val="28"/>
        </w:rPr>
        <w:t>
      85. Интервенциялық аритмология.</w:t>
      </w:r>
    </w:p>
    <w:bookmarkEnd w:id="302"/>
    <w:bookmarkStart w:name="z312" w:id="303"/>
    <w:p>
      <w:pPr>
        <w:spacing w:after="0"/>
        <w:ind w:left="0"/>
        <w:jc w:val="both"/>
      </w:pPr>
      <w:r>
        <w:rPr>
          <w:rFonts w:ascii="Times New Roman"/>
          <w:b w:val="false"/>
          <w:i w:val="false"/>
          <w:color w:val="000000"/>
          <w:sz w:val="28"/>
        </w:rPr>
        <w:t>
      86. Интервенциялық кардиология.</w:t>
      </w:r>
    </w:p>
    <w:bookmarkEnd w:id="303"/>
    <w:bookmarkStart w:name="z313" w:id="304"/>
    <w:p>
      <w:pPr>
        <w:spacing w:after="0"/>
        <w:ind w:left="0"/>
        <w:jc w:val="both"/>
      </w:pPr>
      <w:r>
        <w:rPr>
          <w:rFonts w:ascii="Times New Roman"/>
          <w:b w:val="false"/>
          <w:i w:val="false"/>
          <w:color w:val="000000"/>
          <w:sz w:val="28"/>
        </w:rPr>
        <w:t>
      87. Интервенциялық радиология.</w:t>
      </w:r>
    </w:p>
    <w:bookmarkEnd w:id="304"/>
    <w:bookmarkStart w:name="z314" w:id="305"/>
    <w:p>
      <w:pPr>
        <w:spacing w:after="0"/>
        <w:ind w:left="0"/>
        <w:jc w:val="both"/>
      </w:pPr>
      <w:r>
        <w:rPr>
          <w:rFonts w:ascii="Times New Roman"/>
          <w:b w:val="false"/>
          <w:i w:val="false"/>
          <w:color w:val="000000"/>
          <w:sz w:val="28"/>
        </w:rPr>
        <w:t>
      88. Кардиология (балалар),</w:t>
      </w:r>
    </w:p>
    <w:bookmarkEnd w:id="305"/>
    <w:bookmarkStart w:name="z315" w:id="306"/>
    <w:p>
      <w:pPr>
        <w:spacing w:after="0"/>
        <w:ind w:left="0"/>
        <w:jc w:val="both"/>
      </w:pPr>
      <w:r>
        <w:rPr>
          <w:rFonts w:ascii="Times New Roman"/>
          <w:b w:val="false"/>
          <w:i w:val="false"/>
          <w:color w:val="000000"/>
          <w:sz w:val="28"/>
        </w:rPr>
        <w:t>
      Кардиология (ересектер),</w:t>
      </w:r>
    </w:p>
    <w:bookmarkEnd w:id="306"/>
    <w:bookmarkStart w:name="z316" w:id="307"/>
    <w:p>
      <w:pPr>
        <w:spacing w:after="0"/>
        <w:ind w:left="0"/>
        <w:jc w:val="both"/>
      </w:pPr>
      <w:r>
        <w:rPr>
          <w:rFonts w:ascii="Times New Roman"/>
          <w:b w:val="false"/>
          <w:i w:val="false"/>
          <w:color w:val="000000"/>
          <w:sz w:val="28"/>
        </w:rPr>
        <w:t>
      Кардиология балалар.</w:t>
      </w:r>
    </w:p>
    <w:bookmarkEnd w:id="307"/>
    <w:bookmarkStart w:name="z317" w:id="308"/>
    <w:p>
      <w:pPr>
        <w:spacing w:after="0"/>
        <w:ind w:left="0"/>
        <w:jc w:val="both"/>
      </w:pPr>
      <w:r>
        <w:rPr>
          <w:rFonts w:ascii="Times New Roman"/>
          <w:b w:val="false"/>
          <w:i w:val="false"/>
          <w:color w:val="000000"/>
          <w:sz w:val="28"/>
        </w:rPr>
        <w:t>
      89. Клиникалық зертханалық диагностика.</w:t>
      </w:r>
    </w:p>
    <w:bookmarkEnd w:id="308"/>
    <w:bookmarkStart w:name="z318" w:id="309"/>
    <w:p>
      <w:pPr>
        <w:spacing w:after="0"/>
        <w:ind w:left="0"/>
        <w:jc w:val="both"/>
      </w:pPr>
      <w:r>
        <w:rPr>
          <w:rFonts w:ascii="Times New Roman"/>
          <w:b w:val="false"/>
          <w:i w:val="false"/>
          <w:color w:val="000000"/>
          <w:sz w:val="28"/>
        </w:rPr>
        <w:t>
      90. Клиникалық нейрофизиология.</w:t>
      </w:r>
    </w:p>
    <w:bookmarkEnd w:id="309"/>
    <w:bookmarkStart w:name="z319" w:id="310"/>
    <w:p>
      <w:pPr>
        <w:spacing w:after="0"/>
        <w:ind w:left="0"/>
        <w:jc w:val="both"/>
      </w:pPr>
      <w:r>
        <w:rPr>
          <w:rFonts w:ascii="Times New Roman"/>
          <w:b w:val="false"/>
          <w:i w:val="false"/>
          <w:color w:val="000000"/>
          <w:sz w:val="28"/>
        </w:rPr>
        <w:t>
      91. Клиникалық нутрициология,</w:t>
      </w:r>
    </w:p>
    <w:bookmarkEnd w:id="310"/>
    <w:bookmarkStart w:name="z320" w:id="311"/>
    <w:p>
      <w:pPr>
        <w:spacing w:after="0"/>
        <w:ind w:left="0"/>
        <w:jc w:val="both"/>
      </w:pPr>
      <w:r>
        <w:rPr>
          <w:rFonts w:ascii="Times New Roman"/>
          <w:b w:val="false"/>
          <w:i w:val="false"/>
          <w:color w:val="000000"/>
          <w:sz w:val="28"/>
        </w:rPr>
        <w:t>
      Нутрициология.</w:t>
      </w:r>
    </w:p>
    <w:bookmarkEnd w:id="311"/>
    <w:bookmarkStart w:name="z321" w:id="312"/>
    <w:p>
      <w:pPr>
        <w:spacing w:after="0"/>
        <w:ind w:left="0"/>
        <w:jc w:val="both"/>
      </w:pPr>
      <w:r>
        <w:rPr>
          <w:rFonts w:ascii="Times New Roman"/>
          <w:b w:val="false"/>
          <w:i w:val="false"/>
          <w:color w:val="000000"/>
          <w:sz w:val="28"/>
        </w:rPr>
        <w:t>
      92. Колопроктология.</w:t>
      </w:r>
    </w:p>
    <w:bookmarkEnd w:id="312"/>
    <w:bookmarkStart w:name="z322" w:id="313"/>
    <w:p>
      <w:pPr>
        <w:spacing w:after="0"/>
        <w:ind w:left="0"/>
        <w:jc w:val="both"/>
      </w:pPr>
      <w:r>
        <w:rPr>
          <w:rFonts w:ascii="Times New Roman"/>
          <w:b w:val="false"/>
          <w:i w:val="false"/>
          <w:color w:val="000000"/>
          <w:sz w:val="28"/>
        </w:rPr>
        <w:t>
      93. Қарқынды терапия (балалар).</w:t>
      </w:r>
    </w:p>
    <w:bookmarkEnd w:id="313"/>
    <w:bookmarkStart w:name="z323" w:id="314"/>
    <w:p>
      <w:pPr>
        <w:spacing w:after="0"/>
        <w:ind w:left="0"/>
        <w:jc w:val="both"/>
      </w:pPr>
      <w:r>
        <w:rPr>
          <w:rFonts w:ascii="Times New Roman"/>
          <w:b w:val="false"/>
          <w:i w:val="false"/>
          <w:color w:val="000000"/>
          <w:sz w:val="28"/>
        </w:rPr>
        <w:t>
      94. Қарқынды терапия және неонаталдық реанимация.</w:t>
      </w:r>
    </w:p>
    <w:bookmarkEnd w:id="314"/>
    <w:bookmarkStart w:name="z324" w:id="315"/>
    <w:p>
      <w:pPr>
        <w:spacing w:after="0"/>
        <w:ind w:left="0"/>
        <w:jc w:val="both"/>
      </w:pPr>
      <w:r>
        <w:rPr>
          <w:rFonts w:ascii="Times New Roman"/>
          <w:b w:val="false"/>
          <w:i w:val="false"/>
          <w:color w:val="000000"/>
          <w:sz w:val="28"/>
        </w:rPr>
        <w:t>
      95. Комбустиология ересектер, балалар,</w:t>
      </w:r>
    </w:p>
    <w:bookmarkEnd w:id="315"/>
    <w:bookmarkStart w:name="z325" w:id="316"/>
    <w:p>
      <w:pPr>
        <w:spacing w:after="0"/>
        <w:ind w:left="0"/>
        <w:jc w:val="both"/>
      </w:pPr>
      <w:r>
        <w:rPr>
          <w:rFonts w:ascii="Times New Roman"/>
          <w:b w:val="false"/>
          <w:i w:val="false"/>
          <w:color w:val="000000"/>
          <w:sz w:val="28"/>
        </w:rPr>
        <w:t>
      Комбустиология балалар,</w:t>
      </w:r>
    </w:p>
    <w:bookmarkEnd w:id="316"/>
    <w:bookmarkStart w:name="z326" w:id="317"/>
    <w:p>
      <w:pPr>
        <w:spacing w:after="0"/>
        <w:ind w:left="0"/>
        <w:jc w:val="both"/>
      </w:pPr>
      <w:r>
        <w:rPr>
          <w:rFonts w:ascii="Times New Roman"/>
          <w:b w:val="false"/>
          <w:i w:val="false"/>
          <w:color w:val="000000"/>
          <w:sz w:val="28"/>
        </w:rPr>
        <w:t>
      Комбустиология ересектер,</w:t>
      </w:r>
    </w:p>
    <w:bookmarkEnd w:id="317"/>
    <w:bookmarkStart w:name="z327" w:id="318"/>
    <w:p>
      <w:pPr>
        <w:spacing w:after="0"/>
        <w:ind w:left="0"/>
        <w:jc w:val="both"/>
      </w:pPr>
      <w:r>
        <w:rPr>
          <w:rFonts w:ascii="Times New Roman"/>
          <w:b w:val="false"/>
          <w:i w:val="false"/>
          <w:color w:val="000000"/>
          <w:sz w:val="28"/>
        </w:rPr>
        <w:t>
      Комбустиология.</w:t>
      </w:r>
    </w:p>
    <w:bookmarkEnd w:id="318"/>
    <w:bookmarkStart w:name="z328" w:id="319"/>
    <w:p>
      <w:pPr>
        <w:spacing w:after="0"/>
        <w:ind w:left="0"/>
        <w:jc w:val="both"/>
      </w:pPr>
      <w:r>
        <w:rPr>
          <w:rFonts w:ascii="Times New Roman"/>
          <w:b w:val="false"/>
          <w:i w:val="false"/>
          <w:color w:val="000000"/>
          <w:sz w:val="28"/>
        </w:rPr>
        <w:t>
      96. Лимфология.</w:t>
      </w:r>
    </w:p>
    <w:bookmarkEnd w:id="319"/>
    <w:bookmarkStart w:name="z329" w:id="320"/>
    <w:p>
      <w:pPr>
        <w:spacing w:after="0"/>
        <w:ind w:left="0"/>
        <w:jc w:val="both"/>
      </w:pPr>
      <w:r>
        <w:rPr>
          <w:rFonts w:ascii="Times New Roman"/>
          <w:b w:val="false"/>
          <w:i w:val="false"/>
          <w:color w:val="000000"/>
          <w:sz w:val="28"/>
        </w:rPr>
        <w:t>
      97. Лимфореабилитология.</w:t>
      </w:r>
    </w:p>
    <w:bookmarkEnd w:id="320"/>
    <w:bookmarkStart w:name="z330" w:id="321"/>
    <w:p>
      <w:pPr>
        <w:spacing w:after="0"/>
        <w:ind w:left="0"/>
        <w:jc w:val="both"/>
      </w:pPr>
      <w:r>
        <w:rPr>
          <w:rFonts w:ascii="Times New Roman"/>
          <w:b w:val="false"/>
          <w:i w:val="false"/>
          <w:color w:val="000000"/>
          <w:sz w:val="28"/>
        </w:rPr>
        <w:t>
      98. Медициналық генетика.</w:t>
      </w:r>
    </w:p>
    <w:bookmarkEnd w:id="321"/>
    <w:bookmarkStart w:name="z331" w:id="322"/>
    <w:p>
      <w:pPr>
        <w:spacing w:after="0"/>
        <w:ind w:left="0"/>
        <w:jc w:val="both"/>
      </w:pPr>
      <w:r>
        <w:rPr>
          <w:rFonts w:ascii="Times New Roman"/>
          <w:b w:val="false"/>
          <w:i w:val="false"/>
          <w:color w:val="000000"/>
          <w:sz w:val="28"/>
        </w:rPr>
        <w:t>
      99. Маммология.</w:t>
      </w:r>
    </w:p>
    <w:bookmarkEnd w:id="322"/>
    <w:bookmarkStart w:name="z332" w:id="323"/>
    <w:p>
      <w:pPr>
        <w:spacing w:after="0"/>
        <w:ind w:left="0"/>
        <w:jc w:val="both"/>
      </w:pPr>
      <w:r>
        <w:rPr>
          <w:rFonts w:ascii="Times New Roman"/>
          <w:b w:val="false"/>
          <w:i w:val="false"/>
          <w:color w:val="000000"/>
          <w:sz w:val="28"/>
        </w:rPr>
        <w:t>
      100. Неонатология.</w:t>
      </w:r>
    </w:p>
    <w:bookmarkEnd w:id="323"/>
    <w:bookmarkStart w:name="z333" w:id="324"/>
    <w:p>
      <w:pPr>
        <w:spacing w:after="0"/>
        <w:ind w:left="0"/>
        <w:jc w:val="both"/>
      </w:pPr>
      <w:r>
        <w:rPr>
          <w:rFonts w:ascii="Times New Roman"/>
          <w:b w:val="false"/>
          <w:i w:val="false"/>
          <w:color w:val="000000"/>
          <w:sz w:val="28"/>
        </w:rPr>
        <w:t>
      101. Наркология.</w:t>
      </w:r>
    </w:p>
    <w:bookmarkEnd w:id="324"/>
    <w:bookmarkStart w:name="z334" w:id="325"/>
    <w:p>
      <w:pPr>
        <w:spacing w:after="0"/>
        <w:ind w:left="0"/>
        <w:jc w:val="both"/>
      </w:pPr>
      <w:r>
        <w:rPr>
          <w:rFonts w:ascii="Times New Roman"/>
          <w:b w:val="false"/>
          <w:i w:val="false"/>
          <w:color w:val="000000"/>
          <w:sz w:val="28"/>
        </w:rPr>
        <w:t>
      102. Неврология (балалар).</w:t>
      </w:r>
    </w:p>
    <w:bookmarkEnd w:id="325"/>
    <w:bookmarkStart w:name="z335" w:id="326"/>
    <w:p>
      <w:pPr>
        <w:spacing w:after="0"/>
        <w:ind w:left="0"/>
        <w:jc w:val="both"/>
      </w:pPr>
      <w:r>
        <w:rPr>
          <w:rFonts w:ascii="Times New Roman"/>
          <w:b w:val="false"/>
          <w:i w:val="false"/>
          <w:color w:val="000000"/>
          <w:sz w:val="28"/>
        </w:rPr>
        <w:t>
      103. Негізгі мамандық бейіні бойынша трансплантология.</w:t>
      </w:r>
    </w:p>
    <w:bookmarkEnd w:id="326"/>
    <w:bookmarkStart w:name="z336" w:id="327"/>
    <w:p>
      <w:pPr>
        <w:spacing w:after="0"/>
        <w:ind w:left="0"/>
        <w:jc w:val="both"/>
      </w:pPr>
      <w:r>
        <w:rPr>
          <w:rFonts w:ascii="Times New Roman"/>
          <w:b w:val="false"/>
          <w:i w:val="false"/>
          <w:color w:val="000000"/>
          <w:sz w:val="28"/>
        </w:rPr>
        <w:t>
      104. Нейропсихиатрия (балалар).</w:t>
      </w:r>
    </w:p>
    <w:bookmarkEnd w:id="327"/>
    <w:bookmarkStart w:name="z337" w:id="328"/>
    <w:p>
      <w:pPr>
        <w:spacing w:after="0"/>
        <w:ind w:left="0"/>
        <w:jc w:val="both"/>
      </w:pPr>
      <w:r>
        <w:rPr>
          <w:rFonts w:ascii="Times New Roman"/>
          <w:b w:val="false"/>
          <w:i w:val="false"/>
          <w:color w:val="000000"/>
          <w:sz w:val="28"/>
        </w:rPr>
        <w:t>
      105. Нейрохирургия (балалар).</w:t>
      </w:r>
    </w:p>
    <w:bookmarkEnd w:id="328"/>
    <w:bookmarkStart w:name="z338" w:id="329"/>
    <w:p>
      <w:pPr>
        <w:spacing w:after="0"/>
        <w:ind w:left="0"/>
        <w:jc w:val="both"/>
      </w:pPr>
      <w:r>
        <w:rPr>
          <w:rFonts w:ascii="Times New Roman"/>
          <w:b w:val="false"/>
          <w:i w:val="false"/>
          <w:color w:val="000000"/>
          <w:sz w:val="28"/>
        </w:rPr>
        <w:t>
      106. Неонаталдық хирургия.</w:t>
      </w:r>
    </w:p>
    <w:bookmarkEnd w:id="329"/>
    <w:bookmarkStart w:name="z339" w:id="330"/>
    <w:p>
      <w:pPr>
        <w:spacing w:after="0"/>
        <w:ind w:left="0"/>
        <w:jc w:val="both"/>
      </w:pPr>
      <w:r>
        <w:rPr>
          <w:rFonts w:ascii="Times New Roman"/>
          <w:b w:val="false"/>
          <w:i w:val="false"/>
          <w:color w:val="000000"/>
          <w:sz w:val="28"/>
        </w:rPr>
        <w:t>
      107. Нефрология (балалар),</w:t>
      </w:r>
    </w:p>
    <w:bookmarkEnd w:id="330"/>
    <w:bookmarkStart w:name="z340" w:id="331"/>
    <w:p>
      <w:pPr>
        <w:spacing w:after="0"/>
        <w:ind w:left="0"/>
        <w:jc w:val="both"/>
      </w:pPr>
      <w:r>
        <w:rPr>
          <w:rFonts w:ascii="Times New Roman"/>
          <w:b w:val="false"/>
          <w:i w:val="false"/>
          <w:color w:val="000000"/>
          <w:sz w:val="28"/>
        </w:rPr>
        <w:t>
      Нефрология (ересектер).</w:t>
      </w:r>
    </w:p>
    <w:bookmarkEnd w:id="331"/>
    <w:bookmarkStart w:name="z341" w:id="332"/>
    <w:p>
      <w:pPr>
        <w:spacing w:after="0"/>
        <w:ind w:left="0"/>
        <w:jc w:val="both"/>
      </w:pPr>
      <w:r>
        <w:rPr>
          <w:rFonts w:ascii="Times New Roman"/>
          <w:b w:val="false"/>
          <w:i w:val="false"/>
          <w:color w:val="000000"/>
          <w:sz w:val="28"/>
        </w:rPr>
        <w:t>
      108. Негізгі мамандық бейіні бойынша ультрадыбыстық диагностика.</w:t>
      </w:r>
    </w:p>
    <w:bookmarkEnd w:id="332"/>
    <w:bookmarkStart w:name="z342" w:id="333"/>
    <w:p>
      <w:pPr>
        <w:spacing w:after="0"/>
        <w:ind w:left="0"/>
        <w:jc w:val="both"/>
      </w:pPr>
      <w:r>
        <w:rPr>
          <w:rFonts w:ascii="Times New Roman"/>
          <w:b w:val="false"/>
          <w:i w:val="false"/>
          <w:color w:val="000000"/>
          <w:sz w:val="28"/>
        </w:rPr>
        <w:t>
      109. Онкологиялық гинекология.</w:t>
      </w:r>
    </w:p>
    <w:bookmarkEnd w:id="333"/>
    <w:bookmarkStart w:name="z343" w:id="334"/>
    <w:p>
      <w:pPr>
        <w:spacing w:after="0"/>
        <w:ind w:left="0"/>
        <w:jc w:val="both"/>
      </w:pPr>
      <w:r>
        <w:rPr>
          <w:rFonts w:ascii="Times New Roman"/>
          <w:b w:val="false"/>
          <w:i w:val="false"/>
          <w:color w:val="000000"/>
          <w:sz w:val="28"/>
        </w:rPr>
        <w:t>
      110. Онкологиялық урология,</w:t>
      </w:r>
    </w:p>
    <w:bookmarkEnd w:id="334"/>
    <w:bookmarkStart w:name="z344" w:id="335"/>
    <w:p>
      <w:pPr>
        <w:spacing w:after="0"/>
        <w:ind w:left="0"/>
        <w:jc w:val="both"/>
      </w:pPr>
      <w:r>
        <w:rPr>
          <w:rFonts w:ascii="Times New Roman"/>
          <w:b w:val="false"/>
          <w:i w:val="false"/>
          <w:color w:val="000000"/>
          <w:sz w:val="28"/>
        </w:rPr>
        <w:t>
      Бас және мойынның онкохирургиясы,</w:t>
      </w:r>
    </w:p>
    <w:bookmarkEnd w:id="335"/>
    <w:bookmarkStart w:name="z345" w:id="336"/>
    <w:p>
      <w:pPr>
        <w:spacing w:after="0"/>
        <w:ind w:left="0"/>
        <w:jc w:val="both"/>
      </w:pPr>
      <w:r>
        <w:rPr>
          <w:rFonts w:ascii="Times New Roman"/>
          <w:b w:val="false"/>
          <w:i w:val="false"/>
          <w:color w:val="000000"/>
          <w:sz w:val="28"/>
        </w:rPr>
        <w:t>
      Онкологиялық офтальмология,</w:t>
      </w:r>
    </w:p>
    <w:bookmarkEnd w:id="336"/>
    <w:bookmarkStart w:name="z346" w:id="337"/>
    <w:p>
      <w:pPr>
        <w:spacing w:after="0"/>
        <w:ind w:left="0"/>
        <w:jc w:val="both"/>
      </w:pPr>
      <w:r>
        <w:rPr>
          <w:rFonts w:ascii="Times New Roman"/>
          <w:b w:val="false"/>
          <w:i w:val="false"/>
          <w:color w:val="000000"/>
          <w:sz w:val="28"/>
        </w:rPr>
        <w:t>
      Ортопедиялық онкология,</w:t>
      </w:r>
    </w:p>
    <w:bookmarkEnd w:id="337"/>
    <w:bookmarkStart w:name="z347" w:id="338"/>
    <w:p>
      <w:pPr>
        <w:spacing w:after="0"/>
        <w:ind w:left="0"/>
        <w:jc w:val="both"/>
      </w:pPr>
      <w:r>
        <w:rPr>
          <w:rFonts w:ascii="Times New Roman"/>
          <w:b w:val="false"/>
          <w:i w:val="false"/>
          <w:color w:val="000000"/>
          <w:sz w:val="28"/>
        </w:rPr>
        <w:t>
      Онкологиялық нейрохирургия,</w:t>
      </w:r>
    </w:p>
    <w:bookmarkEnd w:id="338"/>
    <w:bookmarkStart w:name="z348" w:id="339"/>
    <w:p>
      <w:pPr>
        <w:spacing w:after="0"/>
        <w:ind w:left="0"/>
        <w:jc w:val="both"/>
      </w:pPr>
      <w:r>
        <w:rPr>
          <w:rFonts w:ascii="Times New Roman"/>
          <w:b w:val="false"/>
          <w:i w:val="false"/>
          <w:color w:val="000000"/>
          <w:sz w:val="28"/>
        </w:rPr>
        <w:t>
      Онкологиялық оториноларингология,</w:t>
      </w:r>
    </w:p>
    <w:bookmarkEnd w:id="339"/>
    <w:bookmarkStart w:name="z349" w:id="340"/>
    <w:p>
      <w:pPr>
        <w:spacing w:after="0"/>
        <w:ind w:left="0"/>
        <w:jc w:val="both"/>
      </w:pPr>
      <w:r>
        <w:rPr>
          <w:rFonts w:ascii="Times New Roman"/>
          <w:b w:val="false"/>
          <w:i w:val="false"/>
          <w:color w:val="000000"/>
          <w:sz w:val="28"/>
        </w:rPr>
        <w:t>
      Онкогематология,</w:t>
      </w:r>
    </w:p>
    <w:bookmarkEnd w:id="340"/>
    <w:bookmarkStart w:name="z350" w:id="341"/>
    <w:p>
      <w:pPr>
        <w:spacing w:after="0"/>
        <w:ind w:left="0"/>
        <w:jc w:val="both"/>
      </w:pPr>
      <w:r>
        <w:rPr>
          <w:rFonts w:ascii="Times New Roman"/>
          <w:b w:val="false"/>
          <w:i w:val="false"/>
          <w:color w:val="000000"/>
          <w:sz w:val="28"/>
        </w:rPr>
        <w:t>
      Амбулаториялық онкология.</w:t>
      </w:r>
    </w:p>
    <w:bookmarkEnd w:id="341"/>
    <w:bookmarkStart w:name="z351" w:id="342"/>
    <w:p>
      <w:pPr>
        <w:spacing w:after="0"/>
        <w:ind w:left="0"/>
        <w:jc w:val="both"/>
      </w:pPr>
      <w:r>
        <w:rPr>
          <w:rFonts w:ascii="Times New Roman"/>
          <w:b w:val="false"/>
          <w:i w:val="false"/>
          <w:color w:val="000000"/>
          <w:sz w:val="28"/>
        </w:rPr>
        <w:t>
      111. Онкология және гематология балалар.</w:t>
      </w:r>
    </w:p>
    <w:bookmarkEnd w:id="342"/>
    <w:bookmarkStart w:name="z352" w:id="343"/>
    <w:p>
      <w:pPr>
        <w:spacing w:after="0"/>
        <w:ind w:left="0"/>
        <w:jc w:val="both"/>
      </w:pPr>
      <w:r>
        <w:rPr>
          <w:rFonts w:ascii="Times New Roman"/>
          <w:b w:val="false"/>
          <w:i w:val="false"/>
          <w:color w:val="000000"/>
          <w:sz w:val="28"/>
        </w:rPr>
        <w:t>
      112. Онкологиялық фармакология.</w:t>
      </w:r>
    </w:p>
    <w:bookmarkEnd w:id="343"/>
    <w:bookmarkStart w:name="z353" w:id="344"/>
    <w:p>
      <w:pPr>
        <w:spacing w:after="0"/>
        <w:ind w:left="0"/>
        <w:jc w:val="both"/>
      </w:pPr>
      <w:r>
        <w:rPr>
          <w:rFonts w:ascii="Times New Roman"/>
          <w:b w:val="false"/>
          <w:i w:val="false"/>
          <w:color w:val="000000"/>
          <w:sz w:val="28"/>
        </w:rPr>
        <w:t>
      113. Онкологиялық хирургия.</w:t>
      </w:r>
    </w:p>
    <w:bookmarkEnd w:id="344"/>
    <w:bookmarkStart w:name="z354" w:id="345"/>
    <w:p>
      <w:pPr>
        <w:spacing w:after="0"/>
        <w:ind w:left="0"/>
        <w:jc w:val="both"/>
      </w:pPr>
      <w:r>
        <w:rPr>
          <w:rFonts w:ascii="Times New Roman"/>
          <w:b w:val="false"/>
          <w:i w:val="false"/>
          <w:color w:val="000000"/>
          <w:sz w:val="28"/>
        </w:rPr>
        <w:t>
      114. Онкоморфология.</w:t>
      </w:r>
    </w:p>
    <w:bookmarkEnd w:id="345"/>
    <w:bookmarkStart w:name="z355" w:id="346"/>
    <w:p>
      <w:pPr>
        <w:spacing w:after="0"/>
        <w:ind w:left="0"/>
        <w:jc w:val="both"/>
      </w:pPr>
      <w:r>
        <w:rPr>
          <w:rFonts w:ascii="Times New Roman"/>
          <w:b w:val="false"/>
          <w:i w:val="false"/>
          <w:color w:val="000000"/>
          <w:sz w:val="28"/>
        </w:rPr>
        <w:t>
      115. Оториноларингология (балалар).</w:t>
      </w:r>
    </w:p>
    <w:bookmarkEnd w:id="346"/>
    <w:bookmarkStart w:name="z356" w:id="347"/>
    <w:p>
      <w:pPr>
        <w:spacing w:after="0"/>
        <w:ind w:left="0"/>
        <w:jc w:val="both"/>
      </w:pPr>
      <w:r>
        <w:rPr>
          <w:rFonts w:ascii="Times New Roman"/>
          <w:b w:val="false"/>
          <w:i w:val="false"/>
          <w:color w:val="000000"/>
          <w:sz w:val="28"/>
        </w:rPr>
        <w:t>
      116. Отбасы медицинасы.</w:t>
      </w:r>
    </w:p>
    <w:bookmarkEnd w:id="347"/>
    <w:bookmarkStart w:name="z357" w:id="348"/>
    <w:p>
      <w:pPr>
        <w:spacing w:after="0"/>
        <w:ind w:left="0"/>
        <w:jc w:val="both"/>
      </w:pPr>
      <w:r>
        <w:rPr>
          <w:rFonts w:ascii="Times New Roman"/>
          <w:b w:val="false"/>
          <w:i w:val="false"/>
          <w:color w:val="000000"/>
          <w:sz w:val="28"/>
        </w:rPr>
        <w:t>
      117. Офтальмология (балалар).</w:t>
      </w:r>
    </w:p>
    <w:bookmarkEnd w:id="348"/>
    <w:bookmarkStart w:name="z358" w:id="349"/>
    <w:p>
      <w:pPr>
        <w:spacing w:after="0"/>
        <w:ind w:left="0"/>
        <w:jc w:val="both"/>
      </w:pPr>
      <w:r>
        <w:rPr>
          <w:rFonts w:ascii="Times New Roman"/>
          <w:b w:val="false"/>
          <w:i w:val="false"/>
          <w:color w:val="000000"/>
          <w:sz w:val="28"/>
        </w:rPr>
        <w:t>
      118. Патоморфология.</w:t>
      </w:r>
    </w:p>
    <w:bookmarkEnd w:id="349"/>
    <w:bookmarkStart w:name="z359" w:id="350"/>
    <w:p>
      <w:pPr>
        <w:spacing w:after="0"/>
        <w:ind w:left="0"/>
        <w:jc w:val="both"/>
      </w:pPr>
      <w:r>
        <w:rPr>
          <w:rFonts w:ascii="Times New Roman"/>
          <w:b w:val="false"/>
          <w:i w:val="false"/>
          <w:color w:val="000000"/>
          <w:sz w:val="28"/>
        </w:rPr>
        <w:t>
      119. Педиатрия.</w:t>
      </w:r>
    </w:p>
    <w:bookmarkEnd w:id="350"/>
    <w:bookmarkStart w:name="z360" w:id="351"/>
    <w:p>
      <w:pPr>
        <w:spacing w:after="0"/>
        <w:ind w:left="0"/>
        <w:jc w:val="both"/>
      </w:pPr>
      <w:r>
        <w:rPr>
          <w:rFonts w:ascii="Times New Roman"/>
          <w:b w:val="false"/>
          <w:i w:val="false"/>
          <w:color w:val="000000"/>
          <w:sz w:val="28"/>
        </w:rPr>
        <w:t>
      120. Перфузиология.</w:t>
      </w:r>
    </w:p>
    <w:bookmarkEnd w:id="351"/>
    <w:bookmarkStart w:name="z361" w:id="352"/>
    <w:p>
      <w:pPr>
        <w:spacing w:after="0"/>
        <w:ind w:left="0"/>
        <w:jc w:val="both"/>
      </w:pPr>
      <w:r>
        <w:rPr>
          <w:rFonts w:ascii="Times New Roman"/>
          <w:b w:val="false"/>
          <w:i w:val="false"/>
          <w:color w:val="000000"/>
          <w:sz w:val="28"/>
        </w:rPr>
        <w:t>
      121. Пластикалық хирургия (балалар).</w:t>
      </w:r>
    </w:p>
    <w:bookmarkEnd w:id="352"/>
    <w:bookmarkStart w:name="z362" w:id="353"/>
    <w:p>
      <w:pPr>
        <w:spacing w:after="0"/>
        <w:ind w:left="0"/>
        <w:jc w:val="both"/>
      </w:pPr>
      <w:r>
        <w:rPr>
          <w:rFonts w:ascii="Times New Roman"/>
          <w:b w:val="false"/>
          <w:i w:val="false"/>
          <w:color w:val="000000"/>
          <w:sz w:val="28"/>
        </w:rPr>
        <w:t>
      122. Профилактикалық медицина.</w:t>
      </w:r>
    </w:p>
    <w:bookmarkEnd w:id="353"/>
    <w:bookmarkStart w:name="z363" w:id="354"/>
    <w:p>
      <w:pPr>
        <w:spacing w:after="0"/>
        <w:ind w:left="0"/>
        <w:jc w:val="both"/>
      </w:pPr>
      <w:r>
        <w:rPr>
          <w:rFonts w:ascii="Times New Roman"/>
          <w:b w:val="false"/>
          <w:i w:val="false"/>
          <w:color w:val="000000"/>
          <w:sz w:val="28"/>
        </w:rPr>
        <w:t>
      123. Психотерапия.</w:t>
      </w:r>
    </w:p>
    <w:bookmarkEnd w:id="354"/>
    <w:bookmarkStart w:name="z364" w:id="355"/>
    <w:p>
      <w:pPr>
        <w:spacing w:after="0"/>
        <w:ind w:left="0"/>
        <w:jc w:val="both"/>
      </w:pPr>
      <w:r>
        <w:rPr>
          <w:rFonts w:ascii="Times New Roman"/>
          <w:b w:val="false"/>
          <w:i w:val="false"/>
          <w:color w:val="000000"/>
          <w:sz w:val="28"/>
        </w:rPr>
        <w:t>
      124. Психофармакология.</w:t>
      </w:r>
    </w:p>
    <w:bookmarkEnd w:id="355"/>
    <w:bookmarkStart w:name="z365" w:id="356"/>
    <w:p>
      <w:pPr>
        <w:spacing w:after="0"/>
        <w:ind w:left="0"/>
        <w:jc w:val="both"/>
      </w:pPr>
      <w:r>
        <w:rPr>
          <w:rFonts w:ascii="Times New Roman"/>
          <w:b w:val="false"/>
          <w:i w:val="false"/>
          <w:color w:val="000000"/>
          <w:sz w:val="28"/>
        </w:rPr>
        <w:t>
      125. Пульмонология (балалар),</w:t>
      </w:r>
    </w:p>
    <w:bookmarkEnd w:id="356"/>
    <w:bookmarkStart w:name="z366" w:id="357"/>
    <w:p>
      <w:pPr>
        <w:spacing w:after="0"/>
        <w:ind w:left="0"/>
        <w:jc w:val="both"/>
      </w:pPr>
      <w:r>
        <w:rPr>
          <w:rFonts w:ascii="Times New Roman"/>
          <w:b w:val="false"/>
          <w:i w:val="false"/>
          <w:color w:val="000000"/>
          <w:sz w:val="28"/>
        </w:rPr>
        <w:t>
      Пульмонология (ересектер).</w:t>
      </w:r>
    </w:p>
    <w:bookmarkEnd w:id="357"/>
    <w:bookmarkStart w:name="z367" w:id="358"/>
    <w:p>
      <w:pPr>
        <w:spacing w:after="0"/>
        <w:ind w:left="0"/>
        <w:jc w:val="both"/>
      </w:pPr>
      <w:r>
        <w:rPr>
          <w:rFonts w:ascii="Times New Roman"/>
          <w:b w:val="false"/>
          <w:i w:val="false"/>
          <w:color w:val="000000"/>
          <w:sz w:val="28"/>
        </w:rPr>
        <w:t>
      126. Радиациялық медицина және гигиена.</w:t>
      </w:r>
    </w:p>
    <w:bookmarkEnd w:id="358"/>
    <w:bookmarkStart w:name="z368" w:id="359"/>
    <w:p>
      <w:pPr>
        <w:spacing w:after="0"/>
        <w:ind w:left="0"/>
        <w:jc w:val="both"/>
      </w:pPr>
      <w:r>
        <w:rPr>
          <w:rFonts w:ascii="Times New Roman"/>
          <w:b w:val="false"/>
          <w:i w:val="false"/>
          <w:color w:val="000000"/>
          <w:sz w:val="28"/>
        </w:rPr>
        <w:t>
      127. Радионуклидтік диагностика.</w:t>
      </w:r>
    </w:p>
    <w:bookmarkEnd w:id="359"/>
    <w:bookmarkStart w:name="z369" w:id="360"/>
    <w:p>
      <w:pPr>
        <w:spacing w:after="0"/>
        <w:ind w:left="0"/>
        <w:jc w:val="both"/>
      </w:pPr>
      <w:r>
        <w:rPr>
          <w:rFonts w:ascii="Times New Roman"/>
          <w:b w:val="false"/>
          <w:i w:val="false"/>
          <w:color w:val="000000"/>
          <w:sz w:val="28"/>
        </w:rPr>
        <w:t>
      128. Радионуклидтік терапия.</w:t>
      </w:r>
    </w:p>
    <w:bookmarkEnd w:id="360"/>
    <w:bookmarkStart w:name="z370" w:id="361"/>
    <w:p>
      <w:pPr>
        <w:spacing w:after="0"/>
        <w:ind w:left="0"/>
        <w:jc w:val="both"/>
      </w:pPr>
      <w:r>
        <w:rPr>
          <w:rFonts w:ascii="Times New Roman"/>
          <w:b w:val="false"/>
          <w:i w:val="false"/>
          <w:color w:val="000000"/>
          <w:sz w:val="28"/>
        </w:rPr>
        <w:t>
      129. Ревматология (балалар),</w:t>
      </w:r>
    </w:p>
    <w:bookmarkEnd w:id="361"/>
    <w:bookmarkStart w:name="z371" w:id="362"/>
    <w:p>
      <w:pPr>
        <w:spacing w:after="0"/>
        <w:ind w:left="0"/>
        <w:jc w:val="both"/>
      </w:pPr>
      <w:r>
        <w:rPr>
          <w:rFonts w:ascii="Times New Roman"/>
          <w:b w:val="false"/>
          <w:i w:val="false"/>
          <w:color w:val="000000"/>
          <w:sz w:val="28"/>
        </w:rPr>
        <w:t>
      Ревматология (ересектер),</w:t>
      </w:r>
    </w:p>
    <w:bookmarkEnd w:id="362"/>
    <w:bookmarkStart w:name="z372" w:id="363"/>
    <w:p>
      <w:pPr>
        <w:spacing w:after="0"/>
        <w:ind w:left="0"/>
        <w:jc w:val="both"/>
      </w:pPr>
      <w:r>
        <w:rPr>
          <w:rFonts w:ascii="Times New Roman"/>
          <w:b w:val="false"/>
          <w:i w:val="false"/>
          <w:color w:val="000000"/>
          <w:sz w:val="28"/>
        </w:rPr>
        <w:t>
      Ревматология балалар.</w:t>
      </w:r>
    </w:p>
    <w:bookmarkEnd w:id="363"/>
    <w:bookmarkStart w:name="z373" w:id="364"/>
    <w:p>
      <w:pPr>
        <w:spacing w:after="0"/>
        <w:ind w:left="0"/>
        <w:jc w:val="both"/>
      </w:pPr>
      <w:r>
        <w:rPr>
          <w:rFonts w:ascii="Times New Roman"/>
          <w:b w:val="false"/>
          <w:i w:val="false"/>
          <w:color w:val="000000"/>
          <w:sz w:val="28"/>
        </w:rPr>
        <w:t>
      130. Рентгенологиялық диагностика.</w:t>
      </w:r>
    </w:p>
    <w:bookmarkEnd w:id="364"/>
    <w:bookmarkStart w:name="z374" w:id="365"/>
    <w:p>
      <w:pPr>
        <w:spacing w:after="0"/>
        <w:ind w:left="0"/>
        <w:jc w:val="both"/>
      </w:pPr>
      <w:r>
        <w:rPr>
          <w:rFonts w:ascii="Times New Roman"/>
          <w:b w:val="false"/>
          <w:i w:val="false"/>
          <w:color w:val="000000"/>
          <w:sz w:val="28"/>
        </w:rPr>
        <w:t>
      131. Сексопатология.</w:t>
      </w:r>
    </w:p>
    <w:bookmarkEnd w:id="365"/>
    <w:bookmarkStart w:name="z375" w:id="366"/>
    <w:p>
      <w:pPr>
        <w:spacing w:after="0"/>
        <w:ind w:left="0"/>
        <w:jc w:val="both"/>
      </w:pPr>
      <w:r>
        <w:rPr>
          <w:rFonts w:ascii="Times New Roman"/>
          <w:b w:val="false"/>
          <w:i w:val="false"/>
          <w:color w:val="000000"/>
          <w:sz w:val="28"/>
        </w:rPr>
        <w:t>
      132. Медициналық-криминалистикалық сараптама.</w:t>
      </w:r>
    </w:p>
    <w:bookmarkEnd w:id="366"/>
    <w:bookmarkStart w:name="z376" w:id="367"/>
    <w:p>
      <w:pPr>
        <w:spacing w:after="0"/>
        <w:ind w:left="0"/>
        <w:jc w:val="both"/>
      </w:pPr>
      <w:r>
        <w:rPr>
          <w:rFonts w:ascii="Times New Roman"/>
          <w:b w:val="false"/>
          <w:i w:val="false"/>
          <w:color w:val="000000"/>
          <w:sz w:val="28"/>
        </w:rPr>
        <w:t>
      133. Сот-медициналық сараптама (жалпы сараптамалық зерттеу).</w:t>
      </w:r>
    </w:p>
    <w:bookmarkEnd w:id="367"/>
    <w:bookmarkStart w:name="z377" w:id="368"/>
    <w:p>
      <w:pPr>
        <w:spacing w:after="0"/>
        <w:ind w:left="0"/>
        <w:jc w:val="both"/>
      </w:pPr>
      <w:r>
        <w:rPr>
          <w:rFonts w:ascii="Times New Roman"/>
          <w:b w:val="false"/>
          <w:i w:val="false"/>
          <w:color w:val="000000"/>
          <w:sz w:val="28"/>
        </w:rPr>
        <w:t>
      134. Сот-медициналық сараптама (сот-биологиялық зерттеу).</w:t>
      </w:r>
    </w:p>
    <w:bookmarkEnd w:id="368"/>
    <w:bookmarkStart w:name="z378" w:id="369"/>
    <w:p>
      <w:pPr>
        <w:spacing w:after="0"/>
        <w:ind w:left="0"/>
        <w:jc w:val="both"/>
      </w:pPr>
      <w:r>
        <w:rPr>
          <w:rFonts w:ascii="Times New Roman"/>
          <w:b w:val="false"/>
          <w:i w:val="false"/>
          <w:color w:val="000000"/>
          <w:sz w:val="28"/>
        </w:rPr>
        <w:t>
      135. Сот-медициналық сараптама (химиялық-токсикологиялық зерттеу).</w:t>
      </w:r>
    </w:p>
    <w:bookmarkEnd w:id="369"/>
    <w:bookmarkStart w:name="z379" w:id="370"/>
    <w:p>
      <w:pPr>
        <w:spacing w:after="0"/>
        <w:ind w:left="0"/>
        <w:jc w:val="both"/>
      </w:pPr>
      <w:r>
        <w:rPr>
          <w:rFonts w:ascii="Times New Roman"/>
          <w:b w:val="false"/>
          <w:i w:val="false"/>
          <w:color w:val="000000"/>
          <w:sz w:val="28"/>
        </w:rPr>
        <w:t>
      136. Сот-медициналық сараптама (сот-гистологиялық зерттеу).</w:t>
      </w:r>
    </w:p>
    <w:bookmarkEnd w:id="370"/>
    <w:bookmarkStart w:name="z380" w:id="371"/>
    <w:p>
      <w:pPr>
        <w:spacing w:after="0"/>
        <w:ind w:left="0"/>
        <w:jc w:val="both"/>
      </w:pPr>
      <w:r>
        <w:rPr>
          <w:rFonts w:ascii="Times New Roman"/>
          <w:b w:val="false"/>
          <w:i w:val="false"/>
          <w:color w:val="000000"/>
          <w:sz w:val="28"/>
        </w:rPr>
        <w:t>
      137. Сот-медициналық сараптама (медициналық-криминалистикалық зерттеу).</w:t>
      </w:r>
    </w:p>
    <w:bookmarkEnd w:id="371"/>
    <w:bookmarkStart w:name="z381" w:id="372"/>
    <w:p>
      <w:pPr>
        <w:spacing w:after="0"/>
        <w:ind w:left="0"/>
        <w:jc w:val="both"/>
      </w:pPr>
      <w:r>
        <w:rPr>
          <w:rFonts w:ascii="Times New Roman"/>
          <w:b w:val="false"/>
          <w:i w:val="false"/>
          <w:color w:val="000000"/>
          <w:sz w:val="28"/>
        </w:rPr>
        <w:t>
      138. Сот-медициналық сараптама (молекулалық-генетикалық зерттеу).</w:t>
      </w:r>
    </w:p>
    <w:bookmarkEnd w:id="372"/>
    <w:bookmarkStart w:name="z382" w:id="373"/>
    <w:p>
      <w:pPr>
        <w:spacing w:after="0"/>
        <w:ind w:left="0"/>
        <w:jc w:val="both"/>
      </w:pPr>
      <w:r>
        <w:rPr>
          <w:rFonts w:ascii="Times New Roman"/>
          <w:b w:val="false"/>
          <w:i w:val="false"/>
          <w:color w:val="000000"/>
          <w:sz w:val="28"/>
        </w:rPr>
        <w:t>
      139. Сот-наркологиялық сараптама (ересектер, балалар).</w:t>
      </w:r>
    </w:p>
    <w:bookmarkEnd w:id="373"/>
    <w:bookmarkStart w:name="z383" w:id="374"/>
    <w:p>
      <w:pPr>
        <w:spacing w:after="0"/>
        <w:ind w:left="0"/>
        <w:jc w:val="both"/>
      </w:pPr>
      <w:r>
        <w:rPr>
          <w:rFonts w:ascii="Times New Roman"/>
          <w:b w:val="false"/>
          <w:i w:val="false"/>
          <w:color w:val="000000"/>
          <w:sz w:val="28"/>
        </w:rPr>
        <w:t>
      140. Сот-психиатриялық сараптама (ересектер, балалар).</w:t>
      </w:r>
    </w:p>
    <w:bookmarkEnd w:id="374"/>
    <w:bookmarkStart w:name="z384" w:id="375"/>
    <w:p>
      <w:pPr>
        <w:spacing w:after="0"/>
        <w:ind w:left="0"/>
        <w:jc w:val="both"/>
      </w:pPr>
      <w:r>
        <w:rPr>
          <w:rFonts w:ascii="Times New Roman"/>
          <w:b w:val="false"/>
          <w:i w:val="false"/>
          <w:color w:val="000000"/>
          <w:sz w:val="28"/>
        </w:rPr>
        <w:t>
      141. Спорт медицинасы.</w:t>
      </w:r>
    </w:p>
    <w:bookmarkEnd w:id="375"/>
    <w:bookmarkStart w:name="z385" w:id="376"/>
    <w:p>
      <w:pPr>
        <w:spacing w:after="0"/>
        <w:ind w:left="0"/>
        <w:jc w:val="both"/>
      </w:pPr>
      <w:r>
        <w:rPr>
          <w:rFonts w:ascii="Times New Roman"/>
          <w:b w:val="false"/>
          <w:i w:val="false"/>
          <w:color w:val="000000"/>
          <w:sz w:val="28"/>
        </w:rPr>
        <w:t>
      142. Терапия.</w:t>
      </w:r>
    </w:p>
    <w:bookmarkEnd w:id="376"/>
    <w:bookmarkStart w:name="z386" w:id="377"/>
    <w:p>
      <w:pPr>
        <w:spacing w:after="0"/>
        <w:ind w:left="0"/>
        <w:jc w:val="both"/>
      </w:pPr>
      <w:r>
        <w:rPr>
          <w:rFonts w:ascii="Times New Roman"/>
          <w:b w:val="false"/>
          <w:i w:val="false"/>
          <w:color w:val="000000"/>
          <w:sz w:val="28"/>
        </w:rPr>
        <w:t>
      143. Токсикология,</w:t>
      </w:r>
    </w:p>
    <w:bookmarkEnd w:id="377"/>
    <w:bookmarkStart w:name="z387" w:id="378"/>
    <w:p>
      <w:pPr>
        <w:spacing w:after="0"/>
        <w:ind w:left="0"/>
        <w:jc w:val="both"/>
      </w:pPr>
      <w:r>
        <w:rPr>
          <w:rFonts w:ascii="Times New Roman"/>
          <w:b w:val="false"/>
          <w:i w:val="false"/>
          <w:color w:val="000000"/>
          <w:sz w:val="28"/>
        </w:rPr>
        <w:t>
      Токсикология (балалар),</w:t>
      </w:r>
    </w:p>
    <w:bookmarkEnd w:id="378"/>
    <w:bookmarkStart w:name="z388" w:id="379"/>
    <w:p>
      <w:pPr>
        <w:spacing w:after="0"/>
        <w:ind w:left="0"/>
        <w:jc w:val="both"/>
      </w:pPr>
      <w:r>
        <w:rPr>
          <w:rFonts w:ascii="Times New Roman"/>
          <w:b w:val="false"/>
          <w:i w:val="false"/>
          <w:color w:val="000000"/>
          <w:sz w:val="28"/>
        </w:rPr>
        <w:t>
      Токсикология (ересектер).</w:t>
      </w:r>
    </w:p>
    <w:bookmarkEnd w:id="379"/>
    <w:bookmarkStart w:name="z389" w:id="380"/>
    <w:p>
      <w:pPr>
        <w:spacing w:after="0"/>
        <w:ind w:left="0"/>
        <w:jc w:val="both"/>
      </w:pPr>
      <w:r>
        <w:rPr>
          <w:rFonts w:ascii="Times New Roman"/>
          <w:b w:val="false"/>
          <w:i w:val="false"/>
          <w:color w:val="000000"/>
          <w:sz w:val="28"/>
        </w:rPr>
        <w:t>
      144. Торакалды хирургия,</w:t>
      </w:r>
    </w:p>
    <w:bookmarkEnd w:id="380"/>
    <w:bookmarkStart w:name="z390" w:id="381"/>
    <w:p>
      <w:pPr>
        <w:spacing w:after="0"/>
        <w:ind w:left="0"/>
        <w:jc w:val="both"/>
      </w:pPr>
      <w:r>
        <w:rPr>
          <w:rFonts w:ascii="Times New Roman"/>
          <w:b w:val="false"/>
          <w:i w:val="false"/>
          <w:color w:val="000000"/>
          <w:sz w:val="28"/>
        </w:rPr>
        <w:t>
      Торакалды хирургия балалар,</w:t>
      </w:r>
    </w:p>
    <w:bookmarkEnd w:id="381"/>
    <w:bookmarkStart w:name="z391" w:id="382"/>
    <w:p>
      <w:pPr>
        <w:spacing w:after="0"/>
        <w:ind w:left="0"/>
        <w:jc w:val="both"/>
      </w:pPr>
      <w:r>
        <w:rPr>
          <w:rFonts w:ascii="Times New Roman"/>
          <w:b w:val="false"/>
          <w:i w:val="false"/>
          <w:color w:val="000000"/>
          <w:sz w:val="28"/>
        </w:rPr>
        <w:t>
      Торакалды хирургия ересектер.</w:t>
      </w:r>
    </w:p>
    <w:bookmarkEnd w:id="382"/>
    <w:bookmarkStart w:name="z392" w:id="383"/>
    <w:p>
      <w:pPr>
        <w:spacing w:after="0"/>
        <w:ind w:left="0"/>
        <w:jc w:val="both"/>
      </w:pPr>
      <w:r>
        <w:rPr>
          <w:rFonts w:ascii="Times New Roman"/>
          <w:b w:val="false"/>
          <w:i w:val="false"/>
          <w:color w:val="000000"/>
          <w:sz w:val="28"/>
        </w:rPr>
        <w:t>
      145. Травматология-ортопедия (балалар),</w:t>
      </w:r>
    </w:p>
    <w:bookmarkEnd w:id="383"/>
    <w:bookmarkStart w:name="z393" w:id="384"/>
    <w:p>
      <w:pPr>
        <w:spacing w:after="0"/>
        <w:ind w:left="0"/>
        <w:jc w:val="both"/>
      </w:pPr>
      <w:r>
        <w:rPr>
          <w:rFonts w:ascii="Times New Roman"/>
          <w:b w:val="false"/>
          <w:i w:val="false"/>
          <w:color w:val="000000"/>
          <w:sz w:val="28"/>
        </w:rPr>
        <w:t>
      Травматология ересектер.</w:t>
      </w:r>
    </w:p>
    <w:bookmarkEnd w:id="384"/>
    <w:bookmarkStart w:name="z394" w:id="385"/>
    <w:p>
      <w:pPr>
        <w:spacing w:after="0"/>
        <w:ind w:left="0"/>
        <w:jc w:val="both"/>
      </w:pPr>
      <w:r>
        <w:rPr>
          <w:rFonts w:ascii="Times New Roman"/>
          <w:b w:val="false"/>
          <w:i w:val="false"/>
          <w:color w:val="000000"/>
          <w:sz w:val="28"/>
        </w:rPr>
        <w:t>
      146. Трансплантациялық үйлестіру.</w:t>
      </w:r>
    </w:p>
    <w:bookmarkEnd w:id="385"/>
    <w:bookmarkStart w:name="z395" w:id="386"/>
    <w:p>
      <w:pPr>
        <w:spacing w:after="0"/>
        <w:ind w:left="0"/>
        <w:jc w:val="both"/>
      </w:pPr>
      <w:r>
        <w:rPr>
          <w:rFonts w:ascii="Times New Roman"/>
          <w:b w:val="false"/>
          <w:i w:val="false"/>
          <w:color w:val="000000"/>
          <w:sz w:val="28"/>
        </w:rPr>
        <w:t>
      147. Трансфузиология.</w:t>
      </w:r>
    </w:p>
    <w:bookmarkEnd w:id="386"/>
    <w:bookmarkStart w:name="z396" w:id="387"/>
    <w:p>
      <w:pPr>
        <w:spacing w:after="0"/>
        <w:ind w:left="0"/>
        <w:jc w:val="both"/>
      </w:pPr>
      <w:r>
        <w:rPr>
          <w:rFonts w:ascii="Times New Roman"/>
          <w:b w:val="false"/>
          <w:i w:val="false"/>
          <w:color w:val="000000"/>
          <w:sz w:val="28"/>
        </w:rPr>
        <w:t>
      148. Урология және андрология (балалар),</w:t>
      </w:r>
    </w:p>
    <w:bookmarkEnd w:id="387"/>
    <w:bookmarkStart w:name="z397" w:id="388"/>
    <w:p>
      <w:pPr>
        <w:spacing w:after="0"/>
        <w:ind w:left="0"/>
        <w:jc w:val="both"/>
      </w:pPr>
      <w:r>
        <w:rPr>
          <w:rFonts w:ascii="Times New Roman"/>
          <w:b w:val="false"/>
          <w:i w:val="false"/>
          <w:color w:val="000000"/>
          <w:sz w:val="28"/>
        </w:rPr>
        <w:t>
      Урология және андрология ересектер, балалар,</w:t>
      </w:r>
    </w:p>
    <w:bookmarkEnd w:id="388"/>
    <w:bookmarkStart w:name="z398" w:id="389"/>
    <w:p>
      <w:pPr>
        <w:spacing w:after="0"/>
        <w:ind w:left="0"/>
        <w:jc w:val="both"/>
      </w:pPr>
      <w:r>
        <w:rPr>
          <w:rFonts w:ascii="Times New Roman"/>
          <w:b w:val="false"/>
          <w:i w:val="false"/>
          <w:color w:val="000000"/>
          <w:sz w:val="28"/>
        </w:rPr>
        <w:t>
      Урология ересектер.</w:t>
      </w:r>
    </w:p>
    <w:bookmarkEnd w:id="389"/>
    <w:bookmarkStart w:name="z399" w:id="390"/>
    <w:p>
      <w:pPr>
        <w:spacing w:after="0"/>
        <w:ind w:left="0"/>
        <w:jc w:val="both"/>
      </w:pPr>
      <w:r>
        <w:rPr>
          <w:rFonts w:ascii="Times New Roman"/>
          <w:b w:val="false"/>
          <w:i w:val="false"/>
          <w:color w:val="000000"/>
          <w:sz w:val="28"/>
        </w:rPr>
        <w:t>
      149. Флебология.</w:t>
      </w:r>
    </w:p>
    <w:bookmarkEnd w:id="390"/>
    <w:bookmarkStart w:name="z400" w:id="391"/>
    <w:p>
      <w:pPr>
        <w:spacing w:after="0"/>
        <w:ind w:left="0"/>
        <w:jc w:val="both"/>
      </w:pPr>
      <w:r>
        <w:rPr>
          <w:rFonts w:ascii="Times New Roman"/>
          <w:b w:val="false"/>
          <w:i w:val="false"/>
          <w:color w:val="000000"/>
          <w:sz w:val="28"/>
        </w:rPr>
        <w:t>
      150. Фтизиатрия (балалар),</w:t>
      </w:r>
    </w:p>
    <w:bookmarkEnd w:id="391"/>
    <w:bookmarkStart w:name="z401" w:id="392"/>
    <w:p>
      <w:pPr>
        <w:spacing w:after="0"/>
        <w:ind w:left="0"/>
        <w:jc w:val="both"/>
      </w:pPr>
      <w:r>
        <w:rPr>
          <w:rFonts w:ascii="Times New Roman"/>
          <w:b w:val="false"/>
          <w:i w:val="false"/>
          <w:color w:val="000000"/>
          <w:sz w:val="28"/>
        </w:rPr>
        <w:t>
      Фтизиатрия,</w:t>
      </w:r>
    </w:p>
    <w:bookmarkEnd w:id="392"/>
    <w:bookmarkStart w:name="z402" w:id="393"/>
    <w:p>
      <w:pPr>
        <w:spacing w:after="0"/>
        <w:ind w:left="0"/>
        <w:jc w:val="both"/>
      </w:pPr>
      <w:r>
        <w:rPr>
          <w:rFonts w:ascii="Times New Roman"/>
          <w:b w:val="false"/>
          <w:i w:val="false"/>
          <w:color w:val="000000"/>
          <w:sz w:val="28"/>
        </w:rPr>
        <w:t>
      Фтизиатрия ересектер, балалар</w:t>
      </w:r>
    </w:p>
    <w:bookmarkEnd w:id="393"/>
    <w:bookmarkStart w:name="z403" w:id="394"/>
    <w:p>
      <w:pPr>
        <w:spacing w:after="0"/>
        <w:ind w:left="0"/>
        <w:jc w:val="both"/>
      </w:pPr>
      <w:r>
        <w:rPr>
          <w:rFonts w:ascii="Times New Roman"/>
          <w:b w:val="false"/>
          <w:i w:val="false"/>
          <w:color w:val="000000"/>
          <w:sz w:val="28"/>
        </w:rPr>
        <w:t>
      Фтизиатрия балалар,</w:t>
      </w:r>
    </w:p>
    <w:bookmarkEnd w:id="394"/>
    <w:bookmarkStart w:name="z404" w:id="395"/>
    <w:p>
      <w:pPr>
        <w:spacing w:after="0"/>
        <w:ind w:left="0"/>
        <w:jc w:val="both"/>
      </w:pPr>
      <w:r>
        <w:rPr>
          <w:rFonts w:ascii="Times New Roman"/>
          <w:b w:val="false"/>
          <w:i w:val="false"/>
          <w:color w:val="000000"/>
          <w:sz w:val="28"/>
        </w:rPr>
        <w:t>
      Фтизиатрия (ересектер).</w:t>
      </w:r>
    </w:p>
    <w:bookmarkEnd w:id="395"/>
    <w:bookmarkStart w:name="z405" w:id="396"/>
    <w:p>
      <w:pPr>
        <w:spacing w:after="0"/>
        <w:ind w:left="0"/>
        <w:jc w:val="both"/>
      </w:pPr>
      <w:r>
        <w:rPr>
          <w:rFonts w:ascii="Times New Roman"/>
          <w:b w:val="false"/>
          <w:i w:val="false"/>
          <w:color w:val="000000"/>
          <w:sz w:val="28"/>
        </w:rPr>
        <w:t>
      151. Эндокринология (балалар),</w:t>
      </w:r>
    </w:p>
    <w:bookmarkEnd w:id="396"/>
    <w:bookmarkStart w:name="z406" w:id="397"/>
    <w:p>
      <w:pPr>
        <w:spacing w:after="0"/>
        <w:ind w:left="0"/>
        <w:jc w:val="both"/>
      </w:pPr>
      <w:r>
        <w:rPr>
          <w:rFonts w:ascii="Times New Roman"/>
          <w:b w:val="false"/>
          <w:i w:val="false"/>
          <w:color w:val="000000"/>
          <w:sz w:val="28"/>
        </w:rPr>
        <w:t>
      Эндокринология (ересектер).</w:t>
      </w:r>
    </w:p>
    <w:bookmarkEnd w:id="397"/>
    <w:bookmarkStart w:name="z407" w:id="398"/>
    <w:p>
      <w:pPr>
        <w:spacing w:after="0"/>
        <w:ind w:left="0"/>
        <w:jc w:val="both"/>
      </w:pPr>
      <w:r>
        <w:rPr>
          <w:rFonts w:ascii="Times New Roman"/>
          <w:b w:val="false"/>
          <w:i w:val="false"/>
          <w:color w:val="000000"/>
          <w:sz w:val="28"/>
        </w:rPr>
        <w:t>
      152. Эпилептология.</w:t>
      </w:r>
    </w:p>
    <w:bookmarkEnd w:id="398"/>
    <w:bookmarkStart w:name="z408" w:id="399"/>
    <w:p>
      <w:pPr>
        <w:spacing w:after="0"/>
        <w:ind w:left="0"/>
        <w:jc w:val="both"/>
      </w:pPr>
      <w:r>
        <w:rPr>
          <w:rFonts w:ascii="Times New Roman"/>
          <w:b w:val="false"/>
          <w:i w:val="false"/>
          <w:color w:val="000000"/>
          <w:sz w:val="28"/>
        </w:rPr>
        <w:t>
      153. Ядролық медицина.</w:t>
      </w:r>
    </w:p>
    <w:bookmarkEnd w:id="399"/>
    <w:bookmarkStart w:name="z409" w:id="400"/>
    <w:p>
      <w:pPr>
        <w:spacing w:after="0"/>
        <w:ind w:left="0"/>
        <w:jc w:val="left"/>
      </w:pPr>
      <w:r>
        <w:rPr>
          <w:rFonts w:ascii="Times New Roman"/>
          <w:b/>
          <w:i w:val="false"/>
          <w:color w:val="000000"/>
        </w:rPr>
        <w:t xml:space="preserve"> 3-тарау. Орта білімнен кейінгімедициналық білімі бар қызметкерлердің мамандықтары</w:t>
      </w:r>
    </w:p>
    <w:bookmarkEnd w:id="400"/>
    <w:bookmarkStart w:name="z410" w:id="401"/>
    <w:p>
      <w:pPr>
        <w:spacing w:after="0"/>
        <w:ind w:left="0"/>
        <w:jc w:val="both"/>
      </w:pPr>
      <w:r>
        <w:rPr>
          <w:rFonts w:ascii="Times New Roman"/>
          <w:b w:val="false"/>
          <w:i w:val="false"/>
          <w:color w:val="000000"/>
          <w:sz w:val="28"/>
        </w:rPr>
        <w:t>
      154. Мейіргер ісі (қолданбалы бакалавриат).</w:t>
      </w:r>
    </w:p>
    <w:bookmarkEnd w:id="401"/>
    <w:bookmarkStart w:name="z411" w:id="402"/>
    <w:p>
      <w:pPr>
        <w:spacing w:after="0"/>
        <w:ind w:left="0"/>
        <w:jc w:val="left"/>
      </w:pPr>
      <w:r>
        <w:rPr>
          <w:rFonts w:ascii="Times New Roman"/>
          <w:b/>
          <w:i w:val="false"/>
          <w:color w:val="000000"/>
        </w:rPr>
        <w:t xml:space="preserve"> 4-тарау. Техникалық және кәсіптік медициналық білімі бар қызметкерлердің мамандықтары</w:t>
      </w:r>
    </w:p>
    <w:bookmarkEnd w:id="402"/>
    <w:bookmarkStart w:name="z412" w:id="403"/>
    <w:p>
      <w:pPr>
        <w:spacing w:after="0"/>
        <w:ind w:left="0"/>
        <w:jc w:val="both"/>
      </w:pPr>
      <w:r>
        <w:rPr>
          <w:rFonts w:ascii="Times New Roman"/>
          <w:b w:val="false"/>
          <w:i w:val="false"/>
          <w:color w:val="000000"/>
          <w:sz w:val="28"/>
        </w:rPr>
        <w:t>
      155. Акушерлік іс.</w:t>
      </w:r>
    </w:p>
    <w:bookmarkEnd w:id="403"/>
    <w:bookmarkStart w:name="z413" w:id="404"/>
    <w:p>
      <w:pPr>
        <w:spacing w:after="0"/>
        <w:ind w:left="0"/>
        <w:jc w:val="both"/>
      </w:pPr>
      <w:r>
        <w:rPr>
          <w:rFonts w:ascii="Times New Roman"/>
          <w:b w:val="false"/>
          <w:i w:val="false"/>
          <w:color w:val="000000"/>
          <w:sz w:val="28"/>
        </w:rPr>
        <w:t>
      156. Емдеу ісі,</w:t>
      </w:r>
    </w:p>
    <w:bookmarkEnd w:id="404"/>
    <w:bookmarkStart w:name="z414" w:id="405"/>
    <w:p>
      <w:pPr>
        <w:spacing w:after="0"/>
        <w:ind w:left="0"/>
        <w:jc w:val="both"/>
      </w:pPr>
      <w:r>
        <w:rPr>
          <w:rFonts w:ascii="Times New Roman"/>
          <w:b w:val="false"/>
          <w:i w:val="false"/>
          <w:color w:val="000000"/>
          <w:sz w:val="28"/>
        </w:rPr>
        <w:t>
      Емдеу ісі (фельдшер, жалпы практика фельдшері).</w:t>
      </w:r>
    </w:p>
    <w:bookmarkEnd w:id="405"/>
    <w:bookmarkStart w:name="z415" w:id="406"/>
    <w:p>
      <w:pPr>
        <w:spacing w:after="0"/>
        <w:ind w:left="0"/>
        <w:jc w:val="both"/>
      </w:pPr>
      <w:r>
        <w:rPr>
          <w:rFonts w:ascii="Times New Roman"/>
          <w:b w:val="false"/>
          <w:i w:val="false"/>
          <w:color w:val="000000"/>
          <w:sz w:val="28"/>
        </w:rPr>
        <w:t>
      157. Зертханалық диагностика,</w:t>
      </w:r>
    </w:p>
    <w:bookmarkEnd w:id="406"/>
    <w:bookmarkStart w:name="z416" w:id="407"/>
    <w:p>
      <w:pPr>
        <w:spacing w:after="0"/>
        <w:ind w:left="0"/>
        <w:jc w:val="both"/>
      </w:pPr>
      <w:r>
        <w:rPr>
          <w:rFonts w:ascii="Times New Roman"/>
          <w:b w:val="false"/>
          <w:i w:val="false"/>
          <w:color w:val="000000"/>
          <w:sz w:val="28"/>
        </w:rPr>
        <w:t>
      Зертханалық диагностика (зертханашы, дәрігер-зертханашының көмекшісі, фельдшер-зертханашы).</w:t>
      </w:r>
    </w:p>
    <w:bookmarkEnd w:id="407"/>
    <w:bookmarkStart w:name="z417" w:id="408"/>
    <w:p>
      <w:pPr>
        <w:spacing w:after="0"/>
        <w:ind w:left="0"/>
        <w:jc w:val="both"/>
      </w:pPr>
      <w:r>
        <w:rPr>
          <w:rFonts w:ascii="Times New Roman"/>
          <w:b w:val="false"/>
          <w:i w:val="false"/>
          <w:color w:val="000000"/>
          <w:sz w:val="28"/>
        </w:rPr>
        <w:t>
      158. Медициналық оптика,</w:t>
      </w:r>
    </w:p>
    <w:bookmarkEnd w:id="408"/>
    <w:bookmarkStart w:name="z418" w:id="409"/>
    <w:p>
      <w:pPr>
        <w:spacing w:after="0"/>
        <w:ind w:left="0"/>
        <w:jc w:val="both"/>
      </w:pPr>
      <w:r>
        <w:rPr>
          <w:rFonts w:ascii="Times New Roman"/>
          <w:b w:val="false"/>
          <w:i w:val="false"/>
          <w:color w:val="000000"/>
          <w:sz w:val="28"/>
        </w:rPr>
        <w:t>
      Оптикөлшеуші.</w:t>
      </w:r>
    </w:p>
    <w:bookmarkEnd w:id="409"/>
    <w:bookmarkStart w:name="z419" w:id="410"/>
    <w:p>
      <w:pPr>
        <w:spacing w:after="0"/>
        <w:ind w:left="0"/>
        <w:jc w:val="both"/>
      </w:pPr>
      <w:r>
        <w:rPr>
          <w:rFonts w:ascii="Times New Roman"/>
          <w:b w:val="false"/>
          <w:i w:val="false"/>
          <w:color w:val="000000"/>
          <w:sz w:val="28"/>
        </w:rPr>
        <w:t>
      159. Мейіргер ісі,</w:t>
      </w:r>
    </w:p>
    <w:bookmarkEnd w:id="410"/>
    <w:bookmarkStart w:name="z420" w:id="411"/>
    <w:p>
      <w:pPr>
        <w:spacing w:after="0"/>
        <w:ind w:left="0"/>
        <w:jc w:val="both"/>
      </w:pPr>
      <w:r>
        <w:rPr>
          <w:rFonts w:ascii="Times New Roman"/>
          <w:b w:val="false"/>
          <w:i w:val="false"/>
          <w:color w:val="000000"/>
          <w:sz w:val="28"/>
        </w:rPr>
        <w:t>
      Мейіргер ісі (массажист),</w:t>
      </w:r>
    </w:p>
    <w:bookmarkEnd w:id="411"/>
    <w:bookmarkStart w:name="z421" w:id="412"/>
    <w:p>
      <w:pPr>
        <w:spacing w:after="0"/>
        <w:ind w:left="0"/>
        <w:jc w:val="both"/>
      </w:pPr>
      <w:r>
        <w:rPr>
          <w:rFonts w:ascii="Times New Roman"/>
          <w:b w:val="false"/>
          <w:i w:val="false"/>
          <w:color w:val="000000"/>
          <w:sz w:val="28"/>
        </w:rPr>
        <w:t>
      Мейіргер ісі (мейіргер, жалпы практика мейіргері, мамандандырылған мейіргер),</w:t>
      </w:r>
    </w:p>
    <w:bookmarkEnd w:id="412"/>
    <w:bookmarkStart w:name="z422" w:id="413"/>
    <w:p>
      <w:pPr>
        <w:spacing w:after="0"/>
        <w:ind w:left="0"/>
        <w:jc w:val="both"/>
      </w:pPr>
      <w:r>
        <w:rPr>
          <w:rFonts w:ascii="Times New Roman"/>
          <w:b w:val="false"/>
          <w:i w:val="false"/>
          <w:color w:val="000000"/>
          <w:sz w:val="28"/>
        </w:rPr>
        <w:t>
      Мейіргер ісі (күтім жасау жөніндегі кіші мейіргер).</w:t>
      </w:r>
    </w:p>
    <w:bookmarkEnd w:id="413"/>
    <w:bookmarkStart w:name="z423" w:id="414"/>
    <w:p>
      <w:pPr>
        <w:spacing w:after="0"/>
        <w:ind w:left="0"/>
        <w:jc w:val="both"/>
      </w:pPr>
      <w:r>
        <w:rPr>
          <w:rFonts w:ascii="Times New Roman"/>
          <w:b w:val="false"/>
          <w:i w:val="false"/>
          <w:color w:val="000000"/>
          <w:sz w:val="28"/>
        </w:rPr>
        <w:t>
      160. Стоматология,</w:t>
      </w:r>
    </w:p>
    <w:bookmarkEnd w:id="414"/>
    <w:bookmarkStart w:name="z424" w:id="415"/>
    <w:p>
      <w:pPr>
        <w:spacing w:after="0"/>
        <w:ind w:left="0"/>
        <w:jc w:val="both"/>
      </w:pPr>
      <w:r>
        <w:rPr>
          <w:rFonts w:ascii="Times New Roman"/>
          <w:b w:val="false"/>
          <w:i w:val="false"/>
          <w:color w:val="000000"/>
          <w:sz w:val="28"/>
        </w:rPr>
        <w:t>
      Стоматология (тіс дәрігері, дантист, стоматологтың ассистенті, стоматологиялық гигиенист),</w:t>
      </w:r>
    </w:p>
    <w:bookmarkEnd w:id="415"/>
    <w:bookmarkStart w:name="z425" w:id="416"/>
    <w:p>
      <w:pPr>
        <w:spacing w:after="0"/>
        <w:ind w:left="0"/>
        <w:jc w:val="both"/>
      </w:pPr>
      <w:r>
        <w:rPr>
          <w:rFonts w:ascii="Times New Roman"/>
          <w:b w:val="false"/>
          <w:i w:val="false"/>
          <w:color w:val="000000"/>
          <w:sz w:val="28"/>
        </w:rPr>
        <w:t>
      Ортопедиялық стоматология (тіс технигі).</w:t>
      </w:r>
    </w:p>
    <w:bookmarkEnd w:id="416"/>
    <w:bookmarkStart w:name="z426" w:id="417"/>
    <w:p>
      <w:pPr>
        <w:spacing w:after="0"/>
        <w:ind w:left="0"/>
        <w:jc w:val="left"/>
      </w:pPr>
      <w:r>
        <w:rPr>
          <w:rFonts w:ascii="Times New Roman"/>
          <w:b/>
          <w:i w:val="false"/>
          <w:color w:val="000000"/>
        </w:rPr>
        <w:t xml:space="preserve"> 5-тарау. Техникалық және кәсіптік медициналық білімі бар қызметкерлердің мамандандырулары</w:t>
      </w:r>
    </w:p>
    <w:bookmarkEnd w:id="417"/>
    <w:bookmarkStart w:name="z427" w:id="418"/>
    <w:p>
      <w:pPr>
        <w:spacing w:after="0"/>
        <w:ind w:left="0"/>
        <w:jc w:val="both"/>
      </w:pPr>
      <w:r>
        <w:rPr>
          <w:rFonts w:ascii="Times New Roman"/>
          <w:b w:val="false"/>
          <w:i w:val="false"/>
          <w:color w:val="000000"/>
          <w:sz w:val="28"/>
        </w:rPr>
        <w:t>
      161. Косметологиядағы мейіргер ісі.</w:t>
      </w:r>
    </w:p>
    <w:bookmarkEnd w:id="418"/>
    <w:bookmarkStart w:name="z428" w:id="419"/>
    <w:p>
      <w:pPr>
        <w:spacing w:after="0"/>
        <w:ind w:left="0"/>
        <w:jc w:val="both"/>
      </w:pPr>
      <w:r>
        <w:rPr>
          <w:rFonts w:ascii="Times New Roman"/>
          <w:b w:val="false"/>
          <w:i w:val="false"/>
          <w:color w:val="000000"/>
          <w:sz w:val="28"/>
        </w:rPr>
        <w:t>
      162. Мейіргер ісі (жалпы практика мейіргері).</w:t>
      </w:r>
    </w:p>
    <w:bookmarkEnd w:id="419"/>
    <w:bookmarkStart w:name="z429" w:id="420"/>
    <w:p>
      <w:pPr>
        <w:spacing w:after="0"/>
        <w:ind w:left="0"/>
        <w:jc w:val="both"/>
      </w:pPr>
      <w:r>
        <w:rPr>
          <w:rFonts w:ascii="Times New Roman"/>
          <w:b w:val="false"/>
          <w:i w:val="false"/>
          <w:color w:val="000000"/>
          <w:sz w:val="28"/>
        </w:rPr>
        <w:t>
      163. Рентгенологиядағы мейіргер ісі.</w:t>
      </w:r>
    </w:p>
    <w:bookmarkEnd w:id="420"/>
    <w:bookmarkStart w:name="z430" w:id="421"/>
    <w:p>
      <w:pPr>
        <w:spacing w:after="0"/>
        <w:ind w:left="0"/>
        <w:jc w:val="both"/>
      </w:pPr>
      <w:r>
        <w:rPr>
          <w:rFonts w:ascii="Times New Roman"/>
          <w:b w:val="false"/>
          <w:i w:val="false"/>
          <w:color w:val="000000"/>
          <w:sz w:val="28"/>
        </w:rPr>
        <w:t>
      164. Фармацевт ассистенті (провизор).</w:t>
      </w:r>
    </w:p>
    <w:bookmarkEnd w:id="421"/>
    <w:bookmarkStart w:name="z431" w:id="422"/>
    <w:p>
      <w:pPr>
        <w:spacing w:after="0"/>
        <w:ind w:left="0"/>
        <w:jc w:val="both"/>
      </w:pPr>
      <w:r>
        <w:rPr>
          <w:rFonts w:ascii="Times New Roman"/>
          <w:b w:val="false"/>
          <w:i w:val="false"/>
          <w:color w:val="000000"/>
          <w:sz w:val="28"/>
        </w:rPr>
        <w:t>
      165. Фармация.</w:t>
      </w:r>
    </w:p>
    <w:bookmarkEnd w:id="422"/>
    <w:bookmarkStart w:name="z432" w:id="423"/>
    <w:p>
      <w:pPr>
        <w:spacing w:after="0"/>
        <w:ind w:left="0"/>
        <w:jc w:val="left"/>
      </w:pPr>
      <w:r>
        <w:rPr>
          <w:rFonts w:ascii="Times New Roman"/>
          <w:b/>
          <w:i w:val="false"/>
          <w:color w:val="000000"/>
        </w:rPr>
        <w:t xml:space="preserve"> 6-тарау. Қоғамдық денсаулық сақтау және денсаулық сақтау менеджменті, санитариялық-эпидемиологиялық бейін саласындағы жоғары және жоғары оқу орнынан кейінгі медициналық білімі бар қызметкерлердің мамандықтары</w:t>
      </w:r>
    </w:p>
    <w:bookmarkEnd w:id="423"/>
    <w:bookmarkStart w:name="z433" w:id="424"/>
    <w:p>
      <w:pPr>
        <w:spacing w:after="0"/>
        <w:ind w:left="0"/>
        <w:jc w:val="both"/>
      </w:pPr>
      <w:r>
        <w:rPr>
          <w:rFonts w:ascii="Times New Roman"/>
          <w:b w:val="false"/>
          <w:i w:val="false"/>
          <w:color w:val="000000"/>
          <w:sz w:val="28"/>
        </w:rPr>
        <w:t>
      166. Биомедицина.</w:t>
      </w:r>
    </w:p>
    <w:bookmarkEnd w:id="424"/>
    <w:bookmarkStart w:name="z434" w:id="425"/>
    <w:p>
      <w:pPr>
        <w:spacing w:after="0"/>
        <w:ind w:left="0"/>
        <w:jc w:val="both"/>
      </w:pPr>
      <w:r>
        <w:rPr>
          <w:rFonts w:ascii="Times New Roman"/>
          <w:b w:val="false"/>
          <w:i w:val="false"/>
          <w:color w:val="000000"/>
          <w:sz w:val="28"/>
        </w:rPr>
        <w:t>
      167. Гигиена-эпидемиология.</w:t>
      </w:r>
    </w:p>
    <w:bookmarkEnd w:id="425"/>
    <w:bookmarkStart w:name="z435" w:id="426"/>
    <w:p>
      <w:pPr>
        <w:spacing w:after="0"/>
        <w:ind w:left="0"/>
        <w:jc w:val="both"/>
      </w:pPr>
      <w:r>
        <w:rPr>
          <w:rFonts w:ascii="Times New Roman"/>
          <w:b w:val="false"/>
          <w:i w:val="false"/>
          <w:color w:val="000000"/>
          <w:sz w:val="28"/>
        </w:rPr>
        <w:t>
      168. Денсаулық сақтау менеджменті.</w:t>
      </w:r>
    </w:p>
    <w:bookmarkEnd w:id="426"/>
    <w:bookmarkStart w:name="z436" w:id="427"/>
    <w:p>
      <w:pPr>
        <w:spacing w:after="0"/>
        <w:ind w:left="0"/>
        <w:jc w:val="both"/>
      </w:pPr>
      <w:r>
        <w:rPr>
          <w:rFonts w:ascii="Times New Roman"/>
          <w:b w:val="false"/>
          <w:i w:val="false"/>
          <w:color w:val="000000"/>
          <w:sz w:val="28"/>
        </w:rPr>
        <w:t>
      169. Қоғамдық денсаулық.</w:t>
      </w:r>
    </w:p>
    <w:bookmarkEnd w:id="427"/>
    <w:bookmarkStart w:name="z437" w:id="428"/>
    <w:p>
      <w:pPr>
        <w:spacing w:after="0"/>
        <w:ind w:left="0"/>
        <w:jc w:val="both"/>
      </w:pPr>
      <w:r>
        <w:rPr>
          <w:rFonts w:ascii="Times New Roman"/>
          <w:b w:val="false"/>
          <w:i w:val="false"/>
          <w:color w:val="000000"/>
          <w:sz w:val="28"/>
        </w:rPr>
        <w:t>
      170. Қоғамдық денсаулық сақтау.</w:t>
      </w:r>
    </w:p>
    <w:bookmarkEnd w:id="428"/>
    <w:bookmarkStart w:name="z438" w:id="429"/>
    <w:p>
      <w:pPr>
        <w:spacing w:after="0"/>
        <w:ind w:left="0"/>
        <w:jc w:val="both"/>
      </w:pPr>
      <w:r>
        <w:rPr>
          <w:rFonts w:ascii="Times New Roman"/>
          <w:b w:val="false"/>
          <w:i w:val="false"/>
          <w:color w:val="000000"/>
          <w:sz w:val="28"/>
        </w:rPr>
        <w:t>
      171. Медициналық-профилактикалық іс.</w:t>
      </w:r>
    </w:p>
    <w:bookmarkEnd w:id="429"/>
    <w:bookmarkStart w:name="z439" w:id="430"/>
    <w:p>
      <w:pPr>
        <w:spacing w:after="0"/>
        <w:ind w:left="0"/>
        <w:jc w:val="both"/>
      </w:pPr>
      <w:r>
        <w:rPr>
          <w:rFonts w:ascii="Times New Roman"/>
          <w:b w:val="false"/>
          <w:i w:val="false"/>
          <w:color w:val="000000"/>
          <w:sz w:val="28"/>
        </w:rPr>
        <w:t>
      172. Медициналық-биологиялық іс.</w:t>
      </w:r>
    </w:p>
    <w:bookmarkEnd w:id="430"/>
    <w:bookmarkStart w:name="z440" w:id="431"/>
    <w:p>
      <w:pPr>
        <w:spacing w:after="0"/>
        <w:ind w:left="0"/>
        <w:jc w:val="left"/>
      </w:pPr>
      <w:r>
        <w:rPr>
          <w:rFonts w:ascii="Times New Roman"/>
          <w:b/>
          <w:i w:val="false"/>
          <w:color w:val="000000"/>
        </w:rPr>
        <w:t xml:space="preserve"> 7-тарау. Қоғамдық денсаулық сақтау және денсаулық сақтау менеджменті, санитариялық-эпидемиологиялық бейін саласындағы жоғары және жоғары оқу орнынан кейінгі медициналық білімі бар қызметкерлердің мамандандырулары</w:t>
      </w:r>
    </w:p>
    <w:bookmarkEnd w:id="431"/>
    <w:bookmarkStart w:name="z441" w:id="432"/>
    <w:p>
      <w:pPr>
        <w:spacing w:after="0"/>
        <w:ind w:left="0"/>
        <w:jc w:val="both"/>
      </w:pPr>
      <w:r>
        <w:rPr>
          <w:rFonts w:ascii="Times New Roman"/>
          <w:b w:val="false"/>
          <w:i w:val="false"/>
          <w:color w:val="000000"/>
          <w:sz w:val="28"/>
        </w:rPr>
        <w:t>
      173. Бактериология.</w:t>
      </w:r>
    </w:p>
    <w:bookmarkEnd w:id="432"/>
    <w:bookmarkStart w:name="z442" w:id="433"/>
    <w:p>
      <w:pPr>
        <w:spacing w:after="0"/>
        <w:ind w:left="0"/>
        <w:jc w:val="both"/>
      </w:pPr>
      <w:r>
        <w:rPr>
          <w:rFonts w:ascii="Times New Roman"/>
          <w:b w:val="false"/>
          <w:i w:val="false"/>
          <w:color w:val="000000"/>
          <w:sz w:val="28"/>
        </w:rPr>
        <w:t>
      174. Балалар мен жасөспірімдер гигиенасы.</w:t>
      </w:r>
    </w:p>
    <w:bookmarkEnd w:id="433"/>
    <w:bookmarkStart w:name="z443" w:id="434"/>
    <w:p>
      <w:pPr>
        <w:spacing w:after="0"/>
        <w:ind w:left="0"/>
        <w:jc w:val="both"/>
      </w:pPr>
      <w:r>
        <w:rPr>
          <w:rFonts w:ascii="Times New Roman"/>
          <w:b w:val="false"/>
          <w:i w:val="false"/>
          <w:color w:val="000000"/>
          <w:sz w:val="28"/>
        </w:rPr>
        <w:t>
      175. Вирусология.</w:t>
      </w:r>
    </w:p>
    <w:bookmarkEnd w:id="434"/>
    <w:bookmarkStart w:name="z444" w:id="435"/>
    <w:p>
      <w:pPr>
        <w:spacing w:after="0"/>
        <w:ind w:left="0"/>
        <w:jc w:val="both"/>
      </w:pPr>
      <w:r>
        <w:rPr>
          <w:rFonts w:ascii="Times New Roman"/>
          <w:b w:val="false"/>
          <w:i w:val="false"/>
          <w:color w:val="000000"/>
          <w:sz w:val="28"/>
        </w:rPr>
        <w:t>
      176. Дезинфекциялық іс.</w:t>
      </w:r>
    </w:p>
    <w:bookmarkEnd w:id="435"/>
    <w:bookmarkStart w:name="z445" w:id="436"/>
    <w:p>
      <w:pPr>
        <w:spacing w:after="0"/>
        <w:ind w:left="0"/>
        <w:jc w:val="both"/>
      </w:pPr>
      <w:r>
        <w:rPr>
          <w:rFonts w:ascii="Times New Roman"/>
          <w:b w:val="false"/>
          <w:i w:val="false"/>
          <w:color w:val="000000"/>
          <w:sz w:val="28"/>
        </w:rPr>
        <w:t>
      177. Денсаулық сақтау менеджменті.</w:t>
      </w:r>
    </w:p>
    <w:bookmarkEnd w:id="436"/>
    <w:bookmarkStart w:name="z446" w:id="437"/>
    <w:p>
      <w:pPr>
        <w:spacing w:after="0"/>
        <w:ind w:left="0"/>
        <w:jc w:val="both"/>
      </w:pPr>
      <w:r>
        <w:rPr>
          <w:rFonts w:ascii="Times New Roman"/>
          <w:b w:val="false"/>
          <w:i w:val="false"/>
          <w:color w:val="000000"/>
          <w:sz w:val="28"/>
        </w:rPr>
        <w:t>
      178. Еңбек гигиенасы.</w:t>
      </w:r>
    </w:p>
    <w:bookmarkEnd w:id="437"/>
    <w:bookmarkStart w:name="z447" w:id="438"/>
    <w:p>
      <w:pPr>
        <w:spacing w:after="0"/>
        <w:ind w:left="0"/>
        <w:jc w:val="both"/>
      </w:pPr>
      <w:r>
        <w:rPr>
          <w:rFonts w:ascii="Times New Roman"/>
          <w:b w:val="false"/>
          <w:i w:val="false"/>
          <w:color w:val="000000"/>
          <w:sz w:val="28"/>
        </w:rPr>
        <w:t>
      179. Жалпы гигиена.</w:t>
      </w:r>
    </w:p>
    <w:bookmarkEnd w:id="438"/>
    <w:bookmarkStart w:name="z448" w:id="439"/>
    <w:p>
      <w:pPr>
        <w:spacing w:after="0"/>
        <w:ind w:left="0"/>
        <w:jc w:val="both"/>
      </w:pPr>
      <w:r>
        <w:rPr>
          <w:rFonts w:ascii="Times New Roman"/>
          <w:b w:val="false"/>
          <w:i w:val="false"/>
          <w:color w:val="000000"/>
          <w:sz w:val="28"/>
        </w:rPr>
        <w:t>
      180. Зертханалық іс.</w:t>
      </w:r>
    </w:p>
    <w:bookmarkEnd w:id="439"/>
    <w:bookmarkStart w:name="z449" w:id="440"/>
    <w:p>
      <w:pPr>
        <w:spacing w:after="0"/>
        <w:ind w:left="0"/>
        <w:jc w:val="both"/>
      </w:pPr>
      <w:r>
        <w:rPr>
          <w:rFonts w:ascii="Times New Roman"/>
          <w:b w:val="false"/>
          <w:i w:val="false"/>
          <w:color w:val="000000"/>
          <w:sz w:val="28"/>
        </w:rPr>
        <w:t>
      181. Коммуналдық гигиена.</w:t>
      </w:r>
    </w:p>
    <w:bookmarkEnd w:id="440"/>
    <w:bookmarkStart w:name="z450" w:id="441"/>
    <w:p>
      <w:pPr>
        <w:spacing w:after="0"/>
        <w:ind w:left="0"/>
        <w:jc w:val="both"/>
      </w:pPr>
      <w:r>
        <w:rPr>
          <w:rFonts w:ascii="Times New Roman"/>
          <w:b w:val="false"/>
          <w:i w:val="false"/>
          <w:color w:val="000000"/>
          <w:sz w:val="28"/>
        </w:rPr>
        <w:t>
      182. Микробиология.</w:t>
      </w:r>
    </w:p>
    <w:bookmarkEnd w:id="441"/>
    <w:bookmarkStart w:name="z451" w:id="442"/>
    <w:p>
      <w:pPr>
        <w:spacing w:after="0"/>
        <w:ind w:left="0"/>
        <w:jc w:val="both"/>
      </w:pPr>
      <w:r>
        <w:rPr>
          <w:rFonts w:ascii="Times New Roman"/>
          <w:b w:val="false"/>
          <w:i w:val="false"/>
          <w:color w:val="000000"/>
          <w:sz w:val="28"/>
        </w:rPr>
        <w:t>
      183. Нутрициология.</w:t>
      </w:r>
    </w:p>
    <w:bookmarkEnd w:id="442"/>
    <w:bookmarkStart w:name="z452" w:id="443"/>
    <w:p>
      <w:pPr>
        <w:spacing w:after="0"/>
        <w:ind w:left="0"/>
        <w:jc w:val="both"/>
      </w:pPr>
      <w:r>
        <w:rPr>
          <w:rFonts w:ascii="Times New Roman"/>
          <w:b w:val="false"/>
          <w:i w:val="false"/>
          <w:color w:val="000000"/>
          <w:sz w:val="28"/>
        </w:rPr>
        <w:t>
      184. Паразитология.</w:t>
      </w:r>
    </w:p>
    <w:bookmarkEnd w:id="443"/>
    <w:bookmarkStart w:name="z453" w:id="444"/>
    <w:p>
      <w:pPr>
        <w:spacing w:after="0"/>
        <w:ind w:left="0"/>
        <w:jc w:val="both"/>
      </w:pPr>
      <w:r>
        <w:rPr>
          <w:rFonts w:ascii="Times New Roman"/>
          <w:b w:val="false"/>
          <w:i w:val="false"/>
          <w:color w:val="000000"/>
          <w:sz w:val="28"/>
        </w:rPr>
        <w:t>
      185. Патогендігі II топтағы микроорганизмдермен жұмыс істеу кезіндегі биоқауіпсіздік.</w:t>
      </w:r>
    </w:p>
    <w:bookmarkEnd w:id="444"/>
    <w:bookmarkStart w:name="z454" w:id="445"/>
    <w:p>
      <w:pPr>
        <w:spacing w:after="0"/>
        <w:ind w:left="0"/>
        <w:jc w:val="both"/>
      </w:pPr>
      <w:r>
        <w:rPr>
          <w:rFonts w:ascii="Times New Roman"/>
          <w:b w:val="false"/>
          <w:i w:val="false"/>
          <w:color w:val="000000"/>
          <w:sz w:val="28"/>
        </w:rPr>
        <w:t>
      186. Патогендігі II топтағы аса қауіпті микроорганизмдермен (тырысқақпен) жұмыс кезіндегі биоқауіпсіздік.</w:t>
      </w:r>
    </w:p>
    <w:bookmarkEnd w:id="445"/>
    <w:bookmarkStart w:name="z455" w:id="446"/>
    <w:p>
      <w:pPr>
        <w:spacing w:after="0"/>
        <w:ind w:left="0"/>
        <w:jc w:val="both"/>
      </w:pPr>
      <w:r>
        <w:rPr>
          <w:rFonts w:ascii="Times New Roman"/>
          <w:b w:val="false"/>
          <w:i w:val="false"/>
          <w:color w:val="000000"/>
          <w:sz w:val="28"/>
        </w:rPr>
        <w:t>
      187. Патогендігі I-II топтардағы микроорганизмдермен (оба, тырысқақпен) жұмыс кезіндегі биоқауіпсіздік.</w:t>
      </w:r>
    </w:p>
    <w:bookmarkEnd w:id="446"/>
    <w:bookmarkStart w:name="z456" w:id="447"/>
    <w:p>
      <w:pPr>
        <w:spacing w:after="0"/>
        <w:ind w:left="0"/>
        <w:jc w:val="both"/>
      </w:pPr>
      <w:r>
        <w:rPr>
          <w:rFonts w:ascii="Times New Roman"/>
          <w:b w:val="false"/>
          <w:i w:val="false"/>
          <w:color w:val="000000"/>
          <w:sz w:val="28"/>
        </w:rPr>
        <w:t>
      188. Радиациялық гигиена.</w:t>
      </w:r>
    </w:p>
    <w:bookmarkEnd w:id="447"/>
    <w:bookmarkStart w:name="z457" w:id="448"/>
    <w:p>
      <w:pPr>
        <w:spacing w:after="0"/>
        <w:ind w:left="0"/>
        <w:jc w:val="both"/>
      </w:pPr>
      <w:r>
        <w:rPr>
          <w:rFonts w:ascii="Times New Roman"/>
          <w:b w:val="false"/>
          <w:i w:val="false"/>
          <w:color w:val="000000"/>
          <w:sz w:val="28"/>
        </w:rPr>
        <w:t>
      189. Санитариялық-гигиеналық зертханадағы зертханалық іс.</w:t>
      </w:r>
    </w:p>
    <w:bookmarkEnd w:id="448"/>
    <w:bookmarkStart w:name="z458" w:id="449"/>
    <w:p>
      <w:pPr>
        <w:spacing w:after="0"/>
        <w:ind w:left="0"/>
        <w:jc w:val="both"/>
      </w:pPr>
      <w:r>
        <w:rPr>
          <w:rFonts w:ascii="Times New Roman"/>
          <w:b w:val="false"/>
          <w:i w:val="false"/>
          <w:color w:val="000000"/>
          <w:sz w:val="28"/>
        </w:rPr>
        <w:t>
      190. Тамақтану гигиенасы.</w:t>
      </w:r>
    </w:p>
    <w:bookmarkEnd w:id="449"/>
    <w:bookmarkStart w:name="z459" w:id="450"/>
    <w:p>
      <w:pPr>
        <w:spacing w:after="0"/>
        <w:ind w:left="0"/>
        <w:jc w:val="both"/>
      </w:pPr>
      <w:r>
        <w:rPr>
          <w:rFonts w:ascii="Times New Roman"/>
          <w:b w:val="false"/>
          <w:i w:val="false"/>
          <w:color w:val="000000"/>
          <w:sz w:val="28"/>
        </w:rPr>
        <w:t>
      191. Эпидемиология.</w:t>
      </w:r>
    </w:p>
    <w:bookmarkEnd w:id="450"/>
    <w:bookmarkStart w:name="z460" w:id="451"/>
    <w:p>
      <w:pPr>
        <w:spacing w:after="0"/>
        <w:ind w:left="0"/>
        <w:jc w:val="left"/>
      </w:pPr>
      <w:r>
        <w:rPr>
          <w:rFonts w:ascii="Times New Roman"/>
          <w:b/>
          <w:i w:val="false"/>
          <w:color w:val="000000"/>
        </w:rPr>
        <w:t xml:space="preserve"> 8-тарау. Жоғары және жоғары оқу орнынан кейінгі медициналық емес білімі бар қызметкерлердің мамандандырулары</w:t>
      </w:r>
    </w:p>
    <w:bookmarkEnd w:id="451"/>
    <w:bookmarkStart w:name="z461" w:id="452"/>
    <w:p>
      <w:pPr>
        <w:spacing w:after="0"/>
        <w:ind w:left="0"/>
        <w:jc w:val="both"/>
      </w:pPr>
      <w:r>
        <w:rPr>
          <w:rFonts w:ascii="Times New Roman"/>
          <w:b w:val="false"/>
          <w:i w:val="false"/>
          <w:color w:val="000000"/>
          <w:sz w:val="28"/>
        </w:rPr>
        <w:t>
      192. Биоинженерия.</w:t>
      </w:r>
    </w:p>
    <w:bookmarkEnd w:id="452"/>
    <w:bookmarkStart w:name="z462" w:id="453"/>
    <w:p>
      <w:pPr>
        <w:spacing w:after="0"/>
        <w:ind w:left="0"/>
        <w:jc w:val="both"/>
      </w:pPr>
      <w:r>
        <w:rPr>
          <w:rFonts w:ascii="Times New Roman"/>
          <w:b w:val="false"/>
          <w:i w:val="false"/>
          <w:color w:val="000000"/>
          <w:sz w:val="28"/>
        </w:rPr>
        <w:t>
      193. Биоинформатика.</w:t>
      </w:r>
    </w:p>
    <w:bookmarkEnd w:id="453"/>
    <w:bookmarkStart w:name="z463" w:id="454"/>
    <w:p>
      <w:pPr>
        <w:spacing w:after="0"/>
        <w:ind w:left="0"/>
        <w:jc w:val="both"/>
      </w:pPr>
      <w:r>
        <w:rPr>
          <w:rFonts w:ascii="Times New Roman"/>
          <w:b w:val="false"/>
          <w:i w:val="false"/>
          <w:color w:val="000000"/>
          <w:sz w:val="28"/>
        </w:rPr>
        <w:t>
      194. Биоэтика.</w:t>
      </w:r>
    </w:p>
    <w:bookmarkEnd w:id="454"/>
    <w:bookmarkStart w:name="z464" w:id="455"/>
    <w:p>
      <w:pPr>
        <w:spacing w:after="0"/>
        <w:ind w:left="0"/>
        <w:jc w:val="both"/>
      </w:pPr>
      <w:r>
        <w:rPr>
          <w:rFonts w:ascii="Times New Roman"/>
          <w:b w:val="false"/>
          <w:i w:val="false"/>
          <w:color w:val="000000"/>
          <w:sz w:val="28"/>
        </w:rPr>
        <w:t>
      195. Денсаулық сақтаудағы IT (IT-технологиялар).</w:t>
      </w:r>
    </w:p>
    <w:bookmarkEnd w:id="455"/>
    <w:bookmarkStart w:name="z465" w:id="456"/>
    <w:p>
      <w:pPr>
        <w:spacing w:after="0"/>
        <w:ind w:left="0"/>
        <w:jc w:val="both"/>
      </w:pPr>
      <w:r>
        <w:rPr>
          <w:rFonts w:ascii="Times New Roman"/>
          <w:b w:val="false"/>
          <w:i w:val="false"/>
          <w:color w:val="000000"/>
          <w:sz w:val="28"/>
        </w:rPr>
        <w:t>
      196. Дезинфекциялық іс.</w:t>
      </w:r>
    </w:p>
    <w:bookmarkEnd w:id="456"/>
    <w:bookmarkStart w:name="z466" w:id="457"/>
    <w:p>
      <w:pPr>
        <w:spacing w:after="0"/>
        <w:ind w:left="0"/>
        <w:jc w:val="both"/>
      </w:pPr>
      <w:r>
        <w:rPr>
          <w:rFonts w:ascii="Times New Roman"/>
          <w:b w:val="false"/>
          <w:i w:val="false"/>
          <w:color w:val="000000"/>
          <w:sz w:val="28"/>
        </w:rPr>
        <w:t>
      197. Медициналық техника.</w:t>
      </w:r>
    </w:p>
    <w:bookmarkEnd w:id="457"/>
    <w:bookmarkStart w:name="z467" w:id="458"/>
    <w:p>
      <w:pPr>
        <w:spacing w:after="0"/>
        <w:ind w:left="0"/>
        <w:jc w:val="both"/>
      </w:pPr>
      <w:r>
        <w:rPr>
          <w:rFonts w:ascii="Times New Roman"/>
          <w:b w:val="false"/>
          <w:i w:val="false"/>
          <w:color w:val="000000"/>
          <w:sz w:val="28"/>
        </w:rPr>
        <w:t>
      198. Медициналық құқық.</w:t>
      </w:r>
    </w:p>
    <w:bookmarkEnd w:id="458"/>
    <w:bookmarkStart w:name="z468" w:id="459"/>
    <w:p>
      <w:pPr>
        <w:spacing w:after="0"/>
        <w:ind w:left="0"/>
        <w:jc w:val="both"/>
      </w:pPr>
      <w:r>
        <w:rPr>
          <w:rFonts w:ascii="Times New Roman"/>
          <w:b w:val="false"/>
          <w:i w:val="false"/>
          <w:color w:val="000000"/>
          <w:sz w:val="28"/>
        </w:rPr>
        <w:t>
      199. Психология.</w:t>
      </w:r>
    </w:p>
    <w:bookmarkEnd w:id="459"/>
    <w:bookmarkStart w:name="z469" w:id="460"/>
    <w:p>
      <w:pPr>
        <w:spacing w:after="0"/>
        <w:ind w:left="0"/>
        <w:jc w:val="both"/>
      </w:pPr>
      <w:r>
        <w:rPr>
          <w:rFonts w:ascii="Times New Roman"/>
          <w:b w:val="false"/>
          <w:i w:val="false"/>
          <w:color w:val="000000"/>
          <w:sz w:val="28"/>
        </w:rPr>
        <w:t>
      200. Медициналық техника инженериясы.</w:t>
      </w:r>
    </w:p>
    <w:bookmarkEnd w:id="460"/>
    <w:bookmarkStart w:name="z470" w:id="461"/>
    <w:p>
      <w:pPr>
        <w:spacing w:after="0"/>
        <w:ind w:left="0"/>
        <w:jc w:val="both"/>
      </w:pPr>
      <w:r>
        <w:rPr>
          <w:rFonts w:ascii="Times New Roman"/>
          <w:b w:val="false"/>
          <w:i w:val="false"/>
          <w:color w:val="000000"/>
          <w:sz w:val="28"/>
        </w:rPr>
        <w:t>
      201. Патогендігі I-II топтағы микроорганизмдермен жұмыс істеу кезіндегі далалық биологиялық қауіпсіздік.</w:t>
      </w:r>
    </w:p>
    <w:bookmarkEnd w:id="461"/>
    <w:bookmarkStart w:name="z471" w:id="462"/>
    <w:p>
      <w:pPr>
        <w:spacing w:after="0"/>
        <w:ind w:left="0"/>
        <w:jc w:val="both"/>
      </w:pPr>
      <w:r>
        <w:rPr>
          <w:rFonts w:ascii="Times New Roman"/>
          <w:b w:val="false"/>
          <w:i w:val="false"/>
          <w:color w:val="000000"/>
          <w:sz w:val="28"/>
        </w:rPr>
        <w:t>
      202. Санитариялық-гигиеналық зертханадағы зертханалық іс</w:t>
      </w:r>
    </w:p>
    <w:bookmarkEnd w:id="462"/>
    <w:bookmarkStart w:name="z472" w:id="463"/>
    <w:p>
      <w:pPr>
        <w:spacing w:after="0"/>
        <w:ind w:left="0"/>
        <w:jc w:val="left"/>
      </w:pPr>
      <w:r>
        <w:rPr>
          <w:rFonts w:ascii="Times New Roman"/>
          <w:b/>
          <w:i w:val="false"/>
          <w:color w:val="000000"/>
        </w:rPr>
        <w:t xml:space="preserve"> 9-тарау. Санитариялық-эпидемиологиялық бейінді техникалықжәне кәсіптік медициналық білімі бар қызметкерлердің мамандықтары</w:t>
      </w:r>
    </w:p>
    <w:bookmarkEnd w:id="463"/>
    <w:bookmarkStart w:name="z473" w:id="464"/>
    <w:p>
      <w:pPr>
        <w:spacing w:after="0"/>
        <w:ind w:left="0"/>
        <w:jc w:val="both"/>
      </w:pPr>
      <w:r>
        <w:rPr>
          <w:rFonts w:ascii="Times New Roman"/>
          <w:b w:val="false"/>
          <w:i w:val="false"/>
          <w:color w:val="000000"/>
          <w:sz w:val="28"/>
        </w:rPr>
        <w:t>
      203. Гигиена және эпидемиология.</w:t>
      </w:r>
    </w:p>
    <w:bookmarkEnd w:id="464"/>
    <w:bookmarkStart w:name="z474" w:id="465"/>
    <w:p>
      <w:pPr>
        <w:spacing w:after="0"/>
        <w:ind w:left="0"/>
        <w:jc w:val="left"/>
      </w:pPr>
      <w:r>
        <w:rPr>
          <w:rFonts w:ascii="Times New Roman"/>
          <w:b/>
          <w:i w:val="false"/>
          <w:color w:val="000000"/>
        </w:rPr>
        <w:t xml:space="preserve"> 10-тарау . Техникалық және санитариялық-эпидемиологиялық бейіндегі кәсіптік медициналық білімі бар қызметкерлердің мамандандырулары</w:t>
      </w:r>
    </w:p>
    <w:bookmarkEnd w:id="465"/>
    <w:bookmarkStart w:name="z475" w:id="466"/>
    <w:p>
      <w:pPr>
        <w:spacing w:after="0"/>
        <w:ind w:left="0"/>
        <w:jc w:val="both"/>
      </w:pPr>
      <w:r>
        <w:rPr>
          <w:rFonts w:ascii="Times New Roman"/>
          <w:b w:val="false"/>
          <w:i w:val="false"/>
          <w:color w:val="000000"/>
          <w:sz w:val="28"/>
        </w:rPr>
        <w:t>
      204. Дезинфекциялық іс.</w:t>
      </w:r>
    </w:p>
    <w:bookmarkEnd w:id="466"/>
    <w:bookmarkStart w:name="z476" w:id="467"/>
    <w:p>
      <w:pPr>
        <w:spacing w:after="0"/>
        <w:ind w:left="0"/>
        <w:jc w:val="both"/>
      </w:pPr>
      <w:r>
        <w:rPr>
          <w:rFonts w:ascii="Times New Roman"/>
          <w:b w:val="false"/>
          <w:i w:val="false"/>
          <w:color w:val="000000"/>
          <w:sz w:val="28"/>
        </w:rPr>
        <w:t>
      205. Патогендігі I-II топтағы микроорганизмдермен жұмыс істеу кезіндегі биологиялық қауіпсіздік.</w:t>
      </w:r>
    </w:p>
    <w:bookmarkEnd w:id="467"/>
    <w:bookmarkStart w:name="z477" w:id="468"/>
    <w:p>
      <w:pPr>
        <w:spacing w:after="0"/>
        <w:ind w:left="0"/>
        <w:jc w:val="both"/>
      </w:pPr>
      <w:r>
        <w:rPr>
          <w:rFonts w:ascii="Times New Roman"/>
          <w:b w:val="false"/>
          <w:i w:val="false"/>
          <w:color w:val="000000"/>
          <w:sz w:val="28"/>
        </w:rPr>
        <w:t>
      206. Патогендігі I-II топтағы микроорганизмдермен жұмыс істеу кезіндегі далалық биологиялық қауіпсіздік.</w:t>
      </w:r>
    </w:p>
    <w:bookmarkEnd w:id="468"/>
    <w:bookmarkStart w:name="z478" w:id="469"/>
    <w:p>
      <w:pPr>
        <w:spacing w:after="0"/>
        <w:ind w:left="0"/>
        <w:jc w:val="left"/>
      </w:pPr>
      <w:r>
        <w:rPr>
          <w:rFonts w:ascii="Times New Roman"/>
          <w:b/>
          <w:i w:val="false"/>
          <w:color w:val="000000"/>
        </w:rPr>
        <w:t xml:space="preserve"> 11-тарау. Жоғары және жоғары оқу орнынан кейінгі фармацевтикалықбілімі бар қызметкерлердің мамандықтары</w:t>
      </w:r>
    </w:p>
    <w:bookmarkEnd w:id="469"/>
    <w:bookmarkStart w:name="z479" w:id="470"/>
    <w:p>
      <w:pPr>
        <w:spacing w:after="0"/>
        <w:ind w:left="0"/>
        <w:jc w:val="both"/>
      </w:pPr>
      <w:r>
        <w:rPr>
          <w:rFonts w:ascii="Times New Roman"/>
          <w:b w:val="false"/>
          <w:i w:val="false"/>
          <w:color w:val="000000"/>
          <w:sz w:val="28"/>
        </w:rPr>
        <w:t>
      207. Фармация.</w:t>
      </w:r>
    </w:p>
    <w:bookmarkEnd w:id="470"/>
    <w:bookmarkStart w:name="z480" w:id="471"/>
    <w:p>
      <w:pPr>
        <w:spacing w:after="0"/>
        <w:ind w:left="0"/>
        <w:jc w:val="left"/>
      </w:pPr>
      <w:r>
        <w:rPr>
          <w:rFonts w:ascii="Times New Roman"/>
          <w:b/>
          <w:i w:val="false"/>
          <w:color w:val="000000"/>
        </w:rPr>
        <w:t xml:space="preserve"> 12-тарау. Жоғары және жоғары оқу орнынан кейінгі фармацевтикалық білімі бар қызметкерлердің мамандандырулары</w:t>
      </w:r>
    </w:p>
    <w:bookmarkEnd w:id="471"/>
    <w:bookmarkStart w:name="z481" w:id="472"/>
    <w:p>
      <w:pPr>
        <w:spacing w:after="0"/>
        <w:ind w:left="0"/>
        <w:jc w:val="both"/>
      </w:pPr>
      <w:r>
        <w:rPr>
          <w:rFonts w:ascii="Times New Roman"/>
          <w:b w:val="false"/>
          <w:i w:val="false"/>
          <w:color w:val="000000"/>
          <w:sz w:val="28"/>
        </w:rPr>
        <w:t>
      208. Клиникалық фармация.</w:t>
      </w:r>
    </w:p>
    <w:bookmarkEnd w:id="472"/>
    <w:bookmarkStart w:name="z482" w:id="473"/>
    <w:p>
      <w:pPr>
        <w:spacing w:after="0"/>
        <w:ind w:left="0"/>
        <w:jc w:val="both"/>
      </w:pPr>
      <w:r>
        <w:rPr>
          <w:rFonts w:ascii="Times New Roman"/>
          <w:b w:val="false"/>
          <w:i w:val="false"/>
          <w:color w:val="000000"/>
          <w:sz w:val="28"/>
        </w:rPr>
        <w:t>
      209. Радиациялық фармация.</w:t>
      </w:r>
    </w:p>
    <w:bookmarkEnd w:id="473"/>
    <w:bookmarkStart w:name="z483" w:id="474"/>
    <w:p>
      <w:pPr>
        <w:spacing w:after="0"/>
        <w:ind w:left="0"/>
        <w:jc w:val="both"/>
      </w:pPr>
      <w:r>
        <w:rPr>
          <w:rFonts w:ascii="Times New Roman"/>
          <w:b w:val="false"/>
          <w:i w:val="false"/>
          <w:color w:val="000000"/>
          <w:sz w:val="28"/>
        </w:rPr>
        <w:t>
      210. Фармациядағы менеджмент.</w:t>
      </w:r>
    </w:p>
    <w:bookmarkEnd w:id="474"/>
    <w:bookmarkStart w:name="z484" w:id="475"/>
    <w:p>
      <w:pPr>
        <w:spacing w:after="0"/>
        <w:ind w:left="0"/>
        <w:jc w:val="both"/>
      </w:pPr>
      <w:r>
        <w:rPr>
          <w:rFonts w:ascii="Times New Roman"/>
          <w:b w:val="false"/>
          <w:i w:val="false"/>
          <w:color w:val="000000"/>
          <w:sz w:val="28"/>
        </w:rPr>
        <w:t>
      211. Фармацевтикалық қызметтегі сапаны басқару.</w:t>
      </w:r>
    </w:p>
    <w:bookmarkEnd w:id="475"/>
    <w:bookmarkStart w:name="z485" w:id="476"/>
    <w:p>
      <w:pPr>
        <w:spacing w:after="0"/>
        <w:ind w:left="0"/>
        <w:jc w:val="left"/>
      </w:pPr>
      <w:r>
        <w:rPr>
          <w:rFonts w:ascii="Times New Roman"/>
          <w:b/>
          <w:i w:val="false"/>
          <w:color w:val="000000"/>
        </w:rPr>
        <w:t xml:space="preserve"> 13-тарау. Техникалық және кәсіптік фармацевтикалықбілімі бар қызметкерлердің мамандықтары</w:t>
      </w:r>
    </w:p>
    <w:bookmarkEnd w:id="476"/>
    <w:bookmarkStart w:name="z486" w:id="477"/>
    <w:p>
      <w:pPr>
        <w:spacing w:after="0"/>
        <w:ind w:left="0"/>
        <w:jc w:val="both"/>
      </w:pPr>
      <w:r>
        <w:rPr>
          <w:rFonts w:ascii="Times New Roman"/>
          <w:b w:val="false"/>
          <w:i w:val="false"/>
          <w:color w:val="000000"/>
          <w:sz w:val="28"/>
        </w:rPr>
        <w:t>
      212. Фармация.</w:t>
      </w:r>
    </w:p>
    <w:bookmarkEnd w:id="4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30 маусымдағы</w:t>
            </w:r>
            <w:r>
              <w:br/>
            </w:r>
            <w:r>
              <w:rPr>
                <w:rFonts w:ascii="Times New Roman"/>
                <w:b w:val="false"/>
                <w:i w:val="false"/>
                <w:color w:val="000000"/>
                <w:sz w:val="20"/>
              </w:rPr>
              <w:t>№ 70 бұйрыққа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21 желтоқсандағы</w:t>
            </w:r>
            <w:r>
              <w:br/>
            </w:r>
            <w:r>
              <w:rPr>
                <w:rFonts w:ascii="Times New Roman"/>
                <w:b w:val="false"/>
                <w:i w:val="false"/>
                <w:color w:val="000000"/>
                <w:sz w:val="20"/>
              </w:rPr>
              <w:t>№ ҚР ДСМ-305/2020</w:t>
            </w:r>
            <w:r>
              <w:br/>
            </w:r>
            <w:r>
              <w:rPr>
                <w:rFonts w:ascii="Times New Roman"/>
                <w:b w:val="false"/>
                <w:i w:val="false"/>
                <w:color w:val="000000"/>
                <w:sz w:val="20"/>
              </w:rPr>
              <w:t>бұйрығына</w:t>
            </w:r>
            <w:r>
              <w:br/>
            </w:r>
            <w:r>
              <w:rPr>
                <w:rFonts w:ascii="Times New Roman"/>
                <w:b w:val="false"/>
                <w:i w:val="false"/>
                <w:color w:val="000000"/>
                <w:sz w:val="20"/>
              </w:rPr>
              <w:t>2-қосымша</w:t>
            </w:r>
          </w:p>
        </w:tc>
      </w:tr>
    </w:tbl>
    <w:bookmarkStart w:name="z488" w:id="478"/>
    <w:p>
      <w:pPr>
        <w:spacing w:after="0"/>
        <w:ind w:left="0"/>
        <w:jc w:val="left"/>
      </w:pPr>
      <w:r>
        <w:rPr>
          <w:rFonts w:ascii="Times New Roman"/>
          <w:b/>
          <w:i w:val="false"/>
          <w:color w:val="000000"/>
        </w:rPr>
        <w:t xml:space="preserve"> Денсаулық сақтау жүйесінің қызметкерлері лауазымдарының номенклатурасы</w:t>
      </w:r>
    </w:p>
    <w:bookmarkEnd w:id="478"/>
    <w:bookmarkStart w:name="z489" w:id="479"/>
    <w:p>
      <w:pPr>
        <w:spacing w:after="0"/>
        <w:ind w:left="0"/>
        <w:jc w:val="left"/>
      </w:pPr>
      <w:r>
        <w:rPr>
          <w:rFonts w:ascii="Times New Roman"/>
          <w:b/>
          <w:i w:val="false"/>
          <w:color w:val="000000"/>
        </w:rPr>
        <w:t xml:space="preserve"> 1-тарау. Басшылардың лауазымдары</w:t>
      </w:r>
    </w:p>
    <w:bookmarkEnd w:id="479"/>
    <w:bookmarkStart w:name="z490" w:id="480"/>
    <w:p>
      <w:pPr>
        <w:spacing w:after="0"/>
        <w:ind w:left="0"/>
        <w:jc w:val="both"/>
      </w:pPr>
      <w:r>
        <w:rPr>
          <w:rFonts w:ascii="Times New Roman"/>
          <w:b w:val="false"/>
          <w:i w:val="false"/>
          <w:color w:val="000000"/>
          <w:sz w:val="28"/>
        </w:rPr>
        <w:t>
      1. Республикалық, облыстық, аудандық және қалалық маңызы бар денсаулық сақтау ұйымының және (немесе) денсаулық сақтау саласында ақпараттандыруды жүзеге асыратын денсаулық сақтау ұйымының және (немесе) дәрілік заттар мен медициналық бұйымдардың айналысы саласындағы республикалық маңызы бар ұйымның және (немесе) халықтың санитариялық-эпидемиологиялық саламаттылығы, ядролық медицина, әскери медицина саласындағы қызметті жүзеге асыратын денсаулық сақтау ұйымының және (немесе) "Денсаулық сақтау" даярлау бағыты бойынша техникалық және кәсіптік, орта білімнен кейінгі білім беру бағдарламалары бойынша білім беру қызметін жүзеге асыратын денсаулық сақтау ұйымының басшысы (бас директор, директор, бастық).</w:t>
      </w:r>
    </w:p>
    <w:bookmarkEnd w:id="480"/>
    <w:bookmarkStart w:name="z491" w:id="481"/>
    <w:p>
      <w:pPr>
        <w:spacing w:after="0"/>
        <w:ind w:left="0"/>
        <w:jc w:val="both"/>
      </w:pPr>
      <w:r>
        <w:rPr>
          <w:rFonts w:ascii="Times New Roman"/>
          <w:b w:val="false"/>
          <w:i w:val="false"/>
          <w:color w:val="000000"/>
          <w:sz w:val="28"/>
        </w:rPr>
        <w:t>
      2. Халықтың санитариялық-эпидемиологиялық саламаттылығы саласында қызметті жүзеге асыратын денсаулық сақтау ұйымы филиалының басшысы.</w:t>
      </w:r>
    </w:p>
    <w:bookmarkEnd w:id="481"/>
    <w:bookmarkStart w:name="z492" w:id="482"/>
    <w:p>
      <w:pPr>
        <w:spacing w:after="0"/>
        <w:ind w:left="0"/>
        <w:jc w:val="both"/>
      </w:pPr>
      <w:r>
        <w:rPr>
          <w:rFonts w:ascii="Times New Roman"/>
          <w:b w:val="false"/>
          <w:i w:val="false"/>
          <w:color w:val="000000"/>
          <w:sz w:val="28"/>
        </w:rPr>
        <w:t>
      3. Денсаулық сақтау ұйымы (медициналық бөлімі бойынша, медициналық көрсетілетін қызметтердің сапасын бақылау бойынша, стратегиялық даму бойынша, ұйымдастыру-әдістемелік жұмыс бойынша, эпидемияға қарсы жұмыс бойынша) немесе денсаулық сақтау саласында ақпараттандыруды жүзеге асыратын денсаулық сақтау ұйымының немесе дәрілік заттар мен медициналық бұйымдардың айналысы саласындағы ұйымы және (немесе) халықтың санитариялық-эпидемиологиялық саламаттылығы саласында қызметті жүзеге асыратын денсаулық сақтау ұйымының (санитариялық-эпидемиологиялық жұмыс бойынша) және (немесе) "Денсаулық сақтау" даярлау бағыты бойынша (академиялық жұмыс, білім беру және тәрбиелеу жұмысы, оқу және өндірістік жұмыс, экономикалық жұмыс, оқу және әдістемелік жұмыс бойынша) техникалық және кәсіпік , орта білімнен кейінгі білім беру бағдарламаларын іске асыратын денсаулық сақтау ұйымы басшысының (бас директорының немесе директорының) орынбасары.</w:t>
      </w:r>
    </w:p>
    <w:bookmarkEnd w:id="482"/>
    <w:bookmarkStart w:name="z493" w:id="483"/>
    <w:p>
      <w:pPr>
        <w:spacing w:after="0"/>
        <w:ind w:left="0"/>
        <w:jc w:val="both"/>
      </w:pPr>
      <w:r>
        <w:rPr>
          <w:rFonts w:ascii="Times New Roman"/>
          <w:b w:val="false"/>
          <w:i w:val="false"/>
          <w:color w:val="000000"/>
          <w:sz w:val="28"/>
        </w:rPr>
        <w:t>
      4. Халықтың санитариялық-эпидемиологиялық саламаттылығы саласындағы (санитариялық-эпидемиологиялық жұмыс бойынша) қызметті жүзеге асыратын денсаулық сақтау ұйымы филиалы басшысының орынбасары.</w:t>
      </w:r>
    </w:p>
    <w:bookmarkEnd w:id="483"/>
    <w:bookmarkStart w:name="z494" w:id="484"/>
    <w:p>
      <w:pPr>
        <w:spacing w:after="0"/>
        <w:ind w:left="0"/>
        <w:jc w:val="both"/>
      </w:pPr>
      <w:r>
        <w:rPr>
          <w:rFonts w:ascii="Times New Roman"/>
          <w:b w:val="false"/>
          <w:i w:val="false"/>
          <w:color w:val="000000"/>
          <w:sz w:val="28"/>
        </w:rPr>
        <w:t>
      5. Денсаулық сақтау ұйымы басшысының (бас директорының немесе директорының) экономикалық және әкімшілік-шаруашылық қамтамасыз ету жөніндегі орынбасары.</w:t>
      </w:r>
    </w:p>
    <w:bookmarkEnd w:id="484"/>
    <w:bookmarkStart w:name="z495" w:id="485"/>
    <w:p>
      <w:pPr>
        <w:spacing w:after="0"/>
        <w:ind w:left="0"/>
        <w:jc w:val="both"/>
      </w:pPr>
      <w:r>
        <w:rPr>
          <w:rFonts w:ascii="Times New Roman"/>
          <w:b w:val="false"/>
          <w:i w:val="false"/>
          <w:color w:val="000000"/>
          <w:sz w:val="28"/>
        </w:rPr>
        <w:t>
      6. Денсаулық сақтау ұйымы филиалы басшысының экономикалық және әкімшілік-шаруашылық қамтамасыз ету жөніндегі орынбасары.</w:t>
      </w:r>
    </w:p>
    <w:bookmarkEnd w:id="485"/>
    <w:bookmarkStart w:name="z496" w:id="486"/>
    <w:p>
      <w:pPr>
        <w:spacing w:after="0"/>
        <w:ind w:left="0"/>
        <w:jc w:val="both"/>
      </w:pPr>
      <w:r>
        <w:rPr>
          <w:rFonts w:ascii="Times New Roman"/>
          <w:b w:val="false"/>
          <w:i w:val="false"/>
          <w:color w:val="000000"/>
          <w:sz w:val="28"/>
        </w:rPr>
        <w:t>
      7. Денсаулық сақтау ұйымы құрылымдық бөлімшесінің басшысы (аға дәрігер, клиникалық (параклиникалық) бөлімшенің (бөлімнің) меңгерушісі, бөлім бастығы, аға мейіргер (аға фельдшер, аға акушер), мейіргер ісі жөніндегі менеджер, зертхана меңгерушісі немесе басшысы, санитариялық-эпидемиологиялық қызмет ұйымының зертхана меңгерушісі, санитариялық-эпидемиологиялық қызмет ұйымының виварий меңгерушісі, санитариялық-эпидемиологиялық қызмет ұйымының микробиологиялық зертхана меңгерушісі, санитариялық-эпидемиологиялық қызмет ұйымында сынамаларды қабылдау және іріктеу бөлімінің бастығы, санитариялық-эпидемиологиялық және зертханалық талдау бөлімінің бастығы, санитариялық-эпидемиологиялық қызмет саласындағы метрология және техникалық қызмет көрсету бөлімінің бастығы).</w:t>
      </w:r>
    </w:p>
    <w:bookmarkEnd w:id="486"/>
    <w:bookmarkStart w:name="z497" w:id="487"/>
    <w:p>
      <w:pPr>
        <w:spacing w:after="0"/>
        <w:ind w:left="0"/>
        <w:jc w:val="both"/>
      </w:pPr>
      <w:r>
        <w:rPr>
          <w:rFonts w:ascii="Times New Roman"/>
          <w:b w:val="false"/>
          <w:i w:val="false"/>
          <w:color w:val="000000"/>
          <w:sz w:val="28"/>
        </w:rPr>
        <w:t>
      8. Директордың мейіргер ісі жөніндегі орынбасары.</w:t>
      </w:r>
    </w:p>
    <w:bookmarkEnd w:id="487"/>
    <w:bookmarkStart w:name="z498" w:id="488"/>
    <w:p>
      <w:pPr>
        <w:spacing w:after="0"/>
        <w:ind w:left="0"/>
        <w:jc w:val="both"/>
      </w:pPr>
      <w:r>
        <w:rPr>
          <w:rFonts w:ascii="Times New Roman"/>
          <w:b w:val="false"/>
          <w:i w:val="false"/>
          <w:color w:val="000000"/>
          <w:sz w:val="28"/>
        </w:rPr>
        <w:t>
      9. Бас мейіргер.</w:t>
      </w:r>
    </w:p>
    <w:bookmarkEnd w:id="488"/>
    <w:bookmarkStart w:name="z499" w:id="489"/>
    <w:p>
      <w:pPr>
        <w:spacing w:after="0"/>
        <w:ind w:left="0"/>
        <w:jc w:val="left"/>
      </w:pPr>
      <w:r>
        <w:rPr>
          <w:rFonts w:ascii="Times New Roman"/>
          <w:b/>
          <w:i w:val="false"/>
          <w:color w:val="000000"/>
        </w:rPr>
        <w:t xml:space="preserve"> 2-тарау. Жоғары және жоғары оқу орнынан кейінгі медициналық білімі бар, қоғамдық денсаулық және денсаулық сақтау менеджменті, санитариялық-эпидемиологиялық бейін саласындағы білімі бар мамандардың лауазымдары</w:t>
      </w:r>
    </w:p>
    <w:bookmarkEnd w:id="489"/>
    <w:bookmarkStart w:name="z500" w:id="490"/>
    <w:p>
      <w:pPr>
        <w:spacing w:after="0"/>
        <w:ind w:left="0"/>
        <w:jc w:val="both"/>
      </w:pPr>
      <w:r>
        <w:rPr>
          <w:rFonts w:ascii="Times New Roman"/>
          <w:b w:val="false"/>
          <w:i w:val="false"/>
          <w:color w:val="000000"/>
          <w:sz w:val="28"/>
        </w:rPr>
        <w:t>
      10. Учаскелік дәрігер және (немесе) жалпы практика дәрігері.</w:t>
      </w:r>
    </w:p>
    <w:bookmarkEnd w:id="490"/>
    <w:bookmarkStart w:name="z501" w:id="491"/>
    <w:p>
      <w:pPr>
        <w:spacing w:after="0"/>
        <w:ind w:left="0"/>
        <w:jc w:val="both"/>
      </w:pPr>
      <w:r>
        <w:rPr>
          <w:rFonts w:ascii="Times New Roman"/>
          <w:b w:val="false"/>
          <w:i w:val="false"/>
          <w:color w:val="000000"/>
          <w:sz w:val="28"/>
        </w:rPr>
        <w:t>
      11. Дәрігер (бейінді маман).</w:t>
      </w:r>
    </w:p>
    <w:bookmarkEnd w:id="491"/>
    <w:bookmarkStart w:name="z502" w:id="492"/>
    <w:p>
      <w:pPr>
        <w:spacing w:after="0"/>
        <w:ind w:left="0"/>
        <w:jc w:val="both"/>
      </w:pPr>
      <w:r>
        <w:rPr>
          <w:rFonts w:ascii="Times New Roman"/>
          <w:b w:val="false"/>
          <w:i w:val="false"/>
          <w:color w:val="000000"/>
          <w:sz w:val="28"/>
        </w:rPr>
        <w:t>
      12. Сарапшы дәрігер.</w:t>
      </w:r>
    </w:p>
    <w:bookmarkEnd w:id="492"/>
    <w:bookmarkStart w:name="z503" w:id="493"/>
    <w:p>
      <w:pPr>
        <w:spacing w:after="0"/>
        <w:ind w:left="0"/>
        <w:jc w:val="both"/>
      </w:pPr>
      <w:r>
        <w:rPr>
          <w:rFonts w:ascii="Times New Roman"/>
          <w:b w:val="false"/>
          <w:i w:val="false"/>
          <w:color w:val="000000"/>
          <w:sz w:val="28"/>
        </w:rPr>
        <w:t>
      13. Сот-медициналық сарапшы дәрігер (жалпы сараптамалық зерттеу, сот-биологиялық зерттеу, сот-гистологиялық зерттеу, химиялық токсикологиялық зерттеу, медициналық-криминалистикалық зерттеу, молекулалық-генетикалық зерттеу).</w:t>
      </w:r>
    </w:p>
    <w:bookmarkEnd w:id="493"/>
    <w:bookmarkStart w:name="z504" w:id="494"/>
    <w:p>
      <w:pPr>
        <w:spacing w:after="0"/>
        <w:ind w:left="0"/>
        <w:jc w:val="both"/>
      </w:pPr>
      <w:r>
        <w:rPr>
          <w:rFonts w:ascii="Times New Roman"/>
          <w:b w:val="false"/>
          <w:i w:val="false"/>
          <w:color w:val="000000"/>
          <w:sz w:val="28"/>
        </w:rPr>
        <w:t>
      14. Сот-медициналық сарапшы маманы (сот-биологиялық, химиялық-токсикологиялық, молекулалық-генетикалық зерттеулер).</w:t>
      </w:r>
    </w:p>
    <w:bookmarkEnd w:id="494"/>
    <w:bookmarkStart w:name="z505" w:id="495"/>
    <w:p>
      <w:pPr>
        <w:spacing w:after="0"/>
        <w:ind w:left="0"/>
        <w:jc w:val="both"/>
      </w:pPr>
      <w:r>
        <w:rPr>
          <w:rFonts w:ascii="Times New Roman"/>
          <w:b w:val="false"/>
          <w:i w:val="false"/>
          <w:color w:val="000000"/>
          <w:sz w:val="28"/>
        </w:rPr>
        <w:t>
      15. Трансплантаттауды үйлестіруші дәрігер.</w:t>
      </w:r>
    </w:p>
    <w:bookmarkEnd w:id="495"/>
    <w:bookmarkStart w:name="z506" w:id="496"/>
    <w:p>
      <w:pPr>
        <w:spacing w:after="0"/>
        <w:ind w:left="0"/>
        <w:jc w:val="both"/>
      </w:pPr>
      <w:r>
        <w:rPr>
          <w:rFonts w:ascii="Times New Roman"/>
          <w:b w:val="false"/>
          <w:i w:val="false"/>
          <w:color w:val="000000"/>
          <w:sz w:val="28"/>
        </w:rPr>
        <w:t>
      16. Резидент-дәрігер.</w:t>
      </w:r>
    </w:p>
    <w:bookmarkEnd w:id="496"/>
    <w:bookmarkStart w:name="z507" w:id="497"/>
    <w:p>
      <w:pPr>
        <w:spacing w:after="0"/>
        <w:ind w:left="0"/>
        <w:jc w:val="both"/>
      </w:pPr>
      <w:r>
        <w:rPr>
          <w:rFonts w:ascii="Times New Roman"/>
          <w:b w:val="false"/>
          <w:i w:val="false"/>
          <w:color w:val="000000"/>
          <w:sz w:val="28"/>
        </w:rPr>
        <w:t>
      17. Тағылымдамашы дәрігер.</w:t>
      </w:r>
    </w:p>
    <w:bookmarkEnd w:id="497"/>
    <w:bookmarkStart w:name="z508" w:id="498"/>
    <w:p>
      <w:pPr>
        <w:spacing w:after="0"/>
        <w:ind w:left="0"/>
        <w:jc w:val="both"/>
      </w:pPr>
      <w:r>
        <w:rPr>
          <w:rFonts w:ascii="Times New Roman"/>
          <w:b w:val="false"/>
          <w:i w:val="false"/>
          <w:color w:val="000000"/>
          <w:sz w:val="28"/>
        </w:rPr>
        <w:t>
      18. Денсаулық сақтау менеджері (медициналық көрсетілетін қызметтердің сапасы бойынша, медициналық көрсетілетін қызметтердің стратегиясы мен маркетингі бойынша, медициналық қызметтерді көрсетуді ұйымдастыру және әдіснамасы бойынша, персонал бойынша (HR-менеджер (ЭйчАр-менеджер)).</w:t>
      </w:r>
    </w:p>
    <w:bookmarkEnd w:id="498"/>
    <w:bookmarkStart w:name="z509" w:id="499"/>
    <w:p>
      <w:pPr>
        <w:spacing w:after="0"/>
        <w:ind w:left="0"/>
        <w:jc w:val="both"/>
      </w:pPr>
      <w:r>
        <w:rPr>
          <w:rFonts w:ascii="Times New Roman"/>
          <w:b w:val="false"/>
          <w:i w:val="false"/>
          <w:color w:val="000000"/>
          <w:sz w:val="28"/>
        </w:rPr>
        <w:t>
      19. Қоғамдық денсаулық сақтау дәрігері (маманы) (валеолог, эпидемиолог, статистик, әдіскер).</w:t>
      </w:r>
    </w:p>
    <w:bookmarkEnd w:id="499"/>
    <w:bookmarkStart w:name="z510" w:id="500"/>
    <w:p>
      <w:pPr>
        <w:spacing w:after="0"/>
        <w:ind w:left="0"/>
        <w:jc w:val="both"/>
      </w:pPr>
      <w:r>
        <w:rPr>
          <w:rFonts w:ascii="Times New Roman"/>
          <w:b w:val="false"/>
          <w:i w:val="false"/>
          <w:color w:val="000000"/>
          <w:sz w:val="28"/>
        </w:rPr>
        <w:t>
      20. Санитариялық-эпидемиологиялық қызметтің дәрігері (маманы).</w:t>
      </w:r>
    </w:p>
    <w:bookmarkEnd w:id="500"/>
    <w:bookmarkStart w:name="z511" w:id="501"/>
    <w:p>
      <w:pPr>
        <w:spacing w:after="0"/>
        <w:ind w:left="0"/>
        <w:jc w:val="both"/>
      </w:pPr>
      <w:r>
        <w:rPr>
          <w:rFonts w:ascii="Times New Roman"/>
          <w:b w:val="false"/>
          <w:i w:val="false"/>
          <w:color w:val="000000"/>
          <w:sz w:val="28"/>
        </w:rPr>
        <w:t>
      21. Мейіргер ісі бойынша сарапшы.</w:t>
      </w:r>
    </w:p>
    <w:bookmarkEnd w:id="501"/>
    <w:bookmarkStart w:name="z512" w:id="502"/>
    <w:p>
      <w:pPr>
        <w:spacing w:after="0"/>
        <w:ind w:left="0"/>
        <w:jc w:val="both"/>
      </w:pPr>
      <w:r>
        <w:rPr>
          <w:rFonts w:ascii="Times New Roman"/>
          <w:b w:val="false"/>
          <w:i w:val="false"/>
          <w:color w:val="000000"/>
          <w:sz w:val="28"/>
        </w:rPr>
        <w:t>
      22. Аға мейіргер (аға фельдшер, аға акушер).</w:t>
      </w:r>
    </w:p>
    <w:bookmarkEnd w:id="502"/>
    <w:bookmarkStart w:name="z513" w:id="503"/>
    <w:p>
      <w:pPr>
        <w:spacing w:after="0"/>
        <w:ind w:left="0"/>
        <w:jc w:val="both"/>
      </w:pPr>
      <w:r>
        <w:rPr>
          <w:rFonts w:ascii="Times New Roman"/>
          <w:b w:val="false"/>
          <w:i w:val="false"/>
          <w:color w:val="000000"/>
          <w:sz w:val="28"/>
        </w:rPr>
        <w:t>
      23. Жоғары біліктілікті мейіргер.</w:t>
      </w:r>
    </w:p>
    <w:bookmarkEnd w:id="503"/>
    <w:bookmarkStart w:name="z514" w:id="504"/>
    <w:p>
      <w:pPr>
        <w:spacing w:after="0"/>
        <w:ind w:left="0"/>
        <w:jc w:val="both"/>
      </w:pPr>
      <w:r>
        <w:rPr>
          <w:rFonts w:ascii="Times New Roman"/>
          <w:b w:val="false"/>
          <w:i w:val="false"/>
          <w:color w:val="000000"/>
          <w:sz w:val="28"/>
        </w:rPr>
        <w:t>
      24. Санитариялық-эпидемиологиялық қызмет аудиторы.</w:t>
      </w:r>
    </w:p>
    <w:bookmarkEnd w:id="504"/>
    <w:bookmarkStart w:name="z515" w:id="505"/>
    <w:p>
      <w:pPr>
        <w:spacing w:after="0"/>
        <w:ind w:left="0"/>
        <w:jc w:val="both"/>
      </w:pPr>
      <w:r>
        <w:rPr>
          <w:rFonts w:ascii="Times New Roman"/>
          <w:b w:val="false"/>
          <w:i w:val="false"/>
          <w:color w:val="000000"/>
          <w:sz w:val="28"/>
        </w:rPr>
        <w:t>
      25. Санитариялық-эпидемиологиялық қызмет ұйымында биоқауіпсіздік жөніндегі маман.</w:t>
      </w:r>
    </w:p>
    <w:bookmarkEnd w:id="505"/>
    <w:bookmarkStart w:name="z516" w:id="506"/>
    <w:p>
      <w:pPr>
        <w:spacing w:after="0"/>
        <w:ind w:left="0"/>
        <w:jc w:val="both"/>
      </w:pPr>
      <w:r>
        <w:rPr>
          <w:rFonts w:ascii="Times New Roman"/>
          <w:b w:val="false"/>
          <w:i w:val="false"/>
          <w:color w:val="000000"/>
          <w:sz w:val="28"/>
        </w:rPr>
        <w:t>
      26. Сынамаларды қабылдау және іріктеу жөніндегі маман.</w:t>
      </w:r>
    </w:p>
    <w:bookmarkEnd w:id="506"/>
    <w:bookmarkStart w:name="z517" w:id="507"/>
    <w:p>
      <w:pPr>
        <w:spacing w:after="0"/>
        <w:ind w:left="0"/>
        <w:jc w:val="both"/>
      </w:pPr>
      <w:r>
        <w:rPr>
          <w:rFonts w:ascii="Times New Roman"/>
          <w:b w:val="false"/>
          <w:i w:val="false"/>
          <w:color w:val="000000"/>
          <w:sz w:val="28"/>
        </w:rPr>
        <w:t>
      27. VAD (ВАД) үйлестірушісі (қанайналымды механикалық қолдау жөніндегі маман).</w:t>
      </w:r>
    </w:p>
    <w:bookmarkEnd w:id="507"/>
    <w:bookmarkStart w:name="z518" w:id="508"/>
    <w:p>
      <w:pPr>
        <w:spacing w:after="0"/>
        <w:ind w:left="0"/>
        <w:jc w:val="left"/>
      </w:pPr>
      <w:r>
        <w:rPr>
          <w:rFonts w:ascii="Times New Roman"/>
          <w:b/>
          <w:i w:val="false"/>
          <w:color w:val="000000"/>
        </w:rPr>
        <w:t xml:space="preserve"> 3-тарау. Жоғары және жоғары оқу орнынан кейінгі фармацевтикалық білімі бар мамандардың лауазымдары</w:t>
      </w:r>
    </w:p>
    <w:bookmarkEnd w:id="508"/>
    <w:bookmarkStart w:name="z519" w:id="509"/>
    <w:p>
      <w:pPr>
        <w:spacing w:after="0"/>
        <w:ind w:left="0"/>
        <w:jc w:val="both"/>
      </w:pPr>
      <w:r>
        <w:rPr>
          <w:rFonts w:ascii="Times New Roman"/>
          <w:b w:val="false"/>
          <w:i w:val="false"/>
          <w:color w:val="000000"/>
          <w:sz w:val="28"/>
        </w:rPr>
        <w:t>
      28. Фармацевт ассистенті (провизор).</w:t>
      </w:r>
    </w:p>
    <w:bookmarkEnd w:id="509"/>
    <w:bookmarkStart w:name="z520" w:id="510"/>
    <w:p>
      <w:pPr>
        <w:spacing w:after="0"/>
        <w:ind w:left="0"/>
        <w:jc w:val="both"/>
      </w:pPr>
      <w:r>
        <w:rPr>
          <w:rFonts w:ascii="Times New Roman"/>
          <w:b w:val="false"/>
          <w:i w:val="false"/>
          <w:color w:val="000000"/>
          <w:sz w:val="28"/>
        </w:rPr>
        <w:t>
      29. Фармацевт-менеджер.</w:t>
      </w:r>
    </w:p>
    <w:bookmarkEnd w:id="510"/>
    <w:bookmarkStart w:name="z521" w:id="511"/>
    <w:p>
      <w:pPr>
        <w:spacing w:after="0"/>
        <w:ind w:left="0"/>
        <w:jc w:val="both"/>
      </w:pPr>
      <w:r>
        <w:rPr>
          <w:rFonts w:ascii="Times New Roman"/>
          <w:b w:val="false"/>
          <w:i w:val="false"/>
          <w:color w:val="000000"/>
          <w:sz w:val="28"/>
        </w:rPr>
        <w:t>
      30. Клиникалық фармацевт.</w:t>
      </w:r>
    </w:p>
    <w:bookmarkEnd w:id="511"/>
    <w:bookmarkStart w:name="z522" w:id="512"/>
    <w:p>
      <w:pPr>
        <w:spacing w:after="0"/>
        <w:ind w:left="0"/>
        <w:jc w:val="both"/>
      </w:pPr>
      <w:r>
        <w:rPr>
          <w:rFonts w:ascii="Times New Roman"/>
          <w:b w:val="false"/>
          <w:i w:val="false"/>
          <w:color w:val="000000"/>
          <w:sz w:val="28"/>
        </w:rPr>
        <w:t>
      31. Радиофармацевт.</w:t>
      </w:r>
    </w:p>
    <w:bookmarkEnd w:id="512"/>
    <w:bookmarkStart w:name="z523" w:id="513"/>
    <w:p>
      <w:pPr>
        <w:spacing w:after="0"/>
        <w:ind w:left="0"/>
        <w:jc w:val="both"/>
      </w:pPr>
      <w:r>
        <w:rPr>
          <w:rFonts w:ascii="Times New Roman"/>
          <w:b w:val="false"/>
          <w:i w:val="false"/>
          <w:color w:val="000000"/>
          <w:sz w:val="28"/>
        </w:rPr>
        <w:t>
      32. Инспектор.</w:t>
      </w:r>
    </w:p>
    <w:bookmarkEnd w:id="513"/>
    <w:bookmarkStart w:name="z524" w:id="514"/>
    <w:p>
      <w:pPr>
        <w:spacing w:after="0"/>
        <w:ind w:left="0"/>
        <w:jc w:val="both"/>
      </w:pPr>
      <w:r>
        <w:rPr>
          <w:rFonts w:ascii="Times New Roman"/>
          <w:b w:val="false"/>
          <w:i w:val="false"/>
          <w:color w:val="000000"/>
          <w:sz w:val="28"/>
        </w:rPr>
        <w:t>
      33. Фармацияда сапаны басқару жөніндегі маманы.</w:t>
      </w:r>
    </w:p>
    <w:bookmarkEnd w:id="514"/>
    <w:bookmarkStart w:name="z525" w:id="515"/>
    <w:p>
      <w:pPr>
        <w:spacing w:after="0"/>
        <w:ind w:left="0"/>
        <w:jc w:val="left"/>
      </w:pPr>
      <w:r>
        <w:rPr>
          <w:rFonts w:ascii="Times New Roman"/>
          <w:b/>
          <w:i w:val="false"/>
          <w:color w:val="000000"/>
        </w:rPr>
        <w:t xml:space="preserve"> 4-тарау. Жоғары медициналық емес білімі бар мамандардың лауазымдары</w:t>
      </w:r>
    </w:p>
    <w:bookmarkEnd w:id="515"/>
    <w:bookmarkStart w:name="z526" w:id="516"/>
    <w:p>
      <w:pPr>
        <w:spacing w:after="0"/>
        <w:ind w:left="0"/>
        <w:jc w:val="both"/>
      </w:pPr>
      <w:r>
        <w:rPr>
          <w:rFonts w:ascii="Times New Roman"/>
          <w:b w:val="false"/>
          <w:i w:val="false"/>
          <w:color w:val="000000"/>
          <w:sz w:val="28"/>
        </w:rPr>
        <w:t>
      34. Зертхана маманы.</w:t>
      </w:r>
    </w:p>
    <w:bookmarkEnd w:id="516"/>
    <w:bookmarkStart w:name="z527" w:id="517"/>
    <w:p>
      <w:pPr>
        <w:spacing w:after="0"/>
        <w:ind w:left="0"/>
        <w:jc w:val="both"/>
      </w:pPr>
      <w:r>
        <w:rPr>
          <w:rFonts w:ascii="Times New Roman"/>
          <w:b w:val="false"/>
          <w:i w:val="false"/>
          <w:color w:val="000000"/>
          <w:sz w:val="28"/>
        </w:rPr>
        <w:t>
      35. Санитариялық-эпидемиологиялық қызмет маманы (биолог, зоолог немесе эпизоотолог, энтомолог).</w:t>
      </w:r>
    </w:p>
    <w:bookmarkEnd w:id="517"/>
    <w:bookmarkStart w:name="z528" w:id="518"/>
    <w:p>
      <w:pPr>
        <w:spacing w:after="0"/>
        <w:ind w:left="0"/>
        <w:jc w:val="both"/>
      </w:pPr>
      <w:r>
        <w:rPr>
          <w:rFonts w:ascii="Times New Roman"/>
          <w:b w:val="false"/>
          <w:i w:val="false"/>
          <w:color w:val="000000"/>
          <w:sz w:val="28"/>
        </w:rPr>
        <w:t>
      36. Денсаулық сақтау саласындағы әлеуметтік жұмыс жөніндегі маман.</w:t>
      </w:r>
    </w:p>
    <w:bookmarkEnd w:id="518"/>
    <w:bookmarkStart w:name="z529" w:id="519"/>
    <w:p>
      <w:pPr>
        <w:spacing w:after="0"/>
        <w:ind w:left="0"/>
        <w:jc w:val="both"/>
      </w:pPr>
      <w:r>
        <w:rPr>
          <w:rFonts w:ascii="Times New Roman"/>
          <w:b w:val="false"/>
          <w:i w:val="false"/>
          <w:color w:val="000000"/>
          <w:sz w:val="28"/>
        </w:rPr>
        <w:t>
      37. Медициналық психолог.</w:t>
      </w:r>
    </w:p>
    <w:bookmarkEnd w:id="519"/>
    <w:bookmarkStart w:name="z530" w:id="520"/>
    <w:p>
      <w:pPr>
        <w:spacing w:after="0"/>
        <w:ind w:left="0"/>
        <w:jc w:val="both"/>
      </w:pPr>
      <w:r>
        <w:rPr>
          <w:rFonts w:ascii="Times New Roman"/>
          <w:b w:val="false"/>
          <w:i w:val="false"/>
          <w:color w:val="000000"/>
          <w:sz w:val="28"/>
        </w:rPr>
        <w:t>
      38. Радиофармацевтикалық дәрілік препараттарды өндіру циклотронының инженері.</w:t>
      </w:r>
    </w:p>
    <w:bookmarkEnd w:id="520"/>
    <w:bookmarkStart w:name="z531" w:id="521"/>
    <w:p>
      <w:pPr>
        <w:spacing w:after="0"/>
        <w:ind w:left="0"/>
        <w:jc w:val="both"/>
      </w:pPr>
      <w:r>
        <w:rPr>
          <w:rFonts w:ascii="Times New Roman"/>
          <w:b w:val="false"/>
          <w:i w:val="false"/>
          <w:color w:val="000000"/>
          <w:sz w:val="28"/>
        </w:rPr>
        <w:t>
      39. Радиофармацевтикалық дәрілік препараттарды өндіру жөніндегі радиохимик-технолог.</w:t>
      </w:r>
    </w:p>
    <w:bookmarkEnd w:id="521"/>
    <w:bookmarkStart w:name="z532" w:id="522"/>
    <w:p>
      <w:pPr>
        <w:spacing w:after="0"/>
        <w:ind w:left="0"/>
        <w:jc w:val="both"/>
      </w:pPr>
      <w:r>
        <w:rPr>
          <w:rFonts w:ascii="Times New Roman"/>
          <w:b w:val="false"/>
          <w:i w:val="false"/>
          <w:color w:val="000000"/>
          <w:sz w:val="28"/>
        </w:rPr>
        <w:t>
      40. Радиофармацевтикалық дәрілік препараттардың сапасын бақылау жөніндегі радиохимик-талдаушы.</w:t>
      </w:r>
    </w:p>
    <w:bookmarkEnd w:id="522"/>
    <w:bookmarkStart w:name="z533" w:id="523"/>
    <w:p>
      <w:pPr>
        <w:spacing w:after="0"/>
        <w:ind w:left="0"/>
        <w:jc w:val="both"/>
      </w:pPr>
      <w:r>
        <w:rPr>
          <w:rFonts w:ascii="Times New Roman"/>
          <w:b w:val="false"/>
          <w:i w:val="false"/>
          <w:color w:val="000000"/>
          <w:sz w:val="28"/>
        </w:rPr>
        <w:t>
      41. Радиофармацевтикалық дәрілік препараттардың сапасын қамтамасыз ету маманы.</w:t>
      </w:r>
    </w:p>
    <w:bookmarkEnd w:id="523"/>
    <w:bookmarkStart w:name="z534" w:id="524"/>
    <w:p>
      <w:pPr>
        <w:spacing w:after="0"/>
        <w:ind w:left="0"/>
        <w:jc w:val="both"/>
      </w:pPr>
      <w:r>
        <w:rPr>
          <w:rFonts w:ascii="Times New Roman"/>
          <w:b w:val="false"/>
          <w:i w:val="false"/>
          <w:color w:val="000000"/>
          <w:sz w:val="28"/>
        </w:rPr>
        <w:t>
      42. Ашық иондаушы сәулелену көздері бар объектілерді желдетуге қызмет көрсету жөніндегі инженер.</w:t>
      </w:r>
    </w:p>
    <w:bookmarkEnd w:id="524"/>
    <w:bookmarkStart w:name="z535" w:id="525"/>
    <w:p>
      <w:pPr>
        <w:spacing w:after="0"/>
        <w:ind w:left="0"/>
        <w:jc w:val="both"/>
      </w:pPr>
      <w:r>
        <w:rPr>
          <w:rFonts w:ascii="Times New Roman"/>
          <w:b w:val="false"/>
          <w:i w:val="false"/>
          <w:color w:val="000000"/>
          <w:sz w:val="28"/>
        </w:rPr>
        <w:t>
      43. Сұйық радиоактивтік қалдықтарды жинау, сақтау және шығару жүйелеріне қызмет көрсету жөніндегі инженер.</w:t>
      </w:r>
    </w:p>
    <w:bookmarkEnd w:id="525"/>
    <w:bookmarkStart w:name="z536" w:id="526"/>
    <w:p>
      <w:pPr>
        <w:spacing w:after="0"/>
        <w:ind w:left="0"/>
        <w:jc w:val="both"/>
      </w:pPr>
      <w:r>
        <w:rPr>
          <w:rFonts w:ascii="Times New Roman"/>
          <w:b w:val="false"/>
          <w:i w:val="false"/>
          <w:color w:val="000000"/>
          <w:sz w:val="28"/>
        </w:rPr>
        <w:t>
      44. Радиациялық қауіпсіздік жөніндегі инженер.</w:t>
      </w:r>
    </w:p>
    <w:bookmarkEnd w:id="526"/>
    <w:bookmarkStart w:name="z537" w:id="527"/>
    <w:p>
      <w:pPr>
        <w:spacing w:after="0"/>
        <w:ind w:left="0"/>
        <w:jc w:val="both"/>
      </w:pPr>
      <w:r>
        <w:rPr>
          <w:rFonts w:ascii="Times New Roman"/>
          <w:b w:val="false"/>
          <w:i w:val="false"/>
          <w:color w:val="000000"/>
          <w:sz w:val="28"/>
        </w:rPr>
        <w:t>
      45. Физикалық қорғау жөніндегі инженер.</w:t>
      </w:r>
    </w:p>
    <w:bookmarkEnd w:id="527"/>
    <w:bookmarkStart w:name="z538" w:id="528"/>
    <w:p>
      <w:pPr>
        <w:spacing w:after="0"/>
        <w:ind w:left="0"/>
        <w:jc w:val="both"/>
      </w:pPr>
      <w:r>
        <w:rPr>
          <w:rFonts w:ascii="Times New Roman"/>
          <w:b w:val="false"/>
          <w:i w:val="false"/>
          <w:color w:val="000000"/>
          <w:sz w:val="28"/>
        </w:rPr>
        <w:t>
      46. Медициналық физик.</w:t>
      </w:r>
    </w:p>
    <w:bookmarkEnd w:id="528"/>
    <w:bookmarkStart w:name="z539" w:id="529"/>
    <w:p>
      <w:pPr>
        <w:spacing w:after="0"/>
        <w:ind w:left="0"/>
        <w:jc w:val="both"/>
      </w:pPr>
      <w:r>
        <w:rPr>
          <w:rFonts w:ascii="Times New Roman"/>
          <w:b w:val="false"/>
          <w:i w:val="false"/>
          <w:color w:val="000000"/>
          <w:sz w:val="28"/>
        </w:rPr>
        <w:t>
      47. Ядролық медицинадағы технологиялық және медициналық газдарға қызмет көрсету жөніндегі инженер.</w:t>
      </w:r>
    </w:p>
    <w:bookmarkEnd w:id="529"/>
    <w:bookmarkStart w:name="z540" w:id="530"/>
    <w:p>
      <w:pPr>
        <w:spacing w:after="0"/>
        <w:ind w:left="0"/>
        <w:jc w:val="both"/>
      </w:pPr>
      <w:r>
        <w:rPr>
          <w:rFonts w:ascii="Times New Roman"/>
          <w:b w:val="false"/>
          <w:i w:val="false"/>
          <w:color w:val="000000"/>
          <w:sz w:val="28"/>
        </w:rPr>
        <w:t>
      48. Ядролық медицинадағы сумен жабдықтау және су бұру жөніндегі инженер.</w:t>
      </w:r>
    </w:p>
    <w:bookmarkEnd w:id="530"/>
    <w:bookmarkStart w:name="z541" w:id="531"/>
    <w:p>
      <w:pPr>
        <w:spacing w:after="0"/>
        <w:ind w:left="0"/>
        <w:jc w:val="both"/>
      </w:pPr>
      <w:r>
        <w:rPr>
          <w:rFonts w:ascii="Times New Roman"/>
          <w:b w:val="false"/>
          <w:i w:val="false"/>
          <w:color w:val="000000"/>
          <w:sz w:val="28"/>
        </w:rPr>
        <w:t>
      49. Ядролық медицинадағы жылумен жабдықтау, желдету және ауа баптау жүйелері жөніндегі инженер.</w:t>
      </w:r>
    </w:p>
    <w:bookmarkEnd w:id="531"/>
    <w:bookmarkStart w:name="z542" w:id="532"/>
    <w:p>
      <w:pPr>
        <w:spacing w:after="0"/>
        <w:ind w:left="0"/>
        <w:jc w:val="both"/>
      </w:pPr>
      <w:r>
        <w:rPr>
          <w:rFonts w:ascii="Times New Roman"/>
          <w:b w:val="false"/>
          <w:i w:val="false"/>
          <w:color w:val="000000"/>
          <w:sz w:val="28"/>
        </w:rPr>
        <w:t>
      50. Ядролық медицинадағы бақылау-өлшеу аспаптары мен автоматика инженері.</w:t>
      </w:r>
    </w:p>
    <w:bookmarkEnd w:id="532"/>
    <w:bookmarkStart w:name="z543" w:id="533"/>
    <w:p>
      <w:pPr>
        <w:spacing w:after="0"/>
        <w:ind w:left="0"/>
        <w:jc w:val="both"/>
      </w:pPr>
      <w:r>
        <w:rPr>
          <w:rFonts w:ascii="Times New Roman"/>
          <w:b w:val="false"/>
          <w:i w:val="false"/>
          <w:color w:val="000000"/>
          <w:sz w:val="28"/>
        </w:rPr>
        <w:t>
      51. Ядролық медицинадағы инженер-технолог.</w:t>
      </w:r>
    </w:p>
    <w:bookmarkEnd w:id="533"/>
    <w:bookmarkStart w:name="z544" w:id="534"/>
    <w:p>
      <w:pPr>
        <w:spacing w:after="0"/>
        <w:ind w:left="0"/>
        <w:jc w:val="both"/>
      </w:pPr>
      <w:r>
        <w:rPr>
          <w:rFonts w:ascii="Times New Roman"/>
          <w:b w:val="false"/>
          <w:i w:val="false"/>
          <w:color w:val="000000"/>
          <w:sz w:val="28"/>
        </w:rPr>
        <w:t>
      52. Инженер-медициналық физик.</w:t>
      </w:r>
    </w:p>
    <w:bookmarkEnd w:id="534"/>
    <w:bookmarkStart w:name="z545" w:id="535"/>
    <w:p>
      <w:pPr>
        <w:spacing w:after="0"/>
        <w:ind w:left="0"/>
        <w:jc w:val="both"/>
      </w:pPr>
      <w:r>
        <w:rPr>
          <w:rFonts w:ascii="Times New Roman"/>
          <w:b w:val="false"/>
          <w:i w:val="false"/>
          <w:color w:val="000000"/>
          <w:sz w:val="28"/>
        </w:rPr>
        <w:t>
      53. Сәулелік жабдықтарға қызмет көрсету жөніндегі инженер.</w:t>
      </w:r>
    </w:p>
    <w:bookmarkEnd w:id="535"/>
    <w:bookmarkStart w:name="z546" w:id="536"/>
    <w:p>
      <w:pPr>
        <w:spacing w:after="0"/>
        <w:ind w:left="0"/>
        <w:jc w:val="both"/>
      </w:pPr>
      <w:r>
        <w:rPr>
          <w:rFonts w:ascii="Times New Roman"/>
          <w:b w:val="false"/>
          <w:i w:val="false"/>
          <w:color w:val="000000"/>
          <w:sz w:val="28"/>
        </w:rPr>
        <w:t>
      54. Клиникалық эмбриолог.</w:t>
      </w:r>
    </w:p>
    <w:bookmarkEnd w:id="536"/>
    <w:bookmarkStart w:name="z547" w:id="537"/>
    <w:p>
      <w:pPr>
        <w:spacing w:after="0"/>
        <w:ind w:left="0"/>
        <w:jc w:val="both"/>
      </w:pPr>
      <w:r>
        <w:rPr>
          <w:rFonts w:ascii="Times New Roman"/>
          <w:b w:val="false"/>
          <w:i w:val="false"/>
          <w:color w:val="000000"/>
          <w:sz w:val="28"/>
        </w:rPr>
        <w:t>
      55. Санитариялық-эпидемиологиялық қызмет саласындағы сапа жөніндегі маман.</w:t>
      </w:r>
    </w:p>
    <w:bookmarkEnd w:id="537"/>
    <w:bookmarkStart w:name="z548" w:id="538"/>
    <w:p>
      <w:pPr>
        <w:spacing w:after="0"/>
        <w:ind w:left="0"/>
        <w:jc w:val="both"/>
      </w:pPr>
      <w:r>
        <w:rPr>
          <w:rFonts w:ascii="Times New Roman"/>
          <w:b w:val="false"/>
          <w:i w:val="false"/>
          <w:color w:val="000000"/>
          <w:sz w:val="28"/>
        </w:rPr>
        <w:t>
      56. Санитариялық-эпидемиологиялық қызмет саласындағы сапа жөніндегі менеджер.</w:t>
      </w:r>
    </w:p>
    <w:bookmarkEnd w:id="538"/>
    <w:bookmarkStart w:name="z549" w:id="539"/>
    <w:p>
      <w:pPr>
        <w:spacing w:after="0"/>
        <w:ind w:left="0"/>
        <w:jc w:val="both"/>
      </w:pPr>
      <w:r>
        <w:rPr>
          <w:rFonts w:ascii="Times New Roman"/>
          <w:b w:val="false"/>
          <w:i w:val="false"/>
          <w:color w:val="000000"/>
          <w:sz w:val="28"/>
        </w:rPr>
        <w:t>
      57. Санитариялық-эпидемиологиялық қызмет саласындағы инженер-дозиметрист.</w:t>
      </w:r>
    </w:p>
    <w:bookmarkEnd w:id="539"/>
    <w:bookmarkStart w:name="z550" w:id="540"/>
    <w:p>
      <w:pPr>
        <w:spacing w:after="0"/>
        <w:ind w:left="0"/>
        <w:jc w:val="both"/>
      </w:pPr>
      <w:r>
        <w:rPr>
          <w:rFonts w:ascii="Times New Roman"/>
          <w:b w:val="false"/>
          <w:i w:val="false"/>
          <w:color w:val="000000"/>
          <w:sz w:val="28"/>
        </w:rPr>
        <w:t>
      58. Санитариялық-эпидемиологиялық қызмет саласындағы сервистік қызмет көрсету жөніндегі инженері.</w:t>
      </w:r>
    </w:p>
    <w:bookmarkEnd w:id="540"/>
    <w:bookmarkStart w:name="z551" w:id="541"/>
    <w:p>
      <w:pPr>
        <w:spacing w:after="0"/>
        <w:ind w:left="0"/>
        <w:jc w:val="left"/>
      </w:pPr>
      <w:r>
        <w:rPr>
          <w:rFonts w:ascii="Times New Roman"/>
          <w:b/>
          <w:i w:val="false"/>
          <w:color w:val="000000"/>
        </w:rPr>
        <w:t xml:space="preserve"> 5-тарау. Орта білімнен кейінгі медициналық білімі бар маманның лауазымы</w:t>
      </w:r>
    </w:p>
    <w:bookmarkEnd w:id="541"/>
    <w:bookmarkStart w:name="z552" w:id="542"/>
    <w:p>
      <w:pPr>
        <w:spacing w:after="0"/>
        <w:ind w:left="0"/>
        <w:jc w:val="both"/>
      </w:pPr>
      <w:r>
        <w:rPr>
          <w:rFonts w:ascii="Times New Roman"/>
          <w:b w:val="false"/>
          <w:i w:val="false"/>
          <w:color w:val="000000"/>
          <w:sz w:val="28"/>
        </w:rPr>
        <w:t>
      59. Кеңейтілген практика мейіргері.</w:t>
      </w:r>
    </w:p>
    <w:bookmarkEnd w:id="542"/>
    <w:bookmarkStart w:name="z553" w:id="543"/>
    <w:p>
      <w:pPr>
        <w:spacing w:after="0"/>
        <w:ind w:left="0"/>
        <w:jc w:val="left"/>
      </w:pPr>
      <w:r>
        <w:rPr>
          <w:rFonts w:ascii="Times New Roman"/>
          <w:b/>
          <w:i w:val="false"/>
          <w:color w:val="000000"/>
        </w:rPr>
        <w:t xml:space="preserve"> 6-тарау. Техникалық және кәсіптік медициналық білімі бар, санитариялық-эпидемиологиялық бейіндегі білімі бар мамандардың лауазымдары</w:t>
      </w:r>
    </w:p>
    <w:bookmarkEnd w:id="543"/>
    <w:bookmarkStart w:name="z554" w:id="544"/>
    <w:p>
      <w:pPr>
        <w:spacing w:after="0"/>
        <w:ind w:left="0"/>
        <w:jc w:val="both"/>
      </w:pPr>
      <w:r>
        <w:rPr>
          <w:rFonts w:ascii="Times New Roman"/>
          <w:b w:val="false"/>
          <w:i w:val="false"/>
          <w:color w:val="000000"/>
          <w:sz w:val="28"/>
        </w:rPr>
        <w:t>
      60. Фельдшер.</w:t>
      </w:r>
    </w:p>
    <w:bookmarkEnd w:id="544"/>
    <w:bookmarkStart w:name="z555" w:id="545"/>
    <w:p>
      <w:pPr>
        <w:spacing w:after="0"/>
        <w:ind w:left="0"/>
        <w:jc w:val="both"/>
      </w:pPr>
      <w:r>
        <w:rPr>
          <w:rFonts w:ascii="Times New Roman"/>
          <w:b w:val="false"/>
          <w:i w:val="false"/>
          <w:color w:val="000000"/>
          <w:sz w:val="28"/>
        </w:rPr>
        <w:t>
      61. Акушер.</w:t>
      </w:r>
    </w:p>
    <w:bookmarkEnd w:id="545"/>
    <w:bookmarkStart w:name="z556" w:id="546"/>
    <w:p>
      <w:pPr>
        <w:spacing w:after="0"/>
        <w:ind w:left="0"/>
        <w:jc w:val="both"/>
      </w:pPr>
      <w:r>
        <w:rPr>
          <w:rFonts w:ascii="Times New Roman"/>
          <w:b w:val="false"/>
          <w:i w:val="false"/>
          <w:color w:val="000000"/>
          <w:sz w:val="28"/>
        </w:rPr>
        <w:t>
      62. Жалпы практика мейіргері.</w:t>
      </w:r>
    </w:p>
    <w:bookmarkEnd w:id="546"/>
    <w:bookmarkStart w:name="z557" w:id="547"/>
    <w:p>
      <w:pPr>
        <w:spacing w:after="0"/>
        <w:ind w:left="0"/>
        <w:jc w:val="both"/>
      </w:pPr>
      <w:r>
        <w:rPr>
          <w:rFonts w:ascii="Times New Roman"/>
          <w:b w:val="false"/>
          <w:i w:val="false"/>
          <w:color w:val="000000"/>
          <w:sz w:val="28"/>
        </w:rPr>
        <w:t>
      63. Патронажды мейіргер.</w:t>
      </w:r>
    </w:p>
    <w:bookmarkEnd w:id="547"/>
    <w:bookmarkStart w:name="z558" w:id="548"/>
    <w:p>
      <w:pPr>
        <w:spacing w:after="0"/>
        <w:ind w:left="0"/>
        <w:jc w:val="both"/>
      </w:pPr>
      <w:r>
        <w:rPr>
          <w:rFonts w:ascii="Times New Roman"/>
          <w:b w:val="false"/>
          <w:i w:val="false"/>
          <w:color w:val="000000"/>
          <w:sz w:val="28"/>
        </w:rPr>
        <w:t>
      64. Білім беру ұйымдарындағы медициналық пункт мейіргері.</w:t>
      </w:r>
    </w:p>
    <w:bookmarkEnd w:id="548"/>
    <w:bookmarkStart w:name="z559" w:id="549"/>
    <w:p>
      <w:pPr>
        <w:spacing w:after="0"/>
        <w:ind w:left="0"/>
        <w:jc w:val="both"/>
      </w:pPr>
      <w:r>
        <w:rPr>
          <w:rFonts w:ascii="Times New Roman"/>
          <w:b w:val="false"/>
          <w:i w:val="false"/>
          <w:color w:val="000000"/>
          <w:sz w:val="28"/>
        </w:rPr>
        <w:t>
      65. Диета мейіргері.</w:t>
      </w:r>
    </w:p>
    <w:bookmarkEnd w:id="549"/>
    <w:bookmarkStart w:name="z560" w:id="550"/>
    <w:p>
      <w:pPr>
        <w:spacing w:after="0"/>
        <w:ind w:left="0"/>
        <w:jc w:val="both"/>
      </w:pPr>
      <w:r>
        <w:rPr>
          <w:rFonts w:ascii="Times New Roman"/>
          <w:b w:val="false"/>
          <w:i w:val="false"/>
          <w:color w:val="000000"/>
          <w:sz w:val="28"/>
        </w:rPr>
        <w:t>
      66. Косметологиялық мейіргер.</w:t>
      </w:r>
    </w:p>
    <w:bookmarkEnd w:id="550"/>
    <w:bookmarkStart w:name="z561" w:id="551"/>
    <w:p>
      <w:pPr>
        <w:spacing w:after="0"/>
        <w:ind w:left="0"/>
        <w:jc w:val="both"/>
      </w:pPr>
      <w:r>
        <w:rPr>
          <w:rFonts w:ascii="Times New Roman"/>
          <w:b w:val="false"/>
          <w:i w:val="false"/>
          <w:color w:val="000000"/>
          <w:sz w:val="28"/>
        </w:rPr>
        <w:t>
      67. Физиотерапия бойынша мейіргер.</w:t>
      </w:r>
    </w:p>
    <w:bookmarkEnd w:id="551"/>
    <w:bookmarkStart w:name="z562" w:id="552"/>
    <w:p>
      <w:pPr>
        <w:spacing w:after="0"/>
        <w:ind w:left="0"/>
        <w:jc w:val="both"/>
      </w:pPr>
      <w:r>
        <w:rPr>
          <w:rFonts w:ascii="Times New Roman"/>
          <w:b w:val="false"/>
          <w:i w:val="false"/>
          <w:color w:val="000000"/>
          <w:sz w:val="28"/>
        </w:rPr>
        <w:t>
      68. Стоматологиялық гигиенист.</w:t>
      </w:r>
    </w:p>
    <w:bookmarkEnd w:id="552"/>
    <w:bookmarkStart w:name="z563" w:id="553"/>
    <w:p>
      <w:pPr>
        <w:spacing w:after="0"/>
        <w:ind w:left="0"/>
        <w:jc w:val="both"/>
      </w:pPr>
      <w:r>
        <w:rPr>
          <w:rFonts w:ascii="Times New Roman"/>
          <w:b w:val="false"/>
          <w:i w:val="false"/>
          <w:color w:val="000000"/>
          <w:sz w:val="28"/>
        </w:rPr>
        <w:t>
      69. Дантист.</w:t>
      </w:r>
    </w:p>
    <w:bookmarkEnd w:id="553"/>
    <w:bookmarkStart w:name="z564" w:id="554"/>
    <w:p>
      <w:pPr>
        <w:spacing w:after="0"/>
        <w:ind w:left="0"/>
        <w:jc w:val="both"/>
      </w:pPr>
      <w:r>
        <w:rPr>
          <w:rFonts w:ascii="Times New Roman"/>
          <w:b w:val="false"/>
          <w:i w:val="false"/>
          <w:color w:val="000000"/>
          <w:sz w:val="28"/>
        </w:rPr>
        <w:t>
      70. Стоматолог дәрігердің көмекшісі (стоматологтың ассистенті).</w:t>
      </w:r>
    </w:p>
    <w:bookmarkEnd w:id="554"/>
    <w:bookmarkStart w:name="z565" w:id="555"/>
    <w:p>
      <w:pPr>
        <w:spacing w:after="0"/>
        <w:ind w:left="0"/>
        <w:jc w:val="both"/>
      </w:pPr>
      <w:r>
        <w:rPr>
          <w:rFonts w:ascii="Times New Roman"/>
          <w:b w:val="false"/>
          <w:i w:val="false"/>
          <w:color w:val="000000"/>
          <w:sz w:val="28"/>
        </w:rPr>
        <w:t>
      71. Тіс технигі (тіс протездеу бөлімшесінің, кабинетінің зертханашысы).</w:t>
      </w:r>
    </w:p>
    <w:bookmarkEnd w:id="555"/>
    <w:bookmarkStart w:name="z566" w:id="556"/>
    <w:p>
      <w:pPr>
        <w:spacing w:after="0"/>
        <w:ind w:left="0"/>
        <w:jc w:val="both"/>
      </w:pPr>
      <w:r>
        <w:rPr>
          <w:rFonts w:ascii="Times New Roman"/>
          <w:b w:val="false"/>
          <w:i w:val="false"/>
          <w:color w:val="000000"/>
          <w:sz w:val="28"/>
        </w:rPr>
        <w:t>
      72. Медициналық зертханашы.</w:t>
      </w:r>
    </w:p>
    <w:bookmarkEnd w:id="556"/>
    <w:bookmarkStart w:name="z567" w:id="557"/>
    <w:p>
      <w:pPr>
        <w:spacing w:after="0"/>
        <w:ind w:left="0"/>
        <w:jc w:val="both"/>
      </w:pPr>
      <w:r>
        <w:rPr>
          <w:rFonts w:ascii="Times New Roman"/>
          <w:b w:val="false"/>
          <w:i w:val="false"/>
          <w:color w:val="000000"/>
          <w:sz w:val="28"/>
        </w:rPr>
        <w:t>
      73. Рентген зертханашысы.</w:t>
      </w:r>
    </w:p>
    <w:bookmarkEnd w:id="557"/>
    <w:bookmarkStart w:name="z568" w:id="558"/>
    <w:p>
      <w:pPr>
        <w:spacing w:after="0"/>
        <w:ind w:left="0"/>
        <w:jc w:val="both"/>
      </w:pPr>
      <w:r>
        <w:rPr>
          <w:rFonts w:ascii="Times New Roman"/>
          <w:b w:val="false"/>
          <w:i w:val="false"/>
          <w:color w:val="000000"/>
          <w:sz w:val="28"/>
        </w:rPr>
        <w:t>
      74. Оптик және оптикометрист.</w:t>
      </w:r>
    </w:p>
    <w:bookmarkEnd w:id="558"/>
    <w:bookmarkStart w:name="z569" w:id="559"/>
    <w:p>
      <w:pPr>
        <w:spacing w:after="0"/>
        <w:ind w:left="0"/>
        <w:jc w:val="both"/>
      </w:pPr>
      <w:r>
        <w:rPr>
          <w:rFonts w:ascii="Times New Roman"/>
          <w:b w:val="false"/>
          <w:i w:val="false"/>
          <w:color w:val="000000"/>
          <w:sz w:val="28"/>
        </w:rPr>
        <w:t>
      75. Емдік денешынықтыру жөніндегі нұсқаушы.</w:t>
      </w:r>
    </w:p>
    <w:bookmarkEnd w:id="559"/>
    <w:bookmarkStart w:name="z570" w:id="560"/>
    <w:p>
      <w:pPr>
        <w:spacing w:after="0"/>
        <w:ind w:left="0"/>
        <w:jc w:val="both"/>
      </w:pPr>
      <w:r>
        <w:rPr>
          <w:rFonts w:ascii="Times New Roman"/>
          <w:b w:val="false"/>
          <w:i w:val="false"/>
          <w:color w:val="000000"/>
          <w:sz w:val="28"/>
        </w:rPr>
        <w:t>
      76. Медициналық ассистент.</w:t>
      </w:r>
    </w:p>
    <w:bookmarkEnd w:id="560"/>
    <w:bookmarkStart w:name="z571" w:id="561"/>
    <w:p>
      <w:pPr>
        <w:spacing w:after="0"/>
        <w:ind w:left="0"/>
        <w:jc w:val="both"/>
      </w:pPr>
      <w:r>
        <w:rPr>
          <w:rFonts w:ascii="Times New Roman"/>
          <w:b w:val="false"/>
          <w:i w:val="false"/>
          <w:color w:val="000000"/>
          <w:sz w:val="28"/>
        </w:rPr>
        <w:t>
      77. Физиотерапевт ассистенті.</w:t>
      </w:r>
    </w:p>
    <w:bookmarkEnd w:id="561"/>
    <w:bookmarkStart w:name="z572" w:id="562"/>
    <w:p>
      <w:pPr>
        <w:spacing w:after="0"/>
        <w:ind w:left="0"/>
        <w:jc w:val="both"/>
      </w:pPr>
      <w:r>
        <w:rPr>
          <w:rFonts w:ascii="Times New Roman"/>
          <w:b w:val="false"/>
          <w:i w:val="false"/>
          <w:color w:val="000000"/>
          <w:sz w:val="28"/>
        </w:rPr>
        <w:t>
      78. Эпидемиологтың көмекшісі.</w:t>
      </w:r>
    </w:p>
    <w:bookmarkEnd w:id="562"/>
    <w:bookmarkStart w:name="z573" w:id="563"/>
    <w:p>
      <w:pPr>
        <w:spacing w:after="0"/>
        <w:ind w:left="0"/>
        <w:jc w:val="both"/>
      </w:pPr>
      <w:r>
        <w:rPr>
          <w:rFonts w:ascii="Times New Roman"/>
          <w:b w:val="false"/>
          <w:i w:val="false"/>
          <w:color w:val="000000"/>
          <w:sz w:val="28"/>
        </w:rPr>
        <w:t>
      79. Нұсқаушы-дезинфектор.</w:t>
      </w:r>
    </w:p>
    <w:bookmarkEnd w:id="563"/>
    <w:bookmarkStart w:name="z574" w:id="564"/>
    <w:p>
      <w:pPr>
        <w:spacing w:after="0"/>
        <w:ind w:left="0"/>
        <w:jc w:val="both"/>
      </w:pPr>
      <w:r>
        <w:rPr>
          <w:rFonts w:ascii="Times New Roman"/>
          <w:b w:val="false"/>
          <w:i w:val="false"/>
          <w:color w:val="000000"/>
          <w:sz w:val="28"/>
        </w:rPr>
        <w:t>
      80. Денсаулық сақтау саласындағы күтім жасау жөніндегі әлеуметтік жұмыскер.</w:t>
      </w:r>
    </w:p>
    <w:bookmarkEnd w:id="564"/>
    <w:bookmarkStart w:name="z575" w:id="565"/>
    <w:p>
      <w:pPr>
        <w:spacing w:after="0"/>
        <w:ind w:left="0"/>
        <w:jc w:val="both"/>
      </w:pPr>
      <w:r>
        <w:rPr>
          <w:rFonts w:ascii="Times New Roman"/>
          <w:b w:val="false"/>
          <w:i w:val="false"/>
          <w:color w:val="000000"/>
          <w:sz w:val="28"/>
        </w:rPr>
        <w:t>
      81. Кіші мейіргер.</w:t>
      </w:r>
    </w:p>
    <w:bookmarkEnd w:id="565"/>
    <w:bookmarkStart w:name="z576" w:id="566"/>
    <w:p>
      <w:pPr>
        <w:spacing w:after="0"/>
        <w:ind w:left="0"/>
        <w:jc w:val="both"/>
      </w:pPr>
      <w:r>
        <w:rPr>
          <w:rFonts w:ascii="Times New Roman"/>
          <w:b w:val="false"/>
          <w:i w:val="false"/>
          <w:color w:val="000000"/>
          <w:sz w:val="28"/>
        </w:rPr>
        <w:t>
      82. Медициналық массажист.</w:t>
      </w:r>
    </w:p>
    <w:bookmarkEnd w:id="566"/>
    <w:bookmarkStart w:name="z577" w:id="567"/>
    <w:p>
      <w:pPr>
        <w:spacing w:after="0"/>
        <w:ind w:left="0"/>
        <w:jc w:val="both"/>
      </w:pPr>
      <w:r>
        <w:rPr>
          <w:rFonts w:ascii="Times New Roman"/>
          <w:b w:val="false"/>
          <w:i w:val="false"/>
          <w:color w:val="000000"/>
          <w:sz w:val="28"/>
        </w:rPr>
        <w:t>
      83. Аға медициналық зертханашы.</w:t>
      </w:r>
    </w:p>
    <w:bookmarkEnd w:id="567"/>
    <w:bookmarkStart w:name="z578" w:id="568"/>
    <w:p>
      <w:pPr>
        <w:spacing w:after="0"/>
        <w:ind w:left="0"/>
        <w:jc w:val="both"/>
      </w:pPr>
      <w:r>
        <w:rPr>
          <w:rFonts w:ascii="Times New Roman"/>
          <w:b w:val="false"/>
          <w:i w:val="false"/>
          <w:color w:val="000000"/>
          <w:sz w:val="28"/>
        </w:rPr>
        <w:t>
      84. Радиоизотопты (радионуклидті) диагностика зертханашысы.</w:t>
      </w:r>
    </w:p>
    <w:bookmarkEnd w:id="568"/>
    <w:bookmarkStart w:name="z579" w:id="569"/>
    <w:p>
      <w:pPr>
        <w:spacing w:after="0"/>
        <w:ind w:left="0"/>
        <w:jc w:val="both"/>
      </w:pPr>
      <w:r>
        <w:rPr>
          <w:rFonts w:ascii="Times New Roman"/>
          <w:b w:val="false"/>
          <w:i w:val="false"/>
          <w:color w:val="000000"/>
          <w:sz w:val="28"/>
        </w:rPr>
        <w:t>
      85. Сәулелік жабдық мейіргері (аға) (радиотерапия технологы).</w:t>
      </w:r>
    </w:p>
    <w:bookmarkEnd w:id="569"/>
    <w:bookmarkStart w:name="z580" w:id="570"/>
    <w:p>
      <w:pPr>
        <w:spacing w:after="0"/>
        <w:ind w:left="0"/>
        <w:jc w:val="both"/>
      </w:pPr>
      <w:r>
        <w:rPr>
          <w:rFonts w:ascii="Times New Roman"/>
          <w:b w:val="false"/>
          <w:i w:val="false"/>
          <w:color w:val="000000"/>
          <w:sz w:val="28"/>
        </w:rPr>
        <w:t>
      86. Санитариялық-эпидемиологиялық бейін зертханашысы.</w:t>
      </w:r>
    </w:p>
    <w:bookmarkEnd w:id="570"/>
    <w:bookmarkStart w:name="z581" w:id="571"/>
    <w:p>
      <w:pPr>
        <w:spacing w:after="0"/>
        <w:ind w:left="0"/>
        <w:jc w:val="both"/>
      </w:pPr>
      <w:r>
        <w:rPr>
          <w:rFonts w:ascii="Times New Roman"/>
          <w:b w:val="false"/>
          <w:i w:val="false"/>
          <w:color w:val="000000"/>
          <w:sz w:val="28"/>
        </w:rPr>
        <w:t>
      87. Халықтың санитариялық-эпидемиологиялық саламаттылығы саласындағы сынамаларды қабылдау және іріктеу жөніндегі зертханашы.</w:t>
      </w:r>
    </w:p>
    <w:bookmarkEnd w:id="571"/>
    <w:bookmarkStart w:name="z582" w:id="572"/>
    <w:p>
      <w:pPr>
        <w:spacing w:after="0"/>
        <w:ind w:left="0"/>
        <w:jc w:val="left"/>
      </w:pPr>
      <w:r>
        <w:rPr>
          <w:rFonts w:ascii="Times New Roman"/>
          <w:b/>
          <w:i w:val="false"/>
          <w:color w:val="000000"/>
        </w:rPr>
        <w:t xml:space="preserve"> 7-тарау. Техникалық және кәсіптік фармацевтикалық білімі бар мамандардың лауазымдары</w:t>
      </w:r>
    </w:p>
    <w:bookmarkEnd w:id="572"/>
    <w:bookmarkStart w:name="z583" w:id="573"/>
    <w:p>
      <w:pPr>
        <w:spacing w:after="0"/>
        <w:ind w:left="0"/>
        <w:jc w:val="both"/>
      </w:pPr>
      <w:r>
        <w:rPr>
          <w:rFonts w:ascii="Times New Roman"/>
          <w:b w:val="false"/>
          <w:i w:val="false"/>
          <w:color w:val="000000"/>
          <w:sz w:val="28"/>
        </w:rPr>
        <w:t>
      88. Фармацевт ассистенті (провизор).</w:t>
      </w:r>
    </w:p>
    <w:bookmarkEnd w:id="573"/>
    <w:bookmarkStart w:name="z584" w:id="574"/>
    <w:p>
      <w:pPr>
        <w:spacing w:after="0"/>
        <w:ind w:left="0"/>
        <w:jc w:val="left"/>
      </w:pPr>
      <w:r>
        <w:rPr>
          <w:rFonts w:ascii="Times New Roman"/>
          <w:b/>
          <w:i w:val="false"/>
          <w:color w:val="000000"/>
        </w:rPr>
        <w:t xml:space="preserve"> 8-тарау. Кіші персонал лауазымдары</w:t>
      </w:r>
    </w:p>
    <w:bookmarkEnd w:id="574"/>
    <w:bookmarkStart w:name="z585" w:id="575"/>
    <w:p>
      <w:pPr>
        <w:spacing w:after="0"/>
        <w:ind w:left="0"/>
        <w:jc w:val="both"/>
      </w:pPr>
      <w:r>
        <w:rPr>
          <w:rFonts w:ascii="Times New Roman"/>
          <w:b w:val="false"/>
          <w:i w:val="false"/>
          <w:color w:val="000000"/>
          <w:sz w:val="28"/>
        </w:rPr>
        <w:t>
      89. Санитар.</w:t>
      </w:r>
    </w:p>
    <w:bookmarkEnd w:id="575"/>
    <w:bookmarkStart w:name="z586" w:id="576"/>
    <w:p>
      <w:pPr>
        <w:spacing w:after="0"/>
        <w:ind w:left="0"/>
        <w:jc w:val="both"/>
      </w:pPr>
      <w:r>
        <w:rPr>
          <w:rFonts w:ascii="Times New Roman"/>
          <w:b w:val="false"/>
          <w:i w:val="false"/>
          <w:color w:val="000000"/>
          <w:sz w:val="28"/>
        </w:rPr>
        <w:t>
      90. Медициналық тіркеуші.</w:t>
      </w:r>
    </w:p>
    <w:bookmarkEnd w:id="576"/>
    <w:bookmarkStart w:name="z587" w:id="577"/>
    <w:p>
      <w:pPr>
        <w:spacing w:after="0"/>
        <w:ind w:left="0"/>
        <w:jc w:val="both"/>
      </w:pPr>
      <w:r>
        <w:rPr>
          <w:rFonts w:ascii="Times New Roman"/>
          <w:b w:val="false"/>
          <w:i w:val="false"/>
          <w:color w:val="000000"/>
          <w:sz w:val="28"/>
        </w:rPr>
        <w:t>
      91. Медициналық хатшы.</w:t>
      </w:r>
    </w:p>
    <w:bookmarkEnd w:id="577"/>
    <w:bookmarkStart w:name="z588" w:id="578"/>
    <w:p>
      <w:pPr>
        <w:spacing w:after="0"/>
        <w:ind w:left="0"/>
        <w:jc w:val="both"/>
      </w:pPr>
      <w:r>
        <w:rPr>
          <w:rFonts w:ascii="Times New Roman"/>
          <w:b w:val="false"/>
          <w:i w:val="false"/>
          <w:color w:val="000000"/>
          <w:sz w:val="28"/>
        </w:rPr>
        <w:t>
      92. Пациенттерді тасымалдау жөніндегі көмекші.</w:t>
      </w:r>
    </w:p>
    <w:bookmarkEnd w:id="578"/>
    <w:bookmarkStart w:name="z589" w:id="579"/>
    <w:p>
      <w:pPr>
        <w:spacing w:after="0"/>
        <w:ind w:left="0"/>
        <w:jc w:val="both"/>
      </w:pPr>
      <w:r>
        <w:rPr>
          <w:rFonts w:ascii="Times New Roman"/>
          <w:b w:val="false"/>
          <w:i w:val="false"/>
          <w:color w:val="000000"/>
          <w:sz w:val="28"/>
        </w:rPr>
        <w:t>
      93. Медициналық курьер.</w:t>
      </w:r>
    </w:p>
    <w:bookmarkEnd w:id="579"/>
    <w:bookmarkStart w:name="z590" w:id="580"/>
    <w:p>
      <w:pPr>
        <w:spacing w:after="0"/>
        <w:ind w:left="0"/>
        <w:jc w:val="left"/>
      </w:pPr>
      <w:r>
        <w:rPr>
          <w:rFonts w:ascii="Times New Roman"/>
          <w:b/>
          <w:i w:val="false"/>
          <w:color w:val="000000"/>
        </w:rPr>
        <w:t xml:space="preserve"> 9-тарау. Техникалық және кәсіптік медициналық емес білімі бар мамандардың лауазымдары</w:t>
      </w:r>
    </w:p>
    <w:bookmarkEnd w:id="580"/>
    <w:bookmarkStart w:name="z591" w:id="581"/>
    <w:p>
      <w:pPr>
        <w:spacing w:after="0"/>
        <w:ind w:left="0"/>
        <w:jc w:val="both"/>
      </w:pPr>
      <w:r>
        <w:rPr>
          <w:rFonts w:ascii="Times New Roman"/>
          <w:b w:val="false"/>
          <w:i w:val="false"/>
          <w:color w:val="000000"/>
          <w:sz w:val="28"/>
        </w:rPr>
        <w:t>
      94. Радиофармацевтикалық дәрілік препараттардың сапасын бақылау зертханашысы.</w:t>
      </w:r>
    </w:p>
    <w:bookmarkEnd w:id="581"/>
    <w:bookmarkStart w:name="z592" w:id="582"/>
    <w:p>
      <w:pPr>
        <w:spacing w:after="0"/>
        <w:ind w:left="0"/>
        <w:jc w:val="both"/>
      </w:pPr>
      <w:r>
        <w:rPr>
          <w:rFonts w:ascii="Times New Roman"/>
          <w:b w:val="false"/>
          <w:i w:val="false"/>
          <w:color w:val="000000"/>
          <w:sz w:val="28"/>
        </w:rPr>
        <w:t>
      95. Ядролық медицинадағы бақылау-өлшеу аспаптары мен автоматика жөніндегі техник.</w:t>
      </w:r>
    </w:p>
    <w:bookmarkEnd w:id="582"/>
    <w:bookmarkStart w:name="z593" w:id="583"/>
    <w:p>
      <w:pPr>
        <w:spacing w:after="0"/>
        <w:ind w:left="0"/>
        <w:jc w:val="both"/>
      </w:pPr>
      <w:r>
        <w:rPr>
          <w:rFonts w:ascii="Times New Roman"/>
          <w:b w:val="false"/>
          <w:i w:val="false"/>
          <w:color w:val="000000"/>
          <w:sz w:val="28"/>
        </w:rPr>
        <w:t>
      96. Ядролық медицинадағы жылумен жабдықтау, желдету және ауа баптау жүйелері жөніндегі техник.</w:t>
      </w:r>
    </w:p>
    <w:bookmarkEnd w:id="583"/>
    <w:bookmarkStart w:name="z594" w:id="584"/>
    <w:p>
      <w:pPr>
        <w:spacing w:after="0"/>
        <w:ind w:left="0"/>
        <w:jc w:val="both"/>
      </w:pPr>
      <w:r>
        <w:rPr>
          <w:rFonts w:ascii="Times New Roman"/>
          <w:b w:val="false"/>
          <w:i w:val="false"/>
          <w:color w:val="000000"/>
          <w:sz w:val="28"/>
        </w:rPr>
        <w:t>
      97. Ядролық медицинадағы сумен жабдықтау және су бұру жөніндегі техник.</w:t>
      </w:r>
    </w:p>
    <w:bookmarkEnd w:id="584"/>
    <w:bookmarkStart w:name="z595" w:id="585"/>
    <w:p>
      <w:pPr>
        <w:spacing w:after="0"/>
        <w:ind w:left="0"/>
        <w:jc w:val="both"/>
      </w:pPr>
      <w:r>
        <w:rPr>
          <w:rFonts w:ascii="Times New Roman"/>
          <w:b w:val="false"/>
          <w:i w:val="false"/>
          <w:color w:val="000000"/>
          <w:sz w:val="28"/>
        </w:rPr>
        <w:t>
      98. Санитариялық-эпидемиологиялық қызмет саласындағы техник-дозиметрист.</w:t>
      </w:r>
    </w:p>
    <w:bookmarkEnd w:id="585"/>
    <w:bookmarkStart w:name="z596" w:id="586"/>
    <w:p>
      <w:pPr>
        <w:spacing w:after="0"/>
        <w:ind w:left="0"/>
        <w:jc w:val="both"/>
      </w:pPr>
      <w:r>
        <w:rPr>
          <w:rFonts w:ascii="Times New Roman"/>
          <w:b w:val="false"/>
          <w:i w:val="false"/>
          <w:color w:val="000000"/>
          <w:sz w:val="28"/>
        </w:rPr>
        <w:t>
      99. Энтомологтың (зоологтың) көмекшісі.</w:t>
      </w:r>
    </w:p>
    <w:bookmarkEnd w:id="5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