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b2ce4" w14:textId="58b2c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"Алдын алу шараларын және (немесе) оңалту шараларын жүргізуге жұмсалған шығындарды өтеу қағидаларын бекіту туралы" Қазақстан Республикасы Еңбек және халықты әлеуметтік қорғау министрінің 2024 жылғы 31 қаңтардағы № 20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29 маусымдағы № 275 бұйрығы. Қазақстан Республикасының Әділет министрлігінде 2026 жылғы 2 шiлдеде № 39209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"Алдын алу шараларын және (немесе) оңалту шараларын жүргізуге арналған шығындарды өтеу қағидаларын бекіту туралы" Қазақстан Республикасы Еңбек және халықты әлеуметтік қорғау министрінің 2024 жылғы 31 қаңтардағы № 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33965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Алдын алу шараларын және (немесе) оңалту шараларын жүргізуге арналған шығындарды өтеу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xml:space="preserve">
      "4. "Алуан түрлі экономикалық қызмет ұйымдарының жұмыскерлеріне арнайы киім және басқа да жеке қорғаныш құралдарын беру нормаларын бекіту туралы" Қазақстан Республикасы Денсаулық сақтау және әлеуметтік даму министрінің 2015 жылғы 8 желтоқсандағы № 943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12627 болып тіркелген), "Жұмыскерлерге сүт немесе оған теңестірілген тамақ өнімдерін және (немесе) диеталық емдік және диеталық профилактикалық тамақтануға арналған тамақ өнімдерін беру нормаларын бекіту туралы" Қазақстан Республикасы Денсаулық сақтау және әлеуметтік даму министрінің 2015 жылғы 28 желтоқсандағы № 1056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12709 болып тіркелген) сәйкес қызметкерлерге қажетті санитариялық-гигиеналық жағдайлар жасау, қызметкерлердің арнайы киімдері мен аяқкиімдерін беруді, жөндеуді, сақтауды қамтамасыз ету, оларды профилактикалық өңдеу құралдарымен, жеке қорғану жуғыш, дезинфекциялаушы және дерматологиялық құралдармен, медициналық қобдишамен, сүтпен немесе баламалы тамақ өнімдерімен және (немесе) диеталық емдік және диеталық профилактикалық тамақтанудың тамақ өнімдерімен, құралдармен жабдықтау уәкілетті орган белгілеген нормаларға сәйкес жеке және ұжымдық қорғау";</w:t>
      </w:r>
    </w:p>
    <w:bookmarkEnd w:id="4"/>
    <w:bookmarkStart w:name="z10" w:id="5"/>
    <w:p>
      <w:pPr>
        <w:spacing w:after="0"/>
        <w:ind w:left="0"/>
        <w:jc w:val="both"/>
      </w:pPr>
      <w:r>
        <w:rPr>
          <w:rFonts w:ascii="Times New Roman"/>
          <w:b w:val="false"/>
          <w:i w:val="false"/>
          <w:color w:val="000000"/>
          <w:sz w:val="28"/>
        </w:rPr>
        <w:t xml:space="preserve">
      көрсетілген Қағидаларға 2-қосымша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5"/>
    <w:bookmarkStart w:name="z11" w:id="6"/>
    <w:p>
      <w:pPr>
        <w:spacing w:after="0"/>
        <w:ind w:left="0"/>
        <w:jc w:val="both"/>
      </w:pPr>
      <w:r>
        <w:rPr>
          <w:rFonts w:ascii="Times New Roman"/>
          <w:b w:val="false"/>
          <w:i w:val="false"/>
          <w:color w:val="000000"/>
          <w:sz w:val="28"/>
        </w:rPr>
        <w:t xml:space="preserve">
      көрсетілген Қағидаларға 4-қосымша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6"/>
    <w:bookmarkStart w:name="z12" w:id="7"/>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заңда белгіленген тәртіппен:</w:t>
      </w:r>
    </w:p>
    <w:bookmarkEnd w:id="7"/>
    <w:bookmarkStart w:name="z13"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
    <w:bookmarkStart w:name="z14" w:id="9"/>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9"/>
    <w:bookmarkStart w:name="z15" w:id="10"/>
    <w:p>
      <w:pPr>
        <w:spacing w:after="0"/>
        <w:ind w:left="0"/>
        <w:jc w:val="both"/>
      </w:pPr>
      <w:r>
        <w:rPr>
          <w:rFonts w:ascii="Times New Roman"/>
          <w:b w:val="false"/>
          <w:i w:val="false"/>
          <w:color w:val="000000"/>
          <w:sz w:val="28"/>
        </w:rPr>
        <w:t>
      3) осы бұйрықтың 2-тармағының 1) және 2) тармақшалары орындалғаннан кейін үш жұмыс күні ішінде ақпаратты Қазақстан Республикасы Еңбек және халықты әлеуметтік қорғау министрлігінің Заң қызметі департаментіне ұсынуды қамтамасыз етсін.</w:t>
      </w:r>
    </w:p>
    <w:bookmarkEnd w:id="10"/>
    <w:bookmarkStart w:name="z16" w:id="11"/>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вице-министріне жүктелсін.</w:t>
      </w:r>
    </w:p>
    <w:bookmarkEnd w:id="11"/>
    <w:bookmarkStart w:name="z17"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29 маусымдағы</w:t>
            </w:r>
            <w:r>
              <w:br/>
            </w:r>
            <w:r>
              <w:rPr>
                <w:rFonts w:ascii="Times New Roman"/>
                <w:b w:val="false"/>
                <w:i w:val="false"/>
                <w:color w:val="000000"/>
                <w:sz w:val="20"/>
              </w:rPr>
              <w:t>№ 275</w:t>
            </w:r>
            <w:r>
              <w:br/>
            </w:r>
            <w:r>
              <w:rPr>
                <w:rFonts w:ascii="Times New Roman"/>
                <w:b w:val="false"/>
                <w:i w:val="false"/>
                <w:color w:val="000000"/>
                <w:sz w:val="20"/>
              </w:rPr>
              <w:t>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Алдын алу шараларын және</w:t>
            </w:r>
            <w:r>
              <w:br/>
            </w:r>
            <w:r>
              <w:rPr>
                <w:rFonts w:ascii="Times New Roman"/>
                <w:b w:val="false"/>
                <w:i w:val="false"/>
                <w:color w:val="000000"/>
                <w:sz w:val="20"/>
              </w:rPr>
              <w:t>(немесе) оңалту шараларын</w:t>
            </w:r>
            <w:r>
              <w:br/>
            </w:r>
            <w:r>
              <w:rPr>
                <w:rFonts w:ascii="Times New Roman"/>
                <w:b w:val="false"/>
                <w:i w:val="false"/>
                <w:color w:val="000000"/>
                <w:sz w:val="20"/>
              </w:rPr>
              <w:t xml:space="preserve">жүргізуге жұмсалған </w:t>
            </w:r>
            <w:r>
              <w:br/>
            </w:r>
            <w:r>
              <w:rPr>
                <w:rFonts w:ascii="Times New Roman"/>
                <w:b w:val="false"/>
                <w:i w:val="false"/>
                <w:color w:val="000000"/>
                <w:sz w:val="20"/>
              </w:rPr>
              <w:t>шығындарды</w:t>
            </w:r>
            <w:r>
              <w:br/>
            </w:r>
            <w:r>
              <w:rPr>
                <w:rFonts w:ascii="Times New Roman"/>
                <w:b w:val="false"/>
                <w:i w:val="false"/>
                <w:color w:val="000000"/>
                <w:sz w:val="20"/>
              </w:rPr>
              <w:t>өтеу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Сақтандыру ұйымының атауы</w:t>
            </w:r>
            <w:r>
              <w:br/>
            </w:r>
            <w:r>
              <w:rPr>
                <w:rFonts w:ascii="Times New Roman"/>
                <w:b w:val="false"/>
                <w:i w:val="false"/>
                <w:color w:val="000000"/>
                <w:sz w:val="20"/>
              </w:rPr>
              <w:t>"_________"</w:t>
            </w:r>
          </w:p>
        </w:tc>
      </w:tr>
    </w:tbl>
    <w:bookmarkStart w:name="z34" w:id="13"/>
    <w:p>
      <w:pPr>
        <w:spacing w:after="0"/>
        <w:ind w:left="0"/>
        <w:jc w:val="left"/>
      </w:pPr>
      <w:r>
        <w:rPr>
          <w:rFonts w:ascii="Times New Roman"/>
          <w:b/>
          <w:i w:val="false"/>
          <w:color w:val="000000"/>
        </w:rPr>
        <w:t xml:space="preserve"> Алдын алу шараларын жүргізуге жұмсалған шығындарды өтеуге өтініш</w:t>
      </w:r>
    </w:p>
    <w:bookmarkEnd w:id="13"/>
    <w:bookmarkStart w:name="z35" w:id="14"/>
    <w:p>
      <w:pPr>
        <w:spacing w:after="0"/>
        <w:ind w:left="0"/>
        <w:jc w:val="both"/>
      </w:pPr>
      <w:r>
        <w:rPr>
          <w:rFonts w:ascii="Times New Roman"/>
          <w:b w:val="false"/>
          <w:i w:val="false"/>
          <w:color w:val="000000"/>
          <w:sz w:val="28"/>
        </w:rPr>
        <w:t>
      _____________________________________________________________________ Сақтанушы (заңды тұлғаның толық атауы немесе жеке тұлғаның тегі, аты,  әкесінің аты (ол болған жағдайда)</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жазатайым оқиғалардан міндетті сақтандыру шартының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атауы және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 ______________________________________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тәуекел факторын (факторларын) жою жөніндегі іс-шараны өткізу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 " ____" __________</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шығындарының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5"/>
          <w:p>
            <w:pPr>
              <w:spacing w:after="20"/>
              <w:ind w:left="20"/>
              <w:jc w:val="both"/>
            </w:pPr>
            <w:r>
              <w:rPr>
                <w:rFonts w:ascii="Times New Roman"/>
                <w:b w:val="false"/>
                <w:i w:val="false"/>
                <w:color w:val="000000"/>
                <w:sz w:val="20"/>
              </w:rPr>
              <w:t xml:space="preserve">
Мынадай алдын алу шараларына нақты жұмсалған шығындарды өтеуді сұраймын:  _________________________________________________________________  _________________________________________________________________  _________________________________________________________________  мынадай деректемелерге банк атауы  _____________________________________________________________ </w:t>
            </w:r>
          </w:p>
          <w:bookmarkEnd w:id="15"/>
          <w:p>
            <w:pPr>
              <w:spacing w:after="20"/>
              <w:ind w:left="20"/>
              <w:jc w:val="both"/>
            </w:pPr>
            <w:r>
              <w:rPr>
                <w:rFonts w:ascii="Times New Roman"/>
                <w:b w:val="false"/>
                <w:i w:val="false"/>
                <w:color w:val="000000"/>
                <w:sz w:val="20"/>
              </w:rPr>
              <w:t>
банктік шоттың жиырма таңбалы нөмірі  ____________________________________  шот иесінің деректері  ____________________________________________________  Қосымша: алдын алу шараларына нақты жұмсалған шығыстарды растайтын  құжаттар (шот-фактуралар, шарттар)</w:t>
            </w:r>
          </w:p>
        </w:tc>
      </w:tr>
    </w:tbl>
    <w:bookmarkStart w:name="z37" w:id="16"/>
    <w:p>
      <w:pPr>
        <w:spacing w:after="0"/>
        <w:ind w:left="0"/>
        <w:jc w:val="both"/>
      </w:pPr>
      <w:r>
        <w:rPr>
          <w:rFonts w:ascii="Times New Roman"/>
          <w:b w:val="false"/>
          <w:i w:val="false"/>
          <w:color w:val="000000"/>
          <w:sz w:val="28"/>
        </w:rPr>
        <w:t>
      Осы өтінішке қол қоя отырып, сақтанушы Қазақстан Республикасы заңнамасының талаптарына сәйкес сақтандырушыға жалған мәліметтер берудің салдары туралы хабардар етілгенін растайды.</w:t>
      </w:r>
    </w:p>
    <w:bookmarkEnd w:id="16"/>
    <w:bookmarkStart w:name="z38" w:id="17"/>
    <w:p>
      <w:pPr>
        <w:spacing w:after="0"/>
        <w:ind w:left="0"/>
        <w:jc w:val="both"/>
      </w:pPr>
      <w:r>
        <w:rPr>
          <w:rFonts w:ascii="Times New Roman"/>
          <w:b w:val="false"/>
          <w:i w:val="false"/>
          <w:color w:val="000000"/>
          <w:sz w:val="28"/>
        </w:rPr>
        <w:t>
      Сақтандырушыға менің дербес деректерімді, оның ішінде электрондық нысанда алдын алу шараларына нақты жұмсалған шығындарды өтеу үшін қажетті деректерді жинауға, өңдеуге және осы деректерді бірыңғай сақтандыру дерекқорын қалыптастыру және жүргізу жөніндегі ұйымға ("Мемлекеттік кредиттік бюро" АҚ) беруге өз келісімімді беремін.</w:t>
      </w:r>
    </w:p>
    <w:bookmarkEnd w:id="17"/>
    <w:bookmarkStart w:name="z39" w:id="18"/>
    <w:p>
      <w:pPr>
        <w:spacing w:after="0"/>
        <w:ind w:left="0"/>
        <w:jc w:val="both"/>
      </w:pPr>
      <w:r>
        <w:rPr>
          <w:rFonts w:ascii="Times New Roman"/>
          <w:b w:val="false"/>
          <w:i w:val="false"/>
          <w:color w:val="000000"/>
          <w:sz w:val="28"/>
        </w:rPr>
        <w:t>
      _______________________ __________ 20 ___ ж. "___" ____________</w:t>
      </w:r>
    </w:p>
    <w:bookmarkEnd w:id="18"/>
    <w:bookmarkStart w:name="z40" w:id="19"/>
    <w:p>
      <w:pPr>
        <w:spacing w:after="0"/>
        <w:ind w:left="0"/>
        <w:jc w:val="both"/>
      </w:pPr>
      <w:r>
        <w:rPr>
          <w:rFonts w:ascii="Times New Roman"/>
          <w:b w:val="false"/>
          <w:i w:val="false"/>
          <w:color w:val="000000"/>
          <w:sz w:val="28"/>
        </w:rPr>
        <w:t>
      (сақтанушының тегі, аты, әкесінің аты (ол болған жағдайда) (Қолы)</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29 маусымдағы</w:t>
            </w:r>
            <w:r>
              <w:br/>
            </w:r>
            <w:r>
              <w:rPr>
                <w:rFonts w:ascii="Times New Roman"/>
                <w:b w:val="false"/>
                <w:i w:val="false"/>
                <w:color w:val="000000"/>
                <w:sz w:val="20"/>
              </w:rPr>
              <w:t>№ 275</w:t>
            </w:r>
            <w:r>
              <w:br/>
            </w:r>
            <w:r>
              <w:rPr>
                <w:rFonts w:ascii="Times New Roman"/>
                <w:b w:val="false"/>
                <w:i w:val="false"/>
                <w:color w:val="000000"/>
                <w:sz w:val="20"/>
              </w:rPr>
              <w:t>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Алдын алу шараларын және</w:t>
            </w:r>
            <w:r>
              <w:br/>
            </w:r>
            <w:r>
              <w:rPr>
                <w:rFonts w:ascii="Times New Roman"/>
                <w:b w:val="false"/>
                <w:i w:val="false"/>
                <w:color w:val="000000"/>
                <w:sz w:val="20"/>
              </w:rPr>
              <w:t>(немесе) оңалту шараларын</w:t>
            </w:r>
            <w:r>
              <w:br/>
            </w:r>
            <w:r>
              <w:rPr>
                <w:rFonts w:ascii="Times New Roman"/>
                <w:b w:val="false"/>
                <w:i w:val="false"/>
                <w:color w:val="000000"/>
                <w:sz w:val="20"/>
              </w:rPr>
              <w:t xml:space="preserve">жүргізуге жұмсалған </w:t>
            </w:r>
            <w:r>
              <w:br/>
            </w:r>
            <w:r>
              <w:rPr>
                <w:rFonts w:ascii="Times New Roman"/>
                <w:b w:val="false"/>
                <w:i w:val="false"/>
                <w:color w:val="000000"/>
                <w:sz w:val="20"/>
              </w:rPr>
              <w:t>шығындарды</w:t>
            </w:r>
            <w:r>
              <w:br/>
            </w:r>
            <w:r>
              <w:rPr>
                <w:rFonts w:ascii="Times New Roman"/>
                <w:b w:val="false"/>
                <w:i w:val="false"/>
                <w:color w:val="000000"/>
                <w:sz w:val="20"/>
              </w:rPr>
              <w:t>өтеу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ұйымының атауы</w:t>
            </w:r>
            <w:r>
              <w:br/>
            </w:r>
            <w:r>
              <w:rPr>
                <w:rFonts w:ascii="Times New Roman"/>
                <w:b w:val="false"/>
                <w:i w:val="false"/>
                <w:color w:val="000000"/>
                <w:sz w:val="20"/>
              </w:rPr>
              <w:t>"_________"</w:t>
            </w:r>
          </w:p>
        </w:tc>
      </w:tr>
    </w:tbl>
    <w:bookmarkStart w:name="z55" w:id="20"/>
    <w:p>
      <w:pPr>
        <w:spacing w:after="0"/>
        <w:ind w:left="0"/>
        <w:jc w:val="both"/>
      </w:pPr>
      <w:r>
        <w:rPr>
          <w:rFonts w:ascii="Times New Roman"/>
          <w:b w:val="false"/>
          <w:i w:val="false"/>
          <w:color w:val="000000"/>
          <w:sz w:val="28"/>
        </w:rPr>
        <w:t>
      Оңалту шараларын жүргізуге жұмсалған шығындарды өтеуге өтініш</w:t>
      </w:r>
    </w:p>
    <w:bookmarkEnd w:id="20"/>
    <w:bookmarkStart w:name="z56" w:id="21"/>
    <w:p>
      <w:pPr>
        <w:spacing w:after="0"/>
        <w:ind w:left="0"/>
        <w:jc w:val="both"/>
      </w:pPr>
      <w:r>
        <w:rPr>
          <w:rFonts w:ascii="Times New Roman"/>
          <w:b w:val="false"/>
          <w:i w:val="false"/>
          <w:color w:val="000000"/>
          <w:sz w:val="28"/>
        </w:rPr>
        <w:t>
      ____________________________________ тегі, аты, әкесінің аты (ол болған жағдайда)</w:t>
      </w:r>
    </w:p>
    <w:bookmarkEnd w:id="21"/>
    <w:bookmarkStart w:name="z57" w:id="22"/>
    <w:p>
      <w:pPr>
        <w:spacing w:after="0"/>
        <w:ind w:left="0"/>
        <w:jc w:val="both"/>
      </w:pPr>
      <w:r>
        <w:rPr>
          <w:rFonts w:ascii="Times New Roman"/>
          <w:b w:val="false"/>
          <w:i w:val="false"/>
          <w:color w:val="000000"/>
          <w:sz w:val="28"/>
        </w:rPr>
        <w:t>
      Өтініш берушінің жеке басын куәландыратын құжат № ___ 20_____ж."__"__________</w:t>
      </w:r>
    </w:p>
    <w:bookmarkEnd w:id="22"/>
    <w:bookmarkStart w:name="z58" w:id="23"/>
    <w:p>
      <w:pPr>
        <w:spacing w:after="0"/>
        <w:ind w:left="0"/>
        <w:jc w:val="both"/>
      </w:pPr>
      <w:r>
        <w:rPr>
          <w:rFonts w:ascii="Times New Roman"/>
          <w:b w:val="false"/>
          <w:i w:val="false"/>
          <w:color w:val="000000"/>
          <w:sz w:val="28"/>
        </w:rPr>
        <w:t>
      Сенім білдірілген адамның жеке басын куәландыратын құжат № ___ 20_____ж."__"______</w:t>
      </w:r>
    </w:p>
    <w:bookmarkEnd w:id="23"/>
    <w:bookmarkStart w:name="z59" w:id="24"/>
    <w:p>
      <w:pPr>
        <w:spacing w:after="0"/>
        <w:ind w:left="0"/>
        <w:jc w:val="both"/>
      </w:pPr>
      <w:r>
        <w:rPr>
          <w:rFonts w:ascii="Times New Roman"/>
          <w:b w:val="false"/>
          <w:i w:val="false"/>
          <w:color w:val="000000"/>
          <w:sz w:val="28"/>
        </w:rPr>
        <w:t>
      Өтініш берушінің тұрғылықты мекенжайы  ______________________________________________________________________ _________________________________________________________________________</w:t>
      </w:r>
    </w:p>
    <w:bookmarkEnd w:id="24"/>
    <w:bookmarkStart w:name="z60" w:id="25"/>
    <w:p>
      <w:pPr>
        <w:spacing w:after="0"/>
        <w:ind w:left="0"/>
        <w:jc w:val="both"/>
      </w:pPr>
      <w:r>
        <w:rPr>
          <w:rFonts w:ascii="Times New Roman"/>
          <w:b w:val="false"/>
          <w:i w:val="false"/>
          <w:color w:val="000000"/>
          <w:sz w:val="28"/>
        </w:rPr>
        <w:t>
      Байланыс деректері, телефон:  ________________________________________________</w:t>
      </w:r>
    </w:p>
    <w:bookmarkEnd w:id="25"/>
    <w:bookmarkStart w:name="z61" w:id="26"/>
    <w:p>
      <w:pPr>
        <w:spacing w:after="0"/>
        <w:ind w:left="0"/>
        <w:jc w:val="both"/>
      </w:pPr>
      <w:r>
        <w:rPr>
          <w:rFonts w:ascii="Times New Roman"/>
          <w:b w:val="false"/>
          <w:i w:val="false"/>
          <w:color w:val="000000"/>
          <w:sz w:val="28"/>
        </w:rPr>
        <w:t>
      Өтініш берушінің сенім білдірілген тұлғасының тұрғылықты мекенжайы  _________________________________________________________________________ ___________________________________________________________________________</w:t>
      </w:r>
    </w:p>
    <w:bookmarkEnd w:id="26"/>
    <w:bookmarkStart w:name="z62" w:id="27"/>
    <w:p>
      <w:pPr>
        <w:spacing w:after="0"/>
        <w:ind w:left="0"/>
        <w:jc w:val="both"/>
      </w:pPr>
      <w:r>
        <w:rPr>
          <w:rFonts w:ascii="Times New Roman"/>
          <w:b w:val="false"/>
          <w:i w:val="false"/>
          <w:color w:val="000000"/>
          <w:sz w:val="28"/>
        </w:rPr>
        <w:t>
      Байланыс деректері, телефон:  ________________________________________________</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Қзыметкерді жазатайым оқиғалардан міндетті сақтандыру шартының нөмірі мен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 (заңды тұлғаның толық атауы немесе жеке тұлғаның тегі, аты, әкесінің аты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алушының тегі, аты, әкесінің аты (ол болған жағдайда) және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8"/>
          <w:p>
            <w:pPr>
              <w:spacing w:after="20"/>
              <w:ind w:left="20"/>
              <w:jc w:val="both"/>
            </w:pPr>
            <w:r>
              <w:rPr>
                <w:rFonts w:ascii="Times New Roman"/>
                <w:b w:val="false"/>
                <w:i w:val="false"/>
                <w:color w:val="000000"/>
                <w:sz w:val="20"/>
              </w:rPr>
              <w:t>
_______________________________________</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
______________________________________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жағдайы басталған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_____ ж. " ____" __________</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түрі (белгі қойыңыз)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9"/>
          <w:p>
            <w:pPr>
              <w:spacing w:after="20"/>
              <w:ind w:left="20"/>
              <w:jc w:val="both"/>
            </w:pPr>
            <w:r>
              <w:rPr>
                <w:rFonts w:ascii="Times New Roman"/>
                <w:b w:val="false"/>
                <w:i w:val="false"/>
                <w:color w:val="000000"/>
                <w:sz w:val="20"/>
              </w:rPr>
              <w:t>
кәсіптік еңбекке қабілеттіліктен айырылу (КЕА)</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(көрсетіңіз % КЕА)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0"/>
          <w:p>
            <w:pPr>
              <w:spacing w:after="20"/>
              <w:ind w:left="20"/>
              <w:jc w:val="both"/>
            </w:pPr>
            <w:r>
              <w:rPr>
                <w:rFonts w:ascii="Times New Roman"/>
                <w:b w:val="false"/>
                <w:i w:val="false"/>
                <w:color w:val="000000"/>
                <w:sz w:val="20"/>
              </w:rPr>
              <w:t>
басқа да</w:t>
            </w:r>
          </w:p>
          <w:bookmarkEnd w:id="30"/>
          <w:p>
            <w:pPr>
              <w:spacing w:after="20"/>
              <w:ind w:left="20"/>
              <w:jc w:val="both"/>
            </w:pPr>
            <w:r>
              <w:rPr>
                <w:rFonts w:ascii="Times New Roman"/>
                <w:b w:val="false"/>
                <w:i w:val="false"/>
                <w:color w:val="000000"/>
                <w:sz w:val="20"/>
              </w:rPr>
              <w:t>
_______________________________________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1"/>
          <w:p>
            <w:pPr>
              <w:spacing w:after="20"/>
              <w:ind w:left="20"/>
              <w:jc w:val="both"/>
            </w:pPr>
            <w:r>
              <w:rPr>
                <w:rFonts w:ascii="Times New Roman"/>
                <w:b w:val="false"/>
                <w:i w:val="false"/>
                <w:color w:val="000000"/>
                <w:sz w:val="20"/>
              </w:rPr>
              <w:t>
Мынадай оңалту шараларына жұмсалған нақты шығындардың орнын толтыруды сұраймын</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 ________________________________________________________________________________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мынадай деректемелерге: банк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банктік шоттың жиырма таңбалы нөмірі  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шот иесінің деректері  ________________________________________________________  шот иесі 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оңалту шараларына нақты жұмсалған шығыстарды растайтын  құжаттар (шот-фактуралар, шарттар)</w:t>
            </w:r>
          </w:p>
          <w:p>
            <w:pPr>
              <w:spacing w:after="20"/>
              <w:ind w:left="20"/>
              <w:jc w:val="both"/>
            </w:pPr>
            <w:r>
              <w:rPr>
                <w:rFonts w:ascii="Times New Roman"/>
                <w:b w:val="false"/>
                <w:i w:val="false"/>
                <w:color w:val="000000"/>
                <w:sz w:val="20"/>
              </w:rPr>
              <w:t>
Назар аударыңыз: мемлекеттік бюджеттен төлемдер алуға арналмаған  банктік шот болуға тиіс</w:t>
            </w:r>
          </w:p>
        </w:tc>
      </w:tr>
    </w:tbl>
    <w:bookmarkStart w:name="z79" w:id="32"/>
    <w:p>
      <w:pPr>
        <w:spacing w:after="0"/>
        <w:ind w:left="0"/>
        <w:jc w:val="both"/>
      </w:pPr>
      <w:r>
        <w:rPr>
          <w:rFonts w:ascii="Times New Roman"/>
          <w:b w:val="false"/>
          <w:i w:val="false"/>
          <w:color w:val="000000"/>
          <w:sz w:val="28"/>
        </w:rPr>
        <w:t>
      Осы өтінішке қол қоя отырып, өтініш беруші Қазақстан Республикасы заңнамасының талаптарына сәйкес сақтандырушыға жалған мәліметтер берудің салдары туралы хабардар етілгенін растайды.</w:t>
      </w:r>
    </w:p>
    <w:bookmarkEnd w:id="32"/>
    <w:bookmarkStart w:name="z80" w:id="33"/>
    <w:p>
      <w:pPr>
        <w:spacing w:after="0"/>
        <w:ind w:left="0"/>
        <w:jc w:val="both"/>
      </w:pPr>
      <w:r>
        <w:rPr>
          <w:rFonts w:ascii="Times New Roman"/>
          <w:b w:val="false"/>
          <w:i w:val="false"/>
          <w:color w:val="000000"/>
          <w:sz w:val="28"/>
        </w:rPr>
        <w:t>
      Мен:</w:t>
      </w:r>
    </w:p>
    <w:bookmarkEnd w:id="33"/>
    <w:bookmarkStart w:name="z81" w:id="34"/>
    <w:p>
      <w:pPr>
        <w:spacing w:after="0"/>
        <w:ind w:left="0"/>
        <w:jc w:val="both"/>
      </w:pPr>
      <w:r>
        <w:rPr>
          <w:rFonts w:ascii="Times New Roman"/>
          <w:b w:val="false"/>
          <w:i w:val="false"/>
          <w:color w:val="000000"/>
          <w:sz w:val="28"/>
        </w:rPr>
        <w:t>
      1. Сақтандырушыға менің дербес деректерімді электрондық нысанда жинауға, өңдеуге, оның ішінде оңалту шараларына нақты жұмсалған шығындардың орнын толтыру үшін қажетті және осы деректерді бірыңғай сақтандыру дерекқорын қалыптастыру және жүргізу жөніндегі ұйымға ("Мемлекеттік кредиттік бюро" АҚ), оның ішінде менің дербес деректеріме жатқызылатын, оның ішінде, бірақ шектелмей: ТАӘ, ЖСН, азаматтығы, жынысы, туған күні мен орны, жеке басты куәландыратын құжаттың түрі, нөмірі, берген орган, денсаулық жағдайы және азаматтық хал актісі туралы мәліметтер, сақтандыру төлемдері бойынша ақпарат және т.б., сондай-ақ "Мемлекеттік кредиттік бюро" АҚ-дан мен туралы, оның ішінде менің дербес деректеріме жатқызылатын, мемлекеттік дерекқор операторларынан/иелерінен мемлекеттік дерекқордан алынған мәліметтерді алуға;</w:t>
      </w:r>
    </w:p>
    <w:bookmarkEnd w:id="34"/>
    <w:bookmarkStart w:name="z82" w:id="35"/>
    <w:p>
      <w:pPr>
        <w:spacing w:after="0"/>
        <w:ind w:left="0"/>
        <w:jc w:val="both"/>
      </w:pPr>
      <w:r>
        <w:rPr>
          <w:rFonts w:ascii="Times New Roman"/>
          <w:b w:val="false"/>
          <w:i w:val="false"/>
          <w:color w:val="000000"/>
          <w:sz w:val="28"/>
        </w:rPr>
        <w:t>
      2. Бірыңғай сақтандыру дерекқорын қалыптастыру және жүргізу бойынша ұйым болып табылатын "Мемлекеттік кредиттік бюро" АҚ-ға мен туралы мәліметтерді, оның ішінде менің жеке деректеріме жататын мәліметтерді қоса алғанда, бірақ шектелмей: ТАӘ, ЖСН, азаматтығы, жынысы, туылған жері және күні, жеке басын куәландыратын құжаттың түрі, нөмірі, берген орган, денсаулық жағдайы және азаматтық хал актісі туралы ақпарат, жәрдемақыларды және сақтандыру төлемдерін тағайындау бойынша ақпаратты және т.б. мемлекеттік дерекқор операторларынан/иеленушілерінен мемлекеттік дерекқордан сұратуға және алуға, сондай-ақ болашақта мен туралы бар және түскен ақпаратты беруге және алуға келісім беремін.</w:t>
      </w:r>
    </w:p>
    <w:bookmarkEnd w:id="35"/>
    <w:bookmarkStart w:name="z83" w:id="36"/>
    <w:p>
      <w:pPr>
        <w:spacing w:after="0"/>
        <w:ind w:left="0"/>
        <w:jc w:val="both"/>
      </w:pPr>
      <w:r>
        <w:rPr>
          <w:rFonts w:ascii="Times New Roman"/>
          <w:b w:val="false"/>
          <w:i w:val="false"/>
          <w:color w:val="000000"/>
          <w:sz w:val="28"/>
        </w:rPr>
        <w:t>
      3. Ақпаратты/хабарламаларды 8 (______)________________ ұялы телефон нөміріне СМС-хабарлар түріндегі жіберуді сұраймын.</w:t>
      </w:r>
    </w:p>
    <w:bookmarkEnd w:id="36"/>
    <w:bookmarkStart w:name="z84" w:id="37"/>
    <w:p>
      <w:pPr>
        <w:spacing w:after="0"/>
        <w:ind w:left="0"/>
        <w:jc w:val="both"/>
      </w:pPr>
      <w:r>
        <w:rPr>
          <w:rFonts w:ascii="Times New Roman"/>
          <w:b w:val="false"/>
          <w:i w:val="false"/>
          <w:color w:val="000000"/>
          <w:sz w:val="28"/>
        </w:rPr>
        <w:t>
      ____________________________________ _____________ 20 __ ж. "__" _____________________________________________________________________</w:t>
      </w:r>
    </w:p>
    <w:bookmarkEnd w:id="37"/>
    <w:bookmarkStart w:name="z85" w:id="38"/>
    <w:p>
      <w:pPr>
        <w:spacing w:after="0"/>
        <w:ind w:left="0"/>
        <w:jc w:val="both"/>
      </w:pPr>
      <w:r>
        <w:rPr>
          <w:rFonts w:ascii="Times New Roman"/>
          <w:b w:val="false"/>
          <w:i w:val="false"/>
          <w:color w:val="000000"/>
          <w:sz w:val="28"/>
        </w:rPr>
        <w:t>
      (сақтанушының/пайда алушының тегі, аты, әкесінің аты (ол болған жағдайда) (Қолы)</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