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4366" w14:textId="94e4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құқықтық статистика және арнайы есепке алу саласындағы кейбір бұйрықтардың және бұйрықтардың құрылымдық элементерінің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2026 жылғы 30 маусымдағы № 102 бұйрығы. Қазақстан Республикасының Әділет министрлігінде 2026 жылғы 2 шiлдеде № 39207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БҰЙЫРАМЫН: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 Бас Прокурорының кейбір бұйрықтардың және бұйрықтардың құрылымдық элементерінің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интернет-ресурсында орналастыруды.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 мүдделі субъектілеріне, сондай-ақ Комитеттің аумақтық және оларға теңестірілген органдарына орындау үшін жіберуді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Прокурорының құқықтық статистика және арнайы есепке алу саласындағы күші жойылған кейбір бұйрықтардың және бұйрықтардың құрылымдық элементерінің тізбесі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"Прокуратура органдары жүзеге асыратын міндеттерді атқару үшін қажетті және жеткілікті дербес деректердің тізбесін бекіту туралы" Қазақстан Республикасы Бас Прокурорының 2013 жылғы 23 қыркүйектегі № 101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8808 болып тіркелген).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Бас Прокурорының кейбір бұйрықтарына өзгерістер мен толықтыру енгізу туралы" Қазақстан Республикасы Бас прокурорының 2016 жылғы 15 қарашадағы № 172 бұйрығымен бекітілген Қазақстан Республикасы Бас Прокурорының өзгерістер мен толықтыру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14554 болып тіркелген).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туралы" Қазақстан Республикасы Бас Прокурорының м.а. 2020 жылғы 2 шiлдедегi № 82 бұйрығымен бекітілген Қазақстан Республикасы Бас Прокурорының құқықтық статистика және арнайы есепке алу саласындағы өзгерістер мен толықтыру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20920 болып тіркелген).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""Прокуратура органдары жүзеге асыратын міндеттерді атқару үшін қажетті және жеткілікті дербес деректердің тізбесін бекіту туралы" Қазақстан Республикасы Бас Прокурорының 2013 жылғы 23 қыркүйектегі № 101 бұйрығына өзгерістер мен толықтырулар енгізу туралы" Қазақстан Республикасы Бас Прокурорының 2023 жылғы 16 қазандағы № 190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33554 болып тіркелген).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