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44c2" w14:textId="5c94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"Әкімшінің уәкілетті органмен және өзге де тұлғалармен өзара іс-қимылды электрондық тәсілмен жүзеге асыру қағидаларын бекіту туралы" Қазақстан Республикасы Премьер-Министрінің Бірінші орынбасары – Қазақстан Республикасы Қаржы министрінің 2020 жылғы 29 сәуірдегі № 432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2026 жылғы 1 шiлдедегi № 450 бұйрығы. Қазақстан Республикасының Әділет министрлігінде 2026 жылғы 2 шiлдеде № 39203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"Әкімшінің уәкілетті органмен және өзге де тұлғалармен өзара іс-қимылды электрондық тәсілмен жүзеге асыру қағидаларын бекіту туралы" Қазақстан Республикасы Премьер-Министрінің Бірінші орынбасары – Қазақстан Республикасы Қаржы министрінің 2020 жылғы 29 сәуірдегі № 432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20534 болып тіркелген)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"Әкімшінің оңалту және банкроттық саласындағы уәкілетті органмен және өзге де тұлғалармен өзара іс-қимылды электрондық тәсілмен жүзеге асыру қағидаларын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""Оңалту және банкроттық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13-тармағына сәйкес БҰЙЫРАМЫН:";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Әкімшінің оңалту және банкроттық саласындағы уәкілетті органмен және өзге де тұлғалармен өзара іс-қимылды электрондық тәсілмен жүзеге асыру қағидалары бекітілсін.".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Әкімшінің уәкілетті органмен және өзге де тұлғалармен өзара іс-қимылды электрондық тәсілмен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Республикасының Әділет министрлігінде мемлекеттік тіркелуін;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алғашқы ресми жарияланған күнінен кейін оны Қазақстан Республикасы Қаржы министрлігінің интернет-ресурсында орналастыруды;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Қазақстан Республикасы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қолданысқа енгізіледі.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12 шілдеден бастап: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негізгі ұғымдар пайдаланылады: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кабинет – жүйені пайдаланушының автоматтандырылған жұмыс орны;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пайдаланушы – электрондық құжаттарды жинау, өңдеу, сақтау, беру, ұсыну, іздеу және тарату процестеріне қатысатын уақытша әкімші, оңалтуды, уақытша және банкроттықты басқарушылар;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цифрлық жүйе – аппараттық-бағдарламалық кешенді қолдана отырып, ақпаратты сақтауға, жинау, өңдеуге, іздестіруге, таратуға, беруге және ұсынуға арналған уәкілетті органның жүйесі;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Пайдаланушының электрондық тәсілмен уәкілетті органдармен және өзге де тұлғалармен өзара іс-қимылды пайдаланушының жеке кабинеті арқылы цифрлық жүйенің көмегімен жүзеге асырылады.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Пайдаланушы жеке кабинетке қол жеткізу үшін Қазақстан Республикасының Цифрлық кодексіне сәйкес электрондық цифрлық қолтаңба (бұдан әрі – ЭЦҚ) алады.";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Уәкілетті орган электрондық құжаттардың цифрлық жүйесі қабылдаған сәттен бастап пайдаланушыға ақпаратты (мәліметтерді) қабылдау немесе қабылдамау туралы электрондық хабарлама жібереді." деген редакцияда қолданылады деп белгіленсін.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сәуірдегі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Әкімшінің оңалту және банкроттық саласындағы уәкілетті органмен және өзге де тұлғалармен өзара іс-қимылды электрондық тәсілмен жүзеге асыру қағидалары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Әкімшінің оңалту және банкроттық саласындағы уәкілетті органмен және өзге де тұлғалармен өзара іс-қимылын электрондық тәсілмен жүзеге асыру қағидалары (бұдан әрі – Қағидалар) "Оңалту және банкроттық туралы" Қазақстан Республикасының Заңы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13-тармағына сәйкес әзірленген және әкімшінің оңалту және банкроттық саласандағы уәкілетті органмен (бұдан әрі – уәкілетті орган) және өзге де тұлғалармен өзара іс-қимылды электрондық тәсілмен жүзеге асыру тәртібін айқындайды.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негізгі ұғымдар пайдаланылады: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жүйе - аппараттық-бағдарламалық кешенді қолдана отырып, ақпаратты сақтауға, жинау, өңдеуге, іздеуге, таратуға, беруге және ұсынуға арналған уәкілетті органның жүйесі;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кабинет – жүйені пайдаланушының автоматтандырылған жұмыс орны;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пайдаланушы – электрондық құжаттарды жинау, өңдеу, сақтау, беру, ұсыну, іздеу және тарату процестеріне қатысатын уақытша әкімші, оңалтуды, уақытша және банкроттықты басқарушылар.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Оңалту және банкроттық рәсімдеріне пайдаланушының электрондық тәсілмен өзара іс-қимылды жүзеге асыру тәртібі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Пайдаланушының электрондық тәсілмен уәкілетті органдармен және өзге де тұлғалармен өзара іс-қимылды пайдаланушының жеке кабинеті арқылы ақпараттық жүйенің көмегімен жүзеге асырылады.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Пайдаланушы жеке кабинетке қол жеткізу үшін "Электрондық құжат және электрондық цифрлық қолтаңба туралы" Қазақстан Республикасының Заңына сәйкес электрондық цифрлық қолтаңба (бұдан әрі – ЭЦҚ) алады.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Рұқсатты алғаннан кейін пайдаланушы уәкілетті органға сұраныс жолдап оңалту рәсімін және банкроттық рәсімін жүргізуге қатысты ақпаратты (мәліметтерді) электрондық құжаттар нысанында одан алады.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Пайдаланушы электрондық құжаттарды коммуникациялық желі бойынша уәкілетті органға оларды тапсыру үшін Заңмен белгіленген мерзімнің соңғы күнінің төрт сағатынан кешіктірмей ұсынады.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 электрондық құжаттардың ақпараттық жүйесі қабылдаған сәттен бастап пайдаланушыға ақпаратты (мәліметтерді) қабылдау немесе қабылдамау туралы электрондық хабарлама жібереді.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органның функцияларына ЭЦҚ арқылы куәландырылған қол қойылған пайдаланушыдан электрондық құжатты қабылдау және өңдеу жатады.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Пайдаланушы: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электрондық құжаттарды ұсынады;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құжаттармен алмасу жүргізілетін өзінің жұмыс орнының қауіпсіздігін қамтамасыз етеді;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ЭЦҚ жеке жабық кілтінің сақталуын қамтамасыз етеді, оның жоғалуын, ашылуын, бұрмалануын және рұқсатсыз пайдаланылуын болдырмау үшін барлық мүмкін шараларды қабылдайды;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 жұмыс күні ішінде уәкілетті органға өзінің ЭЦҚ-ның жабық кілтін рұқсатсыз пайдаланудың немесе бұрмалаудың барлық жағдайлары мен күдігі туралы хабарлайды.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