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995a" w14:textId="6099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Цифрлық үкімет" веб-порталының мазмұнына, жүргізілуіне және цифрлық деректермен және цифрлық жазбалармен ақпараттық толықтырылуына қойылатын талаптарды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– Жасанды интеллект және цифрлық даму министрінің 2026 жылғы 1 шiлдедегi № 369/НҚ бұйрығы. Қазақстан Республикасының Әділет министрлігінде 2026 жылғы 2 шiлдеде № 39202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бұйрық 12.07.2026 бастап қолданысқа енгізіледі.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Цифрлық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"Цифрлық үкімет" веб-порталының мазмұнына, жүргізілуіне және цифрлық деректермен және цифрлық жазбалармен ақпараттық толықтырылуына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"Электрондық үкіметтің" веб-порталын күтіп-ұстауға, жүргізуге және электрондық ақпараттық ресурстармен ақпараттық толықтыруға қойылатын талаптарды бекіту туралы" Қазақстан Республикасы Инвестициялар және даму министрінің міндетін атқарушының 2016 жылғы 26 қаңтардағы № 74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13193 болып тіркелген);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"Электрондық үкіметтің" веб-порталын күтіп-ұстауға, жүргізуге және электрондық ақпараттық ресурстармен ақпараттық толықтыруға қойылатын талаптарды бекіту туралы" Қазақстан Республикасы Инвестициялар және даму министрінің міндетін атқарушының 2016 жылғы 26 қаңтардағы № 74 бұйрығына өзгерістер мен толықтыру енгізу туралы" Қазақстан Республикасының Цифрлық даму, инновациялар және аэроғарыш өнеркәсібі министрінің міндетін атқарушының 2024 жылғы 22 шiлдедегi № 435/НҚ (Нормативтік құқықтық актілерді мемлекеттік тіркеу тізілімінде № 34790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Жасанды интеллект және цифрлық даму министрлігінің Мемлекеттік көрсетілетін қызметтер комитеті Қазақстан Республикасында заңнамасында белгіленген тәртіппен: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Республикасының Жасанды интеллект және цифрлық даму министрлігінің интернет-ресурсында орналастыруды;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Республикасының Жасанды интеллект және цифрлық даму министрлігінің Заң департаментіне осы тармақтың 1) және 2) тармақшаларында көзделген іс-шаралардың орындалуы туралы мәліметтер ұсынуды қамтамасыз етсін.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Жасанды интеллект және цифрлық даму вице-министріне жүктелсін.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2026 жылғы 12 шілдеден бастап қолданысқа енгізіледі және ресми жариялануға жатады.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искусственного интеллекта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 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 Жасанды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 және цифрлық даму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369/НҚ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"Цифрлық үкімет" веб-порталының мазмұнына, жүргізілуіне және цифрлық деректермен және цифрлық жазбалармен ақпараттық толықтырылуына қойылатын талаптар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Порталдың мазмұнына және жүргізілуіне қойылатын талаптар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Порталдың мазмұнына мынадай қойылатын талаптар белгіленеді: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көрсетілетін қызметтер туралы толық әрі анық ақпараттың болуы;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ұсынылатын ақпараттың уақтылы өзектендіріліп отыруы;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ақпараттың қазақ, орыс және ағылшын тілдерінде орналастырылуы;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ақпараттың пайдаланушылардың қабылдауы мен пайдалануына қолжетімді болуы.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Порталды жүргізілуіне мынадай қойылатын талаптар белгіленеді: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порталдың тәулік бойы үздіксіз жұмыс істеуін қамтамасыз ету;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анықталған техникалық ақауларды уақтылы жою;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порталдың цифрлық деректері мен цифрлық жазбаларын Қазақстан Республикасының киберқауіпсіздік, дербес деректер және оларды қорғау туралы заңнамасының талаптарына сәйкес қорғауды қамтамасыз ету.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Порталды цифрлық деректермен ақпараттық толықтыруға қойылатын талаптар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Порталды цифрлық деректермен ақпараттық толықтыру кезінде мынадай талаптар белгіленеді: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цифрлық деректердің анықтығы мен өзектілігі;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мәтіндік материалдар құжат (Document – .doc), кеңейтілетін белгілеу тілі (Extensible Markup Language – .xml), презентация (PowerPoint Presentation – .ppt), тасымалданатын құжат пішімі (Portable Document Format – .pdf), байытылған мәтін пішімі (Rich Text Format – .rtf) форматтарында ұсынылады, ал графикалық материалдар мен фотосуреттер цифрлық түрде біріккен фотографиялық сарапшылар тобының форматы (Joint Photographic Experts Group – .jpeg) және графикалық алмасу форматы (Graphics Interchange Format – .gif) форматтарында ұсынылады.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Порталды цифрлық жазбалармен ақпараттық толықтыруға қойылатын талаптар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Порталды цифрлық жазбалармен ақпараттық толықтыру кезінде мынадай талаптар белгіленеді: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цифрлық жазбалардың анықтығы мен өзектілігі;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ашық нормативтік құқықтық актілердің интернет-порталында нормативтік құқықтық актілер жобалары туралы ақпарат, оларға қоса салыстырмалы кестелер (қолданыстағы нормативтік құқықтық актіге өзгерістер және (немесе) толықтырулар енгізілген жағдайда) және түсіндірме жазбалар орналастырылуы;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ашық бюджеттердің интернет-порталында бюджеттік есептілік және мемлекеттік аудит нәтижелері туралы ақпарат орналастырылуы;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 қызметінің тиімділігін бағалау интернет-порталында Қазақстан Республикасы мемлекеттік органдарының бағалау парақтары туралы ақпарат орналастырылуы.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