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3a8f0" w14:textId="a43a8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кейбір қаулыларына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2026 жылғы 30 маусымдағы № 78 қаулысы. Қазақстан Республикасының Әділет министрлігінде 2026 жылғы 2 шiлдеде № 39191 болып тіркелді</w:t>
      </w:r>
    </w:p>
    <w:p>
      <w:pPr>
        <w:spacing w:after="0"/>
        <w:ind w:left="0"/>
        <w:jc w:val="both"/>
      </w:pPr>
      <w:bookmarkStart w:name="z7" w:id="0"/>
      <w:r>
        <w:rPr>
          <w:rFonts w:ascii="Times New Roman"/>
          <w:b w:val="false"/>
          <w:i w:val="false"/>
          <w:color w:val="000000"/>
          <w:sz w:val="28"/>
        </w:rPr>
        <w:t>
      Қазақстан Республикасы Ұлттық Банкінің Басқармасы ҚАУЛЫ ЕТЕДІ:</w:t>
      </w:r>
    </w:p>
    <w:bookmarkEnd w:id="0"/>
    <w:bookmarkStart w:name="z8" w:id="1"/>
    <w:p>
      <w:pPr>
        <w:spacing w:after="0"/>
        <w:ind w:left="0"/>
        <w:jc w:val="both"/>
      </w:pPr>
      <w:r>
        <w:rPr>
          <w:rFonts w:ascii="Times New Roman"/>
          <w:b w:val="false"/>
          <w:i w:val="false"/>
          <w:color w:val="000000"/>
          <w:sz w:val="28"/>
        </w:rPr>
        <w:t xml:space="preserve">
      1. Қоса беріліп отырған Қазақстан Республикасы Ұлттық Банкі Басқармасының өзгерістер енгізілетін кейбір қаулыларының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Қазақстан Республикасы Ұлттық Банкінің Қолма-қол ақша айналысы департаменті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3"/>
    <w:bookmarkStart w:name="z11" w:id="4"/>
    <w:p>
      <w:pPr>
        <w:spacing w:after="0"/>
        <w:ind w:left="0"/>
        <w:jc w:val="both"/>
      </w:pPr>
      <w:r>
        <w:rPr>
          <w:rFonts w:ascii="Times New Roman"/>
          <w:b w:val="false"/>
          <w:i w:val="false"/>
          <w:color w:val="000000"/>
          <w:sz w:val="28"/>
        </w:rPr>
        <w:t>
      2) осы қаулы ресми жарияланғаннан кейін Қазақстан Республикасы Ұлттық Банкінің ресми интернет-ресурсына орналастыруды;</w:t>
      </w:r>
    </w:p>
    <w:bookmarkEnd w:id="4"/>
    <w:bookmarkStart w:name="z12" w:id="5"/>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іс-шаралардың орындалуы туралы мәліметтерді ұсынуды қамтамасыз етсін.</w:t>
      </w:r>
    </w:p>
    <w:bookmarkEnd w:id="5"/>
    <w:bookmarkStart w:name="z13" w:id="6"/>
    <w:p>
      <w:pPr>
        <w:spacing w:after="0"/>
        <w:ind w:left="0"/>
        <w:jc w:val="both"/>
      </w:pPr>
      <w:r>
        <w:rPr>
          <w:rFonts w:ascii="Times New Roman"/>
          <w:b w:val="false"/>
          <w:i w:val="false"/>
          <w:color w:val="000000"/>
          <w:sz w:val="28"/>
        </w:rPr>
        <w:t>
      3. Осы қаулының орындалуын бақылау Қазақстан Республикасы Ұлттық Банкі Төрағасының жетекшілік ететін орынбасарына жүктелсін.</w:t>
      </w:r>
    </w:p>
    <w:bookmarkEnd w:id="6"/>
    <w:bookmarkStart w:name="z14"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Банкінің ТөрағасыТ. Сулейменов</w:t>
            </w:r>
            <w:r>
              <w:rPr>
                <w:rFonts w:ascii="Times New Roman"/>
                <w:b w:val="false"/>
                <w:i w:val="false"/>
                <w:color w:val="000000"/>
                <w:sz w:val="20"/>
              </w:rPr>
              <w:t>
</w:t>
            </w:r>
          </w:p>
        </w:tc>
      </w:tr>
    </w:tbl>
    <w:bookmarkStart w:name="z16" w:id="8"/>
    <w:p>
      <w:pPr>
        <w:spacing w:after="0"/>
        <w:ind w:left="0"/>
        <w:jc w:val="both"/>
      </w:pPr>
      <w:r>
        <w:rPr>
          <w:rFonts w:ascii="Times New Roman"/>
          <w:b w:val="false"/>
          <w:i w:val="false"/>
          <w:color w:val="000000"/>
          <w:sz w:val="28"/>
        </w:rPr>
        <w:t>
      КЕЛІСІЛДІ</w:t>
      </w:r>
    </w:p>
    <w:bookmarkEnd w:id="8"/>
    <w:bookmarkStart w:name="z17" w:id="9"/>
    <w:p>
      <w:pPr>
        <w:spacing w:after="0"/>
        <w:ind w:left="0"/>
        <w:jc w:val="both"/>
      </w:pPr>
      <w:r>
        <w:rPr>
          <w:rFonts w:ascii="Times New Roman"/>
          <w:b w:val="false"/>
          <w:i w:val="false"/>
          <w:color w:val="000000"/>
          <w:sz w:val="28"/>
        </w:rPr>
        <w:t>
      Қазақстан Республикасы</w:t>
      </w:r>
    </w:p>
    <w:bookmarkEnd w:id="9"/>
    <w:bookmarkStart w:name="z18" w:id="10"/>
    <w:p>
      <w:pPr>
        <w:spacing w:after="0"/>
        <w:ind w:left="0"/>
        <w:jc w:val="both"/>
      </w:pPr>
      <w:r>
        <w:rPr>
          <w:rFonts w:ascii="Times New Roman"/>
          <w:b w:val="false"/>
          <w:i w:val="false"/>
          <w:color w:val="000000"/>
          <w:sz w:val="28"/>
        </w:rPr>
        <w:t>
      Стратегиялық жоспарлау және</w:t>
      </w:r>
    </w:p>
    <w:bookmarkEnd w:id="10"/>
    <w:bookmarkStart w:name="z19" w:id="11"/>
    <w:p>
      <w:pPr>
        <w:spacing w:after="0"/>
        <w:ind w:left="0"/>
        <w:jc w:val="both"/>
      </w:pPr>
      <w:r>
        <w:rPr>
          <w:rFonts w:ascii="Times New Roman"/>
          <w:b w:val="false"/>
          <w:i w:val="false"/>
          <w:color w:val="000000"/>
          <w:sz w:val="28"/>
        </w:rPr>
        <w:t>
      реформалар агенттігінің</w:t>
      </w:r>
    </w:p>
    <w:bookmarkEnd w:id="11"/>
    <w:bookmarkStart w:name="z20" w:id="12"/>
    <w:p>
      <w:pPr>
        <w:spacing w:after="0"/>
        <w:ind w:left="0"/>
        <w:jc w:val="both"/>
      </w:pPr>
      <w:r>
        <w:rPr>
          <w:rFonts w:ascii="Times New Roman"/>
          <w:b w:val="false"/>
          <w:i w:val="false"/>
          <w:color w:val="000000"/>
          <w:sz w:val="28"/>
        </w:rPr>
        <w:t xml:space="preserve">
      Ұлттық статистика бюросы </w:t>
      </w:r>
    </w:p>
    <w:bookmarkEnd w:id="12"/>
    <w:bookmarkStart w:name="z21" w:id="13"/>
    <w:p>
      <w:pPr>
        <w:spacing w:after="0"/>
        <w:ind w:left="0"/>
        <w:jc w:val="both"/>
      </w:pPr>
      <w:r>
        <w:rPr>
          <w:rFonts w:ascii="Times New Roman"/>
          <w:b w:val="false"/>
          <w:i w:val="false"/>
          <w:color w:val="000000"/>
          <w:sz w:val="28"/>
        </w:rPr>
        <w:t>
      КЕЛІСІЛДІ</w:t>
      </w:r>
    </w:p>
    <w:bookmarkEnd w:id="13"/>
    <w:bookmarkStart w:name="z22" w:id="14"/>
    <w:p>
      <w:pPr>
        <w:spacing w:after="0"/>
        <w:ind w:left="0"/>
        <w:jc w:val="both"/>
      </w:pPr>
      <w:r>
        <w:rPr>
          <w:rFonts w:ascii="Times New Roman"/>
          <w:b w:val="false"/>
          <w:i w:val="false"/>
          <w:color w:val="000000"/>
          <w:sz w:val="28"/>
        </w:rPr>
        <w:t xml:space="preserve">
      Қазақстан Республикасы </w:t>
      </w:r>
    </w:p>
    <w:bookmarkEnd w:id="14"/>
    <w:bookmarkStart w:name="z23" w:id="15"/>
    <w:p>
      <w:pPr>
        <w:spacing w:after="0"/>
        <w:ind w:left="0"/>
        <w:jc w:val="both"/>
      </w:pPr>
      <w:r>
        <w:rPr>
          <w:rFonts w:ascii="Times New Roman"/>
          <w:b w:val="false"/>
          <w:i w:val="false"/>
          <w:color w:val="000000"/>
          <w:sz w:val="28"/>
        </w:rPr>
        <w:t xml:space="preserve">
      Жасанды интеллект және </w:t>
      </w:r>
    </w:p>
    <w:bookmarkEnd w:id="15"/>
    <w:bookmarkStart w:name="z24" w:id="16"/>
    <w:p>
      <w:pPr>
        <w:spacing w:after="0"/>
        <w:ind w:left="0"/>
        <w:jc w:val="both"/>
      </w:pPr>
      <w:r>
        <w:rPr>
          <w:rFonts w:ascii="Times New Roman"/>
          <w:b w:val="false"/>
          <w:i w:val="false"/>
          <w:color w:val="000000"/>
          <w:sz w:val="28"/>
        </w:rPr>
        <w:t>
      цифрлық даму министрлігі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w:t>
            </w:r>
            <w:r>
              <w:br/>
            </w:r>
            <w:r>
              <w:rPr>
                <w:rFonts w:ascii="Times New Roman"/>
                <w:b w:val="false"/>
                <w:i w:val="false"/>
                <w:color w:val="000000"/>
                <w:sz w:val="20"/>
              </w:rPr>
              <w:t>Төрағасы</w:t>
            </w:r>
            <w:r>
              <w:br/>
            </w:r>
            <w:r>
              <w:rPr>
                <w:rFonts w:ascii="Times New Roman"/>
                <w:b w:val="false"/>
                <w:i w:val="false"/>
                <w:color w:val="000000"/>
                <w:sz w:val="20"/>
              </w:rPr>
              <w:t>2026 жылғы 30 маусымдағы</w:t>
            </w:r>
            <w:r>
              <w:br/>
            </w:r>
            <w:r>
              <w:rPr>
                <w:rFonts w:ascii="Times New Roman"/>
                <w:b w:val="false"/>
                <w:i w:val="false"/>
                <w:color w:val="000000"/>
                <w:sz w:val="20"/>
              </w:rPr>
              <w:t>№ 78</w:t>
            </w:r>
          </w:p>
        </w:tc>
      </w:tr>
    </w:tbl>
    <w:bookmarkStart w:name="z26" w:id="17"/>
    <w:p>
      <w:pPr>
        <w:spacing w:after="0"/>
        <w:ind w:left="0"/>
        <w:jc w:val="left"/>
      </w:pPr>
      <w:r>
        <w:rPr>
          <w:rFonts w:ascii="Times New Roman"/>
          <w:b/>
          <w:i w:val="false"/>
          <w:color w:val="000000"/>
        </w:rPr>
        <w:t xml:space="preserve"> Қазақстан Республикасы Ұлттық Банкі Басқармасының өзгерістер енгізілетін кейбір қаулыларының тізбесі</w:t>
      </w:r>
    </w:p>
    <w:bookmarkEnd w:id="17"/>
    <w:bookmarkStart w:name="z27" w:id="18"/>
    <w:p>
      <w:pPr>
        <w:spacing w:after="0"/>
        <w:ind w:left="0"/>
        <w:jc w:val="both"/>
      </w:pPr>
      <w:r>
        <w:rPr>
          <w:rFonts w:ascii="Times New Roman"/>
          <w:b w:val="false"/>
          <w:i w:val="false"/>
          <w:color w:val="000000"/>
          <w:sz w:val="28"/>
        </w:rPr>
        <w:t xml:space="preserve">
      1. "Жекелеген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 және оларды аффинаждалғаннан кейін алу қағидаларын бекіту туралы" Қазақстан Республикасы Ұлттық Банкі Басқармасының 2016 жылғы 29 ақпандағы № 81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13598 болып тіркелген) мынадай өзгерістер енгізілсін: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9" w:id="19"/>
    <w:p>
      <w:pPr>
        <w:spacing w:after="0"/>
        <w:ind w:left="0"/>
        <w:jc w:val="both"/>
      </w:pPr>
      <w:r>
        <w:rPr>
          <w:rFonts w:ascii="Times New Roman"/>
          <w:b w:val="false"/>
          <w:i w:val="false"/>
          <w:color w:val="000000"/>
          <w:sz w:val="28"/>
        </w:rPr>
        <w:t xml:space="preserve">
      "Бағалы металдар мен асыл тастар туралы" Қазақстан Республикасы Заңының 10-бабының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Pr>
          <w:rFonts w:ascii="Times New Roman"/>
          <w:b w:val="false"/>
          <w:i w:val="false"/>
          <w:color w:val="000000"/>
          <w:sz w:val="28"/>
        </w:rPr>
        <w:t>53) тармақшасына</w:t>
      </w:r>
      <w:r>
        <w:rPr>
          <w:rFonts w:ascii="Times New Roman"/>
          <w:b w:val="false"/>
          <w:i w:val="false"/>
          <w:color w:val="000000"/>
          <w:sz w:val="28"/>
        </w:rPr>
        <w:t xml:space="preserve"> сәйкес, 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 және оларды аффинаждалғаннан кейін алу тәртібін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19"/>
    <w:bookmarkStart w:name="z30" w:id="20"/>
    <w:p>
      <w:pPr>
        <w:spacing w:after="0"/>
        <w:ind w:left="0"/>
        <w:jc w:val="both"/>
      </w:pPr>
      <w:r>
        <w:rPr>
          <w:rFonts w:ascii="Times New Roman"/>
          <w:b w:val="false"/>
          <w:i w:val="false"/>
          <w:color w:val="000000"/>
          <w:sz w:val="28"/>
        </w:rPr>
        <w:t xml:space="preserve">
      көрсетілген қаулымен бекітілген 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 және оларды аффинаждалғаннан кейін алу </w:t>
      </w:r>
      <w:r>
        <w:rPr>
          <w:rFonts w:ascii="Times New Roman"/>
          <w:b w:val="false"/>
          <w:i w:val="false"/>
          <w:color w:val="000000"/>
          <w:sz w:val="28"/>
        </w:rPr>
        <w:t>қағидаларында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32" w:id="21"/>
    <w:p>
      <w:pPr>
        <w:spacing w:after="0"/>
        <w:ind w:left="0"/>
        <w:jc w:val="both"/>
      </w:pPr>
      <w:r>
        <w:rPr>
          <w:rFonts w:ascii="Times New Roman"/>
          <w:b w:val="false"/>
          <w:i w:val="false"/>
          <w:color w:val="000000"/>
          <w:sz w:val="28"/>
        </w:rPr>
        <w:t xml:space="preserve">
      "1. Осы 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 және оларды аффинаждалғаннан кейін алу қағидалары (бұдан әрі – Қағидалар) "Бағалы металдар мен асыл тастар туралы" Қазақстан Республикасының Заңы (бұдан әрі – Заң) 10-бабының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Pr>
          <w:rFonts w:ascii="Times New Roman"/>
          <w:b w:val="false"/>
          <w:i w:val="false"/>
          <w:color w:val="000000"/>
          <w:sz w:val="28"/>
        </w:rPr>
        <w:t>53) тармақшасына</w:t>
      </w:r>
      <w:r>
        <w:rPr>
          <w:rFonts w:ascii="Times New Roman"/>
          <w:b w:val="false"/>
          <w:i w:val="false"/>
          <w:color w:val="000000"/>
          <w:sz w:val="28"/>
        </w:rPr>
        <w:t xml:space="preserve"> сәйкес әзірленген және 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 және оларды аффинаждалғаннан кейін алу тәртібін айқындайды.";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және үшінші бөлігінде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 xml:space="preserve"> орыс тіліндегі мәтінге өзгеріс енгізіледі, қазақ тіліндегі мәтін өзгермейді.</w:t>
      </w:r>
    </w:p>
    <w:bookmarkStart w:name="z35" w:id="22"/>
    <w:p>
      <w:pPr>
        <w:spacing w:after="0"/>
        <w:ind w:left="0"/>
        <w:jc w:val="both"/>
      </w:pPr>
      <w:r>
        <w:rPr>
          <w:rFonts w:ascii="Times New Roman"/>
          <w:b w:val="false"/>
          <w:i w:val="false"/>
          <w:color w:val="000000"/>
          <w:sz w:val="28"/>
        </w:rPr>
        <w:t xml:space="preserve">
      2. "Қазақстан Республикасы ұлттық валютасының банкноттары мен монеталарының төлемділігін айқындау қағидаларын бекіту туралы" Қазақстан Республикасы Ұлттық Банкі Басқармасының 2017 жылғы 29 қарашадағы № 230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16120 болып тіркелген) мынадай өзгерістер енгізілсін: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7" w:id="23"/>
    <w:p>
      <w:pPr>
        <w:spacing w:after="0"/>
        <w:ind w:left="0"/>
        <w:jc w:val="both"/>
      </w:pPr>
      <w:r>
        <w:rPr>
          <w:rFonts w:ascii="Times New Roman"/>
          <w:b w:val="false"/>
          <w:i w:val="false"/>
          <w:color w:val="000000"/>
          <w:sz w:val="28"/>
        </w:rPr>
        <w:t xml:space="preserve">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Pr>
          <w:rFonts w:ascii="Times New Roman"/>
          <w:b w:val="false"/>
          <w:i w:val="false"/>
          <w:color w:val="000000"/>
          <w:sz w:val="28"/>
        </w:rPr>
        <w:t>6)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23"/>
    <w:bookmarkStart w:name="z38" w:id="24"/>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валютасының банкноттары мен монеталарының төлемділігін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0" w:id="25"/>
    <w:p>
      <w:pPr>
        <w:spacing w:after="0"/>
        <w:ind w:left="0"/>
        <w:jc w:val="both"/>
      </w:pPr>
      <w:r>
        <w:rPr>
          <w:rFonts w:ascii="Times New Roman"/>
          <w:b w:val="false"/>
          <w:i w:val="false"/>
          <w:color w:val="000000"/>
          <w:sz w:val="28"/>
        </w:rPr>
        <w:t xml:space="preserve">
      "1. Осы Қазақстан Республикасы ұлттық валютасының банкноттары мен монеталарының төлемділігін айқындау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тақырыбында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тақырыбында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тақырыбында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4-қосымшаның</w:t>
      </w:r>
      <w:r>
        <w:rPr>
          <w:rFonts w:ascii="Times New Roman"/>
          <w:b w:val="false"/>
          <w:i w:val="false"/>
          <w:color w:val="000000"/>
          <w:sz w:val="28"/>
        </w:rPr>
        <w:t xml:space="preserve"> тақырыбында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5-қосымшаның</w:t>
      </w:r>
      <w:r>
        <w:rPr>
          <w:rFonts w:ascii="Times New Roman"/>
          <w:b w:val="false"/>
          <w:i w:val="false"/>
          <w:color w:val="000000"/>
          <w:sz w:val="28"/>
        </w:rPr>
        <w:t xml:space="preserve"> тақырыбында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6-қосымшаның</w:t>
      </w:r>
      <w:r>
        <w:rPr>
          <w:rFonts w:ascii="Times New Roman"/>
          <w:b w:val="false"/>
          <w:i w:val="false"/>
          <w:color w:val="000000"/>
          <w:sz w:val="28"/>
        </w:rPr>
        <w:t xml:space="preserve"> тақырыбында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7-қосымшаның</w:t>
      </w:r>
      <w:r>
        <w:rPr>
          <w:rFonts w:ascii="Times New Roman"/>
          <w:b w:val="false"/>
          <w:i w:val="false"/>
          <w:color w:val="000000"/>
          <w:sz w:val="28"/>
        </w:rPr>
        <w:t xml:space="preserve"> тақырыбында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8-қосымшаның</w:t>
      </w:r>
      <w:r>
        <w:rPr>
          <w:rFonts w:ascii="Times New Roman"/>
          <w:b w:val="false"/>
          <w:i w:val="false"/>
          <w:color w:val="000000"/>
          <w:sz w:val="28"/>
        </w:rPr>
        <w:t xml:space="preserve"> тақырыбында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9-қосымшаның</w:t>
      </w:r>
      <w:r>
        <w:rPr>
          <w:rFonts w:ascii="Times New Roman"/>
          <w:b w:val="false"/>
          <w:i w:val="false"/>
          <w:color w:val="000000"/>
          <w:sz w:val="28"/>
        </w:rPr>
        <w:t xml:space="preserve"> тақырыбында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10-қосымшаның</w:t>
      </w:r>
      <w:r>
        <w:rPr>
          <w:rFonts w:ascii="Times New Roman"/>
          <w:b w:val="false"/>
          <w:i w:val="false"/>
          <w:color w:val="000000"/>
          <w:sz w:val="28"/>
        </w:rPr>
        <w:t xml:space="preserve"> тақырыбында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11-қосымшаның</w:t>
      </w:r>
      <w:r>
        <w:rPr>
          <w:rFonts w:ascii="Times New Roman"/>
          <w:b w:val="false"/>
          <w:i w:val="false"/>
          <w:color w:val="000000"/>
          <w:sz w:val="28"/>
        </w:rPr>
        <w:t xml:space="preserve"> тақырыбында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12-қосымшаның</w:t>
      </w:r>
      <w:r>
        <w:rPr>
          <w:rFonts w:ascii="Times New Roman"/>
          <w:b w:val="false"/>
          <w:i w:val="false"/>
          <w:color w:val="000000"/>
          <w:sz w:val="28"/>
        </w:rPr>
        <w:t xml:space="preserve"> тақырыбында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13-қосымшаның</w:t>
      </w:r>
      <w:r>
        <w:rPr>
          <w:rFonts w:ascii="Times New Roman"/>
          <w:b w:val="false"/>
          <w:i w:val="false"/>
          <w:color w:val="000000"/>
          <w:sz w:val="28"/>
        </w:rPr>
        <w:t xml:space="preserve"> тақырыбында орыс тіліндегі мәтінге өзгеріс енгізіледі, қазақ тіліндегі мәтін өзгермейді.</w:t>
      </w:r>
    </w:p>
    <w:bookmarkStart w:name="z54" w:id="26"/>
    <w:p>
      <w:pPr>
        <w:spacing w:after="0"/>
        <w:ind w:left="0"/>
        <w:jc w:val="both"/>
      </w:pPr>
      <w:r>
        <w:rPr>
          <w:rFonts w:ascii="Times New Roman"/>
          <w:b w:val="false"/>
          <w:i w:val="false"/>
          <w:color w:val="000000"/>
          <w:sz w:val="28"/>
        </w:rPr>
        <w:t xml:space="preserve">
      3. "Қазақстан Республикасы Ұлттық Банкінің Қазақстан Республикасы ұлттық валютасының банкноттары мен монеталарын, оның ішінде арнаулы қаптамалардағы банкноттары мен монеталарын сату және сатып алу қағидаларын бекіту туралы" Қазақстан Республикасы Ұлттық Банкі Басқармасының 2018 жылғы 27 сәуірдегі № 70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16922 болып тіркелген) мынадай өзгерістер енгізілсін:</w:t>
      </w:r>
    </w:p>
    <w:bookmarkEnd w:id="26"/>
    <w:bookmarkStart w:name="z55" w:id="27"/>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Банкінің Қазақстан Республикасы ұлттық валютасының банкноттары мен монеталарын, оның ішінде арнаулы қаптамалардағы банкноттары мен монеталарын сату және сатып алу </w:t>
      </w:r>
      <w:r>
        <w:rPr>
          <w:rFonts w:ascii="Times New Roman"/>
          <w:b w:val="false"/>
          <w:i w:val="false"/>
          <w:color w:val="000000"/>
          <w:sz w:val="28"/>
        </w:rPr>
        <w:t>қағидаларында</w:t>
      </w:r>
      <w:r>
        <w:rPr>
          <w:rFonts w:ascii="Times New Roman"/>
          <w:b w:val="false"/>
          <w:i w:val="false"/>
          <w:color w:val="000000"/>
          <w:sz w:val="28"/>
        </w:rPr>
        <w:t>:</w:t>
      </w:r>
    </w:p>
    <w:bookmarkEnd w:id="27"/>
    <w:bookmarkStart w:name="z56" w:id="28"/>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3) тармақшасында</w:t>
      </w:r>
      <w:r>
        <w:rPr>
          <w:rFonts w:ascii="Times New Roman"/>
          <w:b w:val="false"/>
          <w:i w:val="false"/>
          <w:color w:val="000000"/>
          <w:sz w:val="28"/>
        </w:rPr>
        <w:t xml:space="preserve"> орыс тіліндегі мәтінге өзгеріс енгізіледі, қазақ тіліндегі мәтін өзгермейді;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төртінші және бесінші бөліктерінде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бірінші бөлігі мынадай редакцияда жазылсын:</w:t>
      </w:r>
    </w:p>
    <w:bookmarkStart w:name="z60" w:id="29"/>
    <w:p>
      <w:pPr>
        <w:spacing w:after="0"/>
        <w:ind w:left="0"/>
        <w:jc w:val="both"/>
      </w:pPr>
      <w:r>
        <w:rPr>
          <w:rFonts w:ascii="Times New Roman"/>
          <w:b w:val="false"/>
          <w:i w:val="false"/>
          <w:color w:val="000000"/>
          <w:sz w:val="28"/>
        </w:rPr>
        <w:t xml:space="preserve">
      "23. Қолдан жасалу белгісі бар монета ретінде бағалы металдың Ұлттық Банк органының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бесінші абзацының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сәйкес қабылданған шешімдерінде айқындалған құрамы мен сынамасына сәйкес келмейтін металдан жасалған түпнұсқа монетаның сыртқы түрін көрсететін монета танылады.";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Қазақстан Республикасы Ұлттық Банкі Басқармасының өзгерістер енгізілетін кейбір қаулыларының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bookmarkStart w:name="z68" w:id="30"/>
    <w:p>
      <w:pPr>
        <w:spacing w:after="0"/>
        <w:ind w:left="0"/>
        <w:jc w:val="both"/>
      </w:pPr>
      <w:r>
        <w:rPr>
          <w:rFonts w:ascii="Times New Roman"/>
          <w:b w:val="false"/>
          <w:i w:val="false"/>
          <w:color w:val="000000"/>
          <w:sz w:val="28"/>
        </w:rPr>
        <w:t xml:space="preserve">
      4. "Қазақстан Республикасында қолма-қол шетел валютасымен айырбастау операцияларын жүзеге асыру қағидаларын бекіту туралы" Қазақстан Республикасы Ұлттық Банкі Басқармасының 2019 жылғы 4 сәуірдегі № 49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18545 болып тіркелген) мынадай өзгерістер енгізілсін:</w:t>
      </w:r>
    </w:p>
    <w:bookmarkEnd w:id="30"/>
    <w:bookmarkStart w:name="z69" w:id="31"/>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қолма-қол шетел валютасымен айырбастау операцияларын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71" w:id="32"/>
    <w:p>
      <w:pPr>
        <w:spacing w:after="0"/>
        <w:ind w:left="0"/>
        <w:jc w:val="both"/>
      </w:pPr>
      <w:r>
        <w:rPr>
          <w:rFonts w:ascii="Times New Roman"/>
          <w:b w:val="false"/>
          <w:i w:val="false"/>
          <w:color w:val="000000"/>
          <w:sz w:val="28"/>
        </w:rPr>
        <w:t>
      18) тармақша мынадай редакцияда жазылсын:</w:t>
      </w:r>
    </w:p>
    <w:bookmarkEnd w:id="32"/>
    <w:bookmarkStart w:name="z72" w:id="33"/>
    <w:p>
      <w:pPr>
        <w:spacing w:after="0"/>
        <w:ind w:left="0"/>
        <w:jc w:val="both"/>
      </w:pPr>
      <w:r>
        <w:rPr>
          <w:rFonts w:ascii="Times New Roman"/>
          <w:b w:val="false"/>
          <w:i w:val="false"/>
          <w:color w:val="000000"/>
          <w:sz w:val="28"/>
        </w:rPr>
        <w:t>
      "18) мемлекеттік қызметтер көрсету мониторингінің цифрлық жүйесі – мемлекеттік қызметтер көрсету, оның ішінде "Азаматтарға арналған үкімет" мемлекеттік корпорациясы арқылы көрсету процесін автоматтандыруға және мониторингтеуге арналған цифрлық жүйе;";</w:t>
      </w:r>
    </w:p>
    <w:bookmarkEnd w:id="33"/>
    <w:bookmarkStart w:name="z73" w:id="34"/>
    <w:p>
      <w:pPr>
        <w:spacing w:after="0"/>
        <w:ind w:left="0"/>
        <w:jc w:val="both"/>
      </w:pPr>
      <w:r>
        <w:rPr>
          <w:rFonts w:ascii="Times New Roman"/>
          <w:b w:val="false"/>
          <w:i w:val="false"/>
          <w:color w:val="000000"/>
          <w:sz w:val="28"/>
        </w:rPr>
        <w:t>
      28) және 29) тармақшалар мынадай редакцияда жазылсын:</w:t>
      </w:r>
    </w:p>
    <w:bookmarkEnd w:id="34"/>
    <w:bookmarkStart w:name="z74" w:id="35"/>
    <w:p>
      <w:pPr>
        <w:spacing w:after="0"/>
        <w:ind w:left="0"/>
        <w:jc w:val="both"/>
      </w:pPr>
      <w:r>
        <w:rPr>
          <w:rFonts w:ascii="Times New Roman"/>
          <w:b w:val="false"/>
          <w:i w:val="false"/>
          <w:color w:val="000000"/>
          <w:sz w:val="28"/>
        </w:rPr>
        <w:t>
      "28) электрондық лицензия және лицензияға электрондық қосымша – цифрлық технологиялар пайдаланыла отырып ресімделетін және берілетін, маңызы қағаз тасымалдағыштағы лицензиямен және лицензияға қосымшамен бірдей цифрлық құжат нысанындағы қолма-қол шетел валютасымен айырбастау операцияларына арналған лицензия және лицензияға қосымша;</w:t>
      </w:r>
    </w:p>
    <w:bookmarkEnd w:id="35"/>
    <w:bookmarkStart w:name="z75" w:id="36"/>
    <w:p>
      <w:pPr>
        <w:spacing w:after="0"/>
        <w:ind w:left="0"/>
        <w:jc w:val="both"/>
      </w:pPr>
      <w:r>
        <w:rPr>
          <w:rFonts w:ascii="Times New Roman"/>
          <w:b w:val="false"/>
          <w:i w:val="false"/>
          <w:color w:val="000000"/>
          <w:sz w:val="28"/>
        </w:rPr>
        <w:t>
      29) "цифрлық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цифрлық жүйе;";</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77" w:id="37"/>
    <w:p>
      <w:pPr>
        <w:spacing w:after="0"/>
        <w:ind w:left="0"/>
        <w:jc w:val="both"/>
      </w:pPr>
      <w:r>
        <w:rPr>
          <w:rFonts w:ascii="Times New Roman"/>
          <w:b w:val="false"/>
          <w:i w:val="false"/>
          <w:color w:val="000000"/>
          <w:sz w:val="28"/>
        </w:rPr>
        <w:t>
      "3. Уәкілетті банк немесе уәкілетті ұйым (оның филиалы) Қағидаларда көзделген есептерді Ұлттық Банкке электрондық цифрлық қолтаңбаны растау рәсімдерін сақтай отырып цифрлық жүйелерді пайдалану арқылы ұсынады.";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8-тармаққа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80" w:id="38"/>
    <w:p>
      <w:pPr>
        <w:spacing w:after="0"/>
        <w:ind w:left="0"/>
        <w:jc w:val="both"/>
      </w:pPr>
      <w:r>
        <w:rPr>
          <w:rFonts w:ascii="Times New Roman"/>
          <w:b w:val="false"/>
          <w:i w:val="false"/>
          <w:color w:val="000000"/>
          <w:sz w:val="28"/>
        </w:rPr>
        <w:t>
      "12. Заңды тұлға лицензияны және лицензияға қосымшаны алу үшін "цифрлық үкімет" веб-порталы арқылы мынадай құжаттарды жібереді:</w:t>
      </w:r>
    </w:p>
    <w:bookmarkEnd w:id="38"/>
    <w:bookmarkStart w:name="z81" w:id="39"/>
    <w:p>
      <w:pPr>
        <w:spacing w:after="0"/>
        <w:ind w:left="0"/>
        <w:jc w:val="both"/>
      </w:pPr>
      <w:r>
        <w:rPr>
          <w:rFonts w:ascii="Times New Roman"/>
          <w:b w:val="false"/>
          <w:i w:val="false"/>
          <w:color w:val="000000"/>
          <w:sz w:val="28"/>
        </w:rPr>
        <w:t>
      1) Қағидаларға 1-қосымшаға сәйкес нысан бойынша қолма-қол шетел валютасымен айырбастау операцияларына арналған лицензияны және лицензияға қосымшаны алуға арналған электрондық өтініш, өтініш берушінің Қағидалардың 13-тармағында көзделген біліктілік талаптарына сәйкестігін растайтын құжаттардың электрондық көшірмелері;</w:t>
      </w:r>
    </w:p>
    <w:bookmarkEnd w:id="39"/>
    <w:bookmarkStart w:name="z82" w:id="40"/>
    <w:p>
      <w:pPr>
        <w:spacing w:after="0"/>
        <w:ind w:left="0"/>
        <w:jc w:val="both"/>
      </w:pPr>
      <w:r>
        <w:rPr>
          <w:rFonts w:ascii="Times New Roman"/>
          <w:b w:val="false"/>
          <w:i w:val="false"/>
          <w:color w:val="000000"/>
          <w:sz w:val="28"/>
        </w:rPr>
        <w:t>
      2) жарғының электрондық көшірмесі;</w:t>
      </w:r>
    </w:p>
    <w:bookmarkEnd w:id="40"/>
    <w:bookmarkStart w:name="z83" w:id="41"/>
    <w:p>
      <w:pPr>
        <w:spacing w:after="0"/>
        <w:ind w:left="0"/>
        <w:jc w:val="both"/>
      </w:pPr>
      <w:r>
        <w:rPr>
          <w:rFonts w:ascii="Times New Roman"/>
          <w:b w:val="false"/>
          <w:i w:val="false"/>
          <w:color w:val="000000"/>
          <w:sz w:val="28"/>
        </w:rPr>
        <w:t>
      3) "цифрлық үкімет" төлемдік шлюзі арқылы төленген жағдайларды қоспағанда, жекелеген қызмет түрлерімен айналысу құқығы үшін лицензиялық алымның төленгенін растайтын құжаттың электрондық көшірмесі;</w:t>
      </w:r>
    </w:p>
    <w:bookmarkEnd w:id="41"/>
    <w:bookmarkStart w:name="z84" w:id="42"/>
    <w:p>
      <w:pPr>
        <w:spacing w:after="0"/>
        <w:ind w:left="0"/>
        <w:jc w:val="both"/>
      </w:pPr>
      <w:r>
        <w:rPr>
          <w:rFonts w:ascii="Times New Roman"/>
          <w:b w:val="false"/>
          <w:i w:val="false"/>
          <w:color w:val="000000"/>
          <w:sz w:val="28"/>
        </w:rPr>
        <w:t>
      4) екінші деңгейдегі банктің не Қазақстан Республикасының бейрезидент банкі филиалының шетел валютасындағы банк шотының болуы туралы анықтамасының электрондық көшірмесі.";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86" w:id="43"/>
    <w:p>
      <w:pPr>
        <w:spacing w:after="0"/>
        <w:ind w:left="0"/>
        <w:jc w:val="both"/>
      </w:pPr>
      <w:r>
        <w:rPr>
          <w:rFonts w:ascii="Times New Roman"/>
          <w:b w:val="false"/>
          <w:i w:val="false"/>
          <w:color w:val="000000"/>
          <w:sz w:val="28"/>
        </w:rPr>
        <w:t>
      бірінші бөліктің бірінші абзацы мынадай редакцияда жазылсын:</w:t>
      </w:r>
    </w:p>
    <w:bookmarkEnd w:id="43"/>
    <w:bookmarkStart w:name="z87" w:id="44"/>
    <w:p>
      <w:pPr>
        <w:spacing w:after="0"/>
        <w:ind w:left="0"/>
        <w:jc w:val="both"/>
      </w:pPr>
      <w:r>
        <w:rPr>
          <w:rFonts w:ascii="Times New Roman"/>
          <w:b w:val="false"/>
          <w:i w:val="false"/>
          <w:color w:val="000000"/>
          <w:sz w:val="28"/>
        </w:rPr>
        <w:t>
      "13. Біліктілік талаптарына сәйкестікті растау ретінде заңды тұлға "цифрлық үкіметтің" веб-порталы арқылы мынадай құжаттарды жібереді:";</w:t>
      </w:r>
    </w:p>
    <w:bookmarkEnd w:id="44"/>
    <w:bookmarkStart w:name="z88" w:id="45"/>
    <w:p>
      <w:pPr>
        <w:spacing w:after="0"/>
        <w:ind w:left="0"/>
        <w:jc w:val="both"/>
      </w:pPr>
      <w:r>
        <w:rPr>
          <w:rFonts w:ascii="Times New Roman"/>
          <w:b w:val="false"/>
          <w:i w:val="false"/>
          <w:color w:val="000000"/>
          <w:sz w:val="28"/>
        </w:rPr>
        <w:t>
      үшінші бөлік мынадай редакцияда жазылсын:</w:t>
      </w:r>
    </w:p>
    <w:bookmarkEnd w:id="45"/>
    <w:bookmarkStart w:name="z89" w:id="46"/>
    <w:p>
      <w:pPr>
        <w:spacing w:after="0"/>
        <w:ind w:left="0"/>
        <w:jc w:val="both"/>
      </w:pPr>
      <w:r>
        <w:rPr>
          <w:rFonts w:ascii="Times New Roman"/>
          <w:b w:val="false"/>
          <w:i w:val="false"/>
          <w:color w:val="000000"/>
          <w:sz w:val="28"/>
        </w:rPr>
        <w:t>
      "Автоматтандырылған айырбастау пунктін ашқан кезде біліктілік талаптарына сәйкес келуді растау ретінде уәкілетті ұйым "цифрлық үкіметтің" веб-порталы арқылы осы тармақтың бірінші бөлігінің 1) тармақшасында көрсетілген электрондық құжатты, осы тармақтың бірінші бөлігінің 2) және 3) тармақшаларында көрсетілген құжаттардың электрондық көшірмелерін, сондай-ақ автоматтандырылған айырбастау пунктінің техникалық сипаттамаларын және оның Қағидалардың 37-тармағында белгіленген талаптарға сәйкес келуін растайтын құжаттың электрондық көшірмесін жібереді.";";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91" w:id="47"/>
    <w:p>
      <w:pPr>
        <w:spacing w:after="0"/>
        <w:ind w:left="0"/>
        <w:jc w:val="both"/>
      </w:pPr>
      <w:r>
        <w:rPr>
          <w:rFonts w:ascii="Times New Roman"/>
          <w:b w:val="false"/>
          <w:i w:val="false"/>
          <w:color w:val="000000"/>
          <w:sz w:val="28"/>
        </w:rPr>
        <w:t>
      "14. Ұлттық Банктің аумақтық филиалы қолма-қол шетел валютасымен айырбастау операцияларына лицензияны және қолма-қол шетел валютасымен айырбастау операцияларына лицензияға қосымшаны "цифрлық үкіметтің" веб-порталы арқылы қазақ және орыс тілдерінде Қағидаларға 3 және 4-қосымшаларға сәйкес нысандар бойынша береді.";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93" w:id="48"/>
    <w:p>
      <w:pPr>
        <w:spacing w:after="0"/>
        <w:ind w:left="0"/>
        <w:jc w:val="both"/>
      </w:pPr>
      <w:r>
        <w:rPr>
          <w:rFonts w:ascii="Times New Roman"/>
          <w:b w:val="false"/>
          <w:i w:val="false"/>
          <w:color w:val="000000"/>
          <w:sz w:val="28"/>
        </w:rPr>
        <w:t>
      "16. Уәкілетті ұйым қолданыстағы лицензия және уәкілетті ұйымның тиісті аймақта (астанада, облыста, республикалық маңызы бар қалада) филиалы болған кезде уәкілетті ұйым мемлекеттік тіркелген жердегі өңірден (астанадан, облыстан, республикалық маңызы бар қаладан) тыс айырбастау пункттерін ашады.</w:t>
      </w:r>
    </w:p>
    <w:bookmarkEnd w:id="48"/>
    <w:bookmarkStart w:name="z94" w:id="49"/>
    <w:p>
      <w:pPr>
        <w:spacing w:after="0"/>
        <w:ind w:left="0"/>
        <w:jc w:val="both"/>
      </w:pPr>
      <w:r>
        <w:rPr>
          <w:rFonts w:ascii="Times New Roman"/>
          <w:b w:val="false"/>
          <w:i w:val="false"/>
          <w:color w:val="000000"/>
          <w:sz w:val="28"/>
        </w:rPr>
        <w:t>
      Айырбастау пункті уәкілетті ұйымның мемлекеттік тіркелген орны өңірінен (астанадан, облыстан, республикалық маңызы бар қаладан) тыс ашылған жағдайда, қолданыстағы лицензияның қосымшасын алу үшін уәкілетті ұйымның тиісті филиалы ашылатын айырбастау пунктінің орналасқан жері бойынша Ұлттық Банктің аумақтық филиалына өтініш жасайды.";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96" w:id="50"/>
    <w:p>
      <w:pPr>
        <w:spacing w:after="0"/>
        <w:ind w:left="0"/>
        <w:jc w:val="both"/>
      </w:pPr>
      <w:r>
        <w:rPr>
          <w:rFonts w:ascii="Times New Roman"/>
          <w:b w:val="false"/>
          <w:i w:val="false"/>
          <w:color w:val="000000"/>
          <w:sz w:val="28"/>
        </w:rPr>
        <w:t>
      "17. Қосымша ашылатын айырбастау пункті (автоматтандырылған айырбастау пункті) үшін қолданыстағы лицензияға қосымшаны алу үшін уәкілетті ұйым (оның филиалы) "цифрлық үкіметтің" веб-порталы арқылы өтініш берушінің Қағидалардың 13-тармағында көзделген біліктілік талаптарына сәйкес келуін растайтын құжаттарды жібереді.";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17-1-тармақтың</w:t>
      </w:r>
      <w:r>
        <w:rPr>
          <w:rFonts w:ascii="Times New Roman"/>
          <w:b w:val="false"/>
          <w:i w:val="false"/>
          <w:color w:val="000000"/>
          <w:sz w:val="28"/>
        </w:rPr>
        <w:t xml:space="preserve"> екінші бөлігі мынадай редакцияда жазылсын:</w:t>
      </w:r>
    </w:p>
    <w:bookmarkStart w:name="z98" w:id="51"/>
    <w:p>
      <w:pPr>
        <w:spacing w:after="0"/>
        <w:ind w:left="0"/>
        <w:jc w:val="both"/>
      </w:pPr>
      <w:r>
        <w:rPr>
          <w:rFonts w:ascii="Times New Roman"/>
          <w:b w:val="false"/>
          <w:i w:val="false"/>
          <w:color w:val="000000"/>
          <w:sz w:val="28"/>
        </w:rPr>
        <w:t>
      "Мемлекеттік қызмет көрсету тәртібін айқындайтын бөлігінде Қағидаларға енгізілген өзгерістер және (немесе) толықтырулар туралы ақпарат Ұлттық Банктің ресми интернет-ресурсында орналастырылады және "цифрлық үкіметтің" цифрлық инфрақұрылым операторына, сондай-ақ Бірыңғай байланыс орталығына Қағидаларға өзгерістер және (немесе) толықтырулар енгізу туралы нормативтік құқықтық акті ресми жарияланған күннен кейін 3 (үш) жұмыс күні ішінде жіберіледі.";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17-2-тармақ</w:t>
      </w:r>
      <w:r>
        <w:rPr>
          <w:rFonts w:ascii="Times New Roman"/>
          <w:b w:val="false"/>
          <w:i w:val="false"/>
          <w:color w:val="000000"/>
          <w:sz w:val="28"/>
        </w:rPr>
        <w:t xml:space="preserve"> мынадай редакцияда жазылсын:</w:t>
      </w:r>
    </w:p>
    <w:bookmarkStart w:name="z100" w:id="52"/>
    <w:p>
      <w:pPr>
        <w:spacing w:after="0"/>
        <w:ind w:left="0"/>
        <w:jc w:val="both"/>
      </w:pPr>
      <w:r>
        <w:rPr>
          <w:rFonts w:ascii="Times New Roman"/>
          <w:b w:val="false"/>
          <w:i w:val="false"/>
          <w:color w:val="000000"/>
          <w:sz w:val="28"/>
        </w:rPr>
        <w:t>
      "17-2. Ұлттық Банктің аумақтық филиалының хат-хабарды қабылдауға және тіркеуге уәкілетті қызметкері "цифрлық үкіметтің" веб-порталы арқылы лицензияны және лицензияға қосымшаны немесе қолданыстағы лицензияға қосымшаны алуға өтініш (бұдан әрі – өтініш) келіп түскен күні оны қабылдайды, тіркейді және мемлекеттік қызметті көрсетуге жауапты бөлімшеге (бұдан әрі – жауапты бөлімше) орындауға жолдайды.</w:t>
      </w:r>
    </w:p>
    <w:bookmarkEnd w:id="52"/>
    <w:bookmarkStart w:name="z101" w:id="53"/>
    <w:p>
      <w:pPr>
        <w:spacing w:after="0"/>
        <w:ind w:left="0"/>
        <w:jc w:val="both"/>
      </w:pPr>
      <w:r>
        <w:rPr>
          <w:rFonts w:ascii="Times New Roman"/>
          <w:b w:val="false"/>
          <w:i w:val="false"/>
          <w:color w:val="000000"/>
          <w:sz w:val="28"/>
        </w:rPr>
        <w:t>
      Өтініш жұмыс уақыты аяқталғаннан кейін, Қазақстан Республикасының Еңбек кодексіне сәйкес демалыс және мереке күндері келіп түскен кезде өтініштер келесі жұмыс күні қабылданады.</w:t>
      </w:r>
    </w:p>
    <w:bookmarkEnd w:id="53"/>
    <w:bookmarkStart w:name="z102" w:id="54"/>
    <w:p>
      <w:pPr>
        <w:spacing w:after="0"/>
        <w:ind w:left="0"/>
        <w:jc w:val="both"/>
      </w:pPr>
      <w:r>
        <w:rPr>
          <w:rFonts w:ascii="Times New Roman"/>
          <w:b w:val="false"/>
          <w:i w:val="false"/>
          <w:color w:val="000000"/>
          <w:sz w:val="28"/>
        </w:rPr>
        <w:t>
      Көрсетілетін қызметті алушы өтінішті "цифрлық үкіметтің" веб-порталы арқылы жіберген кезде жеке кабинетте нәтижені алу күні мен уақыты көрсетіліп, мемлекеттік қызметті көрсетуге сұрату қабылданғаны туралы мәртебесі автоматты түрде көрсетіледі.";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17-5-тармақ</w:t>
      </w:r>
      <w:r>
        <w:rPr>
          <w:rFonts w:ascii="Times New Roman"/>
          <w:b w:val="false"/>
          <w:i w:val="false"/>
          <w:color w:val="000000"/>
          <w:sz w:val="28"/>
        </w:rPr>
        <w:t xml:space="preserve"> мынадай редакцияда жазылсын:</w:t>
      </w:r>
    </w:p>
    <w:bookmarkStart w:name="z104" w:id="55"/>
    <w:p>
      <w:pPr>
        <w:spacing w:after="0"/>
        <w:ind w:left="0"/>
        <w:jc w:val="both"/>
      </w:pPr>
      <w:r>
        <w:rPr>
          <w:rFonts w:ascii="Times New Roman"/>
          <w:b w:val="false"/>
          <w:i w:val="false"/>
          <w:color w:val="000000"/>
          <w:sz w:val="28"/>
        </w:rPr>
        <w:t>
      "17-5. "Цифрлық үкіметтің" веб-порталында мемлекеттік қызмет көрсетудің нәтижесі көрсетілетін қызметті алушыға уәкілетті тұлғаның электрондық цифрлық қолтаңбасымен куәландырылған электрондық құжат нысанында жеке кабинетке жіберіледі.";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19-1-тармақтар</w:t>
      </w:r>
      <w:r>
        <w:rPr>
          <w:rFonts w:ascii="Times New Roman"/>
          <w:b w:val="false"/>
          <w:i w:val="false"/>
          <w:color w:val="000000"/>
          <w:sz w:val="28"/>
        </w:rPr>
        <w:t xml:space="preserve"> мынадай редакцияда жазылсын:</w:t>
      </w:r>
    </w:p>
    <w:bookmarkStart w:name="z106" w:id="56"/>
    <w:p>
      <w:pPr>
        <w:spacing w:after="0"/>
        <w:ind w:left="0"/>
        <w:jc w:val="both"/>
      </w:pPr>
      <w:r>
        <w:rPr>
          <w:rFonts w:ascii="Times New Roman"/>
          <w:b w:val="false"/>
          <w:i w:val="false"/>
          <w:color w:val="000000"/>
          <w:sz w:val="28"/>
        </w:rPr>
        <w:t>
      "19. Уәкілетті ұйым мынадай:</w:t>
      </w:r>
    </w:p>
    <w:bookmarkEnd w:id="56"/>
    <w:bookmarkStart w:name="z107" w:id="57"/>
    <w:p>
      <w:pPr>
        <w:spacing w:after="0"/>
        <w:ind w:left="0"/>
        <w:jc w:val="both"/>
      </w:pPr>
      <w:r>
        <w:rPr>
          <w:rFonts w:ascii="Times New Roman"/>
          <w:b w:val="false"/>
          <w:i w:val="false"/>
          <w:color w:val="000000"/>
          <w:sz w:val="28"/>
        </w:rPr>
        <w:t>
      1) уәкілетті ұйым қосылу, бірігу нысанында қайта ұйымдастырылған;</w:t>
      </w:r>
    </w:p>
    <w:bookmarkEnd w:id="57"/>
    <w:bookmarkStart w:name="z108" w:id="58"/>
    <w:p>
      <w:pPr>
        <w:spacing w:after="0"/>
        <w:ind w:left="0"/>
        <w:jc w:val="both"/>
      </w:pPr>
      <w:r>
        <w:rPr>
          <w:rFonts w:ascii="Times New Roman"/>
          <w:b w:val="false"/>
          <w:i w:val="false"/>
          <w:color w:val="000000"/>
          <w:sz w:val="28"/>
        </w:rPr>
        <w:t>
      2) уәкілетті ұйымның атауы және (немесе) мемлекеттік тіркеу орны өзгерген;</w:t>
      </w:r>
    </w:p>
    <w:bookmarkEnd w:id="58"/>
    <w:bookmarkStart w:name="z109" w:id="59"/>
    <w:p>
      <w:pPr>
        <w:spacing w:after="0"/>
        <w:ind w:left="0"/>
        <w:jc w:val="both"/>
      </w:pPr>
      <w:r>
        <w:rPr>
          <w:rFonts w:ascii="Times New Roman"/>
          <w:b w:val="false"/>
          <w:i w:val="false"/>
          <w:color w:val="000000"/>
          <w:sz w:val="28"/>
        </w:rPr>
        <w:t>
      3) уәкілетті ұйымның қызмет түрінің атауы өзгерген жағдайларда қолданыстағы лицензияны қайта ресімдеу үшін Ұлттық Банктің аумақтық филиалына "цифрлық үкіметтің" веб-порталы арқылы өтініш жасайды.</w:t>
      </w:r>
    </w:p>
    <w:bookmarkEnd w:id="59"/>
    <w:bookmarkStart w:name="z110" w:id="60"/>
    <w:p>
      <w:pPr>
        <w:spacing w:after="0"/>
        <w:ind w:left="0"/>
        <w:jc w:val="both"/>
      </w:pPr>
      <w:r>
        <w:rPr>
          <w:rFonts w:ascii="Times New Roman"/>
          <w:b w:val="false"/>
          <w:i w:val="false"/>
          <w:color w:val="000000"/>
          <w:sz w:val="28"/>
        </w:rPr>
        <w:t>
      Уәкілетті ұйым (оның филиалы) мынадай:</w:t>
      </w:r>
    </w:p>
    <w:bookmarkEnd w:id="60"/>
    <w:bookmarkStart w:name="z111" w:id="61"/>
    <w:p>
      <w:pPr>
        <w:spacing w:after="0"/>
        <w:ind w:left="0"/>
        <w:jc w:val="both"/>
      </w:pPr>
      <w:r>
        <w:rPr>
          <w:rFonts w:ascii="Times New Roman"/>
          <w:b w:val="false"/>
          <w:i w:val="false"/>
          <w:color w:val="000000"/>
          <w:sz w:val="28"/>
        </w:rPr>
        <w:t>
      1) қолма-қол шетел валютасымен айырбастау операцияларына арналған қолданыстағы лицензияны қайта ресімдеген;</w:t>
      </w:r>
    </w:p>
    <w:bookmarkEnd w:id="61"/>
    <w:bookmarkStart w:name="z112" w:id="62"/>
    <w:p>
      <w:pPr>
        <w:spacing w:after="0"/>
        <w:ind w:left="0"/>
        <w:jc w:val="both"/>
      </w:pPr>
      <w:r>
        <w:rPr>
          <w:rFonts w:ascii="Times New Roman"/>
          <w:b w:val="false"/>
          <w:i w:val="false"/>
          <w:color w:val="000000"/>
          <w:sz w:val="28"/>
        </w:rPr>
        <w:t>
      2) айырбастау пунктінің нақты орын ауыстырмай орналасқан жерінің мекенжайы өзгерген жағдайларда қолданыстағы лицензияның қолданыстағы қосымшасын қайта ресімдеу үшін Ұлттық Банктің аумақтық филиалына "цифрлық үкіметтің" веб-порталы арқылы өтініш жасайды.</w:t>
      </w:r>
    </w:p>
    <w:bookmarkEnd w:id="62"/>
    <w:bookmarkStart w:name="z113" w:id="63"/>
    <w:p>
      <w:pPr>
        <w:spacing w:after="0"/>
        <w:ind w:left="0"/>
        <w:jc w:val="both"/>
      </w:pPr>
      <w:r>
        <w:rPr>
          <w:rFonts w:ascii="Times New Roman"/>
          <w:b w:val="false"/>
          <w:i w:val="false"/>
          <w:color w:val="000000"/>
          <w:sz w:val="28"/>
        </w:rPr>
        <w:t>
      Осы тармақтың бірінші бөлігінің 2) тармақшасында және екінші бөлігінің 2) тармақшасында көрсетілген жағдайларда, егер уәкілетті ұйымның мемлекеттік тіркеу орнының, уәкілетті ұйымның айырбастау пунктінің орналасқан жерінің мекенжайының өзгеруі "Қазақстан Республикасының әкімшілік-аумақтық құрылысы туралы" Қазақстан Республикасы Заңының талаптарына сәйкес елді мекендер атауының, көшелер атауының өзгеруіне байланысты болса, лицензияны және (немесе) лицензияға қосымшаны қайта ресімдеу жүзеге асырылмайды.</w:t>
      </w:r>
    </w:p>
    <w:bookmarkEnd w:id="63"/>
    <w:bookmarkStart w:name="z114" w:id="64"/>
    <w:p>
      <w:pPr>
        <w:spacing w:after="0"/>
        <w:ind w:left="0"/>
        <w:jc w:val="both"/>
      </w:pPr>
      <w:r>
        <w:rPr>
          <w:rFonts w:ascii="Times New Roman"/>
          <w:b w:val="false"/>
          <w:i w:val="false"/>
          <w:color w:val="000000"/>
          <w:sz w:val="28"/>
        </w:rPr>
        <w:t>
      Қолма-қол шетел валютасымен айырбастау операцияларына арналған лицензияны және (немесе) қолма-қол шетел валютасымен айырбастау операцияларына арналған лицензияға қосымшаны Қағидаларға 5-қосымшаға сәйкес нысан бойынша қайта ресімдеуге электрондық өтініш қолданыстағы лицензияны және (немесе) лицензияға қолданыстағы қосымшаны қайта ресімдеу үшін негіз болған өзгерістер туындаған сәттен бастап күнтізбелік 30 (отыз) күн ішінде "цифрлық үкіметтің" веб-порталы арқылы ұсынылады.</w:t>
      </w:r>
    </w:p>
    <w:bookmarkEnd w:id="64"/>
    <w:bookmarkStart w:name="z115" w:id="65"/>
    <w:p>
      <w:pPr>
        <w:spacing w:after="0"/>
        <w:ind w:left="0"/>
        <w:jc w:val="both"/>
      </w:pPr>
      <w:r>
        <w:rPr>
          <w:rFonts w:ascii="Times New Roman"/>
          <w:b w:val="false"/>
          <w:i w:val="false"/>
          <w:color w:val="000000"/>
          <w:sz w:val="28"/>
        </w:rPr>
        <w:t>
      19-1. Қолданыстағы лицензияны және (немесе) лицензияға қолданыстағы қосымшаны қайта ресімдеу үшін уәкілетті ұйым "цифрлық үкіметтің" веб-порталы арқылы мынадай құжаттарды ұсынады:</w:t>
      </w:r>
    </w:p>
    <w:bookmarkEnd w:id="65"/>
    <w:bookmarkStart w:name="z116" w:id="66"/>
    <w:p>
      <w:pPr>
        <w:spacing w:after="0"/>
        <w:ind w:left="0"/>
        <w:jc w:val="both"/>
      </w:pPr>
      <w:r>
        <w:rPr>
          <w:rFonts w:ascii="Times New Roman"/>
          <w:b w:val="false"/>
          <w:i w:val="false"/>
          <w:color w:val="000000"/>
          <w:sz w:val="28"/>
        </w:rPr>
        <w:t>
      1) қолма-қол шетел валютасымен айырбастау операцияларына арналған лицензияны және (немесе) қолма-қол шетел валютасымен айырбастау операцияларына арналған лицензияға қосымшаны Қағидаларға 5-қосымшаға сәйкес нысан бойынша қайта ресімдеуге электрондық өтініш;</w:t>
      </w:r>
    </w:p>
    <w:bookmarkEnd w:id="66"/>
    <w:bookmarkStart w:name="z117" w:id="67"/>
    <w:p>
      <w:pPr>
        <w:spacing w:after="0"/>
        <w:ind w:left="0"/>
        <w:jc w:val="both"/>
      </w:pPr>
      <w:r>
        <w:rPr>
          <w:rFonts w:ascii="Times New Roman"/>
          <w:b w:val="false"/>
          <w:i w:val="false"/>
          <w:color w:val="000000"/>
          <w:sz w:val="28"/>
        </w:rPr>
        <w:t>
      2) ақпараты мемлекеттік ақпараттық жүйелердегі құжаттарды қоспағанда, лицензияны және (немесе) лицензияға қолданыстағы қосымшаны қайта ресімдеу үшін негіз болған өзгерістер туралы ақпаратты қамтитын құжаттардың электрондық көшірмелері;</w:t>
      </w:r>
    </w:p>
    <w:bookmarkEnd w:id="67"/>
    <w:bookmarkStart w:name="z118" w:id="68"/>
    <w:p>
      <w:pPr>
        <w:spacing w:after="0"/>
        <w:ind w:left="0"/>
        <w:jc w:val="both"/>
      </w:pPr>
      <w:r>
        <w:rPr>
          <w:rFonts w:ascii="Times New Roman"/>
          <w:b w:val="false"/>
          <w:i w:val="false"/>
          <w:color w:val="000000"/>
          <w:sz w:val="28"/>
        </w:rPr>
        <w:t>
      3) "цифрлық үкіметтің" төлем шлюзі арқылы төлеген жағдайларды қоспағанда, қызметтің жекелеген түрлерімен шұғылдану құқығы үшін лицензиялық алым төлемін растайтын құжаттың электрондық көшірмесі (қолма-қол шетел валютасымен айырбастау операцияларына арналған қолданыстағы лицензияны қайта ресімдеген жағдайда).";</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19-2-тармақтың</w:t>
      </w:r>
      <w:r>
        <w:rPr>
          <w:rFonts w:ascii="Times New Roman"/>
          <w:b w:val="false"/>
          <w:i w:val="false"/>
          <w:color w:val="000000"/>
          <w:sz w:val="28"/>
        </w:rPr>
        <w:t xml:space="preserve"> алтыншы бөлігі мынадай редакцияда жазылсын:</w:t>
      </w:r>
    </w:p>
    <w:bookmarkStart w:name="z120" w:id="69"/>
    <w:p>
      <w:pPr>
        <w:spacing w:after="0"/>
        <w:ind w:left="0"/>
        <w:jc w:val="both"/>
      </w:pPr>
      <w:r>
        <w:rPr>
          <w:rFonts w:ascii="Times New Roman"/>
          <w:b w:val="false"/>
          <w:i w:val="false"/>
          <w:color w:val="000000"/>
          <w:sz w:val="28"/>
        </w:rPr>
        <w:t>
      "Цифрлық үкіметтің" веб-порталында мемлекеттік қызмет көрсетудің нәтижесі көрсетілетін қызметті алушыға уәкілетті адамның электрондық цифрлық қолтаңбасымен куәландырылған электрондық құжат нысанында жеке кабинетіне жіберіледі.";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19-3-тармақ</w:t>
      </w:r>
      <w:r>
        <w:rPr>
          <w:rFonts w:ascii="Times New Roman"/>
          <w:b w:val="false"/>
          <w:i w:val="false"/>
          <w:color w:val="000000"/>
          <w:sz w:val="28"/>
        </w:rPr>
        <w:t xml:space="preserve"> мынадай редакцияда жазылсын:</w:t>
      </w:r>
    </w:p>
    <w:bookmarkStart w:name="z122" w:id="70"/>
    <w:p>
      <w:pPr>
        <w:spacing w:after="0"/>
        <w:ind w:left="0"/>
        <w:jc w:val="both"/>
      </w:pPr>
      <w:r>
        <w:rPr>
          <w:rFonts w:ascii="Times New Roman"/>
          <w:b w:val="false"/>
          <w:i w:val="false"/>
          <w:color w:val="000000"/>
          <w:sz w:val="28"/>
        </w:rPr>
        <w:t>
      "19-3. Мемлекеттік қызмет көрсету кезеңі туралы ақпарат мемлекеттік қызмет көрсету мониторингінің цифрлық жүйесінде автоматты режимде жаңартылады.";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19-5-тармақта</w:t>
      </w:r>
      <w:r>
        <w:rPr>
          <w:rFonts w:ascii="Times New Roman"/>
          <w:b w:val="false"/>
          <w:i w:val="false"/>
          <w:color w:val="000000"/>
          <w:sz w:val="28"/>
        </w:rPr>
        <w:t>:</w:t>
      </w:r>
    </w:p>
    <w:bookmarkStart w:name="z124" w:id="71"/>
    <w:p>
      <w:pPr>
        <w:spacing w:after="0"/>
        <w:ind w:left="0"/>
        <w:jc w:val="both"/>
      </w:pPr>
      <w:r>
        <w:rPr>
          <w:rFonts w:ascii="Times New Roman"/>
          <w:b w:val="false"/>
          <w:i w:val="false"/>
          <w:color w:val="000000"/>
          <w:sz w:val="28"/>
        </w:rPr>
        <w:t>
      бірінші бөлік мынадай редакцияда жазылсын:</w:t>
      </w:r>
    </w:p>
    <w:bookmarkEnd w:id="71"/>
    <w:bookmarkStart w:name="z125" w:id="72"/>
    <w:p>
      <w:pPr>
        <w:spacing w:after="0"/>
        <w:ind w:left="0"/>
        <w:jc w:val="both"/>
      </w:pPr>
      <w:r>
        <w:rPr>
          <w:rFonts w:ascii="Times New Roman"/>
          <w:b w:val="false"/>
          <w:i w:val="false"/>
          <w:color w:val="000000"/>
          <w:sz w:val="28"/>
        </w:rPr>
        <w:t>
      "19-5. Ұлттық Банктің аумақтық филиалының және (немесе) оның лауазымды тұлғаларының мемлекеттік қызмет көрсету мәселелері бойынша шешімдеріне, әрекеттеріне (әрекетсіздігіне) шағымдану жазбаша (қағаз және (немесе) электрондық) нысанда жүргізіледі. Электрондық нысандағы шағым "цифрлық үкіметтің" веб-порталы арқылы беріледі.";</w:t>
      </w:r>
    </w:p>
    <w:bookmarkEnd w:id="72"/>
    <w:bookmarkStart w:name="z126" w:id="73"/>
    <w:p>
      <w:pPr>
        <w:spacing w:after="0"/>
        <w:ind w:left="0"/>
        <w:jc w:val="both"/>
      </w:pPr>
      <w:r>
        <w:rPr>
          <w:rFonts w:ascii="Times New Roman"/>
          <w:b w:val="false"/>
          <w:i w:val="false"/>
          <w:color w:val="000000"/>
          <w:sz w:val="28"/>
        </w:rPr>
        <w:t>
      сегізінші бөлік мынадай редакцияда жазылсын:</w:t>
      </w:r>
    </w:p>
    <w:bookmarkEnd w:id="73"/>
    <w:bookmarkStart w:name="z127" w:id="74"/>
    <w:p>
      <w:pPr>
        <w:spacing w:after="0"/>
        <w:ind w:left="0"/>
        <w:jc w:val="both"/>
      </w:pPr>
      <w:r>
        <w:rPr>
          <w:rFonts w:ascii="Times New Roman"/>
          <w:b w:val="false"/>
          <w:i w:val="false"/>
          <w:color w:val="000000"/>
          <w:sz w:val="28"/>
        </w:rPr>
        <w:t>
      "Ұлттық Банктің аумақтық филиалының кеңсесінде қағаз нысандағы шағымды қабылдаған адамның тегі және аты-жөні, берілген шағымға жауап алудың мерзімі мен орнын көрсете отырып тіркеу (мөртабан, кіріс нөмірі және күні) қағаз түріндегі шағымның қабылданғанын растау болып табылады. "Цифрлық үкімет" веб-порталын пайдаланушының жеке кабинетіне Ұлттық Банктің аумақтық филиалы берген тіркеу күні мен тіркеу нөмірін көрсете отырып, өтінішті тіркеу туралы хабарламаның түсуі шағымның электрондық нысанда қабылданғанын растау болып табылады.";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129" w:id="75"/>
    <w:p>
      <w:pPr>
        <w:spacing w:after="0"/>
        <w:ind w:left="0"/>
        <w:jc w:val="both"/>
      </w:pPr>
      <w:r>
        <w:rPr>
          <w:rFonts w:ascii="Times New Roman"/>
          <w:b w:val="false"/>
          <w:i w:val="false"/>
          <w:color w:val="000000"/>
          <w:sz w:val="28"/>
        </w:rPr>
        <w:t>
      "26. Ерікті таратылған не қолма-қол шетел валютасымен айырбастау операцияларын жүзеге асыру жөніндегі қызметтен бас тартқан кезде уәкілетті ұйым шешім қабылданған күннен бастап 10 (он) жұмыс күні ішінде қабылданған шешім туралы тиісті шешімнің көшірмесін қоса бере отырып, Ұлттық Банктің аумақтық филиалына жазбаша не "цифрлық үкіметтің" веб-порталы арқылы хабарлайды.</w:t>
      </w:r>
    </w:p>
    <w:bookmarkEnd w:id="75"/>
    <w:bookmarkStart w:name="z130" w:id="76"/>
    <w:p>
      <w:pPr>
        <w:spacing w:after="0"/>
        <w:ind w:left="0"/>
        <w:jc w:val="both"/>
      </w:pPr>
      <w:r>
        <w:rPr>
          <w:rFonts w:ascii="Times New Roman"/>
          <w:b w:val="false"/>
          <w:i w:val="false"/>
          <w:color w:val="000000"/>
          <w:sz w:val="28"/>
        </w:rPr>
        <w:t>
      Уәкілетті ұйым өз филиалының қызметін ерікті тоқтатқан кезде тиісті шешім қабылданған күннен бастап 10 (он) жұмыс күні ішінде тиісті шешімнің көшірмесін қоса бере отырып, қызметі тоқтатылатын филиалды есептік тіркеу орны бойынша бұл туралы Ұлттық Банктің аумақтық филиалына жазбаша не "цифрлық үкіметтің" веб-порталы арқылы хабарлайды.</w:t>
      </w:r>
    </w:p>
    <w:bookmarkEnd w:id="76"/>
    <w:bookmarkStart w:name="z131" w:id="77"/>
    <w:p>
      <w:pPr>
        <w:spacing w:after="0"/>
        <w:ind w:left="0"/>
        <w:jc w:val="both"/>
      </w:pPr>
      <w:r>
        <w:rPr>
          <w:rFonts w:ascii="Times New Roman"/>
          <w:b w:val="false"/>
          <w:i w:val="false"/>
          <w:color w:val="000000"/>
          <w:sz w:val="28"/>
        </w:rPr>
        <w:t>
      Айырбастау пунктін жапқан кезде уәкілетті ұйым (оның филиалы) айырбастау пункті жабылған күннен бастап 10 (он) жұмыс күні ішінде Ұлттық Банктің аумақтық филиалына қабылданған шешім туралы жазбаша не "цифрлық үкіметтің" веб-порталы арқылы хабарлайды.";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133" w:id="78"/>
    <w:p>
      <w:pPr>
        <w:spacing w:after="0"/>
        <w:ind w:left="0"/>
        <w:jc w:val="both"/>
      </w:pPr>
      <w:r>
        <w:rPr>
          <w:rFonts w:ascii="Times New Roman"/>
          <w:b w:val="false"/>
          <w:i w:val="false"/>
          <w:color w:val="000000"/>
          <w:sz w:val="28"/>
        </w:rPr>
        <w:t>
      "28. Уәкілетті банк (оның филиалы) астанаға немесе республикалық маңызы бар қалаға іргелес облыс шегінде айырбастау пункттерін (автоматтандырылған айырбастау пункттерін) ашатын астанада немесе республикалық маңызы бар қалада орналасқан уәкілетті банктің филиалын қоспағанда, айырбастау пункттерін (автоматтандырылған айырбастау пункттерін) уәкілетті банктің (оның филиалының) орналасқан жері өңірінің (астананың, облыстың, республикалық маңызы бар қаланың) шегінде ғана ашады.";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135" w:id="79"/>
    <w:p>
      <w:pPr>
        <w:spacing w:after="0"/>
        <w:ind w:left="0"/>
        <w:jc w:val="both"/>
      </w:pPr>
      <w:r>
        <w:rPr>
          <w:rFonts w:ascii="Times New Roman"/>
          <w:b w:val="false"/>
          <w:i w:val="false"/>
          <w:color w:val="000000"/>
          <w:sz w:val="28"/>
        </w:rPr>
        <w:t>
      "32. Айырбастау пункті қызметінің басталуы немесе тоқтатылуы туралы, сондай-ақ айырбастау пункті қызметінің басталуы туралы хабарламада көрсетілген мәліметтердің өзгеруі туралы хабарлама "цифрлық үкіметтің" веб-порталы арқылы электрондық тәсілмен ұсынылады.";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33-1-тармаққа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39" w:id="80"/>
    <w:p>
      <w:pPr>
        <w:spacing w:after="0"/>
        <w:ind w:left="0"/>
        <w:jc w:val="both"/>
      </w:pPr>
      <w:r>
        <w:rPr>
          <w:rFonts w:ascii="Times New Roman"/>
          <w:b w:val="false"/>
          <w:i w:val="false"/>
          <w:color w:val="000000"/>
          <w:sz w:val="28"/>
        </w:rPr>
        <w:t xml:space="preserve">
      "1) "Қазақстан Республикасындағы банктер және банк қызметі туралы" Қазақстан Республикасы Заңының 4-бабының 3-тармағы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бөлігіне сәйкес лицензияны алу талап етілмейтін жағдайларды қоспағанда, қазақ және орыс тілдеріндегі қолма-қол шетел валютасымен айырбастау операцияларына арналған лицензияның көшірмесі;";</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48-тармақтарда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52-тармақтарда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73-тармақта</w:t>
      </w:r>
      <w:r>
        <w:rPr>
          <w:rFonts w:ascii="Times New Roman"/>
          <w:b w:val="false"/>
          <w:i w:val="false"/>
          <w:color w:val="000000"/>
          <w:sz w:val="28"/>
        </w:rPr>
        <w:t>:</w:t>
      </w:r>
    </w:p>
    <w:bookmarkStart w:name="z145" w:id="81"/>
    <w:p>
      <w:pPr>
        <w:spacing w:after="0"/>
        <w:ind w:left="0"/>
        <w:jc w:val="both"/>
      </w:pPr>
      <w:r>
        <w:rPr>
          <w:rFonts w:ascii="Times New Roman"/>
          <w:b w:val="false"/>
          <w:i w:val="false"/>
          <w:color w:val="000000"/>
          <w:sz w:val="28"/>
        </w:rPr>
        <w:t>
      төртінші бөліктің бірінші абзацында орыс тіліндегі мәтінге өзгеріс енгізіледі, қазақ тіліндегі мәтін өзгермейді;</w:t>
      </w:r>
    </w:p>
    <w:bookmarkEnd w:id="81"/>
    <w:bookmarkStart w:name="z146" w:id="82"/>
    <w:p>
      <w:pPr>
        <w:spacing w:after="0"/>
        <w:ind w:left="0"/>
        <w:jc w:val="both"/>
      </w:pPr>
      <w:r>
        <w:rPr>
          <w:rFonts w:ascii="Times New Roman"/>
          <w:b w:val="false"/>
          <w:i w:val="false"/>
          <w:color w:val="000000"/>
          <w:sz w:val="28"/>
        </w:rPr>
        <w:t>
      бесінші бөлікте орыс тіліндегі мәтінге өзгеріс енгізіледі, қазақ тіліндегі мәтін өзгермейді;</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4-1-қосымша</w:t>
      </w:r>
      <w:r>
        <w:rPr>
          <w:rFonts w:ascii="Times New Roman"/>
          <w:b w:val="false"/>
          <w:i w:val="false"/>
          <w:color w:val="000000"/>
          <w:sz w:val="28"/>
        </w:rPr>
        <w:t xml:space="preserve">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Тізбеге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w:t>
      </w:r>
      <w:r>
        <w:rPr>
          <w:rFonts w:ascii="Times New Roman"/>
          <w:b w:val="false"/>
          <w:i w:val="false"/>
          <w:color w:val="000000"/>
          <w:sz w:val="28"/>
        </w:rPr>
        <w:t xml:space="preserve"> Тізбеге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w:t>
      </w:r>
      <w:r>
        <w:rPr>
          <w:rFonts w:ascii="Times New Roman"/>
          <w:b w:val="false"/>
          <w:i w:val="false"/>
          <w:color w:val="000000"/>
          <w:sz w:val="28"/>
        </w:rPr>
        <w:t xml:space="preserve"> Тізбеге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w:t>
      </w:r>
      <w:r>
        <w:rPr>
          <w:rFonts w:ascii="Times New Roman"/>
          <w:b w:val="false"/>
          <w:i w:val="false"/>
          <w:color w:val="000000"/>
          <w:sz w:val="28"/>
        </w:rPr>
        <w:t xml:space="preserve"> Тізбеге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15-қосымша</w:t>
      </w:r>
      <w:r>
        <w:rPr>
          <w:rFonts w:ascii="Times New Roman"/>
          <w:b w:val="false"/>
          <w:i w:val="false"/>
          <w:color w:val="000000"/>
          <w:sz w:val="28"/>
        </w:rPr>
        <w:t xml:space="preserve"> Тізбеге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16-қосымша</w:t>
      </w:r>
      <w:r>
        <w:rPr>
          <w:rFonts w:ascii="Times New Roman"/>
          <w:b w:val="false"/>
          <w:i w:val="false"/>
          <w:color w:val="000000"/>
          <w:sz w:val="28"/>
        </w:rPr>
        <w:t xml:space="preserve"> Тізбеге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p>
    <w:bookmarkStart w:name="z157" w:id="83"/>
    <w:p>
      <w:pPr>
        <w:spacing w:after="0"/>
        <w:ind w:left="0"/>
        <w:jc w:val="both"/>
      </w:pPr>
      <w:r>
        <w:rPr>
          <w:rFonts w:ascii="Times New Roman"/>
          <w:b w:val="false"/>
          <w:i w:val="false"/>
          <w:color w:val="000000"/>
          <w:sz w:val="28"/>
        </w:rPr>
        <w:t xml:space="preserve">
      5. "Банкноттарды, монеталарды және құндылықтарды инкассациялау айрықша қызметі болып табылатын заңды тұлғаларға лицензия беру қағидаларын бекіту туралы" Қазақстан Республикасы Ұлттық Банкі Басқармасының 2019 жылғы 8 қарашадағы № 176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19612 болып тіркелген) мынадай өзгеріс енгізілсін:</w:t>
      </w:r>
    </w:p>
    <w:bookmarkEnd w:id="83"/>
    <w:bookmarkStart w:name="z158" w:id="84"/>
    <w:p>
      <w:pPr>
        <w:spacing w:after="0"/>
        <w:ind w:left="0"/>
        <w:jc w:val="both"/>
      </w:pPr>
      <w:r>
        <w:rPr>
          <w:rFonts w:ascii="Times New Roman"/>
          <w:b w:val="false"/>
          <w:i w:val="false"/>
          <w:color w:val="000000"/>
          <w:sz w:val="28"/>
        </w:rPr>
        <w:t xml:space="preserve">
      көрсетілген қаулымен бекітілген Банкноттарды, монеталарды және құндылықтарды инкассациялау айрықша қызметі болып табылатын заңды тұлғаларға лицензия беру </w:t>
      </w:r>
      <w:r>
        <w:rPr>
          <w:rFonts w:ascii="Times New Roman"/>
          <w:b w:val="false"/>
          <w:i w:val="false"/>
          <w:color w:val="000000"/>
          <w:sz w:val="28"/>
        </w:rPr>
        <w:t>қағидаларында</w:t>
      </w:r>
      <w:r>
        <w:rPr>
          <w:rFonts w:ascii="Times New Roman"/>
          <w:b w:val="false"/>
          <w:i w:val="false"/>
          <w:color w:val="000000"/>
          <w:sz w:val="28"/>
        </w:rPr>
        <w:t>:</w:t>
      </w:r>
    </w:p>
    <w:bookmarkEnd w:id="84"/>
    <w:bookmarkStart w:name="z159" w:id="8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8) тармақшасында</w:t>
      </w:r>
      <w:r>
        <w:rPr>
          <w:rFonts w:ascii="Times New Roman"/>
          <w:b w:val="false"/>
          <w:i w:val="false"/>
          <w:color w:val="000000"/>
          <w:sz w:val="28"/>
        </w:rPr>
        <w:t xml:space="preserve"> орыс тіліндегі мәтінге өзгеріс енгізіледі, қазақ тіліндегі мәтін өзгермейді;</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Тізбеге </w:t>
      </w:r>
      <w:r>
        <w:rPr>
          <w:rFonts w:ascii="Times New Roman"/>
          <w:b w:val="false"/>
          <w:i w:val="false"/>
          <w:color w:val="000000"/>
          <w:sz w:val="28"/>
        </w:rPr>
        <w:t>10-қосымшаға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w:t>
      </w:r>
      <w:r>
        <w:rPr>
          <w:rFonts w:ascii="Times New Roman"/>
          <w:b w:val="false"/>
          <w:i w:val="false"/>
          <w:color w:val="000000"/>
          <w:sz w:val="28"/>
        </w:rPr>
        <w:t xml:space="preserve"> Тізбеге </w:t>
      </w:r>
      <w:r>
        <w:rPr>
          <w:rFonts w:ascii="Times New Roman"/>
          <w:b w:val="false"/>
          <w:i w:val="false"/>
          <w:color w:val="000000"/>
          <w:sz w:val="28"/>
        </w:rPr>
        <w:t>11-қосымшаға</w:t>
      </w:r>
      <w:r>
        <w:rPr>
          <w:rFonts w:ascii="Times New Roman"/>
          <w:b w:val="false"/>
          <w:i w:val="false"/>
          <w:color w:val="000000"/>
          <w:sz w:val="28"/>
        </w:rPr>
        <w:t xml:space="preserve"> сәйкес редакцияда жазылсын.</w:t>
      </w:r>
    </w:p>
    <w:bookmarkStart w:name="z164" w:id="86"/>
    <w:p>
      <w:pPr>
        <w:spacing w:after="0"/>
        <w:ind w:left="0"/>
        <w:jc w:val="both"/>
      </w:pPr>
      <w:r>
        <w:rPr>
          <w:rFonts w:ascii="Times New Roman"/>
          <w:b w:val="false"/>
          <w:i w:val="false"/>
          <w:color w:val="000000"/>
          <w:sz w:val="28"/>
        </w:rPr>
        <w:t xml:space="preserve">
      6. "Екінші деңгейдегі банктерде, Қазақстан Республикасы бейрезидент- банктерінің филиалдарында,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қағидаларын бекіту туралы" Қазақстан Республикасы Ұлттық Банкі Басқармасының 2019 жылғы 29 қарашадағы № 231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19680 болып тіркелген) мынадай өзгерістер енгізілсін:</w:t>
      </w:r>
    </w:p>
    <w:bookmarkEnd w:id="86"/>
    <w:bookmarkStart w:name="z165" w:id="87"/>
    <w:p>
      <w:pPr>
        <w:spacing w:after="0"/>
        <w:ind w:left="0"/>
        <w:jc w:val="both"/>
      </w:pPr>
      <w:r>
        <w:rPr>
          <w:rFonts w:ascii="Times New Roman"/>
          <w:b w:val="false"/>
          <w:i w:val="false"/>
          <w:color w:val="000000"/>
          <w:sz w:val="28"/>
        </w:rPr>
        <w:t xml:space="preserve">
      көрсетілген қаулымен бекітілген Екінші деңгейдегі банктерде, Қазақстан Республикасы бейрезидент-банктерінің филиалдарында,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51-тармақта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53-1-тармақтың</w:t>
      </w:r>
      <w:r>
        <w:rPr>
          <w:rFonts w:ascii="Times New Roman"/>
          <w:b w:val="false"/>
          <w:i w:val="false"/>
          <w:color w:val="000000"/>
          <w:sz w:val="28"/>
        </w:rPr>
        <w:t xml:space="preserve"> екінші бөлігінде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bookmarkStart w:name="z169" w:id="88"/>
    <w:p>
      <w:pPr>
        <w:spacing w:after="0"/>
        <w:ind w:left="0"/>
        <w:jc w:val="both"/>
      </w:pPr>
      <w:r>
        <w:rPr>
          <w:rFonts w:ascii="Times New Roman"/>
          <w:b w:val="false"/>
          <w:i w:val="false"/>
          <w:color w:val="000000"/>
          <w:sz w:val="28"/>
        </w:rPr>
        <w:t xml:space="preserve">
      7. "Қазақстан Республикасының Ұлттық Банкінде жеке және заңды тұлғалармен кассалық операциялар жүргізу қағидаларын бекіту туралы" Қазақстан Республикасы Ұлттық Банкі Басқармасының 2020 жылғы 28 қыркүйектегі № 120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21299 болып тіркелген) мынадай өзгерістер енгізілсін:</w:t>
      </w:r>
    </w:p>
    <w:bookmarkEnd w:id="88"/>
    <w:bookmarkStart w:name="z170" w:id="89"/>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Ұлттық Банкiнде жеке және заңды тұлғалармен кассалық операциялар жүргізу </w:t>
      </w:r>
      <w:r>
        <w:rPr>
          <w:rFonts w:ascii="Times New Roman"/>
          <w:b w:val="false"/>
          <w:i w:val="false"/>
          <w:color w:val="000000"/>
          <w:sz w:val="28"/>
        </w:rPr>
        <w:t>қағидаларында</w:t>
      </w:r>
      <w:r>
        <w:rPr>
          <w:rFonts w:ascii="Times New Roman"/>
          <w:b w:val="false"/>
          <w:i w:val="false"/>
          <w:color w:val="000000"/>
          <w:sz w:val="28"/>
        </w:rPr>
        <w:t>:</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орыс тіліндегі мәтінге өзгеріс енгізіледі, қазақ тіліндегі мәтін өзгермейді;</w:t>
      </w:r>
    </w:p>
    <w:bookmarkStart w:name="z172" w:id="90"/>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5) тармақшасында</w:t>
      </w:r>
      <w:r>
        <w:rPr>
          <w:rFonts w:ascii="Times New Roman"/>
          <w:b w:val="false"/>
          <w:i w:val="false"/>
          <w:color w:val="000000"/>
          <w:sz w:val="28"/>
        </w:rPr>
        <w:t xml:space="preserve"> орыс тіліндегі мәтінге өзгеріс енгізіледі, қазақ тіліндегі мәтін өзгермейді;</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39-тармақтарда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51-тармақтың</w:t>
      </w:r>
      <w:r>
        <w:rPr>
          <w:rFonts w:ascii="Times New Roman"/>
          <w:b w:val="false"/>
          <w:i w:val="false"/>
          <w:color w:val="000000"/>
          <w:sz w:val="28"/>
        </w:rPr>
        <w:t xml:space="preserve"> үшінші бөлігінде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87-тармақта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89-тармақта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92-тармақта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bookmarkStart w:name="z183" w:id="91"/>
    <w:p>
      <w:pPr>
        <w:spacing w:after="0"/>
        <w:ind w:left="0"/>
        <w:jc w:val="both"/>
      </w:pPr>
      <w:r>
        <w:rPr>
          <w:rFonts w:ascii="Times New Roman"/>
          <w:b w:val="false"/>
          <w:i w:val="false"/>
          <w:color w:val="000000"/>
          <w:sz w:val="28"/>
        </w:rPr>
        <w:t xml:space="preserve">
      8.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талаптарды бекіту туралы" Қазақстан Республикасы Ұлттық Банкі Басқармасының 2022 жылғы 28 ақпандағы № 20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27113 болып тіркелген) мынадай өзгерістер енгізілсін:</w:t>
      </w:r>
    </w:p>
    <w:bookmarkEnd w:id="91"/>
    <w:bookmarkStart w:name="z184" w:id="92"/>
    <w:p>
      <w:pPr>
        <w:spacing w:after="0"/>
        <w:ind w:left="0"/>
        <w:jc w:val="both"/>
      </w:pPr>
      <w:r>
        <w:rPr>
          <w:rFonts w:ascii="Times New Roman"/>
          <w:b w:val="false"/>
          <w:i w:val="false"/>
          <w:color w:val="000000"/>
          <w:sz w:val="28"/>
        </w:rPr>
        <w:t xml:space="preserve">
      көрсетілген қаулымен бекітілген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87" w:id="93"/>
    <w:p>
      <w:pPr>
        <w:spacing w:after="0"/>
        <w:ind w:left="0"/>
        <w:jc w:val="both"/>
      </w:pPr>
      <w:r>
        <w:rPr>
          <w:rFonts w:ascii="Times New Roman"/>
          <w:b w:val="false"/>
          <w:i w:val="false"/>
          <w:color w:val="000000"/>
          <w:sz w:val="28"/>
        </w:rPr>
        <w:t>
      "2) КЖ/ТҚ/ЖҚҚТҚҚІ мақсатында ішкі бақылауды жүзеге асыру және бөлінген байланыс арналары бойынша қаржы мониторингі жөніндегі уәкілетті органға хабарламаларды беру үшін пайдаланылатын автоматтандырылған цифрлық жүйелер мен бағдарламалық қамтамасыз ету туралы мәліметтер, оның ішінде оларды әзірлеушілер туралы мәліметтер;";</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189" w:id="94"/>
    <w:p>
      <w:pPr>
        <w:spacing w:after="0"/>
        <w:ind w:left="0"/>
        <w:jc w:val="both"/>
      </w:pPr>
      <w:r>
        <w:rPr>
          <w:rFonts w:ascii="Times New Roman"/>
          <w:b w:val="false"/>
          <w:i w:val="false"/>
          <w:color w:val="000000"/>
          <w:sz w:val="28"/>
        </w:rPr>
        <w:t>
      "9) КЖ/ТҚ/ЖҚҚТҚҚІ мақсатында ішкі бақылауды жүзеге асыру үшін пайдаланылатын жеке кабинетте тіркелу және жұмыс істеу, автоматтандырылған цифрлық жүйелер мен бағдарламалық қамтылымдарды қолдану тәртібі қамтылады, бірақ олармен шектелмейді.";</w:t>
      </w:r>
    </w:p>
    <w:bookmarkEnd w:id="94"/>
    <w:bookmarkStart w:name="z190" w:id="95"/>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95"/>
    <w:bookmarkStart w:name="z191" w:id="96"/>
    <w:p>
      <w:pPr>
        <w:spacing w:after="0"/>
        <w:ind w:left="0"/>
        <w:jc w:val="both"/>
      </w:pPr>
      <w:r>
        <w:rPr>
          <w:rFonts w:ascii="Times New Roman"/>
          <w:b w:val="false"/>
          <w:i w:val="false"/>
          <w:color w:val="000000"/>
          <w:sz w:val="28"/>
        </w:rPr>
        <w:t>
      "1) өз функцияларын толық көлемде және ұйымның ішкі құжаттарында көзделген тәртіппен жүзеге асыруға мүмкіндік беретін шекте ұйымның барлық үй-жайларына, цифрлық жүйелеріне, телекоммуникация құралдарына, құжаттары мен файлдарына қолжетімділікті алу;";</w:t>
      </w:r>
    </w:p>
    <w:bookmarkEnd w:id="96"/>
    <w:bookmarkStart w:name="z192" w:id="97"/>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97"/>
    <w:bookmarkStart w:name="z193" w:id="98"/>
    <w:p>
      <w:pPr>
        <w:spacing w:after="0"/>
        <w:ind w:left="0"/>
        <w:jc w:val="both"/>
      </w:pPr>
      <w:r>
        <w:rPr>
          <w:rFonts w:ascii="Times New Roman"/>
          <w:b w:val="false"/>
          <w:i w:val="false"/>
          <w:color w:val="000000"/>
          <w:sz w:val="28"/>
        </w:rPr>
        <w:t>
      "1) шетел азаматтары;";</w:t>
      </w:r>
    </w:p>
    <w:bookmarkEnd w:id="98"/>
    <w:bookmarkStart w:name="z194" w:id="99"/>
    <w:p>
      <w:pPr>
        <w:spacing w:after="0"/>
        <w:ind w:left="0"/>
        <w:jc w:val="both"/>
      </w:pPr>
      <w:r>
        <w:rPr>
          <w:rFonts w:ascii="Times New Roman"/>
          <w:b w:val="false"/>
          <w:i w:val="false"/>
          <w:color w:val="000000"/>
          <w:sz w:val="28"/>
        </w:rPr>
        <w:t xml:space="preserve">
      16-тармақтың екінші бөлігінің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99"/>
    <w:bookmarkStart w:name="z195" w:id="100"/>
    <w:p>
      <w:pPr>
        <w:spacing w:after="0"/>
        <w:ind w:left="0"/>
        <w:jc w:val="both"/>
      </w:pPr>
      <w:r>
        <w:rPr>
          <w:rFonts w:ascii="Times New Roman"/>
          <w:b w:val="false"/>
          <w:i w:val="false"/>
          <w:color w:val="000000"/>
          <w:sz w:val="28"/>
        </w:rPr>
        <w:t>
      "3) оффшорлық аймақтар ретінде сипатталатын мынадай шет мемлекеттер және (немесе) шет мемлекеттер аумақтарының бөліктері:</w:t>
      </w:r>
    </w:p>
    <w:bookmarkEnd w:id="100"/>
    <w:bookmarkStart w:name="z196" w:id="101"/>
    <w:p>
      <w:pPr>
        <w:spacing w:after="0"/>
        <w:ind w:left="0"/>
        <w:jc w:val="both"/>
      </w:pPr>
      <w:r>
        <w:rPr>
          <w:rFonts w:ascii="Times New Roman"/>
          <w:b w:val="false"/>
          <w:i w:val="false"/>
          <w:color w:val="000000"/>
          <w:sz w:val="28"/>
        </w:rPr>
        <w:t>
      1) Америка Құрама Штаттары (Американдық Виргин аралдарының, Вайоминг штатының, Гуам аралының және Пуэрто-Рико Достастығының аумақтары бөлігінде ғана);</w:t>
      </w:r>
    </w:p>
    <w:bookmarkEnd w:id="101"/>
    <w:bookmarkStart w:name="z197" w:id="102"/>
    <w:p>
      <w:pPr>
        <w:spacing w:after="0"/>
        <w:ind w:left="0"/>
        <w:jc w:val="both"/>
      </w:pPr>
      <w:r>
        <w:rPr>
          <w:rFonts w:ascii="Times New Roman"/>
          <w:b w:val="false"/>
          <w:i w:val="false"/>
          <w:color w:val="000000"/>
          <w:sz w:val="28"/>
        </w:rPr>
        <w:t>
      2) Андорра Князьдігі;</w:t>
      </w:r>
    </w:p>
    <w:bookmarkEnd w:id="102"/>
    <w:bookmarkStart w:name="z198" w:id="103"/>
    <w:p>
      <w:pPr>
        <w:spacing w:after="0"/>
        <w:ind w:left="0"/>
        <w:jc w:val="both"/>
      </w:pPr>
      <w:r>
        <w:rPr>
          <w:rFonts w:ascii="Times New Roman"/>
          <w:b w:val="false"/>
          <w:i w:val="false"/>
          <w:color w:val="000000"/>
          <w:sz w:val="28"/>
        </w:rPr>
        <w:t>
      3) Антигуа және Барбуда мемлекеті;</w:t>
      </w:r>
    </w:p>
    <w:bookmarkEnd w:id="103"/>
    <w:bookmarkStart w:name="z199" w:id="104"/>
    <w:p>
      <w:pPr>
        <w:spacing w:after="0"/>
        <w:ind w:left="0"/>
        <w:jc w:val="both"/>
      </w:pPr>
      <w:r>
        <w:rPr>
          <w:rFonts w:ascii="Times New Roman"/>
          <w:b w:val="false"/>
          <w:i w:val="false"/>
          <w:color w:val="000000"/>
          <w:sz w:val="28"/>
        </w:rPr>
        <w:t>
      4) Багам аралдары Достастығы;</w:t>
      </w:r>
    </w:p>
    <w:bookmarkEnd w:id="104"/>
    <w:bookmarkStart w:name="z200" w:id="105"/>
    <w:p>
      <w:pPr>
        <w:spacing w:after="0"/>
        <w:ind w:left="0"/>
        <w:jc w:val="both"/>
      </w:pPr>
      <w:r>
        <w:rPr>
          <w:rFonts w:ascii="Times New Roman"/>
          <w:b w:val="false"/>
          <w:i w:val="false"/>
          <w:color w:val="000000"/>
          <w:sz w:val="28"/>
        </w:rPr>
        <w:t>
      5) Белиз мемлекеті;</w:t>
      </w:r>
    </w:p>
    <w:bookmarkEnd w:id="105"/>
    <w:bookmarkStart w:name="z201" w:id="106"/>
    <w:p>
      <w:pPr>
        <w:spacing w:after="0"/>
        <w:ind w:left="0"/>
        <w:jc w:val="both"/>
      </w:pPr>
      <w:r>
        <w:rPr>
          <w:rFonts w:ascii="Times New Roman"/>
          <w:b w:val="false"/>
          <w:i w:val="false"/>
          <w:color w:val="000000"/>
          <w:sz w:val="28"/>
        </w:rPr>
        <w:t>
      6) Бруней Даруссалам мемлекеті;</w:t>
      </w:r>
    </w:p>
    <w:bookmarkEnd w:id="106"/>
    <w:bookmarkStart w:name="z202" w:id="107"/>
    <w:p>
      <w:pPr>
        <w:spacing w:after="0"/>
        <w:ind w:left="0"/>
        <w:jc w:val="both"/>
      </w:pPr>
      <w:r>
        <w:rPr>
          <w:rFonts w:ascii="Times New Roman"/>
          <w:b w:val="false"/>
          <w:i w:val="false"/>
          <w:color w:val="000000"/>
          <w:sz w:val="28"/>
        </w:rPr>
        <w:t>
      7) Танзания Біріккен Республикасы;</w:t>
      </w:r>
    </w:p>
    <w:bookmarkEnd w:id="107"/>
    <w:bookmarkStart w:name="z203" w:id="108"/>
    <w:p>
      <w:pPr>
        <w:spacing w:after="0"/>
        <w:ind w:left="0"/>
        <w:jc w:val="both"/>
      </w:pPr>
      <w:r>
        <w:rPr>
          <w:rFonts w:ascii="Times New Roman"/>
          <w:b w:val="false"/>
          <w:i w:val="false"/>
          <w:color w:val="000000"/>
          <w:sz w:val="28"/>
        </w:rPr>
        <w:t>
      8) Вануату Республикасы;</w:t>
      </w:r>
    </w:p>
    <w:bookmarkEnd w:id="108"/>
    <w:bookmarkStart w:name="z204" w:id="109"/>
    <w:p>
      <w:pPr>
        <w:spacing w:after="0"/>
        <w:ind w:left="0"/>
        <w:jc w:val="both"/>
      </w:pPr>
      <w:r>
        <w:rPr>
          <w:rFonts w:ascii="Times New Roman"/>
          <w:b w:val="false"/>
          <w:i w:val="false"/>
          <w:color w:val="000000"/>
          <w:sz w:val="28"/>
        </w:rPr>
        <w:t>
      9) Гватемала Республикасы;</w:t>
      </w:r>
    </w:p>
    <w:bookmarkEnd w:id="109"/>
    <w:bookmarkStart w:name="z205" w:id="110"/>
    <w:p>
      <w:pPr>
        <w:spacing w:after="0"/>
        <w:ind w:left="0"/>
        <w:jc w:val="both"/>
      </w:pPr>
      <w:r>
        <w:rPr>
          <w:rFonts w:ascii="Times New Roman"/>
          <w:b w:val="false"/>
          <w:i w:val="false"/>
          <w:color w:val="000000"/>
          <w:sz w:val="28"/>
        </w:rPr>
        <w:t>
      10) Гренада мемлекеті;</w:t>
      </w:r>
    </w:p>
    <w:bookmarkEnd w:id="110"/>
    <w:bookmarkStart w:name="z206" w:id="111"/>
    <w:p>
      <w:pPr>
        <w:spacing w:after="0"/>
        <w:ind w:left="0"/>
        <w:jc w:val="both"/>
      </w:pPr>
      <w:r>
        <w:rPr>
          <w:rFonts w:ascii="Times New Roman"/>
          <w:b w:val="false"/>
          <w:i w:val="false"/>
          <w:color w:val="000000"/>
          <w:sz w:val="28"/>
        </w:rPr>
        <w:t>
      11) Джибути Республикасы;</w:t>
      </w:r>
    </w:p>
    <w:bookmarkEnd w:id="111"/>
    <w:bookmarkStart w:name="z207" w:id="112"/>
    <w:p>
      <w:pPr>
        <w:spacing w:after="0"/>
        <w:ind w:left="0"/>
        <w:jc w:val="both"/>
      </w:pPr>
      <w:r>
        <w:rPr>
          <w:rFonts w:ascii="Times New Roman"/>
          <w:b w:val="false"/>
          <w:i w:val="false"/>
          <w:color w:val="000000"/>
          <w:sz w:val="28"/>
        </w:rPr>
        <w:t>
      12) Доминика Достастығы;</w:t>
      </w:r>
    </w:p>
    <w:bookmarkEnd w:id="112"/>
    <w:bookmarkStart w:name="z208" w:id="113"/>
    <w:p>
      <w:pPr>
        <w:spacing w:after="0"/>
        <w:ind w:left="0"/>
        <w:jc w:val="both"/>
      </w:pPr>
      <w:r>
        <w:rPr>
          <w:rFonts w:ascii="Times New Roman"/>
          <w:b w:val="false"/>
          <w:i w:val="false"/>
          <w:color w:val="000000"/>
          <w:sz w:val="28"/>
        </w:rPr>
        <w:t>
      13) Доминикан Республикасы;</w:t>
      </w:r>
    </w:p>
    <w:bookmarkEnd w:id="113"/>
    <w:bookmarkStart w:name="z209" w:id="114"/>
    <w:p>
      <w:pPr>
        <w:spacing w:after="0"/>
        <w:ind w:left="0"/>
        <w:jc w:val="both"/>
      </w:pPr>
      <w:r>
        <w:rPr>
          <w:rFonts w:ascii="Times New Roman"/>
          <w:b w:val="false"/>
          <w:i w:val="false"/>
          <w:color w:val="000000"/>
          <w:sz w:val="28"/>
        </w:rPr>
        <w:t>
      14) Жаңа Зеландия (Кука және Ниуэ аралдарының аумағы бөлігінде ғана);</w:t>
      </w:r>
    </w:p>
    <w:bookmarkEnd w:id="114"/>
    <w:bookmarkStart w:name="z210" w:id="115"/>
    <w:p>
      <w:pPr>
        <w:spacing w:after="0"/>
        <w:ind w:left="0"/>
        <w:jc w:val="both"/>
      </w:pPr>
      <w:r>
        <w:rPr>
          <w:rFonts w:ascii="Times New Roman"/>
          <w:b w:val="false"/>
          <w:i w:val="false"/>
          <w:color w:val="000000"/>
          <w:sz w:val="28"/>
        </w:rPr>
        <w:t>
      15) Испания (Канар аралдарының аумағы бөлігінде ғана);</w:t>
      </w:r>
    </w:p>
    <w:bookmarkEnd w:id="115"/>
    <w:bookmarkStart w:name="z211" w:id="116"/>
    <w:p>
      <w:pPr>
        <w:spacing w:after="0"/>
        <w:ind w:left="0"/>
        <w:jc w:val="both"/>
      </w:pPr>
      <w:r>
        <w:rPr>
          <w:rFonts w:ascii="Times New Roman"/>
          <w:b w:val="false"/>
          <w:i w:val="false"/>
          <w:color w:val="000000"/>
          <w:sz w:val="28"/>
        </w:rPr>
        <w:t>
      16) Комор аралдары Одағы;</w:t>
      </w:r>
    </w:p>
    <w:bookmarkEnd w:id="116"/>
    <w:bookmarkStart w:name="z212" w:id="117"/>
    <w:p>
      <w:pPr>
        <w:spacing w:after="0"/>
        <w:ind w:left="0"/>
        <w:jc w:val="both"/>
      </w:pPr>
      <w:r>
        <w:rPr>
          <w:rFonts w:ascii="Times New Roman"/>
          <w:b w:val="false"/>
          <w:i w:val="false"/>
          <w:color w:val="000000"/>
          <w:sz w:val="28"/>
        </w:rPr>
        <w:t>
      17) Гайана Кооперативтік Республикасы;</w:t>
      </w:r>
    </w:p>
    <w:bookmarkEnd w:id="117"/>
    <w:bookmarkStart w:name="z213" w:id="118"/>
    <w:p>
      <w:pPr>
        <w:spacing w:after="0"/>
        <w:ind w:left="0"/>
        <w:jc w:val="both"/>
      </w:pPr>
      <w:r>
        <w:rPr>
          <w:rFonts w:ascii="Times New Roman"/>
          <w:b w:val="false"/>
          <w:i w:val="false"/>
          <w:color w:val="000000"/>
          <w:sz w:val="28"/>
        </w:rPr>
        <w:t>
      18) Коста-Рика Республикасы;</w:t>
      </w:r>
    </w:p>
    <w:bookmarkEnd w:id="118"/>
    <w:bookmarkStart w:name="z214" w:id="119"/>
    <w:p>
      <w:pPr>
        <w:spacing w:after="0"/>
        <w:ind w:left="0"/>
        <w:jc w:val="both"/>
      </w:pPr>
      <w:r>
        <w:rPr>
          <w:rFonts w:ascii="Times New Roman"/>
          <w:b w:val="false"/>
          <w:i w:val="false"/>
          <w:color w:val="000000"/>
          <w:sz w:val="28"/>
        </w:rPr>
        <w:t>
      19) Қытай Халық Республикасы (Аомынь (Макао) арнайы әкімшілік ауданының аумағы бөлігінде ғана);</w:t>
      </w:r>
    </w:p>
    <w:bookmarkEnd w:id="119"/>
    <w:bookmarkStart w:name="z215" w:id="120"/>
    <w:p>
      <w:pPr>
        <w:spacing w:after="0"/>
        <w:ind w:left="0"/>
        <w:jc w:val="both"/>
      </w:pPr>
      <w:r>
        <w:rPr>
          <w:rFonts w:ascii="Times New Roman"/>
          <w:b w:val="false"/>
          <w:i w:val="false"/>
          <w:color w:val="000000"/>
          <w:sz w:val="28"/>
        </w:rPr>
        <w:t>
      20) Либерия Республикасы;</w:t>
      </w:r>
    </w:p>
    <w:bookmarkEnd w:id="120"/>
    <w:bookmarkStart w:name="z216" w:id="121"/>
    <w:p>
      <w:pPr>
        <w:spacing w:after="0"/>
        <w:ind w:left="0"/>
        <w:jc w:val="both"/>
      </w:pPr>
      <w:r>
        <w:rPr>
          <w:rFonts w:ascii="Times New Roman"/>
          <w:b w:val="false"/>
          <w:i w:val="false"/>
          <w:color w:val="000000"/>
          <w:sz w:val="28"/>
        </w:rPr>
        <w:t>
      21) Ливан Республикасы;</w:t>
      </w:r>
    </w:p>
    <w:bookmarkEnd w:id="121"/>
    <w:bookmarkStart w:name="z217" w:id="122"/>
    <w:p>
      <w:pPr>
        <w:spacing w:after="0"/>
        <w:ind w:left="0"/>
        <w:jc w:val="both"/>
      </w:pPr>
      <w:r>
        <w:rPr>
          <w:rFonts w:ascii="Times New Roman"/>
          <w:b w:val="false"/>
          <w:i w:val="false"/>
          <w:color w:val="000000"/>
          <w:sz w:val="28"/>
        </w:rPr>
        <w:t>
      22) Мауритания Ислам Республикасы;</w:t>
      </w:r>
    </w:p>
    <w:bookmarkEnd w:id="122"/>
    <w:bookmarkStart w:name="z218" w:id="123"/>
    <w:p>
      <w:pPr>
        <w:spacing w:after="0"/>
        <w:ind w:left="0"/>
        <w:jc w:val="both"/>
      </w:pPr>
      <w:r>
        <w:rPr>
          <w:rFonts w:ascii="Times New Roman"/>
          <w:b w:val="false"/>
          <w:i w:val="false"/>
          <w:color w:val="000000"/>
          <w:sz w:val="28"/>
        </w:rPr>
        <w:t>
      23) Малайзия (Лабуан анклавының аумағы бөлігінде ғана);</w:t>
      </w:r>
    </w:p>
    <w:bookmarkEnd w:id="123"/>
    <w:bookmarkStart w:name="z219" w:id="124"/>
    <w:p>
      <w:pPr>
        <w:spacing w:after="0"/>
        <w:ind w:left="0"/>
        <w:jc w:val="both"/>
      </w:pPr>
      <w:r>
        <w:rPr>
          <w:rFonts w:ascii="Times New Roman"/>
          <w:b w:val="false"/>
          <w:i w:val="false"/>
          <w:color w:val="000000"/>
          <w:sz w:val="28"/>
        </w:rPr>
        <w:t>
      24) Мальдив Республикасы;</w:t>
      </w:r>
    </w:p>
    <w:bookmarkEnd w:id="124"/>
    <w:bookmarkStart w:name="z220" w:id="125"/>
    <w:p>
      <w:pPr>
        <w:spacing w:after="0"/>
        <w:ind w:left="0"/>
        <w:jc w:val="both"/>
      </w:pPr>
      <w:r>
        <w:rPr>
          <w:rFonts w:ascii="Times New Roman"/>
          <w:b w:val="false"/>
          <w:i w:val="false"/>
          <w:color w:val="000000"/>
          <w:sz w:val="28"/>
        </w:rPr>
        <w:t>
      25) Мальта Республикасы;</w:t>
      </w:r>
    </w:p>
    <w:bookmarkEnd w:id="125"/>
    <w:bookmarkStart w:name="z221" w:id="126"/>
    <w:p>
      <w:pPr>
        <w:spacing w:after="0"/>
        <w:ind w:left="0"/>
        <w:jc w:val="both"/>
      </w:pPr>
      <w:r>
        <w:rPr>
          <w:rFonts w:ascii="Times New Roman"/>
          <w:b w:val="false"/>
          <w:i w:val="false"/>
          <w:color w:val="000000"/>
          <w:sz w:val="28"/>
        </w:rPr>
        <w:t>
      26) Солтүстік Мариан Аралдары Достастығы;</w:t>
      </w:r>
    </w:p>
    <w:bookmarkEnd w:id="126"/>
    <w:bookmarkStart w:name="z222" w:id="127"/>
    <w:p>
      <w:pPr>
        <w:spacing w:after="0"/>
        <w:ind w:left="0"/>
        <w:jc w:val="both"/>
      </w:pPr>
      <w:r>
        <w:rPr>
          <w:rFonts w:ascii="Times New Roman"/>
          <w:b w:val="false"/>
          <w:i w:val="false"/>
          <w:color w:val="000000"/>
          <w:sz w:val="28"/>
        </w:rPr>
        <w:t>
      27) Маршалл аралдары Республикасы;</w:t>
      </w:r>
    </w:p>
    <w:bookmarkEnd w:id="127"/>
    <w:bookmarkStart w:name="z223" w:id="128"/>
    <w:p>
      <w:pPr>
        <w:spacing w:after="0"/>
        <w:ind w:left="0"/>
        <w:jc w:val="both"/>
      </w:pPr>
      <w:r>
        <w:rPr>
          <w:rFonts w:ascii="Times New Roman"/>
          <w:b w:val="false"/>
          <w:i w:val="false"/>
          <w:color w:val="000000"/>
          <w:sz w:val="28"/>
        </w:rPr>
        <w:t>
      28) Марокко Корольдігі (Танжер қаласы аумағының бөлігінде ғана);</w:t>
      </w:r>
    </w:p>
    <w:bookmarkEnd w:id="128"/>
    <w:bookmarkStart w:name="z224" w:id="129"/>
    <w:p>
      <w:pPr>
        <w:spacing w:after="0"/>
        <w:ind w:left="0"/>
        <w:jc w:val="both"/>
      </w:pPr>
      <w:r>
        <w:rPr>
          <w:rFonts w:ascii="Times New Roman"/>
          <w:b w:val="false"/>
          <w:i w:val="false"/>
          <w:color w:val="000000"/>
          <w:sz w:val="28"/>
        </w:rPr>
        <w:t>
      29) Мьянма Одағы;</w:t>
      </w:r>
    </w:p>
    <w:bookmarkEnd w:id="129"/>
    <w:bookmarkStart w:name="z225" w:id="130"/>
    <w:p>
      <w:pPr>
        <w:spacing w:after="0"/>
        <w:ind w:left="0"/>
        <w:jc w:val="both"/>
      </w:pPr>
      <w:r>
        <w:rPr>
          <w:rFonts w:ascii="Times New Roman"/>
          <w:b w:val="false"/>
          <w:i w:val="false"/>
          <w:color w:val="000000"/>
          <w:sz w:val="28"/>
        </w:rPr>
        <w:t>
      30) Науру Республикасы;</w:t>
      </w:r>
    </w:p>
    <w:bookmarkEnd w:id="130"/>
    <w:bookmarkStart w:name="z226" w:id="131"/>
    <w:p>
      <w:pPr>
        <w:spacing w:after="0"/>
        <w:ind w:left="0"/>
        <w:jc w:val="both"/>
      </w:pPr>
      <w:r>
        <w:rPr>
          <w:rFonts w:ascii="Times New Roman"/>
          <w:b w:val="false"/>
          <w:i w:val="false"/>
          <w:color w:val="000000"/>
          <w:sz w:val="28"/>
        </w:rPr>
        <w:t>
      31) Нигерия Федеративтік Республикасы;</w:t>
      </w:r>
    </w:p>
    <w:bookmarkEnd w:id="131"/>
    <w:bookmarkStart w:name="z227" w:id="132"/>
    <w:p>
      <w:pPr>
        <w:spacing w:after="0"/>
        <w:ind w:left="0"/>
        <w:jc w:val="both"/>
      </w:pPr>
      <w:r>
        <w:rPr>
          <w:rFonts w:ascii="Times New Roman"/>
          <w:b w:val="false"/>
          <w:i w:val="false"/>
          <w:color w:val="000000"/>
          <w:sz w:val="28"/>
        </w:rPr>
        <w:t>
      32) Нидерланд (Аруба аралының аумағы және Антиль аралдарының тәуелді аумақтары бөлігінде ғана);</w:t>
      </w:r>
    </w:p>
    <w:bookmarkEnd w:id="132"/>
    <w:bookmarkStart w:name="z228" w:id="133"/>
    <w:p>
      <w:pPr>
        <w:spacing w:after="0"/>
        <w:ind w:left="0"/>
        <w:jc w:val="both"/>
      </w:pPr>
      <w:r>
        <w:rPr>
          <w:rFonts w:ascii="Times New Roman"/>
          <w:b w:val="false"/>
          <w:i w:val="false"/>
          <w:color w:val="000000"/>
          <w:sz w:val="28"/>
        </w:rPr>
        <w:t>
      33) Палау Республикасы;</w:t>
      </w:r>
    </w:p>
    <w:bookmarkEnd w:id="133"/>
    <w:bookmarkStart w:name="z229" w:id="134"/>
    <w:p>
      <w:pPr>
        <w:spacing w:after="0"/>
        <w:ind w:left="0"/>
        <w:jc w:val="both"/>
      </w:pPr>
      <w:r>
        <w:rPr>
          <w:rFonts w:ascii="Times New Roman"/>
          <w:b w:val="false"/>
          <w:i w:val="false"/>
          <w:color w:val="000000"/>
          <w:sz w:val="28"/>
        </w:rPr>
        <w:t>
      34) Панама Республикасы;</w:t>
      </w:r>
    </w:p>
    <w:bookmarkEnd w:id="134"/>
    <w:bookmarkStart w:name="z230" w:id="135"/>
    <w:p>
      <w:pPr>
        <w:spacing w:after="0"/>
        <w:ind w:left="0"/>
        <w:jc w:val="both"/>
      </w:pPr>
      <w:r>
        <w:rPr>
          <w:rFonts w:ascii="Times New Roman"/>
          <w:b w:val="false"/>
          <w:i w:val="false"/>
          <w:color w:val="000000"/>
          <w:sz w:val="28"/>
        </w:rPr>
        <w:t>
      35) Португалия (Мадейра аралдарының аумағы бөлігінде ғана);</w:t>
      </w:r>
    </w:p>
    <w:bookmarkEnd w:id="135"/>
    <w:bookmarkStart w:name="z231" w:id="136"/>
    <w:p>
      <w:pPr>
        <w:spacing w:after="0"/>
        <w:ind w:left="0"/>
        <w:jc w:val="both"/>
      </w:pPr>
      <w:r>
        <w:rPr>
          <w:rFonts w:ascii="Times New Roman"/>
          <w:b w:val="false"/>
          <w:i w:val="false"/>
          <w:color w:val="000000"/>
          <w:sz w:val="28"/>
        </w:rPr>
        <w:t>
      36) Самоа Тәуелсіз Мемлекеті;</w:t>
      </w:r>
    </w:p>
    <w:bookmarkEnd w:id="136"/>
    <w:bookmarkStart w:name="z232" w:id="137"/>
    <w:p>
      <w:pPr>
        <w:spacing w:after="0"/>
        <w:ind w:left="0"/>
        <w:jc w:val="both"/>
      </w:pPr>
      <w:r>
        <w:rPr>
          <w:rFonts w:ascii="Times New Roman"/>
          <w:b w:val="false"/>
          <w:i w:val="false"/>
          <w:color w:val="000000"/>
          <w:sz w:val="28"/>
        </w:rPr>
        <w:t>
      37) Сейшел аралдары Республикасы;</w:t>
      </w:r>
    </w:p>
    <w:bookmarkEnd w:id="137"/>
    <w:bookmarkStart w:name="z233" w:id="138"/>
    <w:p>
      <w:pPr>
        <w:spacing w:after="0"/>
        <w:ind w:left="0"/>
        <w:jc w:val="both"/>
      </w:pPr>
      <w:r>
        <w:rPr>
          <w:rFonts w:ascii="Times New Roman"/>
          <w:b w:val="false"/>
          <w:i w:val="false"/>
          <w:color w:val="000000"/>
          <w:sz w:val="28"/>
        </w:rPr>
        <w:t>
      38) Сент-Винсент және Гренадин мемлекеті;</w:t>
      </w:r>
    </w:p>
    <w:bookmarkEnd w:id="138"/>
    <w:bookmarkStart w:name="z234" w:id="139"/>
    <w:p>
      <w:pPr>
        <w:spacing w:after="0"/>
        <w:ind w:left="0"/>
        <w:jc w:val="both"/>
      </w:pPr>
      <w:r>
        <w:rPr>
          <w:rFonts w:ascii="Times New Roman"/>
          <w:b w:val="false"/>
          <w:i w:val="false"/>
          <w:color w:val="000000"/>
          <w:sz w:val="28"/>
        </w:rPr>
        <w:t>
      39) Сент-Китс және Невис Федерациясы;</w:t>
      </w:r>
    </w:p>
    <w:bookmarkEnd w:id="139"/>
    <w:bookmarkStart w:name="z235" w:id="140"/>
    <w:p>
      <w:pPr>
        <w:spacing w:after="0"/>
        <w:ind w:left="0"/>
        <w:jc w:val="both"/>
      </w:pPr>
      <w:r>
        <w:rPr>
          <w:rFonts w:ascii="Times New Roman"/>
          <w:b w:val="false"/>
          <w:i w:val="false"/>
          <w:color w:val="000000"/>
          <w:sz w:val="28"/>
        </w:rPr>
        <w:t>
      40) Сент-Люсия мемлекеті;</w:t>
      </w:r>
    </w:p>
    <w:bookmarkEnd w:id="140"/>
    <w:bookmarkStart w:name="z236" w:id="141"/>
    <w:p>
      <w:pPr>
        <w:spacing w:after="0"/>
        <w:ind w:left="0"/>
        <w:jc w:val="both"/>
      </w:pPr>
      <w:r>
        <w:rPr>
          <w:rFonts w:ascii="Times New Roman"/>
          <w:b w:val="false"/>
          <w:i w:val="false"/>
          <w:color w:val="000000"/>
          <w:sz w:val="28"/>
        </w:rPr>
        <w:t>
      41) Суринам Республикасы;</w:t>
      </w:r>
    </w:p>
    <w:bookmarkEnd w:id="141"/>
    <w:bookmarkStart w:name="z237" w:id="142"/>
    <w:p>
      <w:pPr>
        <w:spacing w:after="0"/>
        <w:ind w:left="0"/>
        <w:jc w:val="both"/>
      </w:pPr>
      <w:r>
        <w:rPr>
          <w:rFonts w:ascii="Times New Roman"/>
          <w:b w:val="false"/>
          <w:i w:val="false"/>
          <w:color w:val="000000"/>
          <w:sz w:val="28"/>
        </w:rPr>
        <w:t>
      42) Тонга Корольдігі;</w:t>
      </w:r>
    </w:p>
    <w:bookmarkEnd w:id="142"/>
    <w:bookmarkStart w:name="z238" w:id="143"/>
    <w:p>
      <w:pPr>
        <w:spacing w:after="0"/>
        <w:ind w:left="0"/>
        <w:jc w:val="both"/>
      </w:pPr>
      <w:r>
        <w:rPr>
          <w:rFonts w:ascii="Times New Roman"/>
          <w:b w:val="false"/>
          <w:i w:val="false"/>
          <w:color w:val="000000"/>
          <w:sz w:val="28"/>
        </w:rPr>
        <w:t>
      43) Тринидад және Тобаго Республикасы;</w:t>
      </w:r>
    </w:p>
    <w:bookmarkEnd w:id="143"/>
    <w:bookmarkStart w:name="z239" w:id="144"/>
    <w:p>
      <w:pPr>
        <w:spacing w:after="0"/>
        <w:ind w:left="0"/>
        <w:jc w:val="both"/>
      </w:pPr>
      <w:r>
        <w:rPr>
          <w:rFonts w:ascii="Times New Roman"/>
          <w:b w:val="false"/>
          <w:i w:val="false"/>
          <w:color w:val="000000"/>
          <w:sz w:val="28"/>
        </w:rPr>
        <w:t>
      44) Ұлыбритания және Солтүстік Ирландияның Біріккен Корольдігі (Ангилья аралдары, Бермуд аралдары, Британдық Виргин аралдары, Гибралтар, Кайман аралдары, Монтсеррат аралы, Норманд аралдары (Сарк, Олдерни аралдары), Оңтүстік Георгия аралы, Оңтүстік Сандвич аралдары, Теркс және Кайкос аралдары, Чагос аралының аумақтары бөлігінде ғана);</w:t>
      </w:r>
    </w:p>
    <w:bookmarkEnd w:id="144"/>
    <w:bookmarkStart w:name="z240" w:id="145"/>
    <w:p>
      <w:pPr>
        <w:spacing w:after="0"/>
        <w:ind w:left="0"/>
        <w:jc w:val="both"/>
      </w:pPr>
      <w:r>
        <w:rPr>
          <w:rFonts w:ascii="Times New Roman"/>
          <w:b w:val="false"/>
          <w:i w:val="false"/>
          <w:color w:val="000000"/>
          <w:sz w:val="28"/>
        </w:rPr>
        <w:t>
      45) Фиджи Тәуелсіз Демократиялық Республикасы;</w:t>
      </w:r>
    </w:p>
    <w:bookmarkEnd w:id="145"/>
    <w:bookmarkStart w:name="z241" w:id="146"/>
    <w:p>
      <w:pPr>
        <w:spacing w:after="0"/>
        <w:ind w:left="0"/>
        <w:jc w:val="both"/>
      </w:pPr>
      <w:r>
        <w:rPr>
          <w:rFonts w:ascii="Times New Roman"/>
          <w:b w:val="false"/>
          <w:i w:val="false"/>
          <w:color w:val="000000"/>
          <w:sz w:val="28"/>
        </w:rPr>
        <w:t>
      46) Филиппин Республикасы;</w:t>
      </w:r>
    </w:p>
    <w:bookmarkEnd w:id="146"/>
    <w:bookmarkStart w:name="z242" w:id="147"/>
    <w:p>
      <w:pPr>
        <w:spacing w:after="0"/>
        <w:ind w:left="0"/>
        <w:jc w:val="both"/>
      </w:pPr>
      <w:r>
        <w:rPr>
          <w:rFonts w:ascii="Times New Roman"/>
          <w:b w:val="false"/>
          <w:i w:val="false"/>
          <w:color w:val="000000"/>
          <w:sz w:val="28"/>
        </w:rPr>
        <w:t>
      47) Француз Республикасы (Кергелен аралдары, Француздық Гвиана, Француздық Полинезия аумақтарының бөлігінде ғана);</w:t>
      </w:r>
    </w:p>
    <w:bookmarkEnd w:id="147"/>
    <w:bookmarkStart w:name="z243" w:id="148"/>
    <w:p>
      <w:pPr>
        <w:spacing w:after="0"/>
        <w:ind w:left="0"/>
        <w:jc w:val="both"/>
      </w:pPr>
      <w:r>
        <w:rPr>
          <w:rFonts w:ascii="Times New Roman"/>
          <w:b w:val="false"/>
          <w:i w:val="false"/>
          <w:color w:val="000000"/>
          <w:sz w:val="28"/>
        </w:rPr>
        <w:t>
      48) Черногория Республикасы;</w:t>
      </w:r>
    </w:p>
    <w:bookmarkEnd w:id="148"/>
    <w:bookmarkStart w:name="z244" w:id="149"/>
    <w:p>
      <w:pPr>
        <w:spacing w:after="0"/>
        <w:ind w:left="0"/>
        <w:jc w:val="both"/>
      </w:pPr>
      <w:r>
        <w:rPr>
          <w:rFonts w:ascii="Times New Roman"/>
          <w:b w:val="false"/>
          <w:i w:val="false"/>
          <w:color w:val="000000"/>
          <w:sz w:val="28"/>
        </w:rPr>
        <w:t>
      49) Шри-Ланка Демократиялық Социалистік Республикасы;</w:t>
      </w:r>
    </w:p>
    <w:bookmarkEnd w:id="149"/>
    <w:bookmarkStart w:name="z245" w:id="150"/>
    <w:p>
      <w:pPr>
        <w:spacing w:after="0"/>
        <w:ind w:left="0"/>
        <w:jc w:val="both"/>
      </w:pPr>
      <w:r>
        <w:rPr>
          <w:rFonts w:ascii="Times New Roman"/>
          <w:b w:val="false"/>
          <w:i w:val="false"/>
          <w:color w:val="000000"/>
          <w:sz w:val="28"/>
        </w:rPr>
        <w:t>
      50) Ямайка;";</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бірінші бөлігінің 2) тармақшасында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бірінші бөлігінің 1) тармақшасында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екінші бөлігі мынадай редакцияда жазылсын:</w:t>
      </w:r>
    </w:p>
    <w:bookmarkStart w:name="z250" w:id="151"/>
    <w:p>
      <w:pPr>
        <w:spacing w:after="0"/>
        <w:ind w:left="0"/>
        <w:jc w:val="both"/>
      </w:pPr>
      <w:r>
        <w:rPr>
          <w:rFonts w:ascii="Times New Roman"/>
          <w:b w:val="false"/>
          <w:i w:val="false"/>
          <w:color w:val="000000"/>
          <w:sz w:val="28"/>
        </w:rPr>
        <w:t>
      "Шетел азаматтарына, ұйымда шет мемлекеттің азаматтығы болуы туралы мәліметтер бар болған өзге де адамдарға, сондай-ақ азаматтығы жоқ адамдарға қатысты ұйым клиентті сәйкестендіру (бенефициарлық меншік иесін анықтау) процесінде осындай клиенттің (бенефициарлық меншік иесінің), оның зайыбының (жұбайының) және жақын туыстарының жария лауазымды адамға жатуын тексереді.";</w:t>
      </w:r>
    </w:p>
    <w:bookmarkEnd w:id="151"/>
    <w:bookmarkStart w:name="z251" w:id="152"/>
    <w:p>
      <w:pPr>
        <w:spacing w:after="0"/>
        <w:ind w:left="0"/>
        <w:jc w:val="both"/>
      </w:pPr>
      <w:r>
        <w:rPr>
          <w:rFonts w:ascii="Times New Roman"/>
          <w:b w:val="false"/>
          <w:i w:val="false"/>
          <w:color w:val="000000"/>
          <w:sz w:val="28"/>
        </w:rPr>
        <w:t xml:space="preserve">
      28-тармақтың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 </w:t>
      </w:r>
    </w:p>
    <w:bookmarkEnd w:id="152"/>
    <w:bookmarkStart w:name="z252" w:id="153"/>
    <w:p>
      <w:pPr>
        <w:spacing w:after="0"/>
        <w:ind w:left="0"/>
        <w:jc w:val="both"/>
      </w:pPr>
      <w:r>
        <w:rPr>
          <w:rFonts w:ascii="Times New Roman"/>
          <w:b w:val="false"/>
          <w:i w:val="false"/>
          <w:color w:val="000000"/>
          <w:sz w:val="28"/>
        </w:rPr>
        <w:t>
      "11) мыналармен:</w:t>
      </w:r>
    </w:p>
    <w:bookmarkEnd w:id="153"/>
    <w:bookmarkStart w:name="z253" w:id="154"/>
    <w:p>
      <w:pPr>
        <w:spacing w:after="0"/>
        <w:ind w:left="0"/>
        <w:jc w:val="both"/>
      </w:pPr>
      <w:r>
        <w:rPr>
          <w:rFonts w:ascii="Times New Roman"/>
          <w:b w:val="false"/>
          <w:i w:val="false"/>
          <w:color w:val="000000"/>
          <w:sz w:val="28"/>
        </w:rPr>
        <w:t>
      КЖ/ТҚ/ЖҚҚТҚ;</w:t>
      </w:r>
    </w:p>
    <w:bookmarkEnd w:id="154"/>
    <w:bookmarkStart w:name="z254" w:id="155"/>
    <w:p>
      <w:pPr>
        <w:spacing w:after="0"/>
        <w:ind w:left="0"/>
        <w:jc w:val="both"/>
      </w:pPr>
      <w:r>
        <w:rPr>
          <w:rFonts w:ascii="Times New Roman"/>
          <w:b w:val="false"/>
          <w:i w:val="false"/>
          <w:color w:val="000000"/>
          <w:sz w:val="28"/>
        </w:rPr>
        <w:t>
      есірткіні заңсыз өндіруге, оның айналымына және (немесе) транзитіне;</w:t>
      </w:r>
    </w:p>
    <w:bookmarkEnd w:id="155"/>
    <w:bookmarkStart w:name="z255" w:id="156"/>
    <w:p>
      <w:pPr>
        <w:spacing w:after="0"/>
        <w:ind w:left="0"/>
        <w:jc w:val="both"/>
      </w:pPr>
      <w:r>
        <w:rPr>
          <w:rFonts w:ascii="Times New Roman"/>
          <w:b w:val="false"/>
          <w:i w:val="false"/>
          <w:color w:val="000000"/>
          <w:sz w:val="28"/>
        </w:rPr>
        <w:t>
      қаржы пирамидаларының қызметін ұйымдастыруға;</w:t>
      </w:r>
    </w:p>
    <w:bookmarkEnd w:id="156"/>
    <w:bookmarkStart w:name="z256" w:id="157"/>
    <w:p>
      <w:pPr>
        <w:spacing w:after="0"/>
        <w:ind w:left="0"/>
        <w:jc w:val="both"/>
      </w:pPr>
      <w:r>
        <w:rPr>
          <w:rFonts w:ascii="Times New Roman"/>
          <w:b w:val="false"/>
          <w:i w:val="false"/>
          <w:color w:val="000000"/>
          <w:sz w:val="28"/>
        </w:rPr>
        <w:t>
      алаяқтыққа;</w:t>
      </w:r>
    </w:p>
    <w:bookmarkEnd w:id="157"/>
    <w:bookmarkStart w:name="z257" w:id="158"/>
    <w:p>
      <w:pPr>
        <w:spacing w:after="0"/>
        <w:ind w:left="0"/>
        <w:jc w:val="both"/>
      </w:pPr>
      <w:r>
        <w:rPr>
          <w:rFonts w:ascii="Times New Roman"/>
          <w:b w:val="false"/>
          <w:i w:val="false"/>
          <w:color w:val="000000"/>
          <w:sz w:val="28"/>
        </w:rPr>
        <w:t>
      сыбайлас жемқорлыққа;</w:t>
      </w:r>
    </w:p>
    <w:bookmarkEnd w:id="158"/>
    <w:bookmarkStart w:name="z258" w:id="159"/>
    <w:p>
      <w:pPr>
        <w:spacing w:after="0"/>
        <w:ind w:left="0"/>
        <w:jc w:val="both"/>
      </w:pPr>
      <w:r>
        <w:rPr>
          <w:rFonts w:ascii="Times New Roman"/>
          <w:b w:val="false"/>
          <w:i w:val="false"/>
          <w:color w:val="000000"/>
          <w:sz w:val="28"/>
        </w:rPr>
        <w:t>
      қаржы мониторингі жөніндегі уәкілетті орган жасайтын Ақшаны жылыстатуға қарсы күрестің қаржылық шараларын әзірлеу тобының (ФАТФ) ұсынымдарын орындамайтын не жеткіліксіз орындайтын мемлекеттердің (аумақтардың) операцияларына;</w:t>
      </w:r>
    </w:p>
    <w:bookmarkEnd w:id="159"/>
    <w:bookmarkStart w:name="z259" w:id="160"/>
    <w:p>
      <w:pPr>
        <w:spacing w:after="0"/>
        <w:ind w:left="0"/>
        <w:jc w:val="both"/>
      </w:pPr>
      <w:r>
        <w:rPr>
          <w:rFonts w:ascii="Times New Roman"/>
          <w:b w:val="false"/>
          <w:i w:val="false"/>
          <w:color w:val="000000"/>
          <w:sz w:val="28"/>
        </w:rPr>
        <w:t>
      Біріккен Ұлттар Ұйымы Қауіпсіздік Кеңесінің қарарларына сәйкес оларға қатысты халықаралық санкциялар қолданылатын адамдардың, резиденттердің немесе мемлекеттердегі адамдардың операцияларына;</w:t>
      </w:r>
    </w:p>
    <w:bookmarkEnd w:id="160"/>
    <w:bookmarkStart w:name="z260" w:id="161"/>
    <w:p>
      <w:pPr>
        <w:spacing w:after="0"/>
        <w:ind w:left="0"/>
        <w:jc w:val="both"/>
      </w:pPr>
      <w:r>
        <w:rPr>
          <w:rFonts w:ascii="Times New Roman"/>
          <w:b w:val="false"/>
          <w:i w:val="false"/>
          <w:color w:val="000000"/>
          <w:sz w:val="28"/>
        </w:rPr>
        <w:t>
      шетелге, оның ішінде оффшорлық аймақтарға қаражатты заңсыз әкетуге;</w:t>
      </w:r>
    </w:p>
    <w:bookmarkEnd w:id="161"/>
    <w:bookmarkStart w:name="z261" w:id="162"/>
    <w:p>
      <w:pPr>
        <w:spacing w:after="0"/>
        <w:ind w:left="0"/>
        <w:jc w:val="both"/>
      </w:pPr>
      <w:r>
        <w:rPr>
          <w:rFonts w:ascii="Times New Roman"/>
          <w:b w:val="false"/>
          <w:i w:val="false"/>
          <w:color w:val="000000"/>
          <w:sz w:val="28"/>
        </w:rPr>
        <w:t>
      мынадай:</w:t>
      </w:r>
    </w:p>
    <w:bookmarkEnd w:id="162"/>
    <w:bookmarkStart w:name="z262" w:id="163"/>
    <w:p>
      <w:pPr>
        <w:spacing w:after="0"/>
        <w:ind w:left="0"/>
        <w:jc w:val="both"/>
      </w:pPr>
      <w:r>
        <w:rPr>
          <w:rFonts w:ascii="Times New Roman"/>
          <w:b w:val="false"/>
          <w:i w:val="false"/>
          <w:color w:val="000000"/>
          <w:sz w:val="28"/>
        </w:rPr>
        <w:t>
      500 000 (бес жүз мың) теңгеден асатын сомаға не 500 000 (бес жүз мың) теңге баламасынан асатын шетел валютасындағы сомаға қолма-қол шетел валютасын сатып алу, сату немесе айырбастау және құймалардағы Қазақстан Республикасының Ұлттық Банкі шығарған аффинирленген алтынды сатып алу, сату жөніндегі операцияларды жасау;</w:t>
      </w:r>
    </w:p>
    <w:bookmarkEnd w:id="163"/>
    <w:bookmarkStart w:name="z263" w:id="164"/>
    <w:p>
      <w:pPr>
        <w:spacing w:after="0"/>
        <w:ind w:left="0"/>
        <w:jc w:val="both"/>
      </w:pPr>
      <w:r>
        <w:rPr>
          <w:rFonts w:ascii="Times New Roman"/>
          <w:b w:val="false"/>
          <w:i w:val="false"/>
          <w:color w:val="000000"/>
          <w:sz w:val="28"/>
        </w:rPr>
        <w:t>
      жүйелі операцияларды, оның ішінде күнтізбелік бір күнде қолма-қол шетел валютасын сатып алу, сату немесе айырбастау және құймалардағы Қазақстан Республикасының Ұлттық Банкі шығарған аффинирленген алтынды сатып алу, сату түрінде бірнеше операциялар (мәмілелер) жасау жолымен жүзеге асыру;</w:t>
      </w:r>
    </w:p>
    <w:bookmarkEnd w:id="164"/>
    <w:bookmarkStart w:name="z264" w:id="165"/>
    <w:p>
      <w:pPr>
        <w:spacing w:after="0"/>
        <w:ind w:left="0"/>
        <w:jc w:val="both"/>
      </w:pPr>
      <w:r>
        <w:rPr>
          <w:rFonts w:ascii="Times New Roman"/>
          <w:b w:val="false"/>
          <w:i w:val="false"/>
          <w:color w:val="000000"/>
          <w:sz w:val="28"/>
        </w:rPr>
        <w:t>
      клиенттердің көрсетілген санатына (тобына) тән емес күдікті операцияларды жүзеге асыру шарттарының біреуі не жиынтығы болған кезде он төрт жастан бастап жиырма бес жасқа дейінгі адамдар санатымен;</w:t>
      </w:r>
    </w:p>
    <w:bookmarkEnd w:id="165"/>
    <w:bookmarkStart w:name="z265" w:id="166"/>
    <w:p>
      <w:pPr>
        <w:spacing w:after="0"/>
        <w:ind w:left="0"/>
        <w:jc w:val="both"/>
      </w:pPr>
      <w:r>
        <w:rPr>
          <w:rFonts w:ascii="Times New Roman"/>
          <w:b w:val="false"/>
          <w:i w:val="false"/>
          <w:color w:val="000000"/>
          <w:sz w:val="28"/>
        </w:rPr>
        <w:t>
      өзге қылмыстық әрекетке байланысты ұйымның ішкі рәсімдеріне сәйкес, оның ішінде қаржы мониторингі жөніндегі уәкілетті органның КЖ/ТҚ/ЖҚҚТҚ типологияларына, схемалары мен тәсілдеріне сәйкес келетін сипаттамаларды ескере отырып, шараларды анықтауды және қабылдауды қамтамасыз ететін цифрлық жүйелерде мәліметтер мен ақпараттың болуына клиентті (оның өкілін) және бенефициарлық меншік иесін тиісінше тексеру рәсімі қамтылады, бірақ олармен шектелмейді.";</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Тізбеге </w:t>
      </w:r>
      <w:r>
        <w:rPr>
          <w:rFonts w:ascii="Times New Roman"/>
          <w:b w:val="false"/>
          <w:i w:val="false"/>
          <w:color w:val="000000"/>
          <w:sz w:val="28"/>
        </w:rPr>
        <w:t>12-қосымшаға</w:t>
      </w:r>
      <w:r>
        <w:rPr>
          <w:rFonts w:ascii="Times New Roman"/>
          <w:b w:val="false"/>
          <w:i w:val="false"/>
          <w:color w:val="000000"/>
          <w:sz w:val="28"/>
        </w:rPr>
        <w:t xml:space="preserve"> сәйкес редакцияда жазылсын.</w:t>
      </w:r>
    </w:p>
    <w:bookmarkStart w:name="z267" w:id="167"/>
    <w:p>
      <w:pPr>
        <w:spacing w:after="0"/>
        <w:ind w:left="0"/>
        <w:jc w:val="both"/>
      </w:pPr>
      <w:r>
        <w:rPr>
          <w:rFonts w:ascii="Times New Roman"/>
          <w:b w:val="false"/>
          <w:i w:val="false"/>
          <w:color w:val="000000"/>
          <w:sz w:val="28"/>
        </w:rPr>
        <w:t xml:space="preserve">
      9. "Айырбастау пункттері арқылы жүргізілетін операциялар бойынша шетел валютасын теңгеге сатып алу бағамының сату бағамынан ауытқу шектерін белгілеу туралы" Қазақстан Республикасы Ұлттық Банкі Басқармасының 2025 жылғы 20 ақпандағы № 11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35749 болып тіркелген) мынадай өзгерістер енгізілсін:</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70" w:id="168"/>
    <w:p>
      <w:pPr>
        <w:spacing w:after="0"/>
        <w:ind w:left="0"/>
        <w:jc w:val="both"/>
      </w:pPr>
      <w:r>
        <w:rPr>
          <w:rFonts w:ascii="Times New Roman"/>
          <w:b w:val="false"/>
          <w:i w:val="false"/>
          <w:color w:val="000000"/>
          <w:sz w:val="28"/>
        </w:rPr>
        <w:t xml:space="preserve">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 үшінші бөлігінің </w:t>
      </w:r>
      <w:r>
        <w:rPr>
          <w:rFonts w:ascii="Times New Roman"/>
          <w:b w:val="false"/>
          <w:i w:val="false"/>
          <w:color w:val="000000"/>
          <w:sz w:val="28"/>
        </w:rPr>
        <w:t>10) тармақшасына</w:t>
      </w:r>
      <w:r>
        <w:rPr>
          <w:rFonts w:ascii="Times New Roman"/>
          <w:b w:val="false"/>
          <w:i w:val="false"/>
          <w:color w:val="000000"/>
          <w:sz w:val="28"/>
        </w:rPr>
        <w:t xml:space="preserve">, "Валюталық реттеу және валюталық бақылау туралы" Қазақстан Республикасының Заңы 11-бабының 3-тармағына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 xml:space="preserve"> орыс тіліндегі мәтінге өзгеріс енгізіледі, қазақ тіліндегі мәтін өзгермейді.</w:t>
      </w:r>
    </w:p>
    <w:bookmarkStart w:name="z272" w:id="169"/>
    <w:p>
      <w:pPr>
        <w:spacing w:after="0"/>
        <w:ind w:left="0"/>
        <w:jc w:val="both"/>
      </w:pPr>
      <w:r>
        <w:rPr>
          <w:rFonts w:ascii="Times New Roman"/>
          <w:b w:val="false"/>
          <w:i w:val="false"/>
          <w:color w:val="000000"/>
          <w:sz w:val="28"/>
        </w:rPr>
        <w:t xml:space="preserve">
      10.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тұлғалардың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талаптарын сақтау жөніндегі есептілікті ұсыну қағидаларын бекіту туралы" Қазақстан Республикасы Ұлттық Банкі Басқармасының 2026 жылғы 21 қаңтардағы № 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37899 болып тіркелген) мынадай өзгерістер енгізілсін:</w:t>
      </w:r>
    </w:p>
    <w:bookmarkEnd w:id="169"/>
    <w:bookmarkStart w:name="z273" w:id="170"/>
    <w:p>
      <w:pPr>
        <w:spacing w:after="0"/>
        <w:ind w:left="0"/>
        <w:jc w:val="both"/>
      </w:pPr>
      <w:r>
        <w:rPr>
          <w:rFonts w:ascii="Times New Roman"/>
          <w:b w:val="false"/>
          <w:i w:val="false"/>
          <w:color w:val="000000"/>
          <w:sz w:val="28"/>
        </w:rPr>
        <w:t xml:space="preserve">
      көрсетілген қаулымен бекітілген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тұлғалардың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талаптарын сақтау жөніндегі есептілікті ұсыну </w:t>
      </w:r>
      <w:r>
        <w:rPr>
          <w:rFonts w:ascii="Times New Roman"/>
          <w:b w:val="false"/>
          <w:i w:val="false"/>
          <w:color w:val="000000"/>
          <w:sz w:val="28"/>
        </w:rPr>
        <w:t>қағидаларында</w:t>
      </w:r>
      <w:r>
        <w:rPr>
          <w:rFonts w:ascii="Times New Roman"/>
          <w:b w:val="false"/>
          <w:i w:val="false"/>
          <w:color w:val="000000"/>
          <w:sz w:val="28"/>
        </w:rPr>
        <w:t>:</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75" w:id="171"/>
    <w:p>
      <w:pPr>
        <w:spacing w:after="0"/>
        <w:ind w:left="0"/>
        <w:jc w:val="both"/>
      </w:pPr>
      <w:r>
        <w:rPr>
          <w:rFonts w:ascii="Times New Roman"/>
          <w:b w:val="false"/>
          <w:i w:val="false"/>
          <w:color w:val="000000"/>
          <w:sz w:val="28"/>
        </w:rPr>
        <w:t>
      "2. Уәкілетті ұйым есептілікті электрондық цифрлық қолтаңбамен растау рәсімдерін сақтай отырып, цифрлық жүйелерді пайдалану арқылы электрондық форматта ұсынады.";</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Тізбеге </w:t>
      </w:r>
      <w:r>
        <w:rPr>
          <w:rFonts w:ascii="Times New Roman"/>
          <w:b w:val="false"/>
          <w:i w:val="false"/>
          <w:color w:val="000000"/>
          <w:sz w:val="28"/>
        </w:rPr>
        <w:t>13-қосымшаға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Тізбеге </w:t>
      </w:r>
      <w:r>
        <w:rPr>
          <w:rFonts w:ascii="Times New Roman"/>
          <w:b w:val="false"/>
          <w:i w:val="false"/>
          <w:color w:val="000000"/>
          <w:sz w:val="28"/>
        </w:rPr>
        <w:t>14-қосымшаға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Тізбеге </w:t>
      </w:r>
      <w:r>
        <w:rPr>
          <w:rFonts w:ascii="Times New Roman"/>
          <w:b w:val="false"/>
          <w:i w:val="false"/>
          <w:color w:val="000000"/>
          <w:sz w:val="28"/>
        </w:rPr>
        <w:t>15-қосымшаға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Тізбеге </w:t>
      </w:r>
      <w:r>
        <w:rPr>
          <w:rFonts w:ascii="Times New Roman"/>
          <w:b w:val="false"/>
          <w:i w:val="false"/>
          <w:color w:val="000000"/>
          <w:sz w:val="28"/>
        </w:rPr>
        <w:t>16-қосымшаға</w:t>
      </w:r>
      <w:r>
        <w:rPr>
          <w:rFonts w:ascii="Times New Roman"/>
          <w:b w:val="false"/>
          <w:i w:val="false"/>
          <w:color w:val="000000"/>
          <w:sz w:val="28"/>
        </w:rPr>
        <w:t xml:space="preserve"> сәйкес редакцияда жазылсын.</w:t>
      </w:r>
    </w:p>
    <w:bookmarkStart w:name="z281" w:id="172"/>
    <w:p>
      <w:pPr>
        <w:spacing w:after="0"/>
        <w:ind w:left="0"/>
        <w:jc w:val="both"/>
      </w:pPr>
      <w:r>
        <w:rPr>
          <w:rFonts w:ascii="Times New Roman"/>
          <w:b w:val="false"/>
          <w:i w:val="false"/>
          <w:color w:val="000000"/>
          <w:sz w:val="28"/>
        </w:rPr>
        <w:t xml:space="preserve">
      11. "Қазақстан Республикасы Ұлттық Банкі Басқармасының кейбір қаулыларына қолма-қол ақша айналысы мәселелері бойынша өзгерістер мен толықтырулар енгізу және Қазақстан Республикасы Ұлттық Банкі Басқармасының кейбір қаулыларының күші жойылды деп тану туралы" Қазақстан Республикасы Ұлттық Банкі Басқармасының 2026 жылғы 16 наурыздағы № 25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38217 болып тіркелген) мынадай өзгеріс енгізілсін: </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Тізбеге </w:t>
      </w:r>
      <w:r>
        <w:rPr>
          <w:rFonts w:ascii="Times New Roman"/>
          <w:b w:val="false"/>
          <w:i w:val="false"/>
          <w:color w:val="000000"/>
          <w:sz w:val="28"/>
        </w:rPr>
        <w:t>17-қосымшаға</w:t>
      </w:r>
      <w:r>
        <w:rPr>
          <w:rFonts w:ascii="Times New Roman"/>
          <w:b w:val="false"/>
          <w:i w:val="false"/>
          <w:color w:val="000000"/>
          <w:sz w:val="28"/>
        </w:rPr>
        <w:t xml:space="preserve"> сәйкес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қаулыларының тізбесіне</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Банкiнiң</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валютасының</w:t>
            </w:r>
            <w:r>
              <w:br/>
            </w:r>
            <w:r>
              <w:rPr>
                <w:rFonts w:ascii="Times New Roman"/>
                <w:b w:val="false"/>
                <w:i w:val="false"/>
                <w:color w:val="000000"/>
                <w:sz w:val="20"/>
              </w:rPr>
              <w:t>банкноттары мен монеталарын</w:t>
            </w:r>
            <w:r>
              <w:br/>
            </w:r>
            <w:r>
              <w:rPr>
                <w:rFonts w:ascii="Times New Roman"/>
                <w:b w:val="false"/>
                <w:i w:val="false"/>
                <w:color w:val="000000"/>
                <w:sz w:val="20"/>
              </w:rPr>
              <w:t>сату және сатып алу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284" w:id="173"/>
    <w:p>
      <w:pPr>
        <w:spacing w:after="0"/>
        <w:ind w:left="0"/>
        <w:jc w:val="left"/>
      </w:pPr>
      <w:r>
        <w:rPr>
          <w:rFonts w:ascii="Times New Roman"/>
          <w:b/>
          <w:i w:val="false"/>
          <w:color w:val="000000"/>
        </w:rPr>
        <w:t xml:space="preserve"> № ______ сатып алу үшін қабылданған бағалы металдардан жасалған инвестициялық және (немесе) коллекциялық монеталарды сараптау қорытындысы _____қаласы 20___ жылғы "___" ________</w:t>
      </w:r>
    </w:p>
    <w:bookmarkEnd w:id="173"/>
    <w:bookmarkStart w:name="z285" w:id="174"/>
    <w:p>
      <w:pPr>
        <w:spacing w:after="0"/>
        <w:ind w:left="0"/>
        <w:jc w:val="left"/>
      </w:pPr>
      <w:r>
        <w:rPr>
          <w:rFonts w:ascii="Times New Roman"/>
          <w:b/>
          <w:i w:val="false"/>
          <w:color w:val="000000"/>
        </w:rPr>
        <w:t xml:space="preserve"> _______________________________________________________________ (бағалы металдан жасалған инвестициялық және (немесе) коллекциялық монеталарға сараптама жүргізген Ұлттық Банк / филиалының немесе Орталығының атауы)</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немесе заңды тұлға өкілінің тегі, аты, әкесінің аты (ол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Монетаны алу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Монетаның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Номиналы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Монетаның нақты салмағы (грамм)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Тұтастығы (иә/жоқ)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Монетаның салмағы (грамм)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металдың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бағалы металдың сынамы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бағалы металдың салмағы (грамм)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6" w:id="175"/>
    <w:p>
      <w:pPr>
        <w:spacing w:after="0"/>
        <w:ind w:left="0"/>
        <w:jc w:val="both"/>
      </w:pPr>
      <w:r>
        <w:rPr>
          <w:rFonts w:ascii="Times New Roman"/>
          <w:b w:val="false"/>
          <w:i w:val="false"/>
          <w:color w:val="000000"/>
          <w:sz w:val="28"/>
        </w:rPr>
        <w:t>
      Сатып алынатын монетаға сараптама</w:t>
      </w:r>
    </w:p>
    <w:bookmarkEnd w:id="175"/>
    <w:bookmarkStart w:name="z287" w:id="176"/>
    <w:p>
      <w:pPr>
        <w:spacing w:after="0"/>
        <w:ind w:left="0"/>
        <w:jc w:val="both"/>
      </w:pPr>
      <w:r>
        <w:rPr>
          <w:rFonts w:ascii="Times New Roman"/>
          <w:b w:val="false"/>
          <w:i w:val="false"/>
          <w:color w:val="000000"/>
          <w:sz w:val="28"/>
        </w:rPr>
        <w:t>
      жүргізген Ұлттық Банктің</w:t>
      </w:r>
    </w:p>
    <w:bookmarkEnd w:id="176"/>
    <w:bookmarkStart w:name="z288" w:id="177"/>
    <w:p>
      <w:pPr>
        <w:spacing w:after="0"/>
        <w:ind w:left="0"/>
        <w:jc w:val="both"/>
      </w:pPr>
      <w:r>
        <w:rPr>
          <w:rFonts w:ascii="Times New Roman"/>
          <w:b w:val="false"/>
          <w:i w:val="false"/>
          <w:color w:val="000000"/>
          <w:sz w:val="28"/>
        </w:rPr>
        <w:t>
      филиалы немесе Ұлттық Банктің</w:t>
      </w:r>
    </w:p>
    <w:bookmarkEnd w:id="177"/>
    <w:bookmarkStart w:name="z289" w:id="178"/>
    <w:p>
      <w:pPr>
        <w:spacing w:after="0"/>
        <w:ind w:left="0"/>
        <w:jc w:val="both"/>
      </w:pPr>
      <w:r>
        <w:rPr>
          <w:rFonts w:ascii="Times New Roman"/>
          <w:b w:val="false"/>
          <w:i w:val="false"/>
          <w:color w:val="000000"/>
          <w:sz w:val="28"/>
        </w:rPr>
        <w:t>
      Орталығы қызметкерінің лауазымы</w:t>
      </w:r>
    </w:p>
    <w:bookmarkEnd w:id="178"/>
    <w:bookmarkStart w:name="z290" w:id="179"/>
    <w:p>
      <w:pPr>
        <w:spacing w:after="0"/>
        <w:ind w:left="0"/>
        <w:jc w:val="both"/>
      </w:pPr>
      <w:r>
        <w:rPr>
          <w:rFonts w:ascii="Times New Roman"/>
          <w:b w:val="false"/>
          <w:i w:val="false"/>
          <w:color w:val="000000"/>
          <w:sz w:val="28"/>
        </w:rPr>
        <w:t>
      ________________________ _____________ ________________________</w:t>
      </w:r>
    </w:p>
    <w:bookmarkEnd w:id="179"/>
    <w:bookmarkStart w:name="z291" w:id="180"/>
    <w:p>
      <w:pPr>
        <w:spacing w:after="0"/>
        <w:ind w:left="0"/>
        <w:jc w:val="both"/>
      </w:pPr>
      <w:r>
        <w:rPr>
          <w:rFonts w:ascii="Times New Roman"/>
          <w:b w:val="false"/>
          <w:i w:val="false"/>
          <w:color w:val="000000"/>
          <w:sz w:val="28"/>
        </w:rPr>
        <w:t>
       (қолы) тегі, аты, әкесінің аты</w:t>
      </w:r>
    </w:p>
    <w:bookmarkEnd w:id="180"/>
    <w:bookmarkStart w:name="z292" w:id="181"/>
    <w:p>
      <w:pPr>
        <w:spacing w:after="0"/>
        <w:ind w:left="0"/>
        <w:jc w:val="both"/>
      </w:pPr>
      <w:r>
        <w:rPr>
          <w:rFonts w:ascii="Times New Roman"/>
          <w:b w:val="false"/>
          <w:i w:val="false"/>
          <w:color w:val="000000"/>
          <w:sz w:val="28"/>
        </w:rPr>
        <w:t>
       (ол болған жағдайда)</w:t>
      </w:r>
    </w:p>
    <w:bookmarkEnd w:id="181"/>
    <w:bookmarkStart w:name="z293" w:id="182"/>
    <w:p>
      <w:pPr>
        <w:spacing w:after="0"/>
        <w:ind w:left="0"/>
        <w:jc w:val="both"/>
      </w:pPr>
      <w:r>
        <w:rPr>
          <w:rFonts w:ascii="Times New Roman"/>
          <w:b w:val="false"/>
          <w:i w:val="false"/>
          <w:color w:val="000000"/>
          <w:sz w:val="28"/>
        </w:rPr>
        <w:t>
      Сатып алынатын монетаға сараптама</w:t>
      </w:r>
    </w:p>
    <w:bookmarkEnd w:id="182"/>
    <w:bookmarkStart w:name="z294" w:id="183"/>
    <w:p>
      <w:pPr>
        <w:spacing w:after="0"/>
        <w:ind w:left="0"/>
        <w:jc w:val="both"/>
      </w:pPr>
      <w:r>
        <w:rPr>
          <w:rFonts w:ascii="Times New Roman"/>
          <w:b w:val="false"/>
          <w:i w:val="false"/>
          <w:color w:val="000000"/>
          <w:sz w:val="28"/>
        </w:rPr>
        <w:t>
      жүргізуге бақылау жасаған</w:t>
      </w:r>
    </w:p>
    <w:bookmarkEnd w:id="183"/>
    <w:bookmarkStart w:name="z295" w:id="184"/>
    <w:p>
      <w:pPr>
        <w:spacing w:after="0"/>
        <w:ind w:left="0"/>
        <w:jc w:val="both"/>
      </w:pPr>
      <w:r>
        <w:rPr>
          <w:rFonts w:ascii="Times New Roman"/>
          <w:b w:val="false"/>
          <w:i w:val="false"/>
          <w:color w:val="000000"/>
          <w:sz w:val="28"/>
        </w:rPr>
        <w:t>
      Ұлттық Банктің филиалы немесе</w:t>
      </w:r>
    </w:p>
    <w:bookmarkEnd w:id="184"/>
    <w:bookmarkStart w:name="z296" w:id="185"/>
    <w:p>
      <w:pPr>
        <w:spacing w:after="0"/>
        <w:ind w:left="0"/>
        <w:jc w:val="both"/>
      </w:pPr>
      <w:r>
        <w:rPr>
          <w:rFonts w:ascii="Times New Roman"/>
          <w:b w:val="false"/>
          <w:i w:val="false"/>
          <w:color w:val="000000"/>
          <w:sz w:val="28"/>
        </w:rPr>
        <w:t>
      Ұлттық Банктің Орталығы</w:t>
      </w:r>
    </w:p>
    <w:bookmarkEnd w:id="185"/>
    <w:bookmarkStart w:name="z297" w:id="186"/>
    <w:p>
      <w:pPr>
        <w:spacing w:after="0"/>
        <w:ind w:left="0"/>
        <w:jc w:val="both"/>
      </w:pPr>
      <w:r>
        <w:rPr>
          <w:rFonts w:ascii="Times New Roman"/>
          <w:b w:val="false"/>
          <w:i w:val="false"/>
          <w:color w:val="000000"/>
          <w:sz w:val="28"/>
        </w:rPr>
        <w:t>
      қызметкерінің лауазымы</w:t>
      </w:r>
    </w:p>
    <w:bookmarkEnd w:id="186"/>
    <w:bookmarkStart w:name="z298" w:id="187"/>
    <w:p>
      <w:pPr>
        <w:spacing w:after="0"/>
        <w:ind w:left="0"/>
        <w:jc w:val="both"/>
      </w:pPr>
      <w:r>
        <w:rPr>
          <w:rFonts w:ascii="Times New Roman"/>
          <w:b w:val="false"/>
          <w:i w:val="false"/>
          <w:color w:val="000000"/>
          <w:sz w:val="28"/>
        </w:rPr>
        <w:t>
      ________________________ _____________ ________________________</w:t>
      </w:r>
    </w:p>
    <w:bookmarkEnd w:id="187"/>
    <w:bookmarkStart w:name="z299" w:id="188"/>
    <w:p>
      <w:pPr>
        <w:spacing w:after="0"/>
        <w:ind w:left="0"/>
        <w:jc w:val="both"/>
      </w:pPr>
      <w:r>
        <w:rPr>
          <w:rFonts w:ascii="Times New Roman"/>
          <w:b w:val="false"/>
          <w:i w:val="false"/>
          <w:color w:val="000000"/>
          <w:sz w:val="28"/>
        </w:rPr>
        <w:t>
       (қолы) тегі, аты, әкесінің аты</w:t>
      </w:r>
    </w:p>
    <w:bookmarkEnd w:id="188"/>
    <w:bookmarkStart w:name="z300" w:id="189"/>
    <w:p>
      <w:pPr>
        <w:spacing w:after="0"/>
        <w:ind w:left="0"/>
        <w:jc w:val="both"/>
      </w:pPr>
      <w:r>
        <w:rPr>
          <w:rFonts w:ascii="Times New Roman"/>
          <w:b w:val="false"/>
          <w:i w:val="false"/>
          <w:color w:val="000000"/>
          <w:sz w:val="28"/>
        </w:rPr>
        <w:t>
       (ол болған жағдайда)</w:t>
      </w:r>
    </w:p>
    <w:bookmarkEnd w:id="189"/>
    <w:bookmarkStart w:name="z301" w:id="190"/>
    <w:p>
      <w:pPr>
        <w:spacing w:after="0"/>
        <w:ind w:left="0"/>
        <w:jc w:val="both"/>
      </w:pPr>
      <w:r>
        <w:rPr>
          <w:rFonts w:ascii="Times New Roman"/>
          <w:b w:val="false"/>
          <w:i w:val="false"/>
          <w:color w:val="000000"/>
          <w:sz w:val="28"/>
        </w:rPr>
        <w:t xml:space="preserve">
      Ескертпе: "Монетаның атауы" және "Монетаның салмағы" жолдарында инвестициялық және (немесе) коллекциялық монетаның "Қазақстан Республикасы Ұлттық Банкінің ережесін және құрылымын бекіту туралы" Қазақстан Республикасы Президентінің 2003 жылғы 31 желтоқсандағы №1271 Жарлығының 19-тармағы екінші бөлігінің бесінші абзацының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тармақшаларына</w:t>
      </w:r>
      <w:r>
        <w:rPr>
          <w:rFonts w:ascii="Times New Roman"/>
          <w:b w:val="false"/>
          <w:i w:val="false"/>
          <w:color w:val="000000"/>
          <w:sz w:val="28"/>
        </w:rPr>
        <w:t xml:space="preserve"> сәйкес қабылданатын Ұлттық Банк органының шешімдерінде айқындалған мәліметтерге сәйкес келетін атауы және салмағы көрсетіледі.</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қолма-қол шетел валютасымен</w:t>
            </w:r>
            <w:r>
              <w:br/>
            </w:r>
            <w:r>
              <w:rPr>
                <w:rFonts w:ascii="Times New Roman"/>
                <w:b w:val="false"/>
                <w:i w:val="false"/>
                <w:color w:val="000000"/>
                <w:sz w:val="20"/>
              </w:rPr>
              <w:t>айырбастау операцияларын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4-1-қосымша</w:t>
            </w:r>
          </w:p>
        </w:tc>
      </w:tr>
    </w:tbl>
    <w:bookmarkStart w:name="z303" w:id="191"/>
    <w:p>
      <w:pPr>
        <w:spacing w:after="0"/>
        <w:ind w:left="0"/>
        <w:jc w:val="left"/>
      </w:pPr>
      <w:r>
        <w:rPr>
          <w:rFonts w:ascii="Times New Roman"/>
          <w:b/>
          <w:i w:val="false"/>
          <w:color w:val="000000"/>
        </w:rPr>
        <w:t xml:space="preserve"> Мемлекеттік қызмет көрсетуге қойылатын негізгі талаптардың тізбесі "Уәкілетті ұйымдарға берілетін қолма-қол шетел валютасымен айырбастау операцияларына лицензия беру"</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ұйымдарға берілетін қолма-қол шетел валютасымен айырбастау операцияларына лицензия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92"/>
          <w:p>
            <w:pPr>
              <w:spacing w:after="20"/>
              <w:ind w:left="20"/>
              <w:jc w:val="both"/>
            </w:pPr>
            <w:r>
              <w:rPr>
                <w:rFonts w:ascii="Times New Roman"/>
                <w:b w:val="false"/>
                <w:i w:val="false"/>
                <w:color w:val="000000"/>
                <w:sz w:val="20"/>
              </w:rPr>
              <w:t>
1) Қолма-қол шетел валютасымен айырбастау операцияларына лицензия және лицензияға қосымша алу;</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2) Қосымша айырбастау пункті ашылған кезде қолданыстағы лицензияға қосымша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Лицензияны және оған қосымшаны қайта ресімдеу;</w:t>
            </w:r>
          </w:p>
          <w:p>
            <w:pPr>
              <w:spacing w:after="20"/>
              <w:ind w:left="20"/>
              <w:jc w:val="both"/>
            </w:pPr>
            <w:r>
              <w:rPr>
                <w:rFonts w:ascii="Times New Roman"/>
                <w:b w:val="false"/>
                <w:i w:val="false"/>
                <w:color w:val="000000"/>
                <w:sz w:val="20"/>
              </w:rPr>
              <w:t>
4) Лицензияға қосымшаны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аумақтық филиалдары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93"/>
          <w:p>
            <w:pPr>
              <w:spacing w:after="20"/>
              <w:ind w:left="20"/>
              <w:jc w:val="both"/>
            </w:pPr>
            <w:r>
              <w:rPr>
                <w:rFonts w:ascii="Times New Roman"/>
                <w:b w:val="false"/>
                <w:i w:val="false"/>
                <w:color w:val="000000"/>
                <w:sz w:val="20"/>
              </w:rPr>
              <w:t>
Барлық кіші түрлері бойынша:</w:t>
            </w:r>
          </w:p>
          <w:bookmarkEnd w:id="193"/>
          <w:p>
            <w:pPr>
              <w:spacing w:after="20"/>
              <w:ind w:left="20"/>
              <w:jc w:val="both"/>
            </w:pPr>
            <w:r>
              <w:rPr>
                <w:rFonts w:ascii="Times New Roman"/>
                <w:b w:val="false"/>
                <w:i w:val="false"/>
                <w:color w:val="000000"/>
                <w:sz w:val="20"/>
              </w:rPr>
              <w:t>
"Цифрлық үкіметтің" веб-порталы www.egov.kz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94"/>
          <w:p>
            <w:pPr>
              <w:spacing w:after="20"/>
              <w:ind w:left="20"/>
              <w:jc w:val="both"/>
            </w:pPr>
            <w:r>
              <w:rPr>
                <w:rFonts w:ascii="Times New Roman"/>
                <w:b w:val="false"/>
                <w:i w:val="false"/>
                <w:color w:val="000000"/>
                <w:sz w:val="20"/>
              </w:rPr>
              <w:t>
Порталда жолданым тіркелген күннен бастап:</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лицензияны және оған қосымшаны беру кезінде – 20 (жиырма) жұмыс күні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қолданыстағы лицензияға қосымшаны беру кезінде – 10 (он) жұмыс күні ішінде;</w:t>
            </w:r>
          </w:p>
          <w:p>
            <w:pPr>
              <w:spacing w:after="20"/>
              <w:ind w:left="20"/>
              <w:jc w:val="both"/>
            </w:pPr>
            <w:r>
              <w:rPr>
                <w:rFonts w:ascii="Times New Roman"/>
                <w:b w:val="false"/>
                <w:i w:val="false"/>
                <w:color w:val="000000"/>
                <w:sz w:val="20"/>
              </w:rPr>
              <w:t>
лицензияны және (немесе) оған қосымшаны қайта ресімдеу кезінде – 10 (он)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95"/>
          <w:p>
            <w:pPr>
              <w:spacing w:after="20"/>
              <w:ind w:left="20"/>
              <w:jc w:val="both"/>
            </w:pPr>
            <w:r>
              <w:rPr>
                <w:rFonts w:ascii="Times New Roman"/>
                <w:b w:val="false"/>
                <w:i w:val="false"/>
                <w:color w:val="000000"/>
                <w:sz w:val="20"/>
              </w:rPr>
              <w:t>
Барлық кіші түрлері бойынша:</w:t>
            </w:r>
          </w:p>
          <w:bookmarkEnd w:id="195"/>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96"/>
          <w:p>
            <w:pPr>
              <w:spacing w:after="20"/>
              <w:ind w:left="20"/>
              <w:jc w:val="both"/>
            </w:pPr>
            <w:r>
              <w:rPr>
                <w:rFonts w:ascii="Times New Roman"/>
                <w:b w:val="false"/>
                <w:i w:val="false"/>
                <w:color w:val="000000"/>
                <w:sz w:val="20"/>
              </w:rPr>
              <w:t>
Кіші түрлері бойынша:</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1) қолма-қол шетел валютасымен айырбастау операцияларына лицензия және лицензияға қосымша алу үшін – қолма-қол шетел валютасымен айырбастау операцияларына лицензия беру туралы хабарлама және лицензияға қосымша не қолма-қол шетел валютасымен айырбастау операцияларына лицензия беруден бас тарту туралы дәлелді жауап және лицензияға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қосымша айырбастау пункті ашылған кезде қолданыстағы лицензияға қосымшаны алу үшін –қосымша айырбастау пункті ашылған кезде қолданыстағы лицензияға қосымшаны беру туралы хабарлама не қосымша айырбастау пункті ашылған кезде қолданыстағы лицензияға қосымшаны беруден бас тарту туралы дәлелді жауап;</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лицензияны және оған қосымшаны қайта ресімдеу үшін – лицензияны және оған қосымшаны қайта ресімдеу туралы хабарлама не лицензияны және оған қосымшаны қайта ресімдеуден бас тарту туралы дәлелді жауап;</w:t>
            </w:r>
          </w:p>
          <w:p>
            <w:pPr>
              <w:spacing w:after="20"/>
              <w:ind w:left="20"/>
              <w:jc w:val="both"/>
            </w:pPr>
            <w:r>
              <w:rPr>
                <w:rFonts w:ascii="Times New Roman"/>
                <w:b w:val="false"/>
                <w:i w:val="false"/>
                <w:color w:val="000000"/>
                <w:sz w:val="20"/>
              </w:rPr>
              <w:t>
</w:t>
            </w:r>
            <w:r>
              <w:rPr>
                <w:rFonts w:ascii="Times New Roman"/>
                <w:b w:val="false"/>
                <w:i w:val="false"/>
                <w:color w:val="000000"/>
                <w:sz w:val="20"/>
              </w:rPr>
              <w:t>4) лицензияға қосымшаны қайта ресімдеу үшін – лицензияға қосымшаны қайта ресімдеу туралы хабарлама не лицензияға қосымшаны қайта ресімдеуден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97"/>
          <w:p>
            <w:pPr>
              <w:spacing w:after="20"/>
              <w:ind w:left="20"/>
              <w:jc w:val="both"/>
            </w:pPr>
            <w:r>
              <w:rPr>
                <w:rFonts w:ascii="Times New Roman"/>
                <w:b w:val="false"/>
                <w:i w:val="false"/>
                <w:color w:val="000000"/>
                <w:sz w:val="20"/>
              </w:rPr>
              <w:t>
Мемлекеттік қызметті көрсету кезінде жекелеген қызмет түрлерімен айналысу құқығына лицензия бергені үшін лицензиялық алым төленеді: 1) осы қызмет түрімен айналысу құқығы үшін лицензия беру кезінде лицензиялық алым 40 (қырық) айлық есептік көрсеткішті құрайды;</w:t>
            </w:r>
          </w:p>
          <w:bookmarkEnd w:id="197"/>
          <w:p>
            <w:pPr>
              <w:spacing w:after="20"/>
              <w:ind w:left="20"/>
              <w:jc w:val="both"/>
            </w:pPr>
            <w:r>
              <w:rPr>
                <w:rFonts w:ascii="Times New Roman"/>
                <w:b w:val="false"/>
                <w:i w:val="false"/>
                <w:color w:val="000000"/>
                <w:sz w:val="20"/>
              </w:rPr>
              <w:t>
2) лицензияны қайта ресімдегені үшін лицензиялық алым лицензия берілген кездегі мөлшерлеменің 10 (он) пайызын құрайды. Лицензиялық алымды төлеу екінші деңгейдегі банктер, Қазақстан Республикасының бейрезидент-банктерінің филиалдары немесе банк операцияларының жекелеген түрлерін жүзеге асыратын ұйымдар арқылы "цифрлық үкіметтің" төлем шлюзі арқылы қолма-қол ақшасыз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98"/>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кодексіне және "Қазақстан Республикасындағы мерекелер туралы" Қазақстан Республикасының Заңына (бұдан әрі – Мерекелер туралы заң) сәйкес өтініштерді қабылдау және беру мемлекеттік қызмет көрсету нәтижелері келесі жұмыс күні жүзеге асырылады).</w:t>
            </w:r>
          </w:p>
          <w:bookmarkEnd w:id="198"/>
          <w:p>
            <w:pPr>
              <w:spacing w:after="20"/>
              <w:ind w:left="20"/>
              <w:jc w:val="both"/>
            </w:pPr>
            <w:r>
              <w:rPr>
                <w:rFonts w:ascii="Times New Roman"/>
                <w:b w:val="false"/>
                <w:i w:val="false"/>
                <w:color w:val="000000"/>
                <w:sz w:val="20"/>
              </w:rPr>
              <w:t>
2) көрсетілетін қызметті беруші – Қазақстан Республикасының Еңбек кодексіне және Мерекелер туралы заңға сәйкес сенбі, жексенбі, демалыс және мереке күндерінен басқа, Астана қаласының уақыты бойынша күн сайын сағат 9.00-ден 18.30-ға дейін, түскі үзіліс сағат 13.00-ден 14.30-ға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99"/>
          <w:p>
            <w:pPr>
              <w:spacing w:after="20"/>
              <w:ind w:left="20"/>
              <w:jc w:val="both"/>
            </w:pPr>
            <w:r>
              <w:rPr>
                <w:rFonts w:ascii="Times New Roman"/>
                <w:b w:val="false"/>
                <w:i w:val="false"/>
                <w:color w:val="000000"/>
                <w:sz w:val="20"/>
              </w:rPr>
              <w:t>
Қолма-қол шетел валютасымен айырбастау операцияларына лицензия және лицензияға қосымша алу үшін уәкілетті ұйым "цифрлық үкіметтің" веб-порталы арқылы мынадай құжаттарды:</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Республикасында қолма-қол шетел валютасымен айырбастау операцияларын жүзеге асыру қағидаларын бекіту туралы" Қазақстан Республикасы Ұлттық Банкі Басқармасының 2019 жылғы 4 сәуірдегі № 49 қаулысымен (Нормативтік құқықтық актілерін мемлекеттік тіркеу тізілімінде № 18545 болып тіркелген) бекітілген Қазақстан Республикасында қолма-қол шетел валютасымен айырбастау операцияларын жүзеге асыру қағидаларына (бұдан әрі – Қағидалар) 1-қосымшаға сәйкес нысан бойынша қолма-қол шетел валютасымен айырбастау операцияларына арналған лицензияны және лицензияға қосымшаны алуға арналған электрондық өтінішті;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жарғының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"цифрлық үкіметтің" төлем шлюзі арқылы көрсетілген алымды төлеу жағдайларын қоспағанда, жекелеген қызмет түрлерімен айналысу құқығы үшін бюджетке лицензиялық алымның төленгенін растайтын құжаттың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4) екінші деңгейдегі банктің не Қазақстан Республикасының бейрезидент банкі филиалының шетел валютасындағы банк шоты болуы туралы анықтамасының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5) лицензияны және (немесе) лицензияға қосымшаны алуға өтініш берген күнге дейін күнтізбелік 30 (отыз) күннен ерте емес берілген екінші деңгейдегі банк не Қазақстан Республикасының бейрезидент банкі филиалы клиентінің банктік шоттары бойынша ақша қозғалысы туралы үзінді көшірмелердің Қағидалардың 8-тармағының талаптарына сәйкес заңды тұлғаның банк шотына жарғылық капиталына жарна ретіндегі ақшаның есепке жазылуын растайтын электрондық көшірмелерін, не қосымша айырбастау пунктін ескере отырып, уәкілетті ұйымның жарғылық капиталы мөлшерінің белгіленген талаптарға сәйкестігін растайтын, Қағидаларға 2-қосымшаға сәйкес нысан бойынша қосымша ашылатын айырбастау пункті үшін қолма-қол шетел валютасымен айырбастау операцияларына арналған жарамды лицензияға қосымшаны алуға өтініш берген айдың біріндегі жағдай бойынша қаржылық есептіліктің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6) уәкілетті ұйымның жарғылық капиталына салымның шығу көзін ашатын құжаттың (қарыз шартының, мүлікті сатып алу-сату шартының, кірістер туралы анықтаманың, уәкілетті ұйымның жарғылық капиталына салымның шығу көзін ашатын басқа құжаттардың) электрондық көшірмесін жібереді.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 айырбастау пунктін (автоматтандырылған айырбастау пунктін) ашқан кезде қолданыстағы лицензияға қосымшаны алу үшін уәкілетті ұйым (оның филиалы) "цифрлық үкіметтің" веб-порталы арқылы мына құжаттарды: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қосымша ашылатын айырбастау пункті үшін Қағидаларға 2-қосымшаға сәйкес нысан бойынша қолма-қол шетел валютасымен айырбастау операцияларына арналған қолданыстағы лицензияға қосымшаны алуға арналған электрондық өтінішті;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және (немесе) лицензияға қосымшаны алуға өтініш берген күнге дейін күнтізбелік 30 (отыз) күннен ерте емес берілген екінші деңгейдегі банк не Қазақстан Республикасының бейрезидент банкі филиалы клиентінің банктік шоттары бойынша ақша қозғалысы туралы үзінді көшірмелердің Қағидалардың 8-тармағының талаптарына сәйкес заңды тұлғаның банк шотына жарғылық капиталына жарна ретіндегі ақшаның есепке жазылуын растайтын электрондық көшірмелерін, не қосымша айырбастау пунктін ескере отырып, уәкілетті ұйымның жарғылық капиталы мөлшерінің белгіленген талаптарға сәйкестігін растайтын, Қағидаларға 2-қосымшаға сәйкес нысан бойынша қосымша ашылатын айырбастау пункті үшін қолма-қол шетел валютасымен айырбастау операцияларына арналған жарамды лицензияға қосымшаны алуға өтініш берген айдың біріндегі жағдай бойынша қаржылық есептіліктің электрондық көшірмесін;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ұйымның жарғылық капиталына салымның шығу көзін ашатын құжаттың (қарыз шартының, мүлікті сатып алу-сату шартының, кірістер туралы анықтаманың, уәкілетті ұйымның жарғылық капиталына салымның шығу көзін ашатын басқа құжаттардың) электрондық көшірмесін;</w:t>
            </w:r>
          </w:p>
          <w:p>
            <w:pPr>
              <w:spacing w:after="20"/>
              <w:ind w:left="20"/>
              <w:jc w:val="both"/>
            </w:pPr>
            <w:r>
              <w:rPr>
                <w:rFonts w:ascii="Times New Roman"/>
                <w:b w:val="false"/>
                <w:i w:val="false"/>
                <w:color w:val="000000"/>
                <w:sz w:val="20"/>
              </w:rPr>
              <w:t>
4) автоматтандырылған айырбастау пунктінің техникалық сипаттамаларын және оның Қағидаларда белгіленген талаптарға сәйкес келуін растайтын құжаттың электрондық көшірмесін (айырбастау пунктін қоспағанда)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00"/>
          <w:p>
            <w:pPr>
              <w:spacing w:after="20"/>
              <w:ind w:left="20"/>
              <w:jc w:val="both"/>
            </w:pPr>
            <w:r>
              <w:rPr>
                <w:rFonts w:ascii="Times New Roman"/>
                <w:b w:val="false"/>
                <w:i w:val="false"/>
                <w:color w:val="000000"/>
                <w:sz w:val="20"/>
              </w:rPr>
              <w:t>
Қолма-қол шетел валютасымен айырбастау операцияларына қолданыстағы лицензияны және (немесе) лицензияға қолданыстағы қосымшаны қайта ресімдеу үшін уәкілетті ұйым "цифрлық үкіметтің" веб-порталы арқылы мынадай құжаттарды:</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1) қолма-қол шетел валютасымен айырбастау операцияларына арналған лицензияны және (немесе) қолма-қол шетел валютасымен айырбастау операцияларына арналған лицензияға қосымшаны Қағидаларға 5-қосымшаға сәйкес нысан бойынша қайта ресімдеуге электрондық өтінішті;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ақпараты мемлекеттік цифрлық жүйелерде болатын құжаттарды қоспағанда, лицензияны және (немесе) лицензияға қолданыстағы қосымшаны қайта ресімдеу үшін негіз болған өзгерістер туралы ақпаратты қамтитын құжаттардың электрондық көшірмелерін;</w:t>
            </w:r>
          </w:p>
          <w:p>
            <w:pPr>
              <w:spacing w:after="20"/>
              <w:ind w:left="20"/>
              <w:jc w:val="both"/>
            </w:pPr>
            <w:r>
              <w:rPr>
                <w:rFonts w:ascii="Times New Roman"/>
                <w:b w:val="false"/>
                <w:i w:val="false"/>
                <w:color w:val="000000"/>
                <w:sz w:val="20"/>
              </w:rPr>
              <w:t>
3) "цифрлық үкіметтің" төлем шлюзі арқылы көрсетілген алымды төлеу жағдайларын қоспағанда, қызметтің жекелеген түрлерімен айналысу құқығына бюджетке лицензиялық алымның төленгенін растайтын құжаттың электрондық көшірмесін (қолма-қол шетел валютасымен айырбастау операцияларына жарамды лицензияны қайта ресімдеген жағдайда)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01"/>
          <w:p>
            <w:pPr>
              <w:spacing w:after="20"/>
              <w:ind w:left="20"/>
              <w:jc w:val="both"/>
            </w:pPr>
            <w:r>
              <w:rPr>
                <w:rFonts w:ascii="Times New Roman"/>
                <w:b w:val="false"/>
                <w:i w:val="false"/>
                <w:color w:val="000000"/>
                <w:sz w:val="20"/>
              </w:rPr>
              <w:t>
1) "Валюталық реттеу және валюталық бақылау туралы" Қазақстан Республикасының Заңы (бұдан әрі – Валюталық реттеу туралы заң) 12-бабының 4-тармағында, "Рұқсаттар және хабарламалар туралы" Қазақстан Республикасының Заңының (бұдан әрі – Рұқсаттар туралы заң) 29-бабында, Қағидаларға 4-1-қосымшаның 8-тармағында, сондай-ақ Рұқсаттар туралы заңның 32-бабында көзделген құжаттарды және (немесе) мәліметтерді ұсынбау;</w:t>
            </w:r>
          </w:p>
          <w:bookmarkEnd w:id="201"/>
          <w:p>
            <w:pPr>
              <w:spacing w:after="20"/>
              <w:ind w:left="20"/>
              <w:jc w:val="both"/>
            </w:pPr>
            <w:r>
              <w:rPr>
                <w:rFonts w:ascii="Times New Roman"/>
                <w:b w:val="false"/>
                <w:i w:val="false"/>
                <w:color w:val="000000"/>
                <w:sz w:val="20"/>
              </w:rPr>
              <w:t>
2) өтініш берушінің және (немесе) ұсынылған құжаттардың және (немесе) мәліметтердің Валюталық реттеу туралы заңның 12-бабының 3 және 4-тармақтарында, Рұқсаттар туралы заңның 29-бабында, Қағидаларға 4-1-қосымшаның 8-тармағында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көрсетілетін қызметті көрсету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02"/>
          <w:p>
            <w:pPr>
              <w:spacing w:after="20"/>
              <w:ind w:left="20"/>
              <w:jc w:val="both"/>
            </w:pPr>
            <w:r>
              <w:rPr>
                <w:rFonts w:ascii="Times New Roman"/>
                <w:b w:val="false"/>
                <w:i w:val="false"/>
                <w:color w:val="000000"/>
                <w:sz w:val="20"/>
              </w:rPr>
              <w:t>
Қазақстан Республикасы Ұлттық Банкінің аумақтық филиалы көрсетілетін қызметті алушының құжаттарын алған сәттен бастап 2 (екі) жұмыс күні ішінде ұсынылған құжаттардың толықтығын тексереді.</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Ұсынылған құжаттардың толық болмау фактісі анықталған жағдайда өтінішті одан әрі қараудан жазбаша дәлелді бас тарту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орнының мекенжайы Қазақстан Республикасы Ұлттық Банкінің ресми интернет-ресурсында орналастырылған: www.nationalbank.kz.</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көрсетудің тәртібі мен мәртебесі туралы ақпаратты порталдағы жеке кабинеті арқылы қашықтықтан қол жеткізу режимінде, сондай-ақ мемлекеттік қызметті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 берушінің байланыс телефондары мемлекеттік көрсетілетін қызметті берушінің www.nationalbank.kz ресми интернет-ресурсында "Қызметті тұтынушыларға" одан әрі "Мемлекеттік көрсетілетін қызметтер" бөлімінде көрсетілген.</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қолма-қол шетел валютасымен</w:t>
            </w:r>
            <w:r>
              <w:br/>
            </w:r>
            <w:r>
              <w:rPr>
                <w:rFonts w:ascii="Times New Roman"/>
                <w:b w:val="false"/>
                <w:i w:val="false"/>
                <w:color w:val="000000"/>
                <w:sz w:val="20"/>
              </w:rPr>
              <w:t>айырбастау операцияларын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_____________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w:t>
            </w:r>
          </w:p>
        </w:tc>
      </w:tr>
    </w:tbl>
    <w:bookmarkStart w:name="z340" w:id="203"/>
    <w:p>
      <w:pPr>
        <w:spacing w:after="0"/>
        <w:ind w:left="0"/>
        <w:jc w:val="both"/>
      </w:pPr>
      <w:r>
        <w:rPr>
          <w:rFonts w:ascii="Times New Roman"/>
          <w:b w:val="false"/>
          <w:i w:val="false"/>
          <w:color w:val="000000"/>
          <w:sz w:val="28"/>
        </w:rPr>
        <w:t>
      Қолма-қол шетел валютасымен айырбастау операцияларына арналған лицензиядан және (немесе) қолма-қол шетел валютасымен айырбастау операцияларын жүзеге асыруға лицензияға қосымшадан айыру (қолданылуын тоқтата тұру) туралы шешім</w:t>
      </w:r>
    </w:p>
    <w:bookmarkEnd w:id="203"/>
    <w:bookmarkStart w:name="z341" w:id="204"/>
    <w:p>
      <w:pPr>
        <w:spacing w:after="0"/>
        <w:ind w:left="0"/>
        <w:jc w:val="both"/>
      </w:pPr>
      <w:r>
        <w:rPr>
          <w:rFonts w:ascii="Times New Roman"/>
          <w:b w:val="false"/>
          <w:i w:val="false"/>
          <w:color w:val="000000"/>
          <w:sz w:val="28"/>
        </w:rPr>
        <w:t>
      (қабылданатын шешімге байланысты көрсетіледі)</w:t>
      </w:r>
    </w:p>
    <w:bookmarkEnd w:id="204"/>
    <w:bookmarkStart w:name="z342" w:id="205"/>
    <w:p>
      <w:pPr>
        <w:spacing w:after="0"/>
        <w:ind w:left="0"/>
        <w:jc w:val="both"/>
      </w:pPr>
      <w:r>
        <w:rPr>
          <w:rFonts w:ascii="Times New Roman"/>
          <w:b w:val="false"/>
          <w:i w:val="false"/>
          <w:color w:val="000000"/>
          <w:sz w:val="28"/>
        </w:rPr>
        <w:t>
      1. Талаптары бұзылған нормативтік құқықтық актілердің нормаларын көрсете отырып, жол берілген бұзушылықтардың мәнін толық сипаттау:</w:t>
      </w:r>
    </w:p>
    <w:bookmarkEnd w:id="205"/>
    <w:bookmarkStart w:name="z343" w:id="206"/>
    <w:p>
      <w:pPr>
        <w:spacing w:after="0"/>
        <w:ind w:left="0"/>
        <w:jc w:val="both"/>
      </w:pPr>
      <w:r>
        <w:rPr>
          <w:rFonts w:ascii="Times New Roman"/>
          <w:b w:val="false"/>
          <w:i w:val="false"/>
          <w:color w:val="000000"/>
          <w:sz w:val="28"/>
        </w:rPr>
        <w:t>
      ____________________________________________________________________</w:t>
      </w:r>
    </w:p>
    <w:bookmarkEnd w:id="206"/>
    <w:bookmarkStart w:name="z344" w:id="207"/>
    <w:p>
      <w:pPr>
        <w:spacing w:after="0"/>
        <w:ind w:left="0"/>
        <w:jc w:val="both"/>
      </w:pPr>
      <w:r>
        <w:rPr>
          <w:rFonts w:ascii="Times New Roman"/>
          <w:b w:val="false"/>
          <w:i w:val="false"/>
          <w:color w:val="000000"/>
          <w:sz w:val="28"/>
        </w:rPr>
        <w:t>
      ____________________________________________________________________</w:t>
      </w:r>
    </w:p>
    <w:bookmarkEnd w:id="207"/>
    <w:bookmarkStart w:name="z345" w:id="208"/>
    <w:p>
      <w:pPr>
        <w:spacing w:after="0"/>
        <w:ind w:left="0"/>
        <w:jc w:val="both"/>
      </w:pPr>
      <w:r>
        <w:rPr>
          <w:rFonts w:ascii="Times New Roman"/>
          <w:b w:val="false"/>
          <w:i w:val="false"/>
          <w:color w:val="000000"/>
          <w:sz w:val="28"/>
        </w:rPr>
        <w:t>
      ____________________________________________________________________,</w:t>
      </w:r>
    </w:p>
    <w:bookmarkEnd w:id="208"/>
    <w:bookmarkStart w:name="z346" w:id="209"/>
    <w:p>
      <w:pPr>
        <w:spacing w:after="0"/>
        <w:ind w:left="0"/>
        <w:jc w:val="both"/>
      </w:pPr>
      <w:r>
        <w:rPr>
          <w:rFonts w:ascii="Times New Roman"/>
          <w:b w:val="false"/>
          <w:i w:val="false"/>
          <w:color w:val="000000"/>
          <w:sz w:val="28"/>
        </w:rPr>
        <w:t>
      2. "Қазақстан Республикасындағы банктер және банк қызметі туралы" Қазақстан Республикасы Заңының 83-бабы _____-тармағының _____ тармақшасын басшылыққа ала отырып, Қазақстан Республикасы Ұлттық Банкінің _________ филиалы ШЕШТІ:</w:t>
      </w:r>
    </w:p>
    <w:bookmarkEnd w:id="209"/>
    <w:bookmarkStart w:name="z347" w:id="210"/>
    <w:p>
      <w:pPr>
        <w:spacing w:after="0"/>
        <w:ind w:left="0"/>
        <w:jc w:val="both"/>
      </w:pPr>
      <w:r>
        <w:rPr>
          <w:rFonts w:ascii="Times New Roman"/>
          <w:b w:val="false"/>
          <w:i w:val="false"/>
          <w:color w:val="000000"/>
          <w:sz w:val="28"/>
        </w:rPr>
        <w:t>
      3. "______" жауапкершілігі шектеулі серіктестігіне (бұдан әрі – ЖШС) берілген ______ № ____ қолма-қол шетел валютасымен айырбастау операцияларына арналған лицензиядан және (немесе) ______ № ____ қолма-қол шетел валютасымен айырбастау операцияларын жүзеге асыруға лицензияға қосымшадан ______ мерзімге* айырылсын (қолданылуы тоқтатыла тұрсын) (қабылданатын шешімге байланысты көрсетіледі).</w:t>
      </w:r>
    </w:p>
    <w:bookmarkEnd w:id="210"/>
    <w:bookmarkStart w:name="z348" w:id="211"/>
    <w:p>
      <w:pPr>
        <w:spacing w:after="0"/>
        <w:ind w:left="0"/>
        <w:jc w:val="both"/>
      </w:pPr>
      <w:r>
        <w:rPr>
          <w:rFonts w:ascii="Times New Roman"/>
          <w:b w:val="false"/>
          <w:i w:val="false"/>
          <w:color w:val="000000"/>
          <w:sz w:val="28"/>
        </w:rPr>
        <w:t>
      4. ___________________________ бөлімі (бөлім басшысының тегі, аты және әкесінің аты (ол болған жағдайда) осы шешімнің көшірмесін ЖШС-ға орындау үшін жіберсін (тапсырсын).</w:t>
      </w:r>
    </w:p>
    <w:bookmarkEnd w:id="211"/>
    <w:bookmarkStart w:name="z349" w:id="212"/>
    <w:p>
      <w:pPr>
        <w:spacing w:after="0"/>
        <w:ind w:left="0"/>
        <w:jc w:val="both"/>
      </w:pPr>
      <w:r>
        <w:rPr>
          <w:rFonts w:ascii="Times New Roman"/>
          <w:b w:val="false"/>
          <w:i w:val="false"/>
          <w:color w:val="000000"/>
          <w:sz w:val="28"/>
        </w:rPr>
        <w:t>
      5. _____ ЖШС осы шешімді алған күннен бастап ______ № ____ қолма-қол шетел валютасымен айырбастау операцияларына арналған лицензияда және (немесе) ______ № ____ қолма-қол шетел валютасымен айырбастау операцияларын жүзеге асыруға лицензияға қосымшада көзделген қызметті тоқтата тұрсын/тоқтатсын.</w:t>
      </w:r>
    </w:p>
    <w:bookmarkEnd w:id="212"/>
    <w:bookmarkStart w:name="z350" w:id="213"/>
    <w:p>
      <w:pPr>
        <w:spacing w:after="0"/>
        <w:ind w:left="0"/>
        <w:jc w:val="both"/>
      </w:pPr>
      <w:r>
        <w:rPr>
          <w:rFonts w:ascii="Times New Roman"/>
          <w:b w:val="false"/>
          <w:i w:val="false"/>
          <w:color w:val="000000"/>
          <w:sz w:val="28"/>
        </w:rPr>
        <w:t>
      6. _____ ЖШС Қазақстан Республикасы Ұлттық Банкінің _________ филиалы қабылдаған шешімге Қазақстан Республикасы Әкімшілік рәсімдік-процестік кодексінің 13-тарауында көзделген тәртіпте шағымдануға құқылы.</w:t>
      </w:r>
    </w:p>
    <w:bookmarkEnd w:id="213"/>
    <w:bookmarkStart w:name="z351" w:id="214"/>
    <w:p>
      <w:pPr>
        <w:spacing w:after="0"/>
        <w:ind w:left="0"/>
        <w:jc w:val="both"/>
      </w:pPr>
      <w:r>
        <w:rPr>
          <w:rFonts w:ascii="Times New Roman"/>
          <w:b w:val="false"/>
          <w:i w:val="false"/>
          <w:color w:val="000000"/>
          <w:sz w:val="28"/>
        </w:rPr>
        <w:t>
      7. Осы шешімнің орындалуын өзім бақылаймын.</w:t>
      </w:r>
    </w:p>
    <w:bookmarkEnd w:id="214"/>
    <w:bookmarkStart w:name="z352" w:id="215"/>
    <w:p>
      <w:pPr>
        <w:spacing w:after="0"/>
        <w:ind w:left="0"/>
        <w:jc w:val="both"/>
      </w:pPr>
      <w:r>
        <w:rPr>
          <w:rFonts w:ascii="Times New Roman"/>
          <w:b w:val="false"/>
          <w:i w:val="false"/>
          <w:color w:val="000000"/>
          <w:sz w:val="28"/>
        </w:rPr>
        <w:t>
      Қазақстан Республикасы</w:t>
      </w:r>
    </w:p>
    <w:bookmarkEnd w:id="215"/>
    <w:bookmarkStart w:name="z353" w:id="216"/>
    <w:p>
      <w:pPr>
        <w:spacing w:after="0"/>
        <w:ind w:left="0"/>
        <w:jc w:val="both"/>
      </w:pPr>
      <w:r>
        <w:rPr>
          <w:rFonts w:ascii="Times New Roman"/>
          <w:b w:val="false"/>
          <w:i w:val="false"/>
          <w:color w:val="000000"/>
          <w:sz w:val="28"/>
        </w:rPr>
        <w:t>
      Ұлттық Банкінің</w:t>
      </w:r>
    </w:p>
    <w:bookmarkEnd w:id="216"/>
    <w:bookmarkStart w:name="z354" w:id="217"/>
    <w:p>
      <w:pPr>
        <w:spacing w:after="0"/>
        <w:ind w:left="0"/>
        <w:jc w:val="both"/>
      </w:pPr>
      <w:r>
        <w:rPr>
          <w:rFonts w:ascii="Times New Roman"/>
          <w:b w:val="false"/>
          <w:i w:val="false"/>
          <w:color w:val="000000"/>
          <w:sz w:val="28"/>
        </w:rPr>
        <w:t>
      аумақтық филиалының</w:t>
      </w:r>
    </w:p>
    <w:bookmarkEnd w:id="217"/>
    <w:bookmarkStart w:name="z355" w:id="218"/>
    <w:p>
      <w:pPr>
        <w:spacing w:after="0"/>
        <w:ind w:left="0"/>
        <w:jc w:val="both"/>
      </w:pPr>
      <w:r>
        <w:rPr>
          <w:rFonts w:ascii="Times New Roman"/>
          <w:b w:val="false"/>
          <w:i w:val="false"/>
          <w:color w:val="000000"/>
          <w:sz w:val="28"/>
        </w:rPr>
        <w:t>
      басшысы ________ _________________________________</w:t>
      </w:r>
    </w:p>
    <w:bookmarkEnd w:id="218"/>
    <w:bookmarkStart w:name="z356" w:id="219"/>
    <w:p>
      <w:pPr>
        <w:spacing w:after="0"/>
        <w:ind w:left="0"/>
        <w:jc w:val="both"/>
      </w:pPr>
      <w:r>
        <w:rPr>
          <w:rFonts w:ascii="Times New Roman"/>
          <w:b w:val="false"/>
          <w:i w:val="false"/>
          <w:color w:val="000000"/>
          <w:sz w:val="28"/>
        </w:rPr>
        <w:t>
       (қолы) (тегі, аты, әкесінің аты (ол болған жағдайда)</w:t>
      </w:r>
    </w:p>
    <w:bookmarkEnd w:id="219"/>
    <w:bookmarkStart w:name="z357" w:id="220"/>
    <w:p>
      <w:pPr>
        <w:spacing w:after="0"/>
        <w:ind w:left="0"/>
        <w:jc w:val="both"/>
      </w:pPr>
      <w:r>
        <w:rPr>
          <w:rFonts w:ascii="Times New Roman"/>
          <w:b w:val="false"/>
          <w:i w:val="false"/>
          <w:color w:val="000000"/>
          <w:sz w:val="28"/>
        </w:rPr>
        <w:t>
       Мөр орны</w:t>
      </w:r>
    </w:p>
    <w:bookmarkEnd w:id="220"/>
    <w:bookmarkStart w:name="z358" w:id="221"/>
    <w:p>
      <w:pPr>
        <w:spacing w:after="0"/>
        <w:ind w:left="0"/>
        <w:jc w:val="both"/>
      </w:pPr>
      <w:r>
        <w:rPr>
          <w:rFonts w:ascii="Times New Roman"/>
          <w:b w:val="false"/>
          <w:i w:val="false"/>
          <w:color w:val="000000"/>
          <w:sz w:val="28"/>
        </w:rPr>
        <w:t>
      * Ескертпе: лицензияның және (немесе) лицензияға қосымшаның қолданылуын тоқтата тұру туралы шешімдер қабылданған жағдайда көрсетіледі және ЖШС осы шешімнің көшірмесін алған күннен бастап есептеледі.</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қолма-қол шетел валютасымен</w:t>
            </w:r>
            <w:r>
              <w:br/>
            </w:r>
            <w:r>
              <w:rPr>
                <w:rFonts w:ascii="Times New Roman"/>
                <w:b w:val="false"/>
                <w:i w:val="false"/>
                <w:color w:val="000000"/>
                <w:sz w:val="20"/>
              </w:rPr>
              <w:t>айырбастау операцияларын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bookmarkStart w:name="z360" w:id="222"/>
    <w:p>
      <w:pPr>
        <w:spacing w:after="0"/>
        <w:ind w:left="0"/>
        <w:jc w:val="left"/>
      </w:pPr>
      <w:r>
        <w:rPr>
          <w:rFonts w:ascii="Times New Roman"/>
          <w:b/>
          <w:i w:val="false"/>
          <w:color w:val="000000"/>
        </w:rPr>
        <w:t xml:space="preserve"> Сатып алынған және сатылған қолма-қол шетел валютасы тізілімдерінің</w:t>
      </w:r>
    </w:p>
    <w:bookmarkEnd w:id="222"/>
    <w:bookmarkStart w:name="z361" w:id="223"/>
    <w:p>
      <w:pPr>
        <w:spacing w:after="0"/>
        <w:ind w:left="0"/>
        <w:jc w:val="left"/>
      </w:pPr>
      <w:r>
        <w:rPr>
          <w:rFonts w:ascii="Times New Roman"/>
          <w:b/>
          <w:i w:val="false"/>
          <w:color w:val="000000"/>
        </w:rPr>
        <w:t xml:space="preserve"> ЖУРНАЛЫ</w:t>
      </w:r>
    </w:p>
    <w:bookmarkEnd w:id="223"/>
    <w:bookmarkStart w:name="z362" w:id="224"/>
    <w:p>
      <w:pPr>
        <w:spacing w:after="0"/>
        <w:ind w:left="0"/>
        <w:jc w:val="both"/>
      </w:pPr>
      <w:r>
        <w:rPr>
          <w:rFonts w:ascii="Times New Roman"/>
          <w:b w:val="false"/>
          <w:i w:val="false"/>
          <w:color w:val="000000"/>
          <w:sz w:val="28"/>
        </w:rPr>
        <w:t>
      Айырбастау операцияларын жүзеге асыруға құқығы бар заңды тұлғаның</w:t>
      </w:r>
    </w:p>
    <w:bookmarkEnd w:id="224"/>
    <w:bookmarkStart w:name="z363" w:id="225"/>
    <w:p>
      <w:pPr>
        <w:spacing w:after="0"/>
        <w:ind w:left="0"/>
        <w:jc w:val="both"/>
      </w:pPr>
      <w:r>
        <w:rPr>
          <w:rFonts w:ascii="Times New Roman"/>
          <w:b w:val="false"/>
          <w:i w:val="false"/>
          <w:color w:val="000000"/>
          <w:sz w:val="28"/>
        </w:rPr>
        <w:t>
      (оның филиалының) атауы, бизнес сәйкестендіру нөмірі</w:t>
      </w:r>
    </w:p>
    <w:bookmarkEnd w:id="225"/>
    <w:bookmarkStart w:name="z364" w:id="226"/>
    <w:p>
      <w:pPr>
        <w:spacing w:after="0"/>
        <w:ind w:left="0"/>
        <w:jc w:val="both"/>
      </w:pPr>
      <w:r>
        <w:rPr>
          <w:rFonts w:ascii="Times New Roman"/>
          <w:b w:val="false"/>
          <w:i w:val="false"/>
          <w:color w:val="000000"/>
          <w:sz w:val="28"/>
        </w:rPr>
        <w:t>
      __________________________________________________________________________</w:t>
      </w:r>
    </w:p>
    <w:bookmarkEnd w:id="226"/>
    <w:bookmarkStart w:name="z365" w:id="227"/>
    <w:p>
      <w:pPr>
        <w:spacing w:after="0"/>
        <w:ind w:left="0"/>
        <w:jc w:val="both"/>
      </w:pPr>
      <w:r>
        <w:rPr>
          <w:rFonts w:ascii="Times New Roman"/>
          <w:b w:val="false"/>
          <w:i w:val="false"/>
          <w:color w:val="000000"/>
          <w:sz w:val="28"/>
        </w:rPr>
        <w:t>
      __________________________________________________________________________</w:t>
      </w:r>
    </w:p>
    <w:bookmarkEnd w:id="227"/>
    <w:bookmarkStart w:name="z366" w:id="228"/>
    <w:p>
      <w:pPr>
        <w:spacing w:after="0"/>
        <w:ind w:left="0"/>
        <w:jc w:val="left"/>
      </w:pPr>
      <w:r>
        <w:rPr>
          <w:rFonts w:ascii="Times New Roman"/>
          <w:b/>
          <w:i w:val="false"/>
          <w:color w:val="000000"/>
        </w:rPr>
        <w:t xml:space="preserve"> 20___ жылғы "____"________________ сатып алынған және сатылған қолма-қол шетел валютасының тізілімі</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Р/c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күн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жеке басын куәландыратын құжаттың деректері**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жеке сәйкестендіру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заңды мекенжайы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жүргізу уақыты (сағатпен және минутпен)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 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7" w:id="229"/>
    <w:p>
      <w:pPr>
        <w:spacing w:after="0"/>
        <w:ind w:left="0"/>
        <w:jc w:val="both"/>
      </w:pPr>
      <w:r>
        <w:rPr>
          <w:rFonts w:ascii="Times New Roman"/>
          <w:b w:val="false"/>
          <w:i w:val="false"/>
          <w:color w:val="000000"/>
          <w:sz w:val="28"/>
        </w:rPr>
        <w:t>
      кестенің жалғасы:</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Өкімге сәйкес операция бағамы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өкімінің нөмірі мен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Өкімнің қолданылуының басталған күні мен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банктің айырбастау пунктінің куәлігі немесе жазбаша растау туралы деректер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 (тегі, аты және әкесінің аты (ол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пунктінің операциялық кассасындағы күннің басындағы қалдық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пунктінің операциялық кассасындағы күннің соңындағы қалдық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8" w:id="230"/>
    <w:p>
      <w:pPr>
        <w:spacing w:after="0"/>
        <w:ind w:left="0"/>
        <w:jc w:val="both"/>
      </w:pPr>
      <w:r>
        <w:rPr>
          <w:rFonts w:ascii="Times New Roman"/>
          <w:b w:val="false"/>
          <w:i w:val="false"/>
          <w:color w:val="000000"/>
          <w:sz w:val="28"/>
        </w:rPr>
        <w:t>
      Жиыны ********</w:t>
      </w:r>
    </w:p>
    <w:bookmarkEnd w:id="230"/>
    <w:bookmarkStart w:name="z369" w:id="231"/>
    <w:p>
      <w:pPr>
        <w:spacing w:after="0"/>
        <w:ind w:left="0"/>
        <w:jc w:val="both"/>
      </w:pPr>
      <w:r>
        <w:rPr>
          <w:rFonts w:ascii="Times New Roman"/>
          <w:b w:val="false"/>
          <w:i w:val="false"/>
          <w:color w:val="000000"/>
          <w:sz w:val="28"/>
        </w:rPr>
        <w:t>
      Ескертпе:</w:t>
      </w:r>
    </w:p>
    <w:bookmarkEnd w:id="231"/>
    <w:bookmarkStart w:name="z370" w:id="232"/>
    <w:p>
      <w:pPr>
        <w:spacing w:after="0"/>
        <w:ind w:left="0"/>
        <w:jc w:val="both"/>
      </w:pPr>
      <w:r>
        <w:rPr>
          <w:rFonts w:ascii="Times New Roman"/>
          <w:b w:val="false"/>
          <w:i w:val="false"/>
          <w:color w:val="000000"/>
          <w:sz w:val="28"/>
        </w:rPr>
        <w:t>
      * – айырбастау операциясын жүргізу кезінде клиент ұсынған құжатқа сәйкес көрсетіледі: 1 – резиденттер үшін (Қазақстан Республикасының азаматтары, Қазақстан Республикасында тұрақты тұруға берілген рұқсаттың негізінде Қазақстан Республикасында тұрақты тұратын шетел азаматтары және азаматтығы жоқ адамдар), 2 – бейрезиденттер үшін;</w:t>
      </w:r>
    </w:p>
    <w:bookmarkEnd w:id="232"/>
    <w:bookmarkStart w:name="z371" w:id="233"/>
    <w:p>
      <w:pPr>
        <w:spacing w:after="0"/>
        <w:ind w:left="0"/>
        <w:jc w:val="both"/>
      </w:pPr>
      <w:r>
        <w:rPr>
          <w:rFonts w:ascii="Times New Roman"/>
          <w:b w:val="false"/>
          <w:i w:val="false"/>
          <w:color w:val="000000"/>
          <w:sz w:val="28"/>
        </w:rPr>
        <w:t>
      ** – "Қазақстан Республикасында қолма-қол шетел валютасымен айырбастау операцияларын жүзеге асыру қағидаларын бекіту туралы" Қазақстан Республикасы Ұлттық Банкі Басқармасының 2019 жылғы 4 сәуірдегі №49 қаулысымен (Нормативтік құқықтық актілерді мемлекеттік тіркеу тізілімінде № 18545 болып тіркелген) бекітілген Қазақстан Республикасында қолма-қол шетел валютасымен айырбастау операцияларын жүзеге асыру қағидаларының 51-тармағының екінші бөлігінде көзделген жағдайларда клиенттің тегі, аты және әкесінің аты (ол болған жағдайда) толтырылады.</w:t>
      </w:r>
    </w:p>
    <w:bookmarkEnd w:id="233"/>
    <w:bookmarkStart w:name="z372" w:id="234"/>
    <w:p>
      <w:pPr>
        <w:spacing w:after="0"/>
        <w:ind w:left="0"/>
        <w:jc w:val="both"/>
      </w:pPr>
      <w:r>
        <w:rPr>
          <w:rFonts w:ascii="Times New Roman"/>
          <w:b w:val="false"/>
          <w:i w:val="false"/>
          <w:color w:val="000000"/>
          <w:sz w:val="28"/>
        </w:rPr>
        <w:t>
      *** – сатып алу бағамы бойынша есептеледі;</w:t>
      </w:r>
    </w:p>
    <w:bookmarkEnd w:id="234"/>
    <w:bookmarkStart w:name="z373" w:id="235"/>
    <w:p>
      <w:pPr>
        <w:spacing w:after="0"/>
        <w:ind w:left="0"/>
        <w:jc w:val="both"/>
      </w:pPr>
      <w:r>
        <w:rPr>
          <w:rFonts w:ascii="Times New Roman"/>
          <w:b w:val="false"/>
          <w:i w:val="false"/>
          <w:color w:val="000000"/>
          <w:sz w:val="28"/>
        </w:rPr>
        <w:t>
      **** – сату бағамы бойынша есептеледі;</w:t>
      </w:r>
    </w:p>
    <w:bookmarkEnd w:id="235"/>
    <w:bookmarkStart w:name="z374" w:id="236"/>
    <w:p>
      <w:pPr>
        <w:spacing w:after="0"/>
        <w:ind w:left="0"/>
        <w:jc w:val="both"/>
      </w:pPr>
      <w:r>
        <w:rPr>
          <w:rFonts w:ascii="Times New Roman"/>
          <w:b w:val="false"/>
          <w:i w:val="false"/>
          <w:color w:val="000000"/>
          <w:sz w:val="28"/>
        </w:rPr>
        <w:t>
      ***** – бақылау чегінде көрсетілген операцияны жүргізу уақыты;</w:t>
      </w:r>
    </w:p>
    <w:bookmarkEnd w:id="236"/>
    <w:bookmarkStart w:name="z375" w:id="237"/>
    <w:p>
      <w:pPr>
        <w:spacing w:after="0"/>
        <w:ind w:left="0"/>
        <w:jc w:val="both"/>
      </w:pPr>
      <w:r>
        <w:rPr>
          <w:rFonts w:ascii="Times New Roman"/>
          <w:b w:val="false"/>
          <w:i w:val="false"/>
          <w:color w:val="000000"/>
          <w:sz w:val="28"/>
        </w:rPr>
        <w:t>
      ****** – уәкілетті ұйымның жарамды лицензиясына (уәкілетті банктің айырбастау пункті куәлігінің немесе жазбаша растаудың) жарамды қосымшасының нөмірі (уәкілетті банк осындай куәлікті немесе осындай растауды алғаннан кейін);</w:t>
      </w:r>
    </w:p>
    <w:bookmarkEnd w:id="237"/>
    <w:bookmarkStart w:name="z376" w:id="238"/>
    <w:p>
      <w:pPr>
        <w:spacing w:after="0"/>
        <w:ind w:left="0"/>
        <w:jc w:val="both"/>
      </w:pPr>
      <w:r>
        <w:rPr>
          <w:rFonts w:ascii="Times New Roman"/>
          <w:b w:val="false"/>
          <w:i w:val="false"/>
          <w:color w:val="000000"/>
          <w:sz w:val="28"/>
        </w:rPr>
        <w:t>
      ******* – валюталардың барлық түрлері бойынша және теңгемен (айырбастау операцияларын өзге банктік операциялармен бірге жүргізген кезде толтырылмайды);</w:t>
      </w:r>
    </w:p>
    <w:bookmarkEnd w:id="238"/>
    <w:bookmarkStart w:name="z377" w:id="239"/>
    <w:p>
      <w:pPr>
        <w:spacing w:after="0"/>
        <w:ind w:left="0"/>
        <w:jc w:val="both"/>
      </w:pPr>
      <w:r>
        <w:rPr>
          <w:rFonts w:ascii="Times New Roman"/>
          <w:b w:val="false"/>
          <w:i w:val="false"/>
          <w:color w:val="000000"/>
          <w:sz w:val="28"/>
        </w:rPr>
        <w:t>
      ******** – 7-ден 11-ге дейінгі бағандар толтырылады.</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қолма-қол шетел валютасымен</w:t>
            </w:r>
            <w:r>
              <w:br/>
            </w:r>
            <w:r>
              <w:rPr>
                <w:rFonts w:ascii="Times New Roman"/>
                <w:b w:val="false"/>
                <w:i w:val="false"/>
                <w:color w:val="000000"/>
                <w:sz w:val="20"/>
              </w:rPr>
              <w:t>айырбастау операцияларын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12-қосымша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379" w:id="240"/>
    <w:p>
      <w:pPr>
        <w:spacing w:after="0"/>
        <w:ind w:left="0"/>
        <w:jc w:val="both"/>
      </w:pPr>
      <w:r>
        <w:rPr>
          <w:rFonts w:ascii="Times New Roman"/>
          <w:b w:val="false"/>
          <w:i w:val="false"/>
          <w:color w:val="000000"/>
          <w:sz w:val="28"/>
        </w:rPr>
        <w:t>
      Ұсынылады: Қазақстан Республикасы Ұлттық Банкінің орталық аппаратына</w:t>
      </w:r>
    </w:p>
    <w:bookmarkEnd w:id="240"/>
    <w:bookmarkStart w:name="z380" w:id="241"/>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41"/>
    <w:bookmarkStart w:name="z381" w:id="242"/>
    <w:p>
      <w:pPr>
        <w:spacing w:after="0"/>
        <w:ind w:left="0"/>
        <w:jc w:val="both"/>
      </w:pPr>
      <w:r>
        <w:rPr>
          <w:rFonts w:ascii="Times New Roman"/>
          <w:b w:val="false"/>
          <w:i w:val="false"/>
          <w:color w:val="000000"/>
          <w:sz w:val="28"/>
        </w:rPr>
        <w:t>
      Әкімшілік нысанның атауы: айырбастау пункттері арқылы жүргізілген айырбастау операциялары туралы есеп</w:t>
      </w:r>
    </w:p>
    <w:bookmarkEnd w:id="242"/>
    <w:bookmarkStart w:name="z382" w:id="24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12-NIV_UB</w:t>
      </w:r>
    </w:p>
    <w:bookmarkEnd w:id="243"/>
    <w:bookmarkStart w:name="z383" w:id="244"/>
    <w:p>
      <w:pPr>
        <w:spacing w:after="0"/>
        <w:ind w:left="0"/>
        <w:jc w:val="both"/>
      </w:pPr>
      <w:r>
        <w:rPr>
          <w:rFonts w:ascii="Times New Roman"/>
          <w:b w:val="false"/>
          <w:i w:val="false"/>
          <w:color w:val="000000"/>
          <w:sz w:val="28"/>
        </w:rPr>
        <w:t>
      Кезеңділігі: ай сайын</w:t>
      </w:r>
    </w:p>
    <w:bookmarkEnd w:id="244"/>
    <w:bookmarkStart w:name="z384" w:id="245"/>
    <w:p>
      <w:pPr>
        <w:spacing w:after="0"/>
        <w:ind w:left="0"/>
        <w:jc w:val="both"/>
      </w:pPr>
      <w:r>
        <w:rPr>
          <w:rFonts w:ascii="Times New Roman"/>
          <w:b w:val="false"/>
          <w:i w:val="false"/>
          <w:color w:val="000000"/>
          <w:sz w:val="28"/>
        </w:rPr>
        <w:t>
      Есепті кезеңі: 20___жылғы "__" ________ жағдай бойынша</w:t>
      </w:r>
    </w:p>
    <w:bookmarkEnd w:id="245"/>
    <w:bookmarkStart w:name="z385" w:id="24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уәкілетті банк</w:t>
      </w:r>
    </w:p>
    <w:bookmarkEnd w:id="246"/>
    <w:bookmarkStart w:name="z386" w:id="24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7 (жетісіне) (қоса алғанда) дейін, ай сайын</w:t>
      </w:r>
    </w:p>
    <w:bookmarkEnd w:id="247"/>
    <w:bookmarkStart w:name="z387" w:id="248"/>
    <w:p>
      <w:pPr>
        <w:spacing w:after="0"/>
        <w:ind w:left="0"/>
        <w:jc w:val="both"/>
      </w:pPr>
      <w:r>
        <w:rPr>
          <w:rFonts w:ascii="Times New Roman"/>
          <w:b w:val="false"/>
          <w:i w:val="false"/>
          <w:color w:val="000000"/>
          <w:sz w:val="28"/>
        </w:rPr>
        <w:t>
      БСН: _______________________</w:t>
      </w:r>
    </w:p>
    <w:bookmarkEnd w:id="248"/>
    <w:bookmarkStart w:name="z388" w:id="249"/>
    <w:p>
      <w:pPr>
        <w:spacing w:after="0"/>
        <w:ind w:left="0"/>
        <w:jc w:val="both"/>
      </w:pPr>
      <w:r>
        <w:rPr>
          <w:rFonts w:ascii="Times New Roman"/>
          <w:b w:val="false"/>
          <w:i w:val="false"/>
          <w:color w:val="000000"/>
          <w:sz w:val="28"/>
        </w:rPr>
        <w:t xml:space="preserve">
      Жинау әдісі: электрондық түрде </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валюта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валюталар түрі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GBP</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валюта (шетел валютасының түрі көрсетілсін)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Жеке тұлғалардан қолма-қол шетел валютасын сатып алу бойынша операциялар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қолма-қол шетел валютасы,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бейрезиденттерден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 сатып алу бойынша операциялар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миллион теңгеге (қоса алғанда)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миллион теңгеден жоғары он миллион теңгеге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миллион теңгеден бастап (қоса алғанда) және одан жоғары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ең төмен бағамы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ең жоғары бағамы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Жеке тұлғаларға қолма-қол шетел валютасын сату бойынша операциялар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қолма-қол шетел валютасы,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бейрезиденттерге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 сату бойынша операциялар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миллион теңгеге (қоса алғанда)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миллион теңгеден жоғары он миллион теңгеге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миллион теңгеден бастап (қоса алғанда) және одан жоғары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ең төмен бағамы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ең жоғары бағамы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Уәкілетті ұйымнан қолма-қол шетел валютасын сатып алу және уәкілетті ұйымдарға қолма-қол шетел валютасын сату бойынша операциялар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50"/>
          <w:p>
            <w:pPr>
              <w:spacing w:after="20"/>
              <w:ind w:left="20"/>
              <w:jc w:val="both"/>
            </w:pPr>
            <w:r>
              <w:rPr>
                <w:rFonts w:ascii="Times New Roman"/>
                <w:b w:val="false"/>
                <w:i w:val="false"/>
                <w:color w:val="000000"/>
                <w:sz w:val="20"/>
              </w:rPr>
              <w:t>
__________</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__________</w:t>
            </w:r>
          </w:p>
          <w:p>
            <w:pPr>
              <w:spacing w:after="20"/>
              <w:ind w:left="20"/>
              <w:jc w:val="both"/>
            </w:pPr>
            <w:r>
              <w:rPr>
                <w:rFonts w:ascii="Times New Roman"/>
                <w:b w:val="false"/>
                <w:i w:val="false"/>
                <w:color w:val="000000"/>
                <w:sz w:val="20"/>
              </w:rPr>
              <w:t>
уәкілетті ұйымдарынан (уәкілетті ұйымдарды көрсету) сатып алынды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51"/>
          <w:p>
            <w:pPr>
              <w:spacing w:after="20"/>
              <w:ind w:left="20"/>
              <w:jc w:val="both"/>
            </w:pPr>
            <w:r>
              <w:rPr>
                <w:rFonts w:ascii="Times New Roman"/>
                <w:b w:val="false"/>
                <w:i w:val="false"/>
                <w:color w:val="000000"/>
                <w:sz w:val="20"/>
              </w:rPr>
              <w:t>
__________</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__________</w:t>
            </w:r>
          </w:p>
          <w:p>
            <w:pPr>
              <w:spacing w:after="20"/>
              <w:ind w:left="20"/>
              <w:jc w:val="both"/>
            </w:pPr>
            <w:r>
              <w:rPr>
                <w:rFonts w:ascii="Times New Roman"/>
                <w:b w:val="false"/>
                <w:i w:val="false"/>
                <w:color w:val="000000"/>
                <w:sz w:val="20"/>
              </w:rPr>
              <w:t>
уәкілетті ұйымдарына (уәкілетті ұйымдарды көрсету) сатылды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4" w:id="252"/>
    <w:p>
      <w:pPr>
        <w:spacing w:after="0"/>
        <w:ind w:left="0"/>
        <w:jc w:val="both"/>
      </w:pPr>
      <w:r>
        <w:rPr>
          <w:rFonts w:ascii="Times New Roman"/>
          <w:b w:val="false"/>
          <w:i w:val="false"/>
          <w:color w:val="000000"/>
          <w:sz w:val="28"/>
        </w:rPr>
        <w:t>
      Атауы ________________________________________</w:t>
      </w:r>
    </w:p>
    <w:bookmarkEnd w:id="252"/>
    <w:bookmarkStart w:name="z395" w:id="253"/>
    <w:p>
      <w:pPr>
        <w:spacing w:after="0"/>
        <w:ind w:left="0"/>
        <w:jc w:val="both"/>
      </w:pPr>
      <w:r>
        <w:rPr>
          <w:rFonts w:ascii="Times New Roman"/>
          <w:b w:val="false"/>
          <w:i w:val="false"/>
          <w:color w:val="000000"/>
          <w:sz w:val="28"/>
        </w:rPr>
        <w:t>
      Мекенжайы ___________________________________________________</w:t>
      </w:r>
    </w:p>
    <w:bookmarkEnd w:id="253"/>
    <w:bookmarkStart w:name="z396" w:id="254"/>
    <w:p>
      <w:pPr>
        <w:spacing w:after="0"/>
        <w:ind w:left="0"/>
        <w:jc w:val="both"/>
      </w:pPr>
      <w:r>
        <w:rPr>
          <w:rFonts w:ascii="Times New Roman"/>
          <w:b w:val="false"/>
          <w:i w:val="false"/>
          <w:color w:val="000000"/>
          <w:sz w:val="28"/>
        </w:rPr>
        <w:t>
      Телефоны ____________________________________________________</w:t>
      </w:r>
    </w:p>
    <w:bookmarkEnd w:id="254"/>
    <w:bookmarkStart w:name="z397" w:id="255"/>
    <w:p>
      <w:pPr>
        <w:spacing w:after="0"/>
        <w:ind w:left="0"/>
        <w:jc w:val="both"/>
      </w:pPr>
      <w:r>
        <w:rPr>
          <w:rFonts w:ascii="Times New Roman"/>
          <w:b w:val="false"/>
          <w:i w:val="false"/>
          <w:color w:val="000000"/>
          <w:sz w:val="28"/>
        </w:rPr>
        <w:t>
      Электрондық пошта мекенжайы __________________________________</w:t>
      </w:r>
    </w:p>
    <w:bookmarkEnd w:id="255"/>
    <w:bookmarkStart w:name="z398" w:id="256"/>
    <w:p>
      <w:pPr>
        <w:spacing w:after="0"/>
        <w:ind w:left="0"/>
        <w:jc w:val="both"/>
      </w:pPr>
      <w:r>
        <w:rPr>
          <w:rFonts w:ascii="Times New Roman"/>
          <w:b w:val="false"/>
          <w:i w:val="false"/>
          <w:color w:val="000000"/>
          <w:sz w:val="28"/>
        </w:rPr>
        <w:t>
      Орындаушы ___________________________ ____________________</w:t>
      </w:r>
    </w:p>
    <w:bookmarkEnd w:id="256"/>
    <w:bookmarkStart w:name="z399" w:id="257"/>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257"/>
    <w:bookmarkStart w:name="z400" w:id="258"/>
    <w:p>
      <w:pPr>
        <w:spacing w:after="0"/>
        <w:ind w:left="0"/>
        <w:jc w:val="both"/>
      </w:pPr>
      <w:r>
        <w:rPr>
          <w:rFonts w:ascii="Times New Roman"/>
          <w:b w:val="false"/>
          <w:i w:val="false"/>
          <w:color w:val="000000"/>
          <w:sz w:val="28"/>
        </w:rPr>
        <w:t>
      Басшы немесе есепке қол қою функциясы жүктелген адам</w:t>
      </w:r>
    </w:p>
    <w:bookmarkEnd w:id="258"/>
    <w:bookmarkStart w:name="z401" w:id="259"/>
    <w:p>
      <w:pPr>
        <w:spacing w:after="0"/>
        <w:ind w:left="0"/>
        <w:jc w:val="both"/>
      </w:pPr>
      <w:r>
        <w:rPr>
          <w:rFonts w:ascii="Times New Roman"/>
          <w:b w:val="false"/>
          <w:i w:val="false"/>
          <w:color w:val="000000"/>
          <w:sz w:val="28"/>
        </w:rPr>
        <w:t>
      _____________________________________ ___________________</w:t>
      </w:r>
    </w:p>
    <w:bookmarkEnd w:id="259"/>
    <w:bookmarkStart w:name="z402" w:id="260"/>
    <w:p>
      <w:pPr>
        <w:spacing w:after="0"/>
        <w:ind w:left="0"/>
        <w:jc w:val="both"/>
      </w:pPr>
      <w:r>
        <w:rPr>
          <w:rFonts w:ascii="Times New Roman"/>
          <w:b w:val="false"/>
          <w:i w:val="false"/>
          <w:color w:val="000000"/>
          <w:sz w:val="28"/>
        </w:rPr>
        <w:t>
      тегі, аты және әкесінің аты (ол болған жағдайда) қолы</w:t>
      </w:r>
    </w:p>
    <w:bookmarkEnd w:id="260"/>
    <w:bookmarkStart w:name="z403" w:id="261"/>
    <w:p>
      <w:pPr>
        <w:spacing w:after="0"/>
        <w:ind w:left="0"/>
        <w:jc w:val="both"/>
      </w:pPr>
      <w:r>
        <w:rPr>
          <w:rFonts w:ascii="Times New Roman"/>
          <w:b w:val="false"/>
          <w:i w:val="false"/>
          <w:color w:val="000000"/>
          <w:sz w:val="28"/>
        </w:rPr>
        <w:t>
      Күні 20__ жылғы "____" ______________</w:t>
      </w:r>
    </w:p>
    <w:bookmarkEnd w:id="261"/>
    <w:bookmarkStart w:name="z404" w:id="262"/>
    <w:p>
      <w:pPr>
        <w:spacing w:after="0"/>
        <w:ind w:left="0"/>
        <w:jc w:val="both"/>
      </w:pPr>
      <w:r>
        <w:rPr>
          <w:rFonts w:ascii="Times New Roman"/>
          <w:b w:val="false"/>
          <w:i w:val="false"/>
          <w:color w:val="000000"/>
          <w:sz w:val="28"/>
        </w:rPr>
        <w:t>
      Ескертпе: нысан "Айырбастау пункттері арқылы жүргізілген айырбастау операциялары туралы есеп" әкімшілік деректерді өтеусіз негізде жинауға арналған нысанын толтыру бойынша түсіндірмеге сәйкес толтырылады.</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"Айырбастау пункттері арқылы</w:t>
            </w:r>
            <w:r>
              <w:br/>
            </w:r>
            <w:r>
              <w:rPr>
                <w:rFonts w:ascii="Times New Roman"/>
                <w:b w:val="false"/>
                <w:i w:val="false"/>
                <w:color w:val="000000"/>
                <w:sz w:val="20"/>
              </w:rPr>
              <w:t>жүргізілген айырбастау</w:t>
            </w:r>
            <w:r>
              <w:br/>
            </w:r>
            <w:r>
              <w:rPr>
                <w:rFonts w:ascii="Times New Roman"/>
                <w:b w:val="false"/>
                <w:i w:val="false"/>
                <w:color w:val="000000"/>
                <w:sz w:val="20"/>
              </w:rPr>
              <w:t>операциялары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нысанына қосымша</w:t>
            </w:r>
          </w:p>
        </w:tc>
      </w:tr>
    </w:tbl>
    <w:bookmarkStart w:name="z406" w:id="263"/>
    <w:p>
      <w:pPr>
        <w:spacing w:after="0"/>
        <w:ind w:left="0"/>
        <w:jc w:val="left"/>
      </w:pPr>
      <w:r>
        <w:rPr>
          <w:rFonts w:ascii="Times New Roman"/>
          <w:b/>
          <w:i w:val="false"/>
          <w:color w:val="000000"/>
        </w:rPr>
        <w:t xml:space="preserve"> "Айырбастау пункттері арқылы жүргізілген айырбастау операциялары туралы есеп" (индексі – 12-NIV_UB, кезеңділігі – ай сайын)</w:t>
      </w:r>
    </w:p>
    <w:bookmarkEnd w:id="263"/>
    <w:bookmarkStart w:name="z407" w:id="264"/>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264"/>
    <w:bookmarkStart w:name="z408" w:id="265"/>
    <w:p>
      <w:pPr>
        <w:spacing w:after="0"/>
        <w:ind w:left="0"/>
        <w:jc w:val="left"/>
      </w:pPr>
      <w:r>
        <w:rPr>
          <w:rFonts w:ascii="Times New Roman"/>
          <w:b/>
          <w:i w:val="false"/>
          <w:color w:val="000000"/>
        </w:rPr>
        <w:t xml:space="preserve"> 1-тарау. Жалпы ережелер</w:t>
      </w:r>
    </w:p>
    <w:bookmarkEnd w:id="265"/>
    <w:bookmarkStart w:name="z409" w:id="266"/>
    <w:p>
      <w:pPr>
        <w:spacing w:after="0"/>
        <w:ind w:left="0"/>
        <w:jc w:val="both"/>
      </w:pPr>
      <w:r>
        <w:rPr>
          <w:rFonts w:ascii="Times New Roman"/>
          <w:b w:val="false"/>
          <w:i w:val="false"/>
          <w:color w:val="000000"/>
          <w:sz w:val="28"/>
        </w:rPr>
        <w:t>
      1. Осы түсіндірмеде "Айырбастау пункттері арқылы жүргізілген айырбастау операциялары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66"/>
    <w:bookmarkStart w:name="z410" w:id="267"/>
    <w:p>
      <w:pPr>
        <w:spacing w:after="0"/>
        <w:ind w:left="0"/>
        <w:jc w:val="both"/>
      </w:pPr>
      <w:r>
        <w:rPr>
          <w:rFonts w:ascii="Times New Roman"/>
          <w:b w:val="false"/>
          <w:i w:val="false"/>
          <w:color w:val="000000"/>
          <w:sz w:val="28"/>
        </w:rPr>
        <w:t>
      2. Нысанды уәкілетті банк Қазақстан Республикасы Ұлттық Банкі Басқармасының 2019 жылғы 4 сәуірдегі № 49 қаулысымен (Нормативтік құқықтық актілерді мемлекеттік тіркеу тізілімінде № 18545 болып тіркелген) бекітілген Қазақстан Республикасында қолма-қол шетел валютасымен айырбастау операцияларын жүзеге асыру қағидаларына 11-қосымшаға сәйкес толтырылатын сатып алынған және сатылған қолма-қол шетел валютасының тізілімдеріжурналының есепті айдағы деректері бойынша ай сайын жасайды.</w:t>
      </w:r>
    </w:p>
    <w:bookmarkEnd w:id="267"/>
    <w:bookmarkStart w:name="z411" w:id="268"/>
    <w:p>
      <w:pPr>
        <w:spacing w:after="0"/>
        <w:ind w:left="0"/>
        <w:jc w:val="both"/>
      </w:pPr>
      <w:r>
        <w:rPr>
          <w:rFonts w:ascii="Times New Roman"/>
          <w:b w:val="false"/>
          <w:i w:val="false"/>
          <w:color w:val="000000"/>
          <w:sz w:val="28"/>
        </w:rPr>
        <w:t>
      3. Уәкілетті банк Нысанды тиісті филиалдардың есепті айдағы деректеріне сәйкес астана, облыстар, республикалық маңызы бар қалалар бойынша бөле отырып жасайды.</w:t>
      </w:r>
    </w:p>
    <w:bookmarkEnd w:id="268"/>
    <w:bookmarkStart w:name="z412" w:id="269"/>
    <w:p>
      <w:pPr>
        <w:spacing w:after="0"/>
        <w:ind w:left="0"/>
        <w:jc w:val="both"/>
      </w:pPr>
      <w:r>
        <w:rPr>
          <w:rFonts w:ascii="Times New Roman"/>
          <w:b w:val="false"/>
          <w:i w:val="false"/>
          <w:color w:val="000000"/>
          <w:sz w:val="28"/>
        </w:rPr>
        <w:t>
      Уәкілетті банктің филиалында астанаға немесе республикалық маңызы бар қалаға іргелес облыс шегінде орналасқан айырбастау пункттері болған кезде есепті айдағы деректер айырбастау операцияларын жүргізу орны бойынша тиісті облыс Нысанында ескеріледі.</w:t>
      </w:r>
    </w:p>
    <w:bookmarkEnd w:id="269"/>
    <w:bookmarkStart w:name="z413" w:id="270"/>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270"/>
    <w:bookmarkStart w:name="z414" w:id="271"/>
    <w:p>
      <w:pPr>
        <w:spacing w:after="0"/>
        <w:ind w:left="0"/>
        <w:jc w:val="left"/>
      </w:pPr>
      <w:r>
        <w:rPr>
          <w:rFonts w:ascii="Times New Roman"/>
          <w:b/>
          <w:i w:val="false"/>
          <w:color w:val="000000"/>
        </w:rPr>
        <w:t xml:space="preserve"> 2-тарау. Нысанды толтыру бойынша түсіндірме</w:t>
      </w:r>
    </w:p>
    <w:bookmarkEnd w:id="271"/>
    <w:bookmarkStart w:name="z415" w:id="272"/>
    <w:p>
      <w:pPr>
        <w:spacing w:after="0"/>
        <w:ind w:left="0"/>
        <w:jc w:val="both"/>
      </w:pPr>
      <w:r>
        <w:rPr>
          <w:rFonts w:ascii="Times New Roman"/>
          <w:b w:val="false"/>
          <w:i w:val="false"/>
          <w:color w:val="000000"/>
          <w:sz w:val="28"/>
        </w:rPr>
        <w:t>
      5. Есептің 1-бағанында уәкілетті банктің (оның филиалының) айырбастау пункттері есепті кезеңде айырбастау операцияларын жүзеге асырған шетел валюталарының барлық түрлері бойынша деректер ұсынылады. Айырбастау операцияларының көлемі бойынша жиынтық деректер теңгемен есептеледі.</w:t>
      </w:r>
    </w:p>
    <w:bookmarkEnd w:id="272"/>
    <w:bookmarkStart w:name="z416" w:id="273"/>
    <w:p>
      <w:pPr>
        <w:spacing w:after="0"/>
        <w:ind w:left="0"/>
        <w:jc w:val="both"/>
      </w:pPr>
      <w:r>
        <w:rPr>
          <w:rFonts w:ascii="Times New Roman"/>
          <w:b w:val="false"/>
          <w:i w:val="false"/>
          <w:color w:val="000000"/>
          <w:sz w:val="28"/>
        </w:rPr>
        <w:t>
      6. 1-бағанда 110, 111, 120 және 121 кодтары бар жолдар бойынша деректер бүтін мәнге дейін дөңгелектей отырып, мың теңгемен толтырылады (бес жүз теңгеден кем деректер нөлге дейін, бес жүзден бір мың теңгеге дейін – бірге дейін дөңгелектенеді).</w:t>
      </w:r>
    </w:p>
    <w:bookmarkEnd w:id="273"/>
    <w:bookmarkStart w:name="z417" w:id="274"/>
    <w:p>
      <w:pPr>
        <w:spacing w:after="0"/>
        <w:ind w:left="0"/>
        <w:jc w:val="both"/>
      </w:pPr>
      <w:r>
        <w:rPr>
          <w:rFonts w:ascii="Times New Roman"/>
          <w:b w:val="false"/>
          <w:i w:val="false"/>
          <w:color w:val="000000"/>
          <w:sz w:val="28"/>
        </w:rPr>
        <w:t>
      7. 2, 3, 4, 5 және 6-бағандарда деректер Америка Құрама Штаттары доллары (USD), еуро (EUR), Ресей рублі (RUB), Қытай юані (CNY), ағылшын фунт стерлингі (GBP) бойынша ұсынылады, ал одан әрі нөмірленген бағандарда уәкілетті банктің (оның филиалының) айырбастау пункттері есепті кезеңде айырбастау операцияларын жүзеге асырған валюталардың қалған түрлері бойынша деректер беріледі.</w:t>
      </w:r>
    </w:p>
    <w:bookmarkEnd w:id="274"/>
    <w:bookmarkStart w:name="z418" w:id="275"/>
    <w:p>
      <w:pPr>
        <w:spacing w:after="0"/>
        <w:ind w:left="0"/>
        <w:jc w:val="both"/>
      </w:pPr>
      <w:r>
        <w:rPr>
          <w:rFonts w:ascii="Times New Roman"/>
          <w:b w:val="false"/>
          <w:i w:val="false"/>
          <w:color w:val="000000"/>
          <w:sz w:val="28"/>
        </w:rPr>
        <w:t>
      8. 2, 3, 4, 5 және 6-бағандарда және одан әрі нөмірленген бағандарда 110, 111, 120 және 121-жолдар бойынша деректер тиісті валютаның бірлігінде ұсынылады.</w:t>
      </w:r>
    </w:p>
    <w:bookmarkEnd w:id="275"/>
    <w:bookmarkStart w:name="z419" w:id="276"/>
    <w:p>
      <w:pPr>
        <w:spacing w:after="0"/>
        <w:ind w:left="0"/>
        <w:jc w:val="both"/>
      </w:pPr>
      <w:r>
        <w:rPr>
          <w:rFonts w:ascii="Times New Roman"/>
          <w:b w:val="false"/>
          <w:i w:val="false"/>
          <w:color w:val="000000"/>
          <w:sz w:val="28"/>
        </w:rPr>
        <w:t>
      Егер айырбастау пункттері есепті кезеңде 2, 3, 4, 5 және 6-бағандарда көрсетілген қандай да бір валюталармен айырбастау операцияларын жүргізбесе, онда тиісті баған толтырылмайды.</w:t>
      </w:r>
    </w:p>
    <w:bookmarkEnd w:id="276"/>
    <w:bookmarkStart w:name="z420" w:id="277"/>
    <w:p>
      <w:pPr>
        <w:spacing w:after="0"/>
        <w:ind w:left="0"/>
        <w:jc w:val="both"/>
      </w:pPr>
      <w:r>
        <w:rPr>
          <w:rFonts w:ascii="Times New Roman"/>
          <w:b w:val="false"/>
          <w:i w:val="false"/>
          <w:color w:val="000000"/>
          <w:sz w:val="28"/>
        </w:rPr>
        <w:t>
      9. 210, 211, 212, 213, 220, 221, 222 және 223-жолдар есептеу бірлігінде толтырылады.</w:t>
      </w:r>
    </w:p>
    <w:bookmarkEnd w:id="277"/>
    <w:bookmarkStart w:name="z421" w:id="278"/>
    <w:p>
      <w:pPr>
        <w:spacing w:after="0"/>
        <w:ind w:left="0"/>
        <w:jc w:val="both"/>
      </w:pPr>
      <w:r>
        <w:rPr>
          <w:rFonts w:ascii="Times New Roman"/>
          <w:b w:val="false"/>
          <w:i w:val="false"/>
          <w:color w:val="000000"/>
          <w:sz w:val="28"/>
        </w:rPr>
        <w:t>
      10. 2, 3, 4, 5 және 6-бағандарда және одан әрі нөмірленген бағандарда 311, 312, 321 және 322-жолдар бойынша тиісті шетел валютасының бағамы көрсетіледі. 311 (321) жол бойынша тиісті бағанда уәкілетті банктің (оның филиалының) айырбастау пункттері үшін есепті айда теңгемен сатып алу (сату) үшін белгіленген осы шетел валютасы бағамдарының ең төменгісі көрсетіледі, 312 (322) жол бойынша – уәкілетті банктің (оның филиалының) айырбастау пункттері үшін есепті айда теңгемен сатып алу (сату) үшін белгіленген осы шетел валютасы бағамдарының ең жоғарғысы көрсетіледі.</w:t>
      </w:r>
    </w:p>
    <w:bookmarkEnd w:id="278"/>
    <w:bookmarkStart w:name="z422" w:id="279"/>
    <w:p>
      <w:pPr>
        <w:spacing w:after="0"/>
        <w:ind w:left="0"/>
        <w:jc w:val="both"/>
      </w:pPr>
      <w:r>
        <w:rPr>
          <w:rFonts w:ascii="Times New Roman"/>
          <w:b w:val="false"/>
          <w:i w:val="false"/>
          <w:color w:val="000000"/>
          <w:sz w:val="28"/>
        </w:rPr>
        <w:t>
      11. Осы есепті толтыру кезінде барлық бағандар бойынша мынадай талаптарды орындау қамтамасыз етіледі:</w:t>
      </w:r>
    </w:p>
    <w:bookmarkEnd w:id="279"/>
    <w:bookmarkStart w:name="z423" w:id="280"/>
    <w:p>
      <w:pPr>
        <w:spacing w:after="0"/>
        <w:ind w:left="0"/>
        <w:jc w:val="both"/>
      </w:pPr>
      <w:r>
        <w:rPr>
          <w:rFonts w:ascii="Times New Roman"/>
          <w:b w:val="false"/>
          <w:i w:val="false"/>
          <w:color w:val="000000"/>
          <w:sz w:val="28"/>
        </w:rPr>
        <w:t>
      коды 111-жол ≤ коды 110-жол;</w:t>
      </w:r>
    </w:p>
    <w:bookmarkEnd w:id="280"/>
    <w:bookmarkStart w:name="z424" w:id="281"/>
    <w:p>
      <w:pPr>
        <w:spacing w:after="0"/>
        <w:ind w:left="0"/>
        <w:jc w:val="both"/>
      </w:pPr>
      <w:r>
        <w:rPr>
          <w:rFonts w:ascii="Times New Roman"/>
          <w:b w:val="false"/>
          <w:i w:val="false"/>
          <w:color w:val="000000"/>
          <w:sz w:val="28"/>
        </w:rPr>
        <w:t>
      коды 121-жол ≤ коды 120-жол;</w:t>
      </w:r>
    </w:p>
    <w:bookmarkEnd w:id="281"/>
    <w:bookmarkStart w:name="z425" w:id="282"/>
    <w:p>
      <w:pPr>
        <w:spacing w:after="0"/>
        <w:ind w:left="0"/>
        <w:jc w:val="both"/>
      </w:pPr>
      <w:r>
        <w:rPr>
          <w:rFonts w:ascii="Times New Roman"/>
          <w:b w:val="false"/>
          <w:i w:val="false"/>
          <w:color w:val="000000"/>
          <w:sz w:val="28"/>
        </w:rPr>
        <w:t>
      коды 210-жол ≥ коды 211-жол + коды 212-жол+ коды 213-жол;</w:t>
      </w:r>
    </w:p>
    <w:bookmarkEnd w:id="282"/>
    <w:bookmarkStart w:name="z426" w:id="283"/>
    <w:p>
      <w:pPr>
        <w:spacing w:after="0"/>
        <w:ind w:left="0"/>
        <w:jc w:val="both"/>
      </w:pPr>
      <w:r>
        <w:rPr>
          <w:rFonts w:ascii="Times New Roman"/>
          <w:b w:val="false"/>
          <w:i w:val="false"/>
          <w:color w:val="000000"/>
          <w:sz w:val="28"/>
        </w:rPr>
        <w:t>
      коды 220-жол ≥ коды 221-жол + коды 222-жол+ коды 223-жол.</w:t>
      </w:r>
    </w:p>
    <w:bookmarkEnd w:id="283"/>
    <w:bookmarkStart w:name="z427" w:id="284"/>
    <w:p>
      <w:pPr>
        <w:spacing w:after="0"/>
        <w:ind w:left="0"/>
        <w:jc w:val="both"/>
      </w:pPr>
      <w:r>
        <w:rPr>
          <w:rFonts w:ascii="Times New Roman"/>
          <w:b w:val="false"/>
          <w:i w:val="false"/>
          <w:color w:val="000000"/>
          <w:sz w:val="28"/>
        </w:rPr>
        <w:t>
      12. коды 410-жолда уәкілетті ұйымның БСН және әрбір уәкілетті ұйымнан қолма-қол шетел валютасын сатып алу жөніндегі ақпарат көрсетіледі;</w:t>
      </w:r>
    </w:p>
    <w:bookmarkEnd w:id="284"/>
    <w:bookmarkStart w:name="z428" w:id="285"/>
    <w:p>
      <w:pPr>
        <w:spacing w:after="0"/>
        <w:ind w:left="0"/>
        <w:jc w:val="both"/>
      </w:pPr>
      <w:r>
        <w:rPr>
          <w:rFonts w:ascii="Times New Roman"/>
          <w:b w:val="false"/>
          <w:i w:val="false"/>
          <w:color w:val="000000"/>
          <w:sz w:val="28"/>
        </w:rPr>
        <w:t>
      13. коды 420-жолда уәкілетті ұйымның БСН және әрбір уәкілетті ұйымға қолма-қол шетел валютасын сату жөніндегі ақпарат көрсетіледі.</w:t>
      </w:r>
    </w:p>
    <w:bookmarkEnd w:id="285"/>
    <w:bookmarkStart w:name="z429" w:id="286"/>
    <w:p>
      <w:pPr>
        <w:spacing w:after="0"/>
        <w:ind w:left="0"/>
        <w:jc w:val="both"/>
      </w:pPr>
      <w:r>
        <w:rPr>
          <w:rFonts w:ascii="Times New Roman"/>
          <w:b w:val="false"/>
          <w:i w:val="false"/>
          <w:color w:val="000000"/>
          <w:sz w:val="28"/>
        </w:rPr>
        <w:t>
      14. Нысанды жасау кезінде теңгемен берілген деректер үшін есеп айырысуларда сатып алынған және сатылған қолма-қол шетел валютасының тізілімі журналының 8 және 10-бағандарына сәйкес көрсетілген теңгемен айырбастау операциясының сомасы пайдаланылады.</w:t>
      </w:r>
    </w:p>
    <w:bookmarkEnd w:id="286"/>
    <w:bookmarkStart w:name="z430" w:id="287"/>
    <w:p>
      <w:pPr>
        <w:spacing w:after="0"/>
        <w:ind w:left="0"/>
        <w:jc w:val="both"/>
      </w:pPr>
      <w:r>
        <w:rPr>
          <w:rFonts w:ascii="Times New Roman"/>
          <w:b w:val="false"/>
          <w:i w:val="false"/>
          <w:color w:val="000000"/>
          <w:sz w:val="28"/>
        </w:rPr>
        <w:t>
      15. Есепті кезеңде деректер болмаған кезде Нысан нөлдік мәндермен ұсынылады.</w:t>
      </w:r>
    </w:p>
    <w:bookmarkEnd w:id="287"/>
    <w:bookmarkStart w:name="z431" w:id="288"/>
    <w:p>
      <w:pPr>
        <w:spacing w:after="0"/>
        <w:ind w:left="0"/>
        <w:jc w:val="both"/>
      </w:pPr>
      <w:r>
        <w:rPr>
          <w:rFonts w:ascii="Times New Roman"/>
          <w:b w:val="false"/>
          <w:i w:val="false"/>
          <w:color w:val="000000"/>
          <w:sz w:val="28"/>
        </w:rPr>
        <w:t>
      16. Деректерді түзетулер (өзгерістер, толықтырулар) Нысанды ұсынуға белгіленген мерзім өткеннен кейін бір ай ішінде енгізіледі.</w:t>
      </w:r>
    </w:p>
    <w:bookmarkEnd w:id="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қолма-қол шетел валютасымен</w:t>
            </w:r>
            <w:r>
              <w:br/>
            </w:r>
            <w:r>
              <w:rPr>
                <w:rFonts w:ascii="Times New Roman"/>
                <w:b w:val="false"/>
                <w:i w:val="false"/>
                <w:color w:val="000000"/>
                <w:sz w:val="20"/>
              </w:rPr>
              <w:t>айырбастау операцияларын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13-қосымша</w:t>
            </w:r>
            <w:r>
              <w:br/>
            </w: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433" w:id="289"/>
    <w:p>
      <w:pPr>
        <w:spacing w:after="0"/>
        <w:ind w:left="0"/>
        <w:jc w:val="both"/>
      </w:pPr>
      <w:r>
        <w:rPr>
          <w:rFonts w:ascii="Times New Roman"/>
          <w:b w:val="false"/>
          <w:i w:val="false"/>
          <w:color w:val="000000"/>
          <w:sz w:val="28"/>
        </w:rPr>
        <w:t xml:space="preserve">
      Ұсынылады: Қазақстан Республикасы Ұлттық Банкінінің орталық аппаратына немесе аумақтық филиалына </w:t>
      </w:r>
    </w:p>
    <w:bookmarkEnd w:id="289"/>
    <w:bookmarkStart w:name="z434" w:id="290"/>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90"/>
    <w:bookmarkStart w:name="z435" w:id="291"/>
    <w:p>
      <w:pPr>
        <w:spacing w:after="0"/>
        <w:ind w:left="0"/>
        <w:jc w:val="both"/>
      </w:pPr>
      <w:r>
        <w:rPr>
          <w:rFonts w:ascii="Times New Roman"/>
          <w:b w:val="false"/>
          <w:i w:val="false"/>
          <w:color w:val="000000"/>
          <w:sz w:val="28"/>
        </w:rPr>
        <w:t xml:space="preserve">
      Әкімшілік нысанның атауы: шетел валютасының қозғалысы және айырбастау пункттері арқылы жүргізілген айырбастау операциялары туралы есеп </w:t>
      </w:r>
    </w:p>
    <w:bookmarkEnd w:id="291"/>
    <w:bookmarkStart w:name="z436" w:id="29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13-NIV_UO</w:t>
      </w:r>
    </w:p>
    <w:bookmarkEnd w:id="292"/>
    <w:bookmarkStart w:name="z437" w:id="293"/>
    <w:p>
      <w:pPr>
        <w:spacing w:after="0"/>
        <w:ind w:left="0"/>
        <w:jc w:val="both"/>
      </w:pPr>
      <w:r>
        <w:rPr>
          <w:rFonts w:ascii="Times New Roman"/>
          <w:b w:val="false"/>
          <w:i w:val="false"/>
          <w:color w:val="000000"/>
          <w:sz w:val="28"/>
        </w:rPr>
        <w:t>
      Кезеңділігі: ай сайын</w:t>
      </w:r>
    </w:p>
    <w:bookmarkEnd w:id="293"/>
    <w:bookmarkStart w:name="z438" w:id="294"/>
    <w:p>
      <w:pPr>
        <w:spacing w:after="0"/>
        <w:ind w:left="0"/>
        <w:jc w:val="both"/>
      </w:pPr>
      <w:r>
        <w:rPr>
          <w:rFonts w:ascii="Times New Roman"/>
          <w:b w:val="false"/>
          <w:i w:val="false"/>
          <w:color w:val="000000"/>
          <w:sz w:val="28"/>
        </w:rPr>
        <w:t>
      Есепті кезеңі: 20___жылғы "__" ________ жағдай бойынша</w:t>
      </w:r>
    </w:p>
    <w:bookmarkEnd w:id="294"/>
    <w:bookmarkStart w:name="z439" w:id="29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уәкілетті ұйым (оның филиалы)</w:t>
      </w:r>
    </w:p>
    <w:bookmarkEnd w:id="295"/>
    <w:bookmarkStart w:name="z440" w:id="29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bookmarkEnd w:id="296"/>
    <w:bookmarkStart w:name="z441" w:id="297"/>
    <w:p>
      <w:pPr>
        <w:spacing w:after="0"/>
        <w:ind w:left="0"/>
        <w:jc w:val="both"/>
      </w:pPr>
      <w:r>
        <w:rPr>
          <w:rFonts w:ascii="Times New Roman"/>
          <w:b w:val="false"/>
          <w:i w:val="false"/>
          <w:color w:val="000000"/>
          <w:sz w:val="28"/>
        </w:rPr>
        <w:t>
      БСН: _____________________________</w:t>
      </w:r>
    </w:p>
    <w:bookmarkEnd w:id="297"/>
    <w:bookmarkStart w:name="z442" w:id="298"/>
    <w:p>
      <w:pPr>
        <w:spacing w:after="0"/>
        <w:ind w:left="0"/>
        <w:jc w:val="both"/>
      </w:pPr>
      <w:r>
        <w:rPr>
          <w:rFonts w:ascii="Times New Roman"/>
          <w:b w:val="false"/>
          <w:i w:val="false"/>
          <w:color w:val="000000"/>
          <w:sz w:val="28"/>
        </w:rPr>
        <w:t>
      Жинау әдісі: электрондық түрде</w:t>
      </w:r>
    </w:p>
    <w:bookmarkEnd w:id="298"/>
    <w:bookmarkStart w:name="z443" w:id="299"/>
    <w:p>
      <w:pPr>
        <w:spacing w:after="0"/>
        <w:ind w:left="0"/>
        <w:jc w:val="both"/>
      </w:pPr>
      <w:r>
        <w:rPr>
          <w:rFonts w:ascii="Times New Roman"/>
          <w:b w:val="false"/>
          <w:i w:val="false"/>
          <w:color w:val="000000"/>
          <w:sz w:val="28"/>
        </w:rPr>
        <w:t>
      Нысан</w:t>
      </w:r>
    </w:p>
    <w:bookmarkEnd w:id="299"/>
    <w:bookmarkStart w:name="z444" w:id="300"/>
    <w:p>
      <w:pPr>
        <w:spacing w:after="0"/>
        <w:ind w:left="0"/>
        <w:jc w:val="both"/>
      </w:pPr>
      <w:r>
        <w:rPr>
          <w:rFonts w:ascii="Times New Roman"/>
          <w:b w:val="false"/>
          <w:i w:val="false"/>
          <w:color w:val="000000"/>
          <w:sz w:val="28"/>
        </w:rPr>
        <w:t xml:space="preserve">
      Қолма-қол шетел валютасымен айырбастау операцияларына лицензияның нөмірі мен күні </w:t>
      </w:r>
    </w:p>
    <w:bookmarkEnd w:id="300"/>
    <w:bookmarkStart w:name="z445" w:id="301"/>
    <w:p>
      <w:pPr>
        <w:spacing w:after="0"/>
        <w:ind w:left="0"/>
        <w:jc w:val="both"/>
      </w:pPr>
      <w:r>
        <w:rPr>
          <w:rFonts w:ascii="Times New Roman"/>
          <w:b w:val="false"/>
          <w:i w:val="false"/>
          <w:color w:val="000000"/>
          <w:sz w:val="28"/>
        </w:rPr>
        <w:t>
      __________________________________________________________________</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валюталар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валюталар түрі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GBP</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валюталар (шетел валютасының түрі көрсетілсін)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Жеке тұлғалардан қолма-қол шетел валютасын сатып алу бойынша операциялар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қолма-қол шетел валютасы,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бейрезиденттерден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 сатып алу бойынша операциялардың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миллион теңгеге дейін (қоса алғанда)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миллион теңгеден он миллион теңгеге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миллион теңгеден бастап (қоса алғанда) және одан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сатып алу бағамы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сатып алу бағамы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Жеке тұлғаларға қолма-қол шетел валютасын сату бойынша операциялар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қолма-қол шетел валютасы,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бейрезиденттерге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 сату бойынша операциялардың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миллион теңгеге дейін (қоса алғанда)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миллион теңгеден он миллион теңгеге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миллион теңгеден бастап (қоса алғанда) және одан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сатып алу бағамы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сатып алу бағамы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Шетел валютасының қозғалысы туралы есеп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шетел валютасының қалдығы (410 = 411 + 412)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шетел валютасы (айырбастау пункттерінің кассасын қоса алғанда)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02"/>
          <w:p>
            <w:pPr>
              <w:spacing w:after="20"/>
              <w:ind w:left="20"/>
              <w:jc w:val="both"/>
            </w:pPr>
            <w:r>
              <w:rPr>
                <w:rFonts w:ascii="Times New Roman"/>
                <w:b w:val="false"/>
                <w:i w:val="false"/>
                <w:color w:val="000000"/>
                <w:sz w:val="20"/>
              </w:rPr>
              <w:t>
_____________</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банктерді көрсету)</w:t>
            </w:r>
          </w:p>
          <w:p>
            <w:pPr>
              <w:spacing w:after="20"/>
              <w:ind w:left="20"/>
              <w:jc w:val="both"/>
            </w:pPr>
            <w:r>
              <w:rPr>
                <w:rFonts w:ascii="Times New Roman"/>
                <w:b w:val="false"/>
                <w:i w:val="false"/>
                <w:color w:val="000000"/>
                <w:sz w:val="20"/>
              </w:rPr>
              <w:t>
уәкілетті банктердегі валюталық шоттардағы шетел валютасы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 шетел валютасы (420 &gt; = 421 + 422 + 423 + 424).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03"/>
          <w:p>
            <w:pPr>
              <w:spacing w:after="20"/>
              <w:ind w:left="20"/>
              <w:jc w:val="both"/>
            </w:pPr>
            <w:r>
              <w:rPr>
                <w:rFonts w:ascii="Times New Roman"/>
                <w:b w:val="false"/>
                <w:i w:val="false"/>
                <w:color w:val="000000"/>
                <w:sz w:val="20"/>
              </w:rPr>
              <w:t>
______________</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(уәкілетті банктерді көрсету) уәкілетті банктерден сатып алынған шетел валютасы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04"/>
          <w:p>
            <w:pPr>
              <w:spacing w:after="20"/>
              <w:ind w:left="20"/>
              <w:jc w:val="both"/>
            </w:pPr>
            <w:r>
              <w:rPr>
                <w:rFonts w:ascii="Times New Roman"/>
                <w:b w:val="false"/>
                <w:i w:val="false"/>
                <w:color w:val="000000"/>
                <w:sz w:val="20"/>
              </w:rPr>
              <w:t>
______________</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(уәкілетті банктерді көрсету) уәкілетті банктерден қарыздар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пункттері арқылы жеке тұлғалардан сатып алынғаны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түсімдер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шетел валютасы (430 &gt; = 431+432 + 433 + 434)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05"/>
          <w:p>
            <w:pPr>
              <w:spacing w:after="20"/>
              <w:ind w:left="20"/>
              <w:jc w:val="both"/>
            </w:pPr>
            <w:r>
              <w:rPr>
                <w:rFonts w:ascii="Times New Roman"/>
                <w:b w:val="false"/>
                <w:i w:val="false"/>
                <w:color w:val="000000"/>
                <w:sz w:val="20"/>
              </w:rPr>
              <w:t>
______________</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(уәкілетті банктің атауын көрсету) уәкілетті банкке сатылған шетел валютасы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06"/>
          <w:p>
            <w:pPr>
              <w:spacing w:after="20"/>
              <w:ind w:left="20"/>
              <w:jc w:val="both"/>
            </w:pPr>
            <w:r>
              <w:rPr>
                <w:rFonts w:ascii="Times New Roman"/>
                <w:b w:val="false"/>
                <w:i w:val="false"/>
                <w:color w:val="000000"/>
                <w:sz w:val="20"/>
              </w:rPr>
              <w:t>
______________</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(уәкілетті банктің атауын көрсету) уәкілетті банктердің қарыздары өтелді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пункттері арқылы жеке тұлғаларға сатылған қолма-қол шетел валютасы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шетел валютасының қалдығы (440 = 441 + 442)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шетел валютасы (айырбастау пункттерінің кассасын қоса алғанда)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07"/>
          <w:p>
            <w:pPr>
              <w:spacing w:after="20"/>
              <w:ind w:left="20"/>
              <w:jc w:val="both"/>
            </w:pPr>
            <w:r>
              <w:rPr>
                <w:rFonts w:ascii="Times New Roman"/>
                <w:b w:val="false"/>
                <w:i w:val="false"/>
                <w:color w:val="000000"/>
                <w:sz w:val="20"/>
              </w:rPr>
              <w:t>
______________</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(уәкілетті банктерді көрсету) уәкілетті банктердегі валюталық шоттардағы шетел валютасы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9" w:id="308"/>
    <w:p>
      <w:pPr>
        <w:spacing w:after="0"/>
        <w:ind w:left="0"/>
        <w:jc w:val="both"/>
      </w:pPr>
      <w:r>
        <w:rPr>
          <w:rFonts w:ascii="Times New Roman"/>
          <w:b w:val="false"/>
          <w:i w:val="false"/>
          <w:color w:val="000000"/>
          <w:sz w:val="28"/>
        </w:rPr>
        <w:t>
      Уәкілетті ұйымның (оның филиалының) атауы</w:t>
      </w:r>
    </w:p>
    <w:bookmarkEnd w:id="308"/>
    <w:bookmarkStart w:name="z460" w:id="309"/>
    <w:p>
      <w:pPr>
        <w:spacing w:after="0"/>
        <w:ind w:left="0"/>
        <w:jc w:val="both"/>
      </w:pPr>
      <w:r>
        <w:rPr>
          <w:rFonts w:ascii="Times New Roman"/>
          <w:b w:val="false"/>
          <w:i w:val="false"/>
          <w:color w:val="000000"/>
          <w:sz w:val="28"/>
        </w:rPr>
        <w:t>
      _____________________________________________________________</w:t>
      </w:r>
    </w:p>
    <w:bookmarkEnd w:id="309"/>
    <w:bookmarkStart w:name="z461" w:id="310"/>
    <w:p>
      <w:pPr>
        <w:spacing w:after="0"/>
        <w:ind w:left="0"/>
        <w:jc w:val="both"/>
      </w:pPr>
      <w:r>
        <w:rPr>
          <w:rFonts w:ascii="Times New Roman"/>
          <w:b w:val="false"/>
          <w:i w:val="false"/>
          <w:color w:val="000000"/>
          <w:sz w:val="28"/>
        </w:rPr>
        <w:t>
      Мекенжайы___________________________________________________</w:t>
      </w:r>
    </w:p>
    <w:bookmarkEnd w:id="310"/>
    <w:bookmarkStart w:name="z462" w:id="311"/>
    <w:p>
      <w:pPr>
        <w:spacing w:after="0"/>
        <w:ind w:left="0"/>
        <w:jc w:val="both"/>
      </w:pPr>
      <w:r>
        <w:rPr>
          <w:rFonts w:ascii="Times New Roman"/>
          <w:b w:val="false"/>
          <w:i w:val="false"/>
          <w:color w:val="000000"/>
          <w:sz w:val="28"/>
        </w:rPr>
        <w:t>
      Телефоны ____________________________________________________</w:t>
      </w:r>
    </w:p>
    <w:bookmarkEnd w:id="311"/>
    <w:bookmarkStart w:name="z463" w:id="312"/>
    <w:p>
      <w:pPr>
        <w:spacing w:after="0"/>
        <w:ind w:left="0"/>
        <w:jc w:val="both"/>
      </w:pPr>
      <w:r>
        <w:rPr>
          <w:rFonts w:ascii="Times New Roman"/>
          <w:b w:val="false"/>
          <w:i w:val="false"/>
          <w:color w:val="000000"/>
          <w:sz w:val="28"/>
        </w:rPr>
        <w:t>
      Электрондық пошта мекенжайы __________________________________</w:t>
      </w:r>
    </w:p>
    <w:bookmarkEnd w:id="312"/>
    <w:bookmarkStart w:name="z464" w:id="313"/>
    <w:p>
      <w:pPr>
        <w:spacing w:after="0"/>
        <w:ind w:left="0"/>
        <w:jc w:val="both"/>
      </w:pPr>
      <w:r>
        <w:rPr>
          <w:rFonts w:ascii="Times New Roman"/>
          <w:b w:val="false"/>
          <w:i w:val="false"/>
          <w:color w:val="000000"/>
          <w:sz w:val="28"/>
        </w:rPr>
        <w:t>
      Орындаушы _____________________________ ___________________</w:t>
      </w:r>
    </w:p>
    <w:bookmarkEnd w:id="313"/>
    <w:bookmarkStart w:name="z465" w:id="314"/>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314"/>
    <w:bookmarkStart w:name="z466" w:id="315"/>
    <w:p>
      <w:pPr>
        <w:spacing w:after="0"/>
        <w:ind w:left="0"/>
        <w:jc w:val="both"/>
      </w:pPr>
      <w:r>
        <w:rPr>
          <w:rFonts w:ascii="Times New Roman"/>
          <w:b w:val="false"/>
          <w:i w:val="false"/>
          <w:color w:val="000000"/>
          <w:sz w:val="28"/>
        </w:rPr>
        <w:t>
      Басшы немесе есепке қол қою функциясы жүктелген адам</w:t>
      </w:r>
    </w:p>
    <w:bookmarkEnd w:id="315"/>
    <w:bookmarkStart w:name="z467" w:id="316"/>
    <w:p>
      <w:pPr>
        <w:spacing w:after="0"/>
        <w:ind w:left="0"/>
        <w:jc w:val="both"/>
      </w:pPr>
      <w:r>
        <w:rPr>
          <w:rFonts w:ascii="Times New Roman"/>
          <w:b w:val="false"/>
          <w:i w:val="false"/>
          <w:color w:val="000000"/>
          <w:sz w:val="28"/>
        </w:rPr>
        <w:t>
      __________________________________ ______________________</w:t>
      </w:r>
    </w:p>
    <w:bookmarkEnd w:id="316"/>
    <w:bookmarkStart w:name="z468" w:id="317"/>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317"/>
    <w:bookmarkStart w:name="z469" w:id="318"/>
    <w:p>
      <w:pPr>
        <w:spacing w:after="0"/>
        <w:ind w:left="0"/>
        <w:jc w:val="both"/>
      </w:pPr>
      <w:r>
        <w:rPr>
          <w:rFonts w:ascii="Times New Roman"/>
          <w:b w:val="false"/>
          <w:i w:val="false"/>
          <w:color w:val="000000"/>
          <w:sz w:val="28"/>
        </w:rPr>
        <w:t xml:space="preserve">
      Күні 20__ жылғы "____" ______________ </w:t>
      </w:r>
    </w:p>
    <w:bookmarkEnd w:id="318"/>
    <w:bookmarkStart w:name="z470" w:id="319"/>
    <w:p>
      <w:pPr>
        <w:spacing w:after="0"/>
        <w:ind w:left="0"/>
        <w:jc w:val="both"/>
      </w:pPr>
      <w:r>
        <w:rPr>
          <w:rFonts w:ascii="Times New Roman"/>
          <w:b w:val="false"/>
          <w:i w:val="false"/>
          <w:color w:val="000000"/>
          <w:sz w:val="28"/>
        </w:rPr>
        <w:t>
      Ескертпе: нысан "Шетел валютасының қозғалысы және айырбастау пункттері арқылы жүргізілген айырбастау операциялары туралы есеп" әкімшілік деректерді өтеусіз негізде жинауға арналған нысанын толтыру бойынша түсіндірмеге сәйкес толтырылады</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 валютасының</w:t>
            </w:r>
            <w:r>
              <w:br/>
            </w:r>
            <w:r>
              <w:rPr>
                <w:rFonts w:ascii="Times New Roman"/>
                <w:b w:val="false"/>
                <w:i w:val="false"/>
                <w:color w:val="000000"/>
                <w:sz w:val="20"/>
              </w:rPr>
              <w:t>қозғалысы және айырбастау</w:t>
            </w:r>
            <w:r>
              <w:br/>
            </w:r>
            <w:r>
              <w:rPr>
                <w:rFonts w:ascii="Times New Roman"/>
                <w:b w:val="false"/>
                <w:i w:val="false"/>
                <w:color w:val="000000"/>
                <w:sz w:val="20"/>
              </w:rPr>
              <w:t>пункттері арқылы жүргізілген</w:t>
            </w:r>
            <w:r>
              <w:br/>
            </w:r>
            <w:r>
              <w:rPr>
                <w:rFonts w:ascii="Times New Roman"/>
                <w:b w:val="false"/>
                <w:i w:val="false"/>
                <w:color w:val="000000"/>
                <w:sz w:val="20"/>
              </w:rPr>
              <w:t>айырбастау операциялары</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472" w:id="320"/>
    <w:p>
      <w:pPr>
        <w:spacing w:after="0"/>
        <w:ind w:left="0"/>
        <w:jc w:val="left"/>
      </w:pPr>
      <w:r>
        <w:rPr>
          <w:rFonts w:ascii="Times New Roman"/>
          <w:b/>
          <w:i w:val="false"/>
          <w:color w:val="000000"/>
        </w:rPr>
        <w:t xml:space="preserve"> "Шетел валютасының қозғалысы және айырбастау пункттері арқылы жүргізілген айырбастау операциялары туралы есеп" (индексі – 13-NIV_UO, кезеңділігі – ай сайын) әкімшілік деректерді өтеусіз негізде жинауға арналған нысанын толтыру бойынша түсіндірме</w:t>
      </w:r>
    </w:p>
    <w:bookmarkEnd w:id="320"/>
    <w:bookmarkStart w:name="z473" w:id="321"/>
    <w:p>
      <w:pPr>
        <w:spacing w:after="0"/>
        <w:ind w:left="0"/>
        <w:jc w:val="left"/>
      </w:pPr>
      <w:r>
        <w:rPr>
          <w:rFonts w:ascii="Times New Roman"/>
          <w:b/>
          <w:i w:val="false"/>
          <w:color w:val="000000"/>
        </w:rPr>
        <w:t xml:space="preserve"> 1-тарау. Жалпы ережелер</w:t>
      </w:r>
    </w:p>
    <w:bookmarkEnd w:id="321"/>
    <w:bookmarkStart w:name="z474" w:id="322"/>
    <w:p>
      <w:pPr>
        <w:spacing w:after="0"/>
        <w:ind w:left="0"/>
        <w:jc w:val="both"/>
      </w:pPr>
      <w:r>
        <w:rPr>
          <w:rFonts w:ascii="Times New Roman"/>
          <w:b w:val="false"/>
          <w:i w:val="false"/>
          <w:color w:val="000000"/>
          <w:sz w:val="28"/>
        </w:rPr>
        <w:t>
      1. Осы түсіндірмеде "Шетел валютасының қозғалысы және айырбастау пункттері арқылы жүргізілген айырбастау операциялары туралы есеп" әкімшілік деректерді өтеусіз негізде жинауға арналған нысанын (бұдан әрі – Нысан) толтыру бойынша талаптар айқындалады.</w:t>
      </w:r>
    </w:p>
    <w:bookmarkEnd w:id="322"/>
    <w:bookmarkStart w:name="z475" w:id="323"/>
    <w:p>
      <w:pPr>
        <w:spacing w:after="0"/>
        <w:ind w:left="0"/>
        <w:jc w:val="both"/>
      </w:pPr>
      <w:r>
        <w:rPr>
          <w:rFonts w:ascii="Times New Roman"/>
          <w:b w:val="false"/>
          <w:i w:val="false"/>
          <w:color w:val="000000"/>
          <w:sz w:val="28"/>
        </w:rPr>
        <w:t>
      2. Нысанды уәкілетті ұйым (оның филиалы) Қазақстан Республикасы Ұлттық Банкі Басқармасының 2019 жылғы 4 сәуірдегі № 49 қаулысымен (Нормативтік құқықтық актілерді мемлекеттік тіркеу тізілімінде № 18545 болып тіркелген) бекітілген Қазақстан Республикасында қолма-қол шетел валютасымен айырбастау операцияларын жүзеге асыру қағидаларының 11-қосымшасына сәйкес толтырылатын сатып алынған және сатылған қолма-қол шетел валютасының тізілімдері журналының есепті айға арналған деректері бойынша ай сайын жасайды. Уәкілетті ұйымның филиалы дербес Нысанды жасайды.</w:t>
      </w:r>
    </w:p>
    <w:bookmarkEnd w:id="323"/>
    <w:bookmarkStart w:name="z476" w:id="324"/>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324"/>
    <w:bookmarkStart w:name="z477" w:id="325"/>
    <w:p>
      <w:pPr>
        <w:spacing w:after="0"/>
        <w:ind w:left="0"/>
        <w:jc w:val="left"/>
      </w:pPr>
      <w:r>
        <w:rPr>
          <w:rFonts w:ascii="Times New Roman"/>
          <w:b/>
          <w:i w:val="false"/>
          <w:color w:val="000000"/>
        </w:rPr>
        <w:t xml:space="preserve"> 2-тарау. 1 және 2-бөлімдер бойынша Нысанды толтыру бойынша түсіндірме</w:t>
      </w:r>
    </w:p>
    <w:bookmarkEnd w:id="325"/>
    <w:bookmarkStart w:name="z478" w:id="326"/>
    <w:p>
      <w:pPr>
        <w:spacing w:after="0"/>
        <w:ind w:left="0"/>
        <w:jc w:val="both"/>
      </w:pPr>
      <w:r>
        <w:rPr>
          <w:rFonts w:ascii="Times New Roman"/>
          <w:b w:val="false"/>
          <w:i w:val="false"/>
          <w:color w:val="000000"/>
          <w:sz w:val="28"/>
        </w:rPr>
        <w:t>
      4. Есепті қалыптастыру кезінде теңгемен берілген деректер үшін есептеулерде Сатып алынған және сатылған қолма-қол шетел валютасы тізілімінің тиісінше 8 және 10-бағандарында көрсетілген теңгемен айырбастау операциясы сомасының баламасы пайдаланылады.</w:t>
      </w:r>
    </w:p>
    <w:bookmarkEnd w:id="326"/>
    <w:bookmarkStart w:name="z479" w:id="327"/>
    <w:p>
      <w:pPr>
        <w:spacing w:after="0"/>
        <w:ind w:left="0"/>
        <w:jc w:val="both"/>
      </w:pPr>
      <w:r>
        <w:rPr>
          <w:rFonts w:ascii="Times New Roman"/>
          <w:b w:val="false"/>
          <w:i w:val="false"/>
          <w:color w:val="000000"/>
          <w:sz w:val="28"/>
        </w:rPr>
        <w:t>
      5. Есептің 1-бағанында ("Х" белгісімен белгіленген жолдарды қоспағанда) уәкілетті ұйымның (оның филиалының) айырбастау пункттері есепті кезеңде айырбастау операцияларын жүзеге асырған шетел валюталарының барлық түрлері бойынша деректер беріледі. Айырбастау операцияларының көлемдері бойынша жиынтық деректер теңгемен есептеледі.</w:t>
      </w:r>
    </w:p>
    <w:bookmarkEnd w:id="327"/>
    <w:bookmarkStart w:name="z480" w:id="328"/>
    <w:p>
      <w:pPr>
        <w:spacing w:after="0"/>
        <w:ind w:left="0"/>
        <w:jc w:val="both"/>
      </w:pPr>
      <w:r>
        <w:rPr>
          <w:rFonts w:ascii="Times New Roman"/>
          <w:b w:val="false"/>
          <w:i w:val="false"/>
          <w:color w:val="000000"/>
          <w:sz w:val="28"/>
        </w:rPr>
        <w:t>
      6. 1-бағанда кодтары 110, 111, 120 және 121-жолдар бойынша деректер бүтін мәнге дейін дөңгелектеніп, мың теңгемен толтырылады (бес жүз теңгеден кем деректер нөлге дейін, бес жүзден бастап бір мыңға дейін – бірге дейін дөңгелектенеді).</w:t>
      </w:r>
    </w:p>
    <w:bookmarkEnd w:id="328"/>
    <w:bookmarkStart w:name="z481" w:id="329"/>
    <w:p>
      <w:pPr>
        <w:spacing w:after="0"/>
        <w:ind w:left="0"/>
        <w:jc w:val="both"/>
      </w:pPr>
      <w:r>
        <w:rPr>
          <w:rFonts w:ascii="Times New Roman"/>
          <w:b w:val="false"/>
          <w:i w:val="false"/>
          <w:color w:val="000000"/>
          <w:sz w:val="28"/>
        </w:rPr>
        <w:t>
      7. 2, 3, 4, 5 және 6-бағандарда деректер Америка Құрама Штаттарының доллары (USD), еуро (EUR), Ресей рублі (RUB), Қытай юані (CNY), ағылшын фунт стерлингі (GBP) бойынша беріледі, ал одан әрі нөмірленген бағандарда уәкілетті ұйымның (оның филиалының) айырбастау пункттері есепті кезеңде айырбастау операцияларын жүзеге асырған валюталардың қалған түрлері бойынша деректер келтіріледі.</w:t>
      </w:r>
    </w:p>
    <w:bookmarkEnd w:id="329"/>
    <w:bookmarkStart w:name="z482" w:id="330"/>
    <w:p>
      <w:pPr>
        <w:spacing w:after="0"/>
        <w:ind w:left="0"/>
        <w:jc w:val="both"/>
      </w:pPr>
      <w:r>
        <w:rPr>
          <w:rFonts w:ascii="Times New Roman"/>
          <w:b w:val="false"/>
          <w:i w:val="false"/>
          <w:color w:val="000000"/>
          <w:sz w:val="28"/>
        </w:rPr>
        <w:t>
      8. 2, 3, 4, 5 және 6-бағандарда және одан әрі нөмірленген бағандарда 110, 111, 120 және 121-жолдар бойынша деректер тиісті валютаның бірлігінде беріледі.</w:t>
      </w:r>
    </w:p>
    <w:bookmarkEnd w:id="330"/>
    <w:bookmarkStart w:name="z483" w:id="331"/>
    <w:p>
      <w:pPr>
        <w:spacing w:after="0"/>
        <w:ind w:left="0"/>
        <w:jc w:val="both"/>
      </w:pPr>
      <w:r>
        <w:rPr>
          <w:rFonts w:ascii="Times New Roman"/>
          <w:b w:val="false"/>
          <w:i w:val="false"/>
          <w:color w:val="000000"/>
          <w:sz w:val="28"/>
        </w:rPr>
        <w:t>
      Егер айырбастау пунктері есепті кезеңде 2, 3, 4, 5 және 6-бағандарда көрсетілген қандай да бір валютамен айырбастау операцияларын жүргізбесе, онда тиісті баған толтырылмайды.</w:t>
      </w:r>
    </w:p>
    <w:bookmarkEnd w:id="331"/>
    <w:bookmarkStart w:name="z484" w:id="332"/>
    <w:p>
      <w:pPr>
        <w:spacing w:after="0"/>
        <w:ind w:left="0"/>
        <w:jc w:val="both"/>
      </w:pPr>
      <w:r>
        <w:rPr>
          <w:rFonts w:ascii="Times New Roman"/>
          <w:b w:val="false"/>
          <w:i w:val="false"/>
          <w:color w:val="000000"/>
          <w:sz w:val="28"/>
        </w:rPr>
        <w:t>
      9. 210, 211, 212, 213, 220, 221, 222 және 223-жолдар шоттың бірлігімен толтырылады.</w:t>
      </w:r>
    </w:p>
    <w:bookmarkEnd w:id="332"/>
    <w:bookmarkStart w:name="z485" w:id="333"/>
    <w:p>
      <w:pPr>
        <w:spacing w:after="0"/>
        <w:ind w:left="0"/>
        <w:jc w:val="both"/>
      </w:pPr>
      <w:r>
        <w:rPr>
          <w:rFonts w:ascii="Times New Roman"/>
          <w:b w:val="false"/>
          <w:i w:val="false"/>
          <w:color w:val="000000"/>
          <w:sz w:val="28"/>
        </w:rPr>
        <w:t>
      10. 2, 3, 4, 5 және 6-бағандарда және одан әрі нөмірленген бағандарда 311, 312, 321 және 322-жолдар бойынша тиісті шетел валютасының бағамы көрсетіледі. 311 (321)-жол бойынша тиісті бағанда уәкілетті ұйымның (оның филиалының) айырбастау пункттері үшін есепті кезеңде теңгемен сатып алу (сату) үшін белгіленген осы шетел валютасы бағамдарының ең төменгісі көрсетіледі; 312 (322)-жол бойынша – уәкілетті ұйымның (оның филиалының) айырбастау пункттері үшін есепті кезеңде теңгемен сатып алу (сату) үшін белгіленген осы шетел валютасы бағамдарының ең жоғарғысы көрсетіледі.</w:t>
      </w:r>
    </w:p>
    <w:bookmarkEnd w:id="333"/>
    <w:bookmarkStart w:name="z486" w:id="334"/>
    <w:p>
      <w:pPr>
        <w:spacing w:after="0"/>
        <w:ind w:left="0"/>
        <w:jc w:val="both"/>
      </w:pPr>
      <w:r>
        <w:rPr>
          <w:rFonts w:ascii="Times New Roman"/>
          <w:b w:val="false"/>
          <w:i w:val="false"/>
          <w:color w:val="000000"/>
          <w:sz w:val="28"/>
        </w:rPr>
        <w:t>
      11. Есептің 1 және 2-бөлімдерін толтыру кезінде барлық бағандар бойынша мына талаптардың орындалуы қамтамасыз етіледі:</w:t>
      </w:r>
    </w:p>
    <w:bookmarkEnd w:id="334"/>
    <w:bookmarkStart w:name="z487" w:id="335"/>
    <w:p>
      <w:pPr>
        <w:spacing w:after="0"/>
        <w:ind w:left="0"/>
        <w:jc w:val="both"/>
      </w:pPr>
      <w:r>
        <w:rPr>
          <w:rFonts w:ascii="Times New Roman"/>
          <w:b w:val="false"/>
          <w:i w:val="false"/>
          <w:color w:val="000000"/>
          <w:sz w:val="28"/>
        </w:rPr>
        <w:t>
      коды 111-жол ≤ коды 110-жол;</w:t>
      </w:r>
    </w:p>
    <w:bookmarkEnd w:id="335"/>
    <w:bookmarkStart w:name="z488" w:id="336"/>
    <w:p>
      <w:pPr>
        <w:spacing w:after="0"/>
        <w:ind w:left="0"/>
        <w:jc w:val="both"/>
      </w:pPr>
      <w:r>
        <w:rPr>
          <w:rFonts w:ascii="Times New Roman"/>
          <w:b w:val="false"/>
          <w:i w:val="false"/>
          <w:color w:val="000000"/>
          <w:sz w:val="28"/>
        </w:rPr>
        <w:t>
      коды 121-жол ≤ коды 120-жол;</w:t>
      </w:r>
    </w:p>
    <w:bookmarkEnd w:id="336"/>
    <w:bookmarkStart w:name="z489" w:id="337"/>
    <w:p>
      <w:pPr>
        <w:spacing w:after="0"/>
        <w:ind w:left="0"/>
        <w:jc w:val="both"/>
      </w:pPr>
      <w:r>
        <w:rPr>
          <w:rFonts w:ascii="Times New Roman"/>
          <w:b w:val="false"/>
          <w:i w:val="false"/>
          <w:color w:val="000000"/>
          <w:sz w:val="28"/>
        </w:rPr>
        <w:t>
      коды 210-жол ≥ коды 211-жол + коды 212-жол + коды 213-жол;</w:t>
      </w:r>
    </w:p>
    <w:bookmarkEnd w:id="337"/>
    <w:bookmarkStart w:name="z490" w:id="338"/>
    <w:p>
      <w:pPr>
        <w:spacing w:after="0"/>
        <w:ind w:left="0"/>
        <w:jc w:val="both"/>
      </w:pPr>
      <w:r>
        <w:rPr>
          <w:rFonts w:ascii="Times New Roman"/>
          <w:b w:val="false"/>
          <w:i w:val="false"/>
          <w:color w:val="000000"/>
          <w:sz w:val="28"/>
        </w:rPr>
        <w:t>
      коды 220-жол ≥ коды 221-жол + коды 222-жол + коды 223-жол.</w:t>
      </w:r>
    </w:p>
    <w:bookmarkEnd w:id="338"/>
    <w:bookmarkStart w:name="z491" w:id="339"/>
    <w:p>
      <w:pPr>
        <w:spacing w:after="0"/>
        <w:ind w:left="0"/>
        <w:jc w:val="both"/>
      </w:pPr>
      <w:r>
        <w:rPr>
          <w:rFonts w:ascii="Times New Roman"/>
          <w:b w:val="false"/>
          <w:i w:val="false"/>
          <w:color w:val="000000"/>
          <w:sz w:val="28"/>
        </w:rPr>
        <w:t>
      3-бөлім бойынша</w:t>
      </w:r>
    </w:p>
    <w:bookmarkEnd w:id="339"/>
    <w:bookmarkStart w:name="z492" w:id="340"/>
    <w:p>
      <w:pPr>
        <w:spacing w:after="0"/>
        <w:ind w:left="0"/>
        <w:jc w:val="both"/>
      </w:pPr>
      <w:r>
        <w:rPr>
          <w:rFonts w:ascii="Times New Roman"/>
          <w:b w:val="false"/>
          <w:i w:val="false"/>
          <w:color w:val="000000"/>
          <w:sz w:val="28"/>
        </w:rPr>
        <w:t>
      12. Есептің 3-бөлімінде 1-баған толтырылмайды.</w:t>
      </w:r>
    </w:p>
    <w:bookmarkEnd w:id="340"/>
    <w:bookmarkStart w:name="z493" w:id="341"/>
    <w:p>
      <w:pPr>
        <w:spacing w:after="0"/>
        <w:ind w:left="0"/>
        <w:jc w:val="both"/>
      </w:pPr>
      <w:r>
        <w:rPr>
          <w:rFonts w:ascii="Times New Roman"/>
          <w:b w:val="false"/>
          <w:i w:val="false"/>
          <w:color w:val="000000"/>
          <w:sz w:val="28"/>
        </w:rPr>
        <w:t>
      13. 2, 3, 4, 5 және 6-бағандарда және одан әрі нөмірленген бағандарда жолдар бойынша деректер тиісті валютаның бірлігімен беріледі.</w:t>
      </w:r>
    </w:p>
    <w:bookmarkEnd w:id="341"/>
    <w:bookmarkStart w:name="z494" w:id="342"/>
    <w:p>
      <w:pPr>
        <w:spacing w:after="0"/>
        <w:ind w:left="0"/>
        <w:jc w:val="both"/>
      </w:pPr>
      <w:r>
        <w:rPr>
          <w:rFonts w:ascii="Times New Roman"/>
          <w:b w:val="false"/>
          <w:i w:val="false"/>
          <w:color w:val="000000"/>
          <w:sz w:val="28"/>
        </w:rPr>
        <w:t>
      14. 2, 3, 4, 5 және 6-бағандарда және одан әрі нөмірленген бағандарда 423 және 433-жолдар бойынша деректер 110 және тиісінше 120-бағандардағы деректерге тең болуға тиіс.</w:t>
      </w:r>
    </w:p>
    <w:bookmarkEnd w:id="342"/>
    <w:bookmarkStart w:name="z495" w:id="343"/>
    <w:p>
      <w:pPr>
        <w:spacing w:after="0"/>
        <w:ind w:left="0"/>
        <w:jc w:val="both"/>
      </w:pPr>
      <w:r>
        <w:rPr>
          <w:rFonts w:ascii="Times New Roman"/>
          <w:b w:val="false"/>
          <w:i w:val="false"/>
          <w:color w:val="000000"/>
          <w:sz w:val="28"/>
        </w:rPr>
        <w:t>
      15. Есептің 3-бөлімін толтыру кезінде 2, 3, 4, 5 және 6-бағандар және одан әрі нөмірленген бағандар бойынша 410, 420, 430 және 440-жолдар бойынша тиісті көрсеткіштердің атауында көрсетілген талаптарды орындау қамтамасыз етіледі.</w:t>
      </w:r>
    </w:p>
    <w:bookmarkEnd w:id="343"/>
    <w:bookmarkStart w:name="z496" w:id="344"/>
    <w:p>
      <w:pPr>
        <w:spacing w:after="0"/>
        <w:ind w:left="0"/>
        <w:jc w:val="both"/>
      </w:pPr>
      <w:r>
        <w:rPr>
          <w:rFonts w:ascii="Times New Roman"/>
          <w:b w:val="false"/>
          <w:i w:val="false"/>
          <w:color w:val="000000"/>
          <w:sz w:val="28"/>
        </w:rPr>
        <w:t>
      16. Нысанды жасау кезінде теңгемен берілген деректер үшін есептеулерде тиісінше сатып алынған және сатылған қолма-қол шетел валютасының тізілімі журналының 8 және 10-бағандарында көрсетілген теңгемен айырбастау операциясының сомасы пайдаланылады.</w:t>
      </w:r>
    </w:p>
    <w:bookmarkEnd w:id="344"/>
    <w:bookmarkStart w:name="z497" w:id="345"/>
    <w:p>
      <w:pPr>
        <w:spacing w:after="0"/>
        <w:ind w:left="0"/>
        <w:jc w:val="both"/>
      </w:pPr>
      <w:r>
        <w:rPr>
          <w:rFonts w:ascii="Times New Roman"/>
          <w:b w:val="false"/>
          <w:i w:val="false"/>
          <w:color w:val="000000"/>
          <w:sz w:val="28"/>
        </w:rPr>
        <w:t>
      17. Есептік кезеңде деректер болмаған кезде Нысан нөлдік мәндермен ұсынылады.</w:t>
      </w:r>
    </w:p>
    <w:bookmarkEnd w:id="345"/>
    <w:bookmarkStart w:name="z498" w:id="346"/>
    <w:p>
      <w:pPr>
        <w:spacing w:after="0"/>
        <w:ind w:left="0"/>
        <w:jc w:val="both"/>
      </w:pPr>
      <w:r>
        <w:rPr>
          <w:rFonts w:ascii="Times New Roman"/>
          <w:b w:val="false"/>
          <w:i w:val="false"/>
          <w:color w:val="000000"/>
          <w:sz w:val="28"/>
        </w:rPr>
        <w:t>
      18. Деректерді түзету (өзгерістер, толықтырулар) Нысанды ұсыну үшін белгіленген мерзімнен кейін бір ай ішінде енгізіледі.</w:t>
      </w:r>
    </w:p>
    <w:bookmarkEnd w:id="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қолма-қол шетел валютасымен</w:t>
            </w:r>
            <w:r>
              <w:br/>
            </w:r>
            <w:r>
              <w:rPr>
                <w:rFonts w:ascii="Times New Roman"/>
                <w:b w:val="false"/>
                <w:i w:val="false"/>
                <w:color w:val="000000"/>
                <w:sz w:val="20"/>
              </w:rPr>
              <w:t>айырбастау операцияларын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14-қосымша</w:t>
            </w:r>
            <w:r>
              <w:br/>
            </w: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500" w:id="347"/>
    <w:p>
      <w:pPr>
        <w:spacing w:after="0"/>
        <w:ind w:left="0"/>
        <w:jc w:val="both"/>
      </w:pPr>
      <w:r>
        <w:rPr>
          <w:rFonts w:ascii="Times New Roman"/>
          <w:b w:val="false"/>
          <w:i w:val="false"/>
          <w:color w:val="000000"/>
          <w:sz w:val="28"/>
        </w:rPr>
        <w:t>
      Ұсынылады: Қазақстан Республикасы Ұлттық Банкінің орталық аппаратына немесе аумақтық филиалына</w:t>
      </w:r>
    </w:p>
    <w:bookmarkEnd w:id="347"/>
    <w:bookmarkStart w:name="z501" w:id="348"/>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bookmarkEnd w:id="348"/>
    <w:bookmarkStart w:name="z502" w:id="349"/>
    <w:p>
      <w:pPr>
        <w:spacing w:after="0"/>
        <w:ind w:left="0"/>
        <w:jc w:val="both"/>
      </w:pPr>
      <w:r>
        <w:rPr>
          <w:rFonts w:ascii="Times New Roman"/>
          <w:b w:val="false"/>
          <w:i w:val="false"/>
          <w:color w:val="000000"/>
          <w:sz w:val="28"/>
        </w:rPr>
        <w:t>
      Әкімшілік нысанның атауы: Баламасы 50 000 (елу мың) Америка Құрама Штаттарының долларына тең немесе одан асатын сомаға қолма-қол шетел валютасын сатып алу және (немесе) сату туралы есеп</w:t>
      </w:r>
    </w:p>
    <w:bookmarkEnd w:id="349"/>
    <w:bookmarkStart w:name="z503" w:id="35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14-NIV_VAL</w:t>
      </w:r>
    </w:p>
    <w:bookmarkEnd w:id="350"/>
    <w:bookmarkStart w:name="z504" w:id="351"/>
    <w:p>
      <w:pPr>
        <w:spacing w:after="0"/>
        <w:ind w:left="0"/>
        <w:jc w:val="both"/>
      </w:pPr>
      <w:r>
        <w:rPr>
          <w:rFonts w:ascii="Times New Roman"/>
          <w:b w:val="false"/>
          <w:i w:val="false"/>
          <w:color w:val="000000"/>
          <w:sz w:val="28"/>
        </w:rPr>
        <w:t xml:space="preserve">
      Кезеңділігі: ай сайын </w:t>
      </w:r>
    </w:p>
    <w:bookmarkEnd w:id="351"/>
    <w:bookmarkStart w:name="z505" w:id="352"/>
    <w:p>
      <w:pPr>
        <w:spacing w:after="0"/>
        <w:ind w:left="0"/>
        <w:jc w:val="both"/>
      </w:pPr>
      <w:r>
        <w:rPr>
          <w:rFonts w:ascii="Times New Roman"/>
          <w:b w:val="false"/>
          <w:i w:val="false"/>
          <w:color w:val="000000"/>
          <w:sz w:val="28"/>
        </w:rPr>
        <w:t>
      Есепті кезеңі: 20___жылғы "__" ________ жағдай бойынша</w:t>
      </w:r>
    </w:p>
    <w:bookmarkEnd w:id="352"/>
    <w:bookmarkStart w:name="z506" w:id="35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уәкілетті банк немесе уәкілетті ұйым (оның филиалы)</w:t>
      </w:r>
    </w:p>
    <w:bookmarkEnd w:id="353"/>
    <w:bookmarkStart w:name="z507" w:id="354"/>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кезеңнен кейінгі айдың 10 (оныншы) күніне дейін (қоса алғанда) </w:t>
      </w:r>
    </w:p>
    <w:bookmarkEnd w:id="354"/>
    <w:bookmarkStart w:name="z508" w:id="355"/>
    <w:p>
      <w:pPr>
        <w:spacing w:after="0"/>
        <w:ind w:left="0"/>
        <w:jc w:val="both"/>
      </w:pPr>
      <w:r>
        <w:rPr>
          <w:rFonts w:ascii="Times New Roman"/>
          <w:b w:val="false"/>
          <w:i w:val="false"/>
          <w:color w:val="000000"/>
          <w:sz w:val="28"/>
        </w:rPr>
        <w:t>
      БСН: _____________________________</w:t>
      </w:r>
    </w:p>
    <w:bookmarkEnd w:id="355"/>
    <w:bookmarkStart w:name="z509" w:id="356"/>
    <w:p>
      <w:pPr>
        <w:spacing w:after="0"/>
        <w:ind w:left="0"/>
        <w:jc w:val="both"/>
      </w:pPr>
      <w:r>
        <w:rPr>
          <w:rFonts w:ascii="Times New Roman"/>
          <w:b w:val="false"/>
          <w:i w:val="false"/>
          <w:color w:val="000000"/>
          <w:sz w:val="28"/>
        </w:rPr>
        <w:t>
      Жинау әдісі: электрондық түрде</w:t>
      </w:r>
    </w:p>
    <w:bookmarkEnd w:id="356"/>
    <w:bookmarkStart w:name="z510" w:id="357"/>
    <w:p>
      <w:pPr>
        <w:spacing w:after="0"/>
        <w:ind w:left="0"/>
        <w:jc w:val="both"/>
      </w:pPr>
      <w:r>
        <w:rPr>
          <w:rFonts w:ascii="Times New Roman"/>
          <w:b w:val="false"/>
          <w:i w:val="false"/>
          <w:color w:val="000000"/>
          <w:sz w:val="28"/>
        </w:rPr>
        <w:t>
      Нысан</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Клиент туралы ақпарат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Валюталық операция туралы ақпарат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(өзге де деректер)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мың бірлігімен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облыс, республикалық маңызы бар қаланың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бойынша код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1" w:id="358"/>
    <w:p>
      <w:pPr>
        <w:spacing w:after="0"/>
        <w:ind w:left="0"/>
        <w:jc w:val="both"/>
      </w:pPr>
      <w:r>
        <w:rPr>
          <w:rFonts w:ascii="Times New Roman"/>
          <w:b w:val="false"/>
          <w:i w:val="false"/>
          <w:color w:val="000000"/>
          <w:sz w:val="28"/>
        </w:rPr>
        <w:t xml:space="preserve">
      * – айырбастау операциясын жүргізу кезінде клиент ұсынған құжатқа сәйкес көрсетіледі: 1 – резиденттер үшін (Қазақстан Республикасының азаматтары, Қазақстан Республикасында тұрақты тұруға берілген рұқсат негізінде Қазақстан Республикасында тұрақты тұратын шетел азаматтары мен азаматтығы жоқ адамдар), 2 – бейрезиденттер үшін </w:t>
      </w:r>
    </w:p>
    <w:bookmarkEnd w:id="358"/>
    <w:bookmarkStart w:name="z512" w:id="359"/>
    <w:p>
      <w:pPr>
        <w:spacing w:after="0"/>
        <w:ind w:left="0"/>
        <w:jc w:val="both"/>
      </w:pPr>
      <w:r>
        <w:rPr>
          <w:rFonts w:ascii="Times New Roman"/>
          <w:b w:val="false"/>
          <w:i w:val="false"/>
          <w:color w:val="000000"/>
          <w:sz w:val="28"/>
        </w:rPr>
        <w:t>
      Уәкілетті банктің немесе уәкілетті ұйымның (оның филиалының) атауы _________________________________________________________</w:t>
      </w:r>
    </w:p>
    <w:bookmarkEnd w:id="359"/>
    <w:bookmarkStart w:name="z513" w:id="360"/>
    <w:p>
      <w:pPr>
        <w:spacing w:after="0"/>
        <w:ind w:left="0"/>
        <w:jc w:val="both"/>
      </w:pPr>
      <w:r>
        <w:rPr>
          <w:rFonts w:ascii="Times New Roman"/>
          <w:b w:val="false"/>
          <w:i w:val="false"/>
          <w:color w:val="000000"/>
          <w:sz w:val="28"/>
        </w:rPr>
        <w:t>
      Мекенжайы ___________________________________________________</w:t>
      </w:r>
    </w:p>
    <w:bookmarkEnd w:id="360"/>
    <w:bookmarkStart w:name="z514" w:id="361"/>
    <w:p>
      <w:pPr>
        <w:spacing w:after="0"/>
        <w:ind w:left="0"/>
        <w:jc w:val="both"/>
      </w:pPr>
      <w:r>
        <w:rPr>
          <w:rFonts w:ascii="Times New Roman"/>
          <w:b w:val="false"/>
          <w:i w:val="false"/>
          <w:color w:val="000000"/>
          <w:sz w:val="28"/>
        </w:rPr>
        <w:t>
      Телефоны ____________________________________________________</w:t>
      </w:r>
    </w:p>
    <w:bookmarkEnd w:id="361"/>
    <w:bookmarkStart w:name="z515" w:id="362"/>
    <w:p>
      <w:pPr>
        <w:spacing w:after="0"/>
        <w:ind w:left="0"/>
        <w:jc w:val="both"/>
      </w:pPr>
      <w:r>
        <w:rPr>
          <w:rFonts w:ascii="Times New Roman"/>
          <w:b w:val="false"/>
          <w:i w:val="false"/>
          <w:color w:val="000000"/>
          <w:sz w:val="28"/>
        </w:rPr>
        <w:t>
      Электрондық пошта мекенжайы __________________________________</w:t>
      </w:r>
    </w:p>
    <w:bookmarkEnd w:id="362"/>
    <w:bookmarkStart w:name="z516" w:id="363"/>
    <w:p>
      <w:pPr>
        <w:spacing w:after="0"/>
        <w:ind w:left="0"/>
        <w:jc w:val="both"/>
      </w:pPr>
      <w:r>
        <w:rPr>
          <w:rFonts w:ascii="Times New Roman"/>
          <w:b w:val="false"/>
          <w:i w:val="false"/>
          <w:color w:val="000000"/>
          <w:sz w:val="28"/>
        </w:rPr>
        <w:t>
      Орындаушы _________________________________ _______________</w:t>
      </w:r>
    </w:p>
    <w:bookmarkEnd w:id="363"/>
    <w:bookmarkStart w:name="z517" w:id="364"/>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364"/>
    <w:bookmarkStart w:name="z518" w:id="365"/>
    <w:p>
      <w:pPr>
        <w:spacing w:after="0"/>
        <w:ind w:left="0"/>
        <w:jc w:val="both"/>
      </w:pPr>
      <w:r>
        <w:rPr>
          <w:rFonts w:ascii="Times New Roman"/>
          <w:b w:val="false"/>
          <w:i w:val="false"/>
          <w:color w:val="000000"/>
          <w:sz w:val="28"/>
        </w:rPr>
        <w:t>
      Басшы немесе есепке қол қою функциясы жүктелген адам</w:t>
      </w:r>
    </w:p>
    <w:bookmarkEnd w:id="365"/>
    <w:bookmarkStart w:name="z519" w:id="366"/>
    <w:p>
      <w:pPr>
        <w:spacing w:after="0"/>
        <w:ind w:left="0"/>
        <w:jc w:val="both"/>
      </w:pPr>
      <w:r>
        <w:rPr>
          <w:rFonts w:ascii="Times New Roman"/>
          <w:b w:val="false"/>
          <w:i w:val="false"/>
          <w:color w:val="000000"/>
          <w:sz w:val="28"/>
        </w:rPr>
        <w:t>
      __________________________________________ _______________</w:t>
      </w:r>
    </w:p>
    <w:bookmarkEnd w:id="366"/>
    <w:bookmarkStart w:name="z520" w:id="367"/>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367"/>
    <w:bookmarkStart w:name="z521" w:id="368"/>
    <w:p>
      <w:pPr>
        <w:spacing w:after="0"/>
        <w:ind w:left="0"/>
        <w:jc w:val="both"/>
      </w:pPr>
      <w:r>
        <w:rPr>
          <w:rFonts w:ascii="Times New Roman"/>
          <w:b w:val="false"/>
          <w:i w:val="false"/>
          <w:color w:val="000000"/>
          <w:sz w:val="28"/>
        </w:rPr>
        <w:t>
      Күні 20__ жылғы "____" ______________</w:t>
      </w:r>
    </w:p>
    <w:bookmarkEnd w:id="368"/>
    <w:bookmarkStart w:name="z522" w:id="369"/>
    <w:p>
      <w:pPr>
        <w:spacing w:after="0"/>
        <w:ind w:left="0"/>
        <w:jc w:val="both"/>
      </w:pPr>
      <w:r>
        <w:rPr>
          <w:rFonts w:ascii="Times New Roman"/>
          <w:b w:val="false"/>
          <w:i w:val="false"/>
          <w:color w:val="000000"/>
          <w:sz w:val="28"/>
        </w:rPr>
        <w:t>
      Ескертпе: нысан "Баламасы 50 000 (елу мың) Америка Құрама Штаттарының долларына тең немесе одан асатын сомаға қолма-қол шетел валютасын сатып алу және (немесе) сату туралы есеп" әкімшілік деректерді өтеусіз негізде жинауға арналған нысанын толтыру бойынша түсіндірмеге сәйкес толтырылады</w:t>
      </w:r>
    </w:p>
    <w:bookmarkEnd w:id="3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"Баламасы 50 000 (елу мың)</w:t>
            </w:r>
            <w:r>
              <w:br/>
            </w:r>
            <w:r>
              <w:rPr>
                <w:rFonts w:ascii="Times New Roman"/>
                <w:b w:val="false"/>
                <w:i w:val="false"/>
                <w:color w:val="000000"/>
                <w:sz w:val="20"/>
              </w:rPr>
              <w:t>Америка Құрама Штаттарының</w:t>
            </w:r>
            <w:r>
              <w:br/>
            </w:r>
            <w:r>
              <w:rPr>
                <w:rFonts w:ascii="Times New Roman"/>
                <w:b w:val="false"/>
                <w:i w:val="false"/>
                <w:color w:val="000000"/>
                <w:sz w:val="20"/>
              </w:rPr>
              <w:t>долларына тең немесе одан</w:t>
            </w:r>
            <w:r>
              <w:br/>
            </w:r>
            <w:r>
              <w:rPr>
                <w:rFonts w:ascii="Times New Roman"/>
                <w:b w:val="false"/>
                <w:i w:val="false"/>
                <w:color w:val="000000"/>
                <w:sz w:val="20"/>
              </w:rPr>
              <w:t>асатын сомаға қолма-қол шетел</w:t>
            </w:r>
            <w:r>
              <w:br/>
            </w:r>
            <w:r>
              <w:rPr>
                <w:rFonts w:ascii="Times New Roman"/>
                <w:b w:val="false"/>
                <w:i w:val="false"/>
                <w:color w:val="000000"/>
                <w:sz w:val="20"/>
              </w:rPr>
              <w:t>валютасын сатып алу және</w:t>
            </w:r>
            <w:r>
              <w:br/>
            </w:r>
            <w:r>
              <w:rPr>
                <w:rFonts w:ascii="Times New Roman"/>
                <w:b w:val="false"/>
                <w:i w:val="false"/>
                <w:color w:val="000000"/>
                <w:sz w:val="20"/>
              </w:rPr>
              <w:t>(немесе) сату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524" w:id="370"/>
    <w:p>
      <w:pPr>
        <w:spacing w:after="0"/>
        <w:ind w:left="0"/>
        <w:jc w:val="left"/>
      </w:pPr>
      <w:r>
        <w:rPr>
          <w:rFonts w:ascii="Times New Roman"/>
          <w:b/>
          <w:i w:val="false"/>
          <w:color w:val="000000"/>
        </w:rPr>
        <w:t xml:space="preserve"> "Баламасы 50 000 (елу мың) Америка Құрама Штаттарының долларына тең немесе одан асатын сомаға қолма-қол шетел валютасын сатып алу және (немесе) сату туралы есеп" (индексі – 14-NIV_VAL, кезеңділігі – ай сайын)</w:t>
      </w:r>
    </w:p>
    <w:bookmarkEnd w:id="370"/>
    <w:bookmarkStart w:name="z525" w:id="371"/>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 </w:t>
      </w:r>
    </w:p>
    <w:bookmarkEnd w:id="371"/>
    <w:bookmarkStart w:name="z526" w:id="372"/>
    <w:p>
      <w:pPr>
        <w:spacing w:after="0"/>
        <w:ind w:left="0"/>
        <w:jc w:val="left"/>
      </w:pPr>
      <w:r>
        <w:rPr>
          <w:rFonts w:ascii="Times New Roman"/>
          <w:b/>
          <w:i w:val="false"/>
          <w:color w:val="000000"/>
        </w:rPr>
        <w:t xml:space="preserve"> 1-тарау. Жалпы ережелер</w:t>
      </w:r>
    </w:p>
    <w:bookmarkEnd w:id="372"/>
    <w:bookmarkStart w:name="z527" w:id="373"/>
    <w:p>
      <w:pPr>
        <w:spacing w:after="0"/>
        <w:ind w:left="0"/>
        <w:jc w:val="both"/>
      </w:pPr>
      <w:r>
        <w:rPr>
          <w:rFonts w:ascii="Times New Roman"/>
          <w:b w:val="false"/>
          <w:i w:val="false"/>
          <w:color w:val="000000"/>
          <w:sz w:val="28"/>
        </w:rPr>
        <w:t>
      1. Осы түсіндірмеде "Баламасы 50 000 (елу мың) Америка Құрама Штаттарының долларына тең немесе одан асатын сомаға қолма-қол шетел валютасын сатып алу және (немесе) сату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373"/>
    <w:bookmarkStart w:name="z528" w:id="374"/>
    <w:p>
      <w:pPr>
        <w:spacing w:after="0"/>
        <w:ind w:left="0"/>
        <w:jc w:val="both"/>
      </w:pPr>
      <w:r>
        <w:rPr>
          <w:rFonts w:ascii="Times New Roman"/>
          <w:b w:val="false"/>
          <w:i w:val="false"/>
          <w:color w:val="000000"/>
          <w:sz w:val="28"/>
        </w:rPr>
        <w:t>
      2. Нысанды уәкілетті банк немесе уәкілетті ұйым (оның филиалы) ай сайын ұсынады және баламасы 50 000 (елу мың) АҚШ долларына тең немесе одан асатын сомаға қолма-қол шетел валютасын сатып алу немесе сату операциялары туралы ақпаратты қамтиды.</w:t>
      </w:r>
    </w:p>
    <w:bookmarkEnd w:id="374"/>
    <w:bookmarkStart w:name="z529" w:id="375"/>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375"/>
    <w:bookmarkStart w:name="z530" w:id="376"/>
    <w:p>
      <w:pPr>
        <w:spacing w:after="0"/>
        <w:ind w:left="0"/>
        <w:jc w:val="left"/>
      </w:pPr>
      <w:r>
        <w:rPr>
          <w:rFonts w:ascii="Times New Roman"/>
          <w:b/>
          <w:i w:val="false"/>
          <w:color w:val="000000"/>
        </w:rPr>
        <w:t xml:space="preserve"> 2-тарау. Нысанды толтыру бойынша түсіндірме</w:t>
      </w:r>
    </w:p>
    <w:bookmarkEnd w:id="376"/>
    <w:bookmarkStart w:name="z531" w:id="377"/>
    <w:p>
      <w:pPr>
        <w:spacing w:after="0"/>
        <w:ind w:left="0"/>
        <w:jc w:val="both"/>
      </w:pPr>
      <w:r>
        <w:rPr>
          <w:rFonts w:ascii="Times New Roman"/>
          <w:b w:val="false"/>
          <w:i w:val="false"/>
          <w:color w:val="000000"/>
          <w:sz w:val="28"/>
        </w:rPr>
        <w:t>
      4. Нысан есепті кезеңде бір жеке тұлғаға баламасы 50 000 (елу мың) АҚШ долларына тең немесе одан асатын сомаға қолма-қол шетел валютасын сатып алу және (немесе) сату операциясы болған кезде жіберіледі.</w:t>
      </w:r>
    </w:p>
    <w:bookmarkEnd w:id="377"/>
    <w:bookmarkStart w:name="z532" w:id="378"/>
    <w:p>
      <w:pPr>
        <w:spacing w:after="0"/>
        <w:ind w:left="0"/>
        <w:jc w:val="both"/>
      </w:pPr>
      <w:r>
        <w:rPr>
          <w:rFonts w:ascii="Times New Roman"/>
          <w:b w:val="false"/>
          <w:i w:val="false"/>
          <w:color w:val="000000"/>
          <w:sz w:val="28"/>
        </w:rPr>
        <w:t xml:space="preserve">
      50 000 (елу мың) АҚШ долларына тең немесе одан асатын соманың баламасын есептеу үшін валюта айырбастаудың нарықтық бағамы пайдаланылады. </w:t>
      </w:r>
    </w:p>
    <w:bookmarkEnd w:id="378"/>
    <w:bookmarkStart w:name="z533" w:id="379"/>
    <w:p>
      <w:pPr>
        <w:spacing w:after="0"/>
        <w:ind w:left="0"/>
        <w:jc w:val="both"/>
      </w:pPr>
      <w:r>
        <w:rPr>
          <w:rFonts w:ascii="Times New Roman"/>
          <w:b w:val="false"/>
          <w:i w:val="false"/>
          <w:color w:val="000000"/>
          <w:sz w:val="28"/>
        </w:rPr>
        <w:t xml:space="preserve">
      5. Қолма-қол шетел валютасын сатып алу және (немесе) сату операциялары бойынша ақпарат операцияны өткізу күні есепте көрсетіледі. </w:t>
      </w:r>
    </w:p>
    <w:bookmarkEnd w:id="379"/>
    <w:bookmarkStart w:name="z534" w:id="380"/>
    <w:p>
      <w:pPr>
        <w:spacing w:after="0"/>
        <w:ind w:left="0"/>
        <w:jc w:val="both"/>
      </w:pPr>
      <w:r>
        <w:rPr>
          <w:rFonts w:ascii="Times New Roman"/>
          <w:b w:val="false"/>
          <w:i w:val="false"/>
          <w:color w:val="000000"/>
          <w:sz w:val="28"/>
        </w:rPr>
        <w:t xml:space="preserve">
      6. Нысанның 1-бөлігінде қолма-қол шетел валютасын сатып алу және (немесе) сату операциясын жүзеге асырған жеке тұлға-клиент туралы ақпарат көрсетіледі. </w:t>
      </w:r>
    </w:p>
    <w:bookmarkEnd w:id="380"/>
    <w:bookmarkStart w:name="z535" w:id="381"/>
    <w:p>
      <w:pPr>
        <w:spacing w:after="0"/>
        <w:ind w:left="0"/>
        <w:jc w:val="both"/>
      </w:pPr>
      <w:r>
        <w:rPr>
          <w:rFonts w:ascii="Times New Roman"/>
          <w:b w:val="false"/>
          <w:i w:val="false"/>
          <w:color w:val="000000"/>
          <w:sz w:val="28"/>
        </w:rPr>
        <w:t>
      7. 1.2-бағанда жеке сәйкестендіру нөмірі көрсетіледі. Жеке тұлғаның жеке сәйкестендіру нөмірі болмаған кезде 1.2-бағанда жеке басын куәландыратын құжаттың деректері көрсетіледі.</w:t>
      </w:r>
    </w:p>
    <w:bookmarkEnd w:id="381"/>
    <w:bookmarkStart w:name="z536" w:id="382"/>
    <w:p>
      <w:pPr>
        <w:spacing w:after="0"/>
        <w:ind w:left="0"/>
        <w:jc w:val="both"/>
      </w:pPr>
      <w:r>
        <w:rPr>
          <w:rFonts w:ascii="Times New Roman"/>
          <w:b w:val="false"/>
          <w:i w:val="false"/>
          <w:color w:val="000000"/>
          <w:sz w:val="28"/>
        </w:rPr>
        <w:t>
      8. Нысанның 2-бөлігінде шетел валютасын сатып алу және (немесе) сату операциясы туралы ақпарат көрсетіледі.</w:t>
      </w:r>
    </w:p>
    <w:bookmarkEnd w:id="382"/>
    <w:bookmarkStart w:name="z537" w:id="383"/>
    <w:p>
      <w:pPr>
        <w:spacing w:after="0"/>
        <w:ind w:left="0"/>
        <w:jc w:val="both"/>
      </w:pPr>
      <w:r>
        <w:rPr>
          <w:rFonts w:ascii="Times New Roman"/>
          <w:b w:val="false"/>
          <w:i w:val="false"/>
          <w:color w:val="000000"/>
          <w:sz w:val="28"/>
        </w:rPr>
        <w:t>
      2.2-бағанда клиент қолма-қол шетел валютасын сатып алған кезде "1", клиент қолма-қол шетел валютасын сатқан кезде "2" көрсетіледі.</w:t>
      </w:r>
    </w:p>
    <w:bookmarkEnd w:id="383"/>
    <w:bookmarkStart w:name="z538" w:id="384"/>
    <w:p>
      <w:pPr>
        <w:spacing w:after="0"/>
        <w:ind w:left="0"/>
        <w:jc w:val="both"/>
      </w:pPr>
      <w:r>
        <w:rPr>
          <w:rFonts w:ascii="Times New Roman"/>
          <w:b w:val="false"/>
          <w:i w:val="false"/>
          <w:color w:val="000000"/>
          <w:sz w:val="28"/>
        </w:rPr>
        <w:t>
      2.4-бағанда "Валюталар мен қорларды белгілеуге арналған кодтар" ҚР ҰЖ 07 ISO 4217 Қазақстан Республикасының Ұлттық жіктеуішіне сәйкес валютаның үш таңбалы әріптік коды көрсетіледі.</w:t>
      </w:r>
    </w:p>
    <w:bookmarkEnd w:id="384"/>
    <w:bookmarkStart w:name="z539" w:id="385"/>
    <w:p>
      <w:pPr>
        <w:spacing w:after="0"/>
        <w:ind w:left="0"/>
        <w:jc w:val="both"/>
      </w:pPr>
      <w:r>
        <w:rPr>
          <w:rFonts w:ascii="Times New Roman"/>
          <w:b w:val="false"/>
          <w:i w:val="false"/>
          <w:color w:val="000000"/>
          <w:sz w:val="28"/>
        </w:rPr>
        <w:t>
      2.5-бағанда "Әкімшілік-аумақтық объектілердің жіктеуіші" ҚР ҰЖ 11 ұлттық жіктеуішіне сәйкес астананың, облыстың, республикалық маңызы бар қаланың атауы көрсетіледі.</w:t>
      </w:r>
    </w:p>
    <w:bookmarkEnd w:id="385"/>
    <w:bookmarkStart w:name="z540" w:id="386"/>
    <w:p>
      <w:pPr>
        <w:spacing w:after="0"/>
        <w:ind w:left="0"/>
        <w:jc w:val="both"/>
      </w:pPr>
      <w:r>
        <w:rPr>
          <w:rFonts w:ascii="Times New Roman"/>
          <w:b w:val="false"/>
          <w:i w:val="false"/>
          <w:color w:val="000000"/>
          <w:sz w:val="28"/>
        </w:rPr>
        <w:t>
      2.6-бағанда "Әкімшілік-аумақтық объектілердің жіктеуіші" ҚР ҰЖ 11 ұлттық жіктеуішіне сәйкес ӘАОЖ коды көрсетіледі.</w:t>
      </w:r>
    </w:p>
    <w:bookmarkEnd w:id="386"/>
    <w:bookmarkStart w:name="z541" w:id="387"/>
    <w:p>
      <w:pPr>
        <w:spacing w:after="0"/>
        <w:ind w:left="0"/>
        <w:jc w:val="both"/>
      </w:pPr>
      <w:r>
        <w:rPr>
          <w:rFonts w:ascii="Times New Roman"/>
          <w:b w:val="false"/>
          <w:i w:val="false"/>
          <w:color w:val="000000"/>
          <w:sz w:val="28"/>
        </w:rPr>
        <w:t>
      Уәкілетті банктің филиалында астанаға немесе республикалық маңызы бар қалаға іргелес облыс шегінде орналасқан айырбастау пункттері болған кезде есепті айдағы деректер айырбастау операцияларын жүргізу орны бойынша тиісті облыс Нысанында ескеріледі.</w:t>
      </w:r>
    </w:p>
    <w:bookmarkEnd w:id="387"/>
    <w:bookmarkStart w:name="z542" w:id="388"/>
    <w:p>
      <w:pPr>
        <w:spacing w:after="0"/>
        <w:ind w:left="0"/>
        <w:jc w:val="both"/>
      </w:pPr>
      <w:r>
        <w:rPr>
          <w:rFonts w:ascii="Times New Roman"/>
          <w:b w:val="false"/>
          <w:i w:val="false"/>
          <w:color w:val="000000"/>
          <w:sz w:val="28"/>
        </w:rPr>
        <w:t>
      9. Есептік кезеңде деректер болмаған жағдайда Нысан нөлдік мәндермен ұсынылады.</w:t>
      </w:r>
    </w:p>
    <w:bookmarkEnd w:id="388"/>
    <w:bookmarkStart w:name="z543" w:id="389"/>
    <w:p>
      <w:pPr>
        <w:spacing w:after="0"/>
        <w:ind w:left="0"/>
        <w:jc w:val="both"/>
      </w:pPr>
      <w:r>
        <w:rPr>
          <w:rFonts w:ascii="Times New Roman"/>
          <w:b w:val="false"/>
          <w:i w:val="false"/>
          <w:color w:val="000000"/>
          <w:sz w:val="28"/>
        </w:rPr>
        <w:t>
      10. Деректерге түзетулер (өзгерістер, толықтырулар) Нысанды ұсынуға берілген мерзім өткеннен кейін бір ай ішінде енгізіледі.</w:t>
      </w:r>
    </w:p>
    <w:bookmarkEnd w:id="3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8-қосымша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қолма-қол шетел валютасымен</w:t>
            </w:r>
            <w:r>
              <w:br/>
            </w:r>
            <w:r>
              <w:rPr>
                <w:rFonts w:ascii="Times New Roman"/>
                <w:b w:val="false"/>
                <w:i w:val="false"/>
                <w:color w:val="000000"/>
                <w:sz w:val="20"/>
              </w:rPr>
              <w:t>айырбастау операцияларын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15-қосымша</w:t>
            </w:r>
            <w:r>
              <w:br/>
            </w:r>
            <w:r>
              <w:rPr>
                <w:rFonts w:ascii="Times New Roman"/>
                <w:b w:val="false"/>
                <w:i w:val="false"/>
                <w:color w:val="000000"/>
                <w:sz w:val="20"/>
              </w:rPr>
              <w:t>Нысан</w:t>
            </w:r>
          </w:p>
        </w:tc>
      </w:tr>
    </w:tbl>
    <w:bookmarkStart w:name="z545" w:id="390"/>
    <w:p>
      <w:pPr>
        <w:spacing w:after="0"/>
        <w:ind w:left="0"/>
        <w:jc w:val="both"/>
      </w:pPr>
      <w:r>
        <w:rPr>
          <w:rFonts w:ascii="Times New Roman"/>
          <w:b w:val="false"/>
          <w:i w:val="false"/>
          <w:color w:val="000000"/>
          <w:sz w:val="28"/>
        </w:rPr>
        <w:t>
      Қазақстан Республикасының Ұлттық Банкі шығарған аффинирленген құйма алтынды сатып алу және (немесе) сату операцияларын есепке алу журналы</w:t>
      </w:r>
    </w:p>
    <w:bookmarkEnd w:id="390"/>
    <w:bookmarkStart w:name="z546" w:id="391"/>
    <w:p>
      <w:pPr>
        <w:spacing w:after="0"/>
        <w:ind w:left="0"/>
        <w:jc w:val="both"/>
      </w:pPr>
      <w:r>
        <w:rPr>
          <w:rFonts w:ascii="Times New Roman"/>
          <w:b w:val="false"/>
          <w:i w:val="false"/>
          <w:color w:val="000000"/>
          <w:sz w:val="28"/>
        </w:rPr>
        <w:t>
      Уәкілетті ұйымның немесе оның филиалының атауы, бизнес-сәйкестендіру нөмірі _________________________________________________</w:t>
      </w:r>
    </w:p>
    <w:bookmarkEnd w:id="391"/>
    <w:bookmarkStart w:name="z547" w:id="392"/>
    <w:p>
      <w:pPr>
        <w:spacing w:after="0"/>
        <w:ind w:left="0"/>
        <w:jc w:val="both"/>
      </w:pPr>
      <w:r>
        <w:rPr>
          <w:rFonts w:ascii="Times New Roman"/>
          <w:b w:val="false"/>
          <w:i w:val="false"/>
          <w:color w:val="000000"/>
          <w:sz w:val="28"/>
        </w:rPr>
        <w:t>
      Уәкілетті ұйымның Қазақстан Республикасында қолма-қол шетел валютасымен айырбастау операцияларына арналған 20 ____ жылғы "____" ______________ лицензиясына қосымшаның нөмірі</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пунктінің операциялық кассасындағы аффинирленген құйма алтынның қалдығы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алтынның массадағы (грамм) түрлері бойынша саны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басына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соңына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құйма алтынның құнын белгілеу туралы өкімнің күні және қолданысының басталу сәті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құйма алтынның құнын белгілеу туралы басшының өкімінің нөмірі және күні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Массадағы (грамм) түрлері бойынша аффинирленген бір құйма алтынның ұлттық валютадағы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(массалары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(массалары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8" w:id="393"/>
    <w:p>
      <w:pPr>
        <w:spacing w:after="0"/>
        <w:ind w:left="0"/>
        <w:jc w:val="both"/>
      </w:pPr>
      <w:r>
        <w:rPr>
          <w:rFonts w:ascii="Times New Roman"/>
          <w:b w:val="false"/>
          <w:i w:val="false"/>
          <w:color w:val="000000"/>
          <w:sz w:val="28"/>
        </w:rPr>
        <w:t>
      Қазақстан Республикасының Ұлттық Банкі шығарған аффинирленген құйма алтынды сатып алу және (немесе) сату операцияларын есепке алу тізілімі 20____жылғы "____"______________</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жеке басын куәландыратын құжаттың деректері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заңды мекенжайы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9" w:id="394"/>
    <w:p>
      <w:pPr>
        <w:spacing w:after="0"/>
        <w:ind w:left="0"/>
        <w:jc w:val="both"/>
      </w:pPr>
      <w:r>
        <w:rPr>
          <w:rFonts w:ascii="Times New Roman"/>
          <w:b w:val="false"/>
          <w:i w:val="false"/>
          <w:color w:val="000000"/>
          <w:sz w:val="28"/>
        </w:rPr>
        <w:t>
      кестенің жалғасы:</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Сатылды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жүргізу уақыты (сағатпен және минутпен)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Құйманың массасы (грамм)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Құйманың бірегей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Құйманың массасы (грамм)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Құйманың бірегей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0" w:id="395"/>
    <w:p>
      <w:pPr>
        <w:spacing w:after="0"/>
        <w:ind w:left="0"/>
        <w:jc w:val="both"/>
      </w:pPr>
      <w:r>
        <w:rPr>
          <w:rFonts w:ascii="Times New Roman"/>
          <w:b w:val="false"/>
          <w:i w:val="false"/>
          <w:color w:val="000000"/>
          <w:sz w:val="28"/>
        </w:rPr>
        <w:t>
      Кассир _________________________________________ _________</w:t>
      </w:r>
    </w:p>
    <w:bookmarkEnd w:id="395"/>
    <w:bookmarkStart w:name="z551" w:id="396"/>
    <w:p>
      <w:pPr>
        <w:spacing w:after="0"/>
        <w:ind w:left="0"/>
        <w:jc w:val="both"/>
      </w:pPr>
      <w:r>
        <w:rPr>
          <w:rFonts w:ascii="Times New Roman"/>
          <w:b w:val="false"/>
          <w:i w:val="false"/>
          <w:color w:val="000000"/>
          <w:sz w:val="28"/>
        </w:rPr>
        <w:t>
      (тегі, аты, әкесінің аты (болған жағдайда) (қолы)</w:t>
      </w:r>
    </w:p>
    <w:bookmarkEnd w:id="396"/>
    <w:bookmarkStart w:name="z552" w:id="397"/>
    <w:p>
      <w:pPr>
        <w:spacing w:after="0"/>
        <w:ind w:left="0"/>
        <w:jc w:val="both"/>
      </w:pPr>
      <w:r>
        <w:rPr>
          <w:rFonts w:ascii="Times New Roman"/>
          <w:b w:val="false"/>
          <w:i w:val="false"/>
          <w:color w:val="000000"/>
          <w:sz w:val="28"/>
        </w:rPr>
        <w:t>
      Ескертпе:</w:t>
      </w:r>
    </w:p>
    <w:bookmarkEnd w:id="397"/>
    <w:bookmarkStart w:name="z553" w:id="398"/>
    <w:p>
      <w:pPr>
        <w:spacing w:after="0"/>
        <w:ind w:left="0"/>
        <w:jc w:val="both"/>
      </w:pPr>
      <w:r>
        <w:rPr>
          <w:rFonts w:ascii="Times New Roman"/>
          <w:b w:val="false"/>
          <w:i w:val="false"/>
          <w:color w:val="000000"/>
          <w:sz w:val="28"/>
        </w:rPr>
        <w:t>
      * - клиент операция жүргізген кезде ұсынған құжатқа сәйкес көрсетіледі: 1 – резиденттер үшін (Қазақстан Республикасының азаматтары, Қазақстан Республикасында тұрақты тұруға берілген рұқсат негізінде Қазақстан Республикасында тұрақты тұратын шетелдік азаматтар мен азаматтығы жоқ адамдар), 2 – бейрезиденттер үшін;</w:t>
      </w:r>
    </w:p>
    <w:bookmarkEnd w:id="398"/>
    <w:bookmarkStart w:name="z554" w:id="399"/>
    <w:p>
      <w:pPr>
        <w:spacing w:after="0"/>
        <w:ind w:left="0"/>
        <w:jc w:val="both"/>
      </w:pPr>
      <w:r>
        <w:rPr>
          <w:rFonts w:ascii="Times New Roman"/>
          <w:b w:val="false"/>
          <w:i w:val="false"/>
          <w:color w:val="000000"/>
          <w:sz w:val="28"/>
        </w:rPr>
        <w:t>
      ** - Қағидалардың 73-тармағының төртінші бөлігінде көзделген жағдайларда клиенттің тегі, аты және әкесінің аты (ол болған жағдайда) толтырылады;</w:t>
      </w:r>
    </w:p>
    <w:bookmarkEnd w:id="399"/>
    <w:bookmarkStart w:name="z555" w:id="400"/>
    <w:p>
      <w:pPr>
        <w:spacing w:after="0"/>
        <w:ind w:left="0"/>
        <w:jc w:val="both"/>
      </w:pPr>
      <w:r>
        <w:rPr>
          <w:rFonts w:ascii="Times New Roman"/>
          <w:b w:val="false"/>
          <w:i w:val="false"/>
          <w:color w:val="000000"/>
          <w:sz w:val="28"/>
        </w:rPr>
        <w:t>
      *** - сатып алу құны бойынша есептеледі;</w:t>
      </w:r>
    </w:p>
    <w:bookmarkEnd w:id="400"/>
    <w:bookmarkStart w:name="z556" w:id="401"/>
    <w:p>
      <w:pPr>
        <w:spacing w:after="0"/>
        <w:ind w:left="0"/>
        <w:jc w:val="both"/>
      </w:pPr>
      <w:r>
        <w:rPr>
          <w:rFonts w:ascii="Times New Roman"/>
          <w:b w:val="false"/>
          <w:i w:val="false"/>
          <w:color w:val="000000"/>
          <w:sz w:val="28"/>
        </w:rPr>
        <w:t>
      **** - сату құны бойынша есептеледі;</w:t>
      </w:r>
    </w:p>
    <w:bookmarkEnd w:id="401"/>
    <w:bookmarkStart w:name="z557" w:id="402"/>
    <w:p>
      <w:pPr>
        <w:spacing w:after="0"/>
        <w:ind w:left="0"/>
        <w:jc w:val="both"/>
      </w:pPr>
      <w:r>
        <w:rPr>
          <w:rFonts w:ascii="Times New Roman"/>
          <w:b w:val="false"/>
          <w:i w:val="false"/>
          <w:color w:val="000000"/>
          <w:sz w:val="28"/>
        </w:rPr>
        <w:t>
      ***** - бақылау чегінде көрсетілген операцияны өткізу уақыты.</w:t>
      </w:r>
    </w:p>
    <w:bookmarkEnd w:id="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9-қосымша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қолма-қол шетел валютасымен</w:t>
            </w:r>
            <w:r>
              <w:br/>
            </w:r>
            <w:r>
              <w:rPr>
                <w:rFonts w:ascii="Times New Roman"/>
                <w:b w:val="false"/>
                <w:i w:val="false"/>
                <w:color w:val="000000"/>
                <w:sz w:val="20"/>
              </w:rPr>
              <w:t>айырбастау операцияларын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562" w:id="403"/>
    <w:p>
      <w:pPr>
        <w:spacing w:after="0"/>
        <w:ind w:left="0"/>
        <w:jc w:val="both"/>
      </w:pPr>
      <w:r>
        <w:rPr>
          <w:rFonts w:ascii="Times New Roman"/>
          <w:b w:val="false"/>
          <w:i w:val="false"/>
          <w:color w:val="000000"/>
          <w:sz w:val="28"/>
        </w:rPr>
        <w:t>
      Ұсынылады: Қазақстан Республикасы Ұлттық Банкінің орталық аппаратына немесе аумақтық филиалына</w:t>
      </w:r>
    </w:p>
    <w:bookmarkEnd w:id="403"/>
    <w:bookmarkStart w:name="z563" w:id="404"/>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ресми интернет-ресурсында орналастырылған</w:t>
      </w:r>
    </w:p>
    <w:bookmarkEnd w:id="404"/>
    <w:bookmarkStart w:name="z564" w:id="405"/>
    <w:p>
      <w:pPr>
        <w:spacing w:after="0"/>
        <w:ind w:left="0"/>
        <w:jc w:val="both"/>
      </w:pPr>
      <w:r>
        <w:rPr>
          <w:rFonts w:ascii="Times New Roman"/>
          <w:b w:val="false"/>
          <w:i w:val="false"/>
          <w:color w:val="000000"/>
          <w:sz w:val="28"/>
        </w:rPr>
        <w:t xml:space="preserve">
      Әкімшілік нысанның атауы: Қазақстан Республикасының Ұлттық Банкі шығарған аффинирленген құйма алтынды сатып алу және (немесе) сату бойынша айырбастау пункттері арқылы жүргізілген операциялар туралы есеп </w:t>
      </w:r>
    </w:p>
    <w:bookmarkEnd w:id="405"/>
    <w:bookmarkStart w:name="z565" w:id="40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16-SMSAZ_UO</w:t>
      </w:r>
    </w:p>
    <w:bookmarkEnd w:id="406"/>
    <w:bookmarkStart w:name="z566" w:id="407"/>
    <w:p>
      <w:pPr>
        <w:spacing w:after="0"/>
        <w:ind w:left="0"/>
        <w:jc w:val="both"/>
      </w:pPr>
      <w:r>
        <w:rPr>
          <w:rFonts w:ascii="Times New Roman"/>
          <w:b w:val="false"/>
          <w:i w:val="false"/>
          <w:color w:val="000000"/>
          <w:sz w:val="28"/>
        </w:rPr>
        <w:t xml:space="preserve">
      Кезеңділігі: ай сайын </w:t>
      </w:r>
    </w:p>
    <w:bookmarkEnd w:id="407"/>
    <w:bookmarkStart w:name="z567" w:id="408"/>
    <w:p>
      <w:pPr>
        <w:spacing w:after="0"/>
        <w:ind w:left="0"/>
        <w:jc w:val="both"/>
      </w:pPr>
      <w:r>
        <w:rPr>
          <w:rFonts w:ascii="Times New Roman"/>
          <w:b w:val="false"/>
          <w:i w:val="false"/>
          <w:color w:val="000000"/>
          <w:sz w:val="28"/>
        </w:rPr>
        <w:t>
      Есепті кезеңі: 20___жылғы "__" ________ жағдай бойынша</w:t>
      </w:r>
    </w:p>
    <w:bookmarkEnd w:id="408"/>
    <w:bookmarkStart w:name="z568" w:id="40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уәкілетті ұйым (оның филиалы)</w:t>
      </w:r>
    </w:p>
    <w:bookmarkEnd w:id="409"/>
    <w:bookmarkStart w:name="z569" w:id="410"/>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айдан кейінгі айдың 10 (онына) дейін (қоса алғанда) </w:t>
      </w:r>
    </w:p>
    <w:bookmarkEnd w:id="410"/>
    <w:bookmarkStart w:name="z570" w:id="411"/>
    <w:p>
      <w:pPr>
        <w:spacing w:after="0"/>
        <w:ind w:left="0"/>
        <w:jc w:val="both"/>
      </w:pPr>
      <w:r>
        <w:rPr>
          <w:rFonts w:ascii="Times New Roman"/>
          <w:b w:val="false"/>
          <w:i w:val="false"/>
          <w:color w:val="000000"/>
          <w:sz w:val="28"/>
        </w:rPr>
        <w:t>
      БСН: _____________________________</w:t>
      </w:r>
    </w:p>
    <w:bookmarkEnd w:id="411"/>
    <w:bookmarkStart w:name="z571" w:id="412"/>
    <w:p>
      <w:pPr>
        <w:spacing w:after="0"/>
        <w:ind w:left="0"/>
        <w:jc w:val="both"/>
      </w:pPr>
      <w:r>
        <w:rPr>
          <w:rFonts w:ascii="Times New Roman"/>
          <w:b w:val="false"/>
          <w:i w:val="false"/>
          <w:color w:val="000000"/>
          <w:sz w:val="28"/>
        </w:rPr>
        <w:t>
      Жинау әдісі: электрондық түрде</w:t>
      </w:r>
    </w:p>
    <w:bookmarkEnd w:id="412"/>
    <w:bookmarkStart w:name="z572" w:id="413"/>
    <w:p>
      <w:pPr>
        <w:spacing w:after="0"/>
        <w:ind w:left="0"/>
        <w:jc w:val="both"/>
      </w:pPr>
      <w:r>
        <w:rPr>
          <w:rFonts w:ascii="Times New Roman"/>
          <w:b w:val="false"/>
          <w:i w:val="false"/>
          <w:color w:val="000000"/>
          <w:sz w:val="28"/>
        </w:rPr>
        <w:t>
      Нысан</w:t>
      </w:r>
    </w:p>
    <w:bookmarkEnd w:id="413"/>
    <w:bookmarkStart w:name="z573" w:id="414"/>
    <w:p>
      <w:pPr>
        <w:spacing w:after="0"/>
        <w:ind w:left="0"/>
        <w:jc w:val="both"/>
      </w:pPr>
      <w:r>
        <w:rPr>
          <w:rFonts w:ascii="Times New Roman"/>
          <w:b w:val="false"/>
          <w:i w:val="false"/>
          <w:color w:val="000000"/>
          <w:sz w:val="28"/>
        </w:rPr>
        <w:t xml:space="preserve">
      Қолма-қол шетел валютасымен айырбастау операцияларына арналған лицензияның нөмірі және күні </w:t>
      </w:r>
    </w:p>
    <w:bookmarkEnd w:id="414"/>
    <w:bookmarkStart w:name="z574" w:id="415"/>
    <w:p>
      <w:pPr>
        <w:spacing w:after="0"/>
        <w:ind w:left="0"/>
        <w:jc w:val="both"/>
      </w:pPr>
      <w:r>
        <w:rPr>
          <w:rFonts w:ascii="Times New Roman"/>
          <w:b w:val="false"/>
          <w:i w:val="false"/>
          <w:color w:val="000000"/>
          <w:sz w:val="28"/>
        </w:rPr>
        <w:t>
      __________________________________________________________________</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Массалары (грамм) бойынша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Жеке тұлғалардан аффинирленген құйма алтынды сатып алу операциялары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аффинирленген құйма алтынның құны,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бейрезиденттерден сатып алынған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аффинирленген құйма алтынның саны,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Жеке тұлғаларға аффинирленген құйма алтынды сату бойынша операциялар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аффинирленген құйма алтынның құны,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бейрезиденттерге сатылған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аффинирленген құйма алтынның саны,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Аффинирленген құйма алтынды Қазақстан Республикасының Ұлттық Банкінен сатып алу және Қазақстан Республикасының Ұлттық Банкіне сату бойынша операциялар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аффинирленген құйма алтынның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аффинирленген құйма алтынның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Аффинирленген құйма алтынмен операциялар бойынша жиыны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айырбастау пунктінің кассасындағы аффинирленген құйма алтынның қалдығы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аффинирленген құйма алтынның қалдығы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5" w:id="416"/>
    <w:p>
      <w:pPr>
        <w:spacing w:after="0"/>
        <w:ind w:left="0"/>
        <w:jc w:val="both"/>
      </w:pPr>
      <w:r>
        <w:rPr>
          <w:rFonts w:ascii="Times New Roman"/>
          <w:b w:val="false"/>
          <w:i w:val="false"/>
          <w:color w:val="000000"/>
          <w:sz w:val="28"/>
        </w:rPr>
        <w:t>
      Уәкілетті ұйымның (оның филиалының) атауы</w:t>
      </w:r>
    </w:p>
    <w:bookmarkEnd w:id="416"/>
    <w:bookmarkStart w:name="z576" w:id="417"/>
    <w:p>
      <w:pPr>
        <w:spacing w:after="0"/>
        <w:ind w:left="0"/>
        <w:jc w:val="both"/>
      </w:pPr>
      <w:r>
        <w:rPr>
          <w:rFonts w:ascii="Times New Roman"/>
          <w:b w:val="false"/>
          <w:i w:val="false"/>
          <w:color w:val="000000"/>
          <w:sz w:val="28"/>
        </w:rPr>
        <w:t>
      _____________________________________________________________</w:t>
      </w:r>
    </w:p>
    <w:bookmarkEnd w:id="417"/>
    <w:bookmarkStart w:name="z577" w:id="418"/>
    <w:p>
      <w:pPr>
        <w:spacing w:after="0"/>
        <w:ind w:left="0"/>
        <w:jc w:val="both"/>
      </w:pPr>
      <w:r>
        <w:rPr>
          <w:rFonts w:ascii="Times New Roman"/>
          <w:b w:val="false"/>
          <w:i w:val="false"/>
          <w:color w:val="000000"/>
          <w:sz w:val="28"/>
        </w:rPr>
        <w:t>
      Мекенжайы ____________________________Телефоны______________</w:t>
      </w:r>
    </w:p>
    <w:bookmarkEnd w:id="418"/>
    <w:bookmarkStart w:name="z578" w:id="419"/>
    <w:p>
      <w:pPr>
        <w:spacing w:after="0"/>
        <w:ind w:left="0"/>
        <w:jc w:val="both"/>
      </w:pPr>
      <w:r>
        <w:rPr>
          <w:rFonts w:ascii="Times New Roman"/>
          <w:b w:val="false"/>
          <w:i w:val="false"/>
          <w:color w:val="000000"/>
          <w:sz w:val="28"/>
        </w:rPr>
        <w:t>
      Электрондық пошта мекенжайы _________________________________</w:t>
      </w:r>
    </w:p>
    <w:bookmarkEnd w:id="419"/>
    <w:bookmarkStart w:name="z579" w:id="420"/>
    <w:p>
      <w:pPr>
        <w:spacing w:after="0"/>
        <w:ind w:left="0"/>
        <w:jc w:val="both"/>
      </w:pPr>
      <w:r>
        <w:rPr>
          <w:rFonts w:ascii="Times New Roman"/>
          <w:b w:val="false"/>
          <w:i w:val="false"/>
          <w:color w:val="000000"/>
          <w:sz w:val="28"/>
        </w:rPr>
        <w:t>
      Орындаушы __________________________________________________</w:t>
      </w:r>
    </w:p>
    <w:bookmarkEnd w:id="420"/>
    <w:bookmarkStart w:name="z580" w:id="421"/>
    <w:p>
      <w:pPr>
        <w:spacing w:after="0"/>
        <w:ind w:left="0"/>
        <w:jc w:val="both"/>
      </w:pPr>
      <w:r>
        <w:rPr>
          <w:rFonts w:ascii="Times New Roman"/>
          <w:b w:val="false"/>
          <w:i w:val="false"/>
          <w:color w:val="000000"/>
          <w:sz w:val="28"/>
        </w:rPr>
        <w:t>
      тегі, аты, әкесінің аты (ол болған жағдайда) қолы, телефоны</w:t>
      </w:r>
    </w:p>
    <w:bookmarkEnd w:id="421"/>
    <w:bookmarkStart w:name="z581" w:id="422"/>
    <w:p>
      <w:pPr>
        <w:spacing w:after="0"/>
        <w:ind w:left="0"/>
        <w:jc w:val="both"/>
      </w:pPr>
      <w:r>
        <w:rPr>
          <w:rFonts w:ascii="Times New Roman"/>
          <w:b w:val="false"/>
          <w:i w:val="false"/>
          <w:color w:val="000000"/>
          <w:sz w:val="28"/>
        </w:rPr>
        <w:t>
      Басшы немесе есепке қол қою функциясы жүктелген адам</w:t>
      </w:r>
    </w:p>
    <w:bookmarkEnd w:id="422"/>
    <w:bookmarkStart w:name="z582" w:id="423"/>
    <w:p>
      <w:pPr>
        <w:spacing w:after="0"/>
        <w:ind w:left="0"/>
        <w:jc w:val="both"/>
      </w:pPr>
      <w:r>
        <w:rPr>
          <w:rFonts w:ascii="Times New Roman"/>
          <w:b w:val="false"/>
          <w:i w:val="false"/>
          <w:color w:val="000000"/>
          <w:sz w:val="28"/>
        </w:rPr>
        <w:t>
      _______________________________________ ______________________</w:t>
      </w:r>
    </w:p>
    <w:bookmarkEnd w:id="423"/>
    <w:bookmarkStart w:name="z583" w:id="424"/>
    <w:p>
      <w:pPr>
        <w:spacing w:after="0"/>
        <w:ind w:left="0"/>
        <w:jc w:val="both"/>
      </w:pPr>
      <w:r>
        <w:rPr>
          <w:rFonts w:ascii="Times New Roman"/>
          <w:b w:val="false"/>
          <w:i w:val="false"/>
          <w:color w:val="000000"/>
          <w:sz w:val="28"/>
        </w:rPr>
        <w:t>
      тегі, аты, әкесінің аты (ол болған жағдайда) қолы, телефоны</w:t>
      </w:r>
    </w:p>
    <w:bookmarkEnd w:id="424"/>
    <w:bookmarkStart w:name="z584" w:id="425"/>
    <w:p>
      <w:pPr>
        <w:spacing w:after="0"/>
        <w:ind w:left="0"/>
        <w:jc w:val="both"/>
      </w:pPr>
      <w:r>
        <w:rPr>
          <w:rFonts w:ascii="Times New Roman"/>
          <w:b w:val="false"/>
          <w:i w:val="false"/>
          <w:color w:val="000000"/>
          <w:sz w:val="28"/>
        </w:rPr>
        <w:t>
      Күні 20__ жылғы "____" ______________</w:t>
      </w:r>
    </w:p>
    <w:bookmarkEnd w:id="425"/>
    <w:bookmarkStart w:name="z585" w:id="426"/>
    <w:p>
      <w:pPr>
        <w:spacing w:after="0"/>
        <w:ind w:left="0"/>
        <w:jc w:val="both"/>
      </w:pPr>
      <w:r>
        <w:rPr>
          <w:rFonts w:ascii="Times New Roman"/>
          <w:b w:val="false"/>
          <w:i w:val="false"/>
          <w:color w:val="000000"/>
          <w:sz w:val="28"/>
        </w:rPr>
        <w:t>
      Ескертпе: нысан "Қазақстан Республикасының Ұлттық Банкі шығарған аффинирленген құйма алтынды сатып алу және (немесе) сату бойынша айырбастау пункттері арқылы жүргізілген операциялар туралы есеп" әкімшілік деректерді өтеусіз негізде жинауға арналған нысанын толтыру бойынша түсіндірмеге сәйкес толтырылады.</w:t>
      </w:r>
    </w:p>
    <w:bookmarkEnd w:id="4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шығарған</w:t>
            </w:r>
            <w:r>
              <w:br/>
            </w:r>
            <w:r>
              <w:rPr>
                <w:rFonts w:ascii="Times New Roman"/>
                <w:b w:val="false"/>
                <w:i w:val="false"/>
                <w:color w:val="000000"/>
                <w:sz w:val="20"/>
              </w:rPr>
              <w:t>аффинирленген құйма алтынды</w:t>
            </w:r>
            <w:r>
              <w:br/>
            </w:r>
            <w:r>
              <w:rPr>
                <w:rFonts w:ascii="Times New Roman"/>
                <w:b w:val="false"/>
                <w:i w:val="false"/>
                <w:color w:val="000000"/>
                <w:sz w:val="20"/>
              </w:rPr>
              <w:t>сатып алу және (немесе) сату</w:t>
            </w:r>
            <w:r>
              <w:br/>
            </w:r>
            <w:r>
              <w:rPr>
                <w:rFonts w:ascii="Times New Roman"/>
                <w:b w:val="false"/>
                <w:i w:val="false"/>
                <w:color w:val="000000"/>
                <w:sz w:val="20"/>
              </w:rPr>
              <w:t>бойынша айырбастау пункттері</w:t>
            </w:r>
            <w:r>
              <w:br/>
            </w:r>
            <w:r>
              <w:rPr>
                <w:rFonts w:ascii="Times New Roman"/>
                <w:b w:val="false"/>
                <w:i w:val="false"/>
                <w:color w:val="000000"/>
                <w:sz w:val="20"/>
              </w:rPr>
              <w:t>арқылы жүргізілген операциялар</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587" w:id="427"/>
    <w:p>
      <w:pPr>
        <w:spacing w:after="0"/>
        <w:ind w:left="0"/>
        <w:jc w:val="left"/>
      </w:pPr>
      <w:r>
        <w:rPr>
          <w:rFonts w:ascii="Times New Roman"/>
          <w:b/>
          <w:i w:val="false"/>
          <w:color w:val="000000"/>
        </w:rPr>
        <w:t xml:space="preserve"> "Қазақстан Республикасының Ұлттық Банкі шығарған аффинирленген құйма алтынды сатып алу және (немесе) сату бойынша айырбастау пункттері арқылы жүргізілген операциялар туралы есеп" (индексі – 16-SMSAZ_UO, кезеңділігі – ай сайын)</w:t>
      </w:r>
    </w:p>
    <w:bookmarkEnd w:id="427"/>
    <w:bookmarkStart w:name="z588" w:id="428"/>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428"/>
    <w:bookmarkStart w:name="z589" w:id="429"/>
    <w:p>
      <w:pPr>
        <w:spacing w:after="0"/>
        <w:ind w:left="0"/>
        <w:jc w:val="left"/>
      </w:pPr>
      <w:r>
        <w:rPr>
          <w:rFonts w:ascii="Times New Roman"/>
          <w:b/>
          <w:i w:val="false"/>
          <w:color w:val="000000"/>
        </w:rPr>
        <w:t xml:space="preserve"> 1-тарау. Жалпы ережелер</w:t>
      </w:r>
    </w:p>
    <w:bookmarkEnd w:id="429"/>
    <w:bookmarkStart w:name="z590" w:id="430"/>
    <w:p>
      <w:pPr>
        <w:spacing w:after="0"/>
        <w:ind w:left="0"/>
        <w:jc w:val="both"/>
      </w:pPr>
      <w:r>
        <w:rPr>
          <w:rFonts w:ascii="Times New Roman"/>
          <w:b w:val="false"/>
          <w:i w:val="false"/>
          <w:color w:val="000000"/>
          <w:sz w:val="28"/>
        </w:rPr>
        <w:t xml:space="preserve">
      1. Осы түсіндірмеде "Қазақстан Республикасының Ұлттық Банкі шығарған аффинирленген құйма алтынды сатып алу және (немесе) сату бойынша айырбастау пункттері арқылы жүргізілген операциялар туралы есеп" әкімшілік деректерді өтеусіз негізде жинауға арналған нысанын (бұдан әрі – Нысан) толтыру бойынша талаптар айқындалады. </w:t>
      </w:r>
    </w:p>
    <w:bookmarkEnd w:id="430"/>
    <w:bookmarkStart w:name="z591" w:id="431"/>
    <w:p>
      <w:pPr>
        <w:spacing w:after="0"/>
        <w:ind w:left="0"/>
        <w:jc w:val="both"/>
      </w:pPr>
      <w:r>
        <w:rPr>
          <w:rFonts w:ascii="Times New Roman"/>
          <w:b w:val="false"/>
          <w:i w:val="false"/>
          <w:color w:val="000000"/>
          <w:sz w:val="28"/>
        </w:rPr>
        <w:t>
      2. Нысанды уәкілетті ұйым (оның филиалы) Қазақстан Республикасы Ұлттық Банкі шығарған аффинирленген құйма алтынды сатып алу және (немесе) сату жөніндегі операцияларды есепке алу журналының есепті айдағы деректері бойынша Қазақстан Республикасы Ұлттық Банкі Басқармасының 2019 жылғы 4 сәуірдегі № 49 қаулысымен (Нормативтік құқықтық актілерді мемлекеттік тіркеу тізілімінде № 18545 болып тіркелген) бекітілген Қазақстан Республикасында қолма-қол шетел валютасымен айырбастау операцияларын жүзеге асыру қағидаларына 15-қосымшаға сәйкес нысан бойынша ай сайын жасайды. Уәкілетті ұйымның филиалы дербес Нысанды жасайды.</w:t>
      </w:r>
    </w:p>
    <w:bookmarkEnd w:id="431"/>
    <w:bookmarkStart w:name="z592" w:id="432"/>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432"/>
    <w:bookmarkStart w:name="z593" w:id="433"/>
    <w:p>
      <w:pPr>
        <w:spacing w:after="0"/>
        <w:ind w:left="0"/>
        <w:jc w:val="left"/>
      </w:pPr>
      <w:r>
        <w:rPr>
          <w:rFonts w:ascii="Times New Roman"/>
          <w:b/>
          <w:i w:val="false"/>
          <w:color w:val="000000"/>
        </w:rPr>
        <w:t xml:space="preserve"> 2-тарау. Нысанды толтыру бойынша түсіндірме</w:t>
      </w:r>
    </w:p>
    <w:bookmarkEnd w:id="433"/>
    <w:bookmarkStart w:name="z594" w:id="434"/>
    <w:p>
      <w:pPr>
        <w:spacing w:after="0"/>
        <w:ind w:left="0"/>
        <w:jc w:val="both"/>
      </w:pPr>
      <w:r>
        <w:rPr>
          <w:rFonts w:ascii="Times New Roman"/>
          <w:b w:val="false"/>
          <w:i w:val="false"/>
          <w:color w:val="000000"/>
          <w:sz w:val="28"/>
        </w:rPr>
        <w:t>
      4. Теңгедегі деректерге арналған есеп айырысуларда Нысанды жасау кезінде аффинирленген құйма алтынмен операцияларды есепке алу тізілімі журналының тиісінше 7 және 10-бағандарында көрсетілген теңгемен операциялардың сомасы пайдаланылады.</w:t>
      </w:r>
    </w:p>
    <w:bookmarkEnd w:id="434"/>
    <w:bookmarkStart w:name="z595" w:id="435"/>
    <w:p>
      <w:pPr>
        <w:spacing w:after="0"/>
        <w:ind w:left="0"/>
        <w:jc w:val="both"/>
      </w:pPr>
      <w:r>
        <w:rPr>
          <w:rFonts w:ascii="Times New Roman"/>
          <w:b w:val="false"/>
          <w:i w:val="false"/>
          <w:color w:val="000000"/>
          <w:sz w:val="28"/>
        </w:rPr>
        <w:t>
      5. Есептік кезеңде деректер болмаған жағдайда Нысан нөлдік мәндермен ұсынылады.</w:t>
      </w:r>
    </w:p>
    <w:bookmarkEnd w:id="435"/>
    <w:bookmarkStart w:name="z596" w:id="436"/>
    <w:p>
      <w:pPr>
        <w:spacing w:after="0"/>
        <w:ind w:left="0"/>
        <w:jc w:val="both"/>
      </w:pPr>
      <w:r>
        <w:rPr>
          <w:rFonts w:ascii="Times New Roman"/>
          <w:b w:val="false"/>
          <w:i w:val="false"/>
          <w:color w:val="000000"/>
          <w:sz w:val="28"/>
        </w:rPr>
        <w:t>
      6. Деректерге түзетулер (өзгерістер, толықтырулар) Нысанды ұсынуға белгіленген мерзім өткеннен кейін бір ай ішінде енгізіледі.</w:t>
      </w:r>
    </w:p>
    <w:bookmarkEnd w:id="4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10-қосымша</w:t>
            </w:r>
            <w:r>
              <w:br/>
            </w: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айрықша қызметі</w:t>
            </w:r>
            <w:r>
              <w:br/>
            </w:r>
            <w:r>
              <w:rPr>
                <w:rFonts w:ascii="Times New Roman"/>
                <w:b w:val="false"/>
                <w:i w:val="false"/>
                <w:color w:val="000000"/>
                <w:sz w:val="20"/>
              </w:rPr>
              <w:t>болып табылатын заңды</w:t>
            </w:r>
            <w:r>
              <w:br/>
            </w:r>
            <w:r>
              <w:rPr>
                <w:rFonts w:ascii="Times New Roman"/>
                <w:b w:val="false"/>
                <w:i w:val="false"/>
                <w:color w:val="000000"/>
                <w:sz w:val="20"/>
              </w:rPr>
              <w:t>тұлғаларға лицензия беру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r>
              <w:br/>
            </w:r>
            <w:r>
              <w:rPr>
                <w:rFonts w:ascii="Times New Roman"/>
                <w:b w:val="false"/>
                <w:i w:val="false"/>
                <w:color w:val="000000"/>
                <w:sz w:val="20"/>
              </w:rPr>
              <w:t>№ ___ дана</w:t>
            </w:r>
          </w:p>
        </w:tc>
      </w:tr>
    </w:tbl>
    <w:bookmarkStart w:name="z598" w:id="437"/>
    <w:p>
      <w:pPr>
        <w:spacing w:after="0"/>
        <w:ind w:left="0"/>
        <w:jc w:val="left"/>
      </w:pPr>
      <w:r>
        <w:rPr>
          <w:rFonts w:ascii="Times New Roman"/>
          <w:b/>
          <w:i w:val="false"/>
          <w:color w:val="000000"/>
        </w:rPr>
        <w:t xml:space="preserve"> Қарап тексеру актісі</w:t>
      </w:r>
    </w:p>
    <w:bookmarkEnd w:id="437"/>
    <w:bookmarkStart w:name="z599" w:id="438"/>
    <w:p>
      <w:pPr>
        <w:spacing w:after="0"/>
        <w:ind w:left="0"/>
        <w:jc w:val="both"/>
      </w:pPr>
      <w:r>
        <w:rPr>
          <w:rFonts w:ascii="Times New Roman"/>
          <w:b w:val="false"/>
          <w:i w:val="false"/>
          <w:color w:val="000000"/>
          <w:sz w:val="28"/>
        </w:rPr>
        <w:t>
      _____________________________ ____________________________________</w:t>
      </w:r>
    </w:p>
    <w:bookmarkEnd w:id="438"/>
    <w:bookmarkStart w:name="z600" w:id="439"/>
    <w:p>
      <w:pPr>
        <w:spacing w:after="0"/>
        <w:ind w:left="0"/>
        <w:jc w:val="both"/>
      </w:pPr>
      <w:r>
        <w:rPr>
          <w:rFonts w:ascii="Times New Roman"/>
          <w:b w:val="false"/>
          <w:i w:val="false"/>
          <w:color w:val="000000"/>
          <w:sz w:val="28"/>
        </w:rPr>
        <w:t>
      (Ұлттық Банк бөлімшесінің атауы) (заңды тұлғаның атауы) ____________</w:t>
      </w:r>
    </w:p>
    <w:bookmarkEnd w:id="439"/>
    <w:bookmarkStart w:name="z601" w:id="440"/>
    <w:p>
      <w:pPr>
        <w:spacing w:after="0"/>
        <w:ind w:left="0"/>
        <w:jc w:val="both"/>
      </w:pPr>
      <w:r>
        <w:rPr>
          <w:rFonts w:ascii="Times New Roman"/>
          <w:b w:val="false"/>
          <w:i w:val="false"/>
          <w:color w:val="000000"/>
          <w:sz w:val="28"/>
        </w:rPr>
        <w:t xml:space="preserve">
      мекенжайында орналасқан үй-жайларының (мекенжайын көрсету) </w:t>
      </w:r>
    </w:p>
    <w:bookmarkEnd w:id="440"/>
    <w:bookmarkStart w:name="z602" w:id="441"/>
    <w:p>
      <w:pPr>
        <w:spacing w:after="0"/>
        <w:ind w:left="0"/>
        <w:jc w:val="both"/>
      </w:pPr>
      <w:r>
        <w:rPr>
          <w:rFonts w:ascii="Times New Roman"/>
          <w:b w:val="false"/>
          <w:i w:val="false"/>
          <w:color w:val="000000"/>
          <w:sz w:val="28"/>
        </w:rPr>
        <w:t>
      Қазақстан Республикасының мынадай нормативтік құқықтық актілерінің</w:t>
      </w:r>
    </w:p>
    <w:bookmarkEnd w:id="441"/>
    <w:bookmarkStart w:name="z603" w:id="442"/>
    <w:p>
      <w:pPr>
        <w:spacing w:after="0"/>
        <w:ind w:left="0"/>
        <w:jc w:val="both"/>
      </w:pPr>
      <w:r>
        <w:rPr>
          <w:rFonts w:ascii="Times New Roman"/>
          <w:b w:val="false"/>
          <w:i w:val="false"/>
          <w:color w:val="000000"/>
          <w:sz w:val="28"/>
        </w:rPr>
        <w:t>
      ____________________________________________________________________</w:t>
      </w:r>
    </w:p>
    <w:bookmarkEnd w:id="442"/>
    <w:bookmarkStart w:name="z604" w:id="443"/>
    <w:p>
      <w:pPr>
        <w:spacing w:after="0"/>
        <w:ind w:left="0"/>
        <w:jc w:val="both"/>
      </w:pPr>
      <w:r>
        <w:rPr>
          <w:rFonts w:ascii="Times New Roman"/>
          <w:b w:val="false"/>
          <w:i w:val="false"/>
          <w:color w:val="000000"/>
          <w:sz w:val="28"/>
        </w:rPr>
        <w:t>
      (нормативтік құқықтық актілердің атаулары)</w:t>
      </w:r>
    </w:p>
    <w:bookmarkEnd w:id="443"/>
    <w:bookmarkStart w:name="z605" w:id="444"/>
    <w:p>
      <w:pPr>
        <w:spacing w:after="0"/>
        <w:ind w:left="0"/>
        <w:jc w:val="both"/>
      </w:pPr>
      <w:r>
        <w:rPr>
          <w:rFonts w:ascii="Times New Roman"/>
          <w:b w:val="false"/>
          <w:i w:val="false"/>
          <w:color w:val="000000"/>
          <w:sz w:val="28"/>
        </w:rPr>
        <w:t xml:space="preserve">
      талаптарына сәйкестігі тұрғысынан тексеру жүргізді. </w:t>
      </w:r>
    </w:p>
    <w:bookmarkEnd w:id="444"/>
    <w:bookmarkStart w:name="z606" w:id="445"/>
    <w:p>
      <w:pPr>
        <w:spacing w:after="0"/>
        <w:ind w:left="0"/>
        <w:jc w:val="both"/>
      </w:pPr>
      <w:r>
        <w:rPr>
          <w:rFonts w:ascii="Times New Roman"/>
          <w:b w:val="false"/>
          <w:i w:val="false"/>
          <w:color w:val="000000"/>
          <w:sz w:val="28"/>
        </w:rPr>
        <w:t>
       ________________________ мекенжайы бойынша орналасқан ___________</w:t>
      </w:r>
    </w:p>
    <w:bookmarkEnd w:id="445"/>
    <w:bookmarkStart w:name="z607" w:id="446"/>
    <w:p>
      <w:pPr>
        <w:spacing w:after="0"/>
        <w:ind w:left="0"/>
        <w:jc w:val="both"/>
      </w:pPr>
      <w:r>
        <w:rPr>
          <w:rFonts w:ascii="Times New Roman"/>
          <w:b w:val="false"/>
          <w:i w:val="false"/>
          <w:color w:val="000000"/>
          <w:sz w:val="28"/>
        </w:rPr>
        <w:t>
      үй-жай Қазақстан Республикасының жоғарыда көрсетілген нормативтік құқықтық актілерінің талаптарына сәйкес келеді/сәйкес келмейді.</w:t>
      </w:r>
    </w:p>
    <w:bookmarkEnd w:id="446"/>
    <w:bookmarkStart w:name="z608" w:id="447"/>
    <w:p>
      <w:pPr>
        <w:spacing w:after="0"/>
        <w:ind w:left="0"/>
        <w:jc w:val="both"/>
      </w:pPr>
      <w:r>
        <w:rPr>
          <w:rFonts w:ascii="Times New Roman"/>
          <w:b w:val="false"/>
          <w:i w:val="false"/>
          <w:color w:val="000000"/>
          <w:sz w:val="28"/>
        </w:rPr>
        <w:t xml:space="preserve">
       Үй-жайдың/үй-жайлардың Қазақстан Республикасының жоғарыда көрсетілген нормативтік құқықтық актілерінің талаптарына сәйкес келмеуі мынадай түрде көрінеді: </w:t>
      </w:r>
    </w:p>
    <w:bookmarkEnd w:id="447"/>
    <w:bookmarkStart w:name="z609" w:id="448"/>
    <w:p>
      <w:pPr>
        <w:spacing w:after="0"/>
        <w:ind w:left="0"/>
        <w:jc w:val="both"/>
      </w:pPr>
      <w:r>
        <w:rPr>
          <w:rFonts w:ascii="Times New Roman"/>
          <w:b w:val="false"/>
          <w:i w:val="false"/>
          <w:color w:val="000000"/>
          <w:sz w:val="28"/>
        </w:rPr>
        <w:t>
       1) ________________;</w:t>
      </w:r>
    </w:p>
    <w:bookmarkEnd w:id="448"/>
    <w:bookmarkStart w:name="z610" w:id="449"/>
    <w:p>
      <w:pPr>
        <w:spacing w:after="0"/>
        <w:ind w:left="0"/>
        <w:jc w:val="both"/>
      </w:pPr>
      <w:r>
        <w:rPr>
          <w:rFonts w:ascii="Times New Roman"/>
          <w:b w:val="false"/>
          <w:i w:val="false"/>
          <w:color w:val="000000"/>
          <w:sz w:val="28"/>
        </w:rPr>
        <w:t>
       2) ________________;</w:t>
      </w:r>
    </w:p>
    <w:bookmarkEnd w:id="449"/>
    <w:bookmarkStart w:name="z611" w:id="450"/>
    <w:p>
      <w:pPr>
        <w:spacing w:after="0"/>
        <w:ind w:left="0"/>
        <w:jc w:val="both"/>
      </w:pPr>
      <w:r>
        <w:rPr>
          <w:rFonts w:ascii="Times New Roman"/>
          <w:b w:val="false"/>
          <w:i w:val="false"/>
          <w:color w:val="000000"/>
          <w:sz w:val="28"/>
        </w:rPr>
        <w:t>
       3) ________________.</w:t>
      </w:r>
    </w:p>
    <w:bookmarkEnd w:id="450"/>
    <w:bookmarkStart w:name="z612" w:id="451"/>
    <w:p>
      <w:pPr>
        <w:spacing w:after="0"/>
        <w:ind w:left="0"/>
        <w:jc w:val="both"/>
      </w:pPr>
      <w:r>
        <w:rPr>
          <w:rFonts w:ascii="Times New Roman"/>
          <w:b w:val="false"/>
          <w:i w:val="false"/>
          <w:color w:val="000000"/>
          <w:sz w:val="28"/>
        </w:rPr>
        <w:t xml:space="preserve">
       Ұлттық Банк </w:t>
      </w:r>
    </w:p>
    <w:bookmarkEnd w:id="451"/>
    <w:bookmarkStart w:name="z613" w:id="452"/>
    <w:p>
      <w:pPr>
        <w:spacing w:after="0"/>
        <w:ind w:left="0"/>
        <w:jc w:val="both"/>
      </w:pPr>
      <w:r>
        <w:rPr>
          <w:rFonts w:ascii="Times New Roman"/>
          <w:b w:val="false"/>
          <w:i w:val="false"/>
          <w:color w:val="000000"/>
          <w:sz w:val="28"/>
        </w:rPr>
        <w:t>
       бөлімшесінің басшысы __________ ___________________</w:t>
      </w:r>
    </w:p>
    <w:bookmarkEnd w:id="452"/>
    <w:bookmarkStart w:name="z614" w:id="453"/>
    <w:p>
      <w:pPr>
        <w:spacing w:after="0"/>
        <w:ind w:left="0"/>
        <w:jc w:val="both"/>
      </w:pPr>
      <w:r>
        <w:rPr>
          <w:rFonts w:ascii="Times New Roman"/>
          <w:b w:val="false"/>
          <w:i w:val="false"/>
          <w:color w:val="000000"/>
          <w:sz w:val="28"/>
        </w:rPr>
        <w:t>
       (қолы) (тегі, аты және әкесінің аты</w:t>
      </w:r>
    </w:p>
    <w:bookmarkEnd w:id="453"/>
    <w:bookmarkStart w:name="z615" w:id="454"/>
    <w:p>
      <w:pPr>
        <w:spacing w:after="0"/>
        <w:ind w:left="0"/>
        <w:jc w:val="both"/>
      </w:pPr>
      <w:r>
        <w:rPr>
          <w:rFonts w:ascii="Times New Roman"/>
          <w:b w:val="false"/>
          <w:i w:val="false"/>
          <w:color w:val="000000"/>
          <w:sz w:val="28"/>
        </w:rPr>
        <w:t>
       (ол болған жағдайда))</w:t>
      </w:r>
    </w:p>
    <w:bookmarkEnd w:id="454"/>
    <w:bookmarkStart w:name="z616" w:id="455"/>
    <w:p>
      <w:pPr>
        <w:spacing w:after="0"/>
        <w:ind w:left="0"/>
        <w:jc w:val="both"/>
      </w:pPr>
      <w:r>
        <w:rPr>
          <w:rFonts w:ascii="Times New Roman"/>
          <w:b w:val="false"/>
          <w:i w:val="false"/>
          <w:color w:val="000000"/>
          <w:sz w:val="28"/>
        </w:rPr>
        <w:t>
       Мөрдің орны</w:t>
      </w:r>
    </w:p>
    <w:bookmarkEnd w:id="4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11-қосымша</w:t>
            </w:r>
            <w:r>
              <w:br/>
            </w: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айрықша қызметі</w:t>
            </w:r>
            <w:r>
              <w:br/>
            </w:r>
            <w:r>
              <w:rPr>
                <w:rFonts w:ascii="Times New Roman"/>
                <w:b w:val="false"/>
                <w:i w:val="false"/>
                <w:color w:val="000000"/>
                <w:sz w:val="20"/>
              </w:rPr>
              <w:t>болып табылатын заңды</w:t>
            </w:r>
            <w:r>
              <w:br/>
            </w:r>
            <w:r>
              <w:rPr>
                <w:rFonts w:ascii="Times New Roman"/>
                <w:b w:val="false"/>
                <w:i w:val="false"/>
                <w:color w:val="000000"/>
                <w:sz w:val="20"/>
              </w:rPr>
              <w:t>тұлғаларға лицензия беру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bookmarkStart w:name="z618" w:id="456"/>
    <w:p>
      <w:pPr>
        <w:spacing w:after="0"/>
        <w:ind w:left="0"/>
        <w:jc w:val="left"/>
      </w:pPr>
      <w:r>
        <w:rPr>
          <w:rFonts w:ascii="Times New Roman"/>
          <w:b/>
          <w:i w:val="false"/>
          <w:color w:val="000000"/>
        </w:rPr>
        <w:t xml:space="preserve"> Банкноттарды, монеталарды және құндылықтарды инкассациялауға лицензияның қолданысын қайта бастау туралы шешім</w:t>
      </w:r>
    </w:p>
    <w:bookmarkEnd w:id="456"/>
    <w:bookmarkStart w:name="z619" w:id="457"/>
    <w:p>
      <w:pPr>
        <w:spacing w:after="0"/>
        <w:ind w:left="0"/>
        <w:jc w:val="both"/>
      </w:pPr>
      <w:r>
        <w:rPr>
          <w:rFonts w:ascii="Times New Roman"/>
          <w:b w:val="false"/>
          <w:i w:val="false"/>
          <w:color w:val="000000"/>
          <w:sz w:val="28"/>
        </w:rPr>
        <w:t>
      _________________ ________________</w:t>
      </w:r>
    </w:p>
    <w:bookmarkEnd w:id="457"/>
    <w:bookmarkStart w:name="z620" w:id="458"/>
    <w:p>
      <w:pPr>
        <w:spacing w:after="0"/>
        <w:ind w:left="0"/>
        <w:jc w:val="both"/>
      </w:pPr>
      <w:r>
        <w:rPr>
          <w:rFonts w:ascii="Times New Roman"/>
          <w:b w:val="false"/>
          <w:i w:val="false"/>
          <w:color w:val="000000"/>
          <w:sz w:val="28"/>
        </w:rPr>
        <w:t>
      (қала) (күні)</w:t>
      </w:r>
    </w:p>
    <w:bookmarkEnd w:id="458"/>
    <w:bookmarkStart w:name="z621" w:id="459"/>
    <w:p>
      <w:pPr>
        <w:spacing w:after="0"/>
        <w:ind w:left="0"/>
        <w:jc w:val="both"/>
      </w:pPr>
      <w:r>
        <w:rPr>
          <w:rFonts w:ascii="Times New Roman"/>
          <w:b w:val="false"/>
          <w:i w:val="false"/>
          <w:color w:val="000000"/>
          <w:sz w:val="28"/>
        </w:rPr>
        <w:t>
       Қазақстан Республикасының Ұлттық Банкі "Рұқсаттар және хабарламалар туралы" Қазақстан Республикасы Заңының 45-бабының 3-тармағын басшылыққа ала отырып, ШЕШТІ:</w:t>
      </w:r>
    </w:p>
    <w:bookmarkEnd w:id="459"/>
    <w:bookmarkStart w:name="z622" w:id="460"/>
    <w:p>
      <w:pPr>
        <w:spacing w:after="0"/>
        <w:ind w:left="0"/>
        <w:jc w:val="both"/>
      </w:pPr>
      <w:r>
        <w:rPr>
          <w:rFonts w:ascii="Times New Roman"/>
          <w:b w:val="false"/>
          <w:i w:val="false"/>
          <w:color w:val="000000"/>
          <w:sz w:val="28"/>
        </w:rPr>
        <w:t xml:space="preserve">
      1. Бизнес сәйкестендіру нөмірі: _______________________________ </w:t>
      </w:r>
    </w:p>
    <w:bookmarkEnd w:id="460"/>
    <w:bookmarkStart w:name="z623" w:id="461"/>
    <w:p>
      <w:pPr>
        <w:spacing w:after="0"/>
        <w:ind w:left="0"/>
        <w:jc w:val="both"/>
      </w:pPr>
      <w:r>
        <w:rPr>
          <w:rFonts w:ascii="Times New Roman"/>
          <w:b w:val="false"/>
          <w:i w:val="false"/>
          <w:color w:val="000000"/>
          <w:sz w:val="28"/>
        </w:rPr>
        <w:t>
      "________________" жауапкершілігі шектеулі серіктестігіне (бұдан әрі – ЖШС) берілген банкноттарды, монеталарды және құндылықтарды инкассациялауға арналған ________________ № _______ лицензияның қолданысы __________ қайта басталсын.</w:t>
      </w:r>
    </w:p>
    <w:bookmarkEnd w:id="461"/>
    <w:bookmarkStart w:name="z624" w:id="462"/>
    <w:p>
      <w:pPr>
        <w:spacing w:after="0"/>
        <w:ind w:left="0"/>
        <w:jc w:val="both"/>
      </w:pPr>
      <w:r>
        <w:rPr>
          <w:rFonts w:ascii="Times New Roman"/>
          <w:b w:val="false"/>
          <w:i w:val="false"/>
          <w:color w:val="000000"/>
          <w:sz w:val="28"/>
        </w:rPr>
        <w:t>
      2. ___________________________ департаменті (департамент басшысының тегі, аты, әкесінің аты (ол болған жағдайда) осы шешімнің көшірмесін ЖШС өкіліне орындау үшін жіберсін (берсін).</w:t>
      </w:r>
    </w:p>
    <w:bookmarkEnd w:id="462"/>
    <w:bookmarkStart w:name="z625" w:id="463"/>
    <w:p>
      <w:pPr>
        <w:spacing w:after="0"/>
        <w:ind w:left="0"/>
        <w:jc w:val="both"/>
      </w:pPr>
      <w:r>
        <w:rPr>
          <w:rFonts w:ascii="Times New Roman"/>
          <w:b w:val="false"/>
          <w:i w:val="false"/>
          <w:color w:val="000000"/>
          <w:sz w:val="28"/>
        </w:rPr>
        <w:t xml:space="preserve">
       3. Осы шешімнің орындалуын өзім бақылаймын. </w:t>
      </w:r>
    </w:p>
    <w:bookmarkEnd w:id="463"/>
    <w:bookmarkStart w:name="z626" w:id="464"/>
    <w:p>
      <w:pPr>
        <w:spacing w:after="0"/>
        <w:ind w:left="0"/>
        <w:jc w:val="both"/>
      </w:pPr>
      <w:r>
        <w:rPr>
          <w:rFonts w:ascii="Times New Roman"/>
          <w:b w:val="false"/>
          <w:i w:val="false"/>
          <w:color w:val="000000"/>
          <w:sz w:val="28"/>
        </w:rPr>
        <w:t>
      Қазақстан Республикасы</w:t>
      </w:r>
    </w:p>
    <w:bookmarkEnd w:id="464"/>
    <w:bookmarkStart w:name="z627" w:id="465"/>
    <w:p>
      <w:pPr>
        <w:spacing w:after="0"/>
        <w:ind w:left="0"/>
        <w:jc w:val="both"/>
      </w:pPr>
      <w:r>
        <w:rPr>
          <w:rFonts w:ascii="Times New Roman"/>
          <w:b w:val="false"/>
          <w:i w:val="false"/>
          <w:color w:val="000000"/>
          <w:sz w:val="28"/>
        </w:rPr>
        <w:t>
      Ұлттық Банкі</w:t>
      </w:r>
    </w:p>
    <w:bookmarkEnd w:id="465"/>
    <w:bookmarkStart w:name="z628" w:id="466"/>
    <w:p>
      <w:pPr>
        <w:spacing w:after="0"/>
        <w:ind w:left="0"/>
        <w:jc w:val="both"/>
      </w:pPr>
      <w:r>
        <w:rPr>
          <w:rFonts w:ascii="Times New Roman"/>
          <w:b w:val="false"/>
          <w:i w:val="false"/>
          <w:color w:val="000000"/>
          <w:sz w:val="28"/>
        </w:rPr>
        <w:t>
      Төрағасының орынбасары __________ __________________</w:t>
      </w:r>
    </w:p>
    <w:bookmarkEnd w:id="466"/>
    <w:bookmarkStart w:name="z629" w:id="467"/>
    <w:p>
      <w:pPr>
        <w:spacing w:after="0"/>
        <w:ind w:left="0"/>
        <w:jc w:val="both"/>
      </w:pPr>
      <w:r>
        <w:rPr>
          <w:rFonts w:ascii="Times New Roman"/>
          <w:b w:val="false"/>
          <w:i w:val="false"/>
          <w:color w:val="000000"/>
          <w:sz w:val="28"/>
        </w:rPr>
        <w:t>
      (қолы) (тегі, аты, әкесінің аты (ол болған жағдайда))</w:t>
      </w:r>
    </w:p>
    <w:bookmarkEnd w:id="467"/>
    <w:bookmarkStart w:name="z630" w:id="468"/>
    <w:p>
      <w:pPr>
        <w:spacing w:after="0"/>
        <w:ind w:left="0"/>
        <w:jc w:val="both"/>
      </w:pPr>
      <w:r>
        <w:rPr>
          <w:rFonts w:ascii="Times New Roman"/>
          <w:b w:val="false"/>
          <w:i w:val="false"/>
          <w:color w:val="000000"/>
          <w:sz w:val="28"/>
        </w:rPr>
        <w:t>
       Мөрдің орны</w:t>
      </w:r>
    </w:p>
    <w:bookmarkEnd w:id="4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12-қосымша</w:t>
            </w:r>
            <w:r>
              <w:br/>
            </w:r>
            <w:r>
              <w:rPr>
                <w:rFonts w:ascii="Times New Roman"/>
                <w:b w:val="false"/>
                <w:i w:val="false"/>
                <w:color w:val="000000"/>
                <w:sz w:val="20"/>
              </w:rPr>
              <w:t>Қызметін Қазақстан</w:t>
            </w:r>
            <w:r>
              <w:br/>
            </w:r>
            <w:r>
              <w:rPr>
                <w:rFonts w:ascii="Times New Roman"/>
                <w:b w:val="false"/>
                <w:i w:val="false"/>
                <w:color w:val="000000"/>
                <w:sz w:val="20"/>
              </w:rPr>
              <w:t>Республикасы Ұлттық Банкінің</w:t>
            </w:r>
            <w:r>
              <w:br/>
            </w:r>
            <w:r>
              <w:rPr>
                <w:rFonts w:ascii="Times New Roman"/>
                <w:b w:val="false"/>
                <w:i w:val="false"/>
                <w:color w:val="000000"/>
                <w:sz w:val="20"/>
              </w:rPr>
              <w:t>қолма-қол шетел валютасымен</w:t>
            </w:r>
            <w:r>
              <w:br/>
            </w:r>
            <w:r>
              <w:rPr>
                <w:rFonts w:ascii="Times New Roman"/>
                <w:b w:val="false"/>
                <w:i w:val="false"/>
                <w:color w:val="000000"/>
                <w:sz w:val="20"/>
              </w:rPr>
              <w:t>айырбастау операцияларына</w:t>
            </w:r>
            <w:r>
              <w:br/>
            </w:r>
            <w:r>
              <w:rPr>
                <w:rFonts w:ascii="Times New Roman"/>
                <w:b w:val="false"/>
                <w:i w:val="false"/>
                <w:color w:val="000000"/>
                <w:sz w:val="20"/>
              </w:rPr>
              <w:t>арналған лицензиясы</w:t>
            </w:r>
            <w:r>
              <w:br/>
            </w:r>
            <w:r>
              <w:rPr>
                <w:rFonts w:ascii="Times New Roman"/>
                <w:b w:val="false"/>
                <w:i w:val="false"/>
                <w:color w:val="000000"/>
                <w:sz w:val="20"/>
              </w:rPr>
              <w:t>негізінде тек қана айырбастау</w:t>
            </w:r>
            <w:r>
              <w:br/>
            </w:r>
            <w:r>
              <w:rPr>
                <w:rFonts w:ascii="Times New Roman"/>
                <w:b w:val="false"/>
                <w:i w:val="false"/>
                <w:color w:val="000000"/>
                <w:sz w:val="20"/>
              </w:rPr>
              <w:t>пункттері арқылы жүзеге</w:t>
            </w:r>
            <w:r>
              <w:br/>
            </w:r>
            <w:r>
              <w:rPr>
                <w:rFonts w:ascii="Times New Roman"/>
                <w:b w:val="false"/>
                <w:i w:val="false"/>
                <w:color w:val="000000"/>
                <w:sz w:val="20"/>
              </w:rPr>
              <w:t>асыратын заңды тұлғаларға</w:t>
            </w:r>
            <w:r>
              <w:br/>
            </w:r>
            <w:r>
              <w:rPr>
                <w:rFonts w:ascii="Times New Roman"/>
                <w:b w:val="false"/>
                <w:i w:val="false"/>
                <w:color w:val="000000"/>
                <w:sz w:val="20"/>
              </w:rPr>
              <w:t>қылмыстық жолмен алынған</w:t>
            </w:r>
            <w:r>
              <w:br/>
            </w:r>
            <w:r>
              <w:rPr>
                <w:rFonts w:ascii="Times New Roman"/>
                <w:b w:val="false"/>
                <w:i w:val="false"/>
                <w:color w:val="000000"/>
                <w:sz w:val="20"/>
              </w:rPr>
              <w:t>кірістерді заңдастыруға</w:t>
            </w:r>
            <w:r>
              <w:br/>
            </w:r>
            <w:r>
              <w:rPr>
                <w:rFonts w:ascii="Times New Roman"/>
                <w:b w:val="false"/>
                <w:i w:val="false"/>
                <w:color w:val="000000"/>
                <w:sz w:val="20"/>
              </w:rPr>
              <w:t>(жылыстатуға), терроризмді</w:t>
            </w:r>
            <w:r>
              <w:br/>
            </w:r>
            <w:r>
              <w:rPr>
                <w:rFonts w:ascii="Times New Roman"/>
                <w:b w:val="false"/>
                <w:i w:val="false"/>
                <w:color w:val="000000"/>
                <w:sz w:val="20"/>
              </w:rPr>
              <w:t>қаржыландыруға және жаппай</w:t>
            </w:r>
            <w:r>
              <w:br/>
            </w:r>
            <w:r>
              <w:rPr>
                <w:rFonts w:ascii="Times New Roman"/>
                <w:b w:val="false"/>
                <w:i w:val="false"/>
                <w:color w:val="000000"/>
                <w:sz w:val="20"/>
              </w:rPr>
              <w:t>қырып-жою қаруын таратуды</w:t>
            </w:r>
            <w:r>
              <w:br/>
            </w:r>
            <w:r>
              <w:rPr>
                <w:rFonts w:ascii="Times New Roman"/>
                <w:b w:val="false"/>
                <w:i w:val="false"/>
                <w:color w:val="000000"/>
                <w:sz w:val="20"/>
              </w:rPr>
              <w:t>қаржыландыруға қарсы</w:t>
            </w:r>
            <w:r>
              <w:br/>
            </w:r>
            <w:r>
              <w:rPr>
                <w:rFonts w:ascii="Times New Roman"/>
                <w:b w:val="false"/>
                <w:i w:val="false"/>
                <w:color w:val="000000"/>
                <w:sz w:val="20"/>
              </w:rPr>
              <w:t>іс-қимыл жасау мақсатында</w:t>
            </w:r>
            <w:r>
              <w:br/>
            </w:r>
            <w:r>
              <w:rPr>
                <w:rFonts w:ascii="Times New Roman"/>
                <w:b w:val="false"/>
                <w:i w:val="false"/>
                <w:color w:val="000000"/>
                <w:sz w:val="20"/>
              </w:rPr>
              <w:t>ішкі бақылау қағидаларына</w:t>
            </w:r>
            <w:r>
              <w:br/>
            </w:r>
            <w:r>
              <w:rPr>
                <w:rFonts w:ascii="Times New Roman"/>
                <w:b w:val="false"/>
                <w:i w:val="false"/>
                <w:color w:val="000000"/>
                <w:sz w:val="20"/>
              </w:rPr>
              <w:t>қойылатын талаптарға</w:t>
            </w:r>
            <w:r>
              <w:br/>
            </w:r>
            <w:r>
              <w:rPr>
                <w:rFonts w:ascii="Times New Roman"/>
                <w:b w:val="false"/>
                <w:i w:val="false"/>
                <w:color w:val="000000"/>
                <w:sz w:val="20"/>
              </w:rPr>
              <w:t>қосымша</w:t>
            </w:r>
          </w:p>
        </w:tc>
      </w:tr>
    </w:tbl>
    <w:bookmarkStart w:name="z632" w:id="469"/>
    <w:p>
      <w:pPr>
        <w:spacing w:after="0"/>
        <w:ind w:left="0"/>
        <w:jc w:val="left"/>
      </w:pPr>
      <w:r>
        <w:rPr>
          <w:rFonts w:ascii="Times New Roman"/>
          <w:b/>
          <w:i w:val="false"/>
          <w:color w:val="000000"/>
        </w:rPr>
        <w:t xml:space="preserve"> Клиент-жеке тұлғаның досьесінің мазмұнына қойылатын талаптар</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 тиісінше тексеру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тұлға туралы жалпы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туылған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түрі, нөмірі, сериясы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 берген органның атауы, берілген күні және қолданылу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(тіркелген) жерінің мекенжайы немесе келген жері (мемлекеті/юрисдикциясы, пошта индексі, елді мекені, көшесі/ауданы, үйінің нөмірі және бар болса пәтерінің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тұлға – шетел азаматы туралы қосымша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Визаның (шетелдік төлқұжаттың) нөмірі, берілген күні, қолданылу мерзімі (Қазақстан Республикасына визасыз тәртіпте кіретін шетел азаматтарын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жария лауазымды адамдарға немесе олармен байланысқан адамдарға тиесілігі (олардың жұбайы-зайыбы, жақын туыстары, сондай-ақ өкілдері)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 тұлғаның өкілі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туылған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түрі, нөмірі, сериясы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 берген органның атауы, оның берілген күні және қолданылу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(тіркелген) жерінің мекенжайы немесе келген жері (мемлекеті/юрисдикциясы, пошта индексі, елді мекені, көшесі/ауданы, үйінің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атынан заңдық мәні бар іс-әрекеттер (оның ішінде шот ашу, шотты басқару) жасауға берілген құжаттың (сенімхаттың, шарттың, қорғаншының (қамқоршының) жеке куәлігінің, өзге де құжаттың) нөмірі, берілген (қол қойылған) күні, қолданылу мерзімі (болған жағдайда) не заң бойынша өкілдікті жүзеге асыру туралы белгі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өкіліне берілген сенімхатқа клиенттің қолын куәландыратын нотариустың тегі, аты, әкесінің аты (ол болған жағдайда), нотариат қызметін жүзеге асыруға берілген лицензияның нөмірі және берілген күні не құжатты берген органның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Визаның нөмірі, берілген күні, қолданылу мерзімі (жеке басты куәландыратын құжат ретінде шетелдік төлқұжатын ұсынған жағдайда) (Қазақстан Республикасына визасыз тәртіпте кіретін шетел азаматтарын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Бенефициарлық меншік иесі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Мүддесі үшін іскерлік қарым-қатынастар орнатылатын (операциялар жасалатын) жеке тұлғаның (тұлғалардың) тегі, аты және әкесінің аты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азаматтығы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жеке сәйкестендіру нөмірі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жеке басын куәландыратын құжаттың түрі, нөмірі, сериясы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жеке басын куәландыратын құжатты берген органның атауы, оның берілген күні және қолданылу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байланыс телефонының нөмірі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иесі-шетел азаматының жария лауазымды адамдарға немесе олармен байланысқан адамдарға тиесілігі (олардың жұбай-зайыбы, жақын туыстары, сондай-ақ өкілдері)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Жасалатын операцияларды қаржыландыру көздері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кірісінің, жасалатын операцияларды қаржыландыру көздері (жалақы, дивидендтер, кәсіпкерлік қызметінен түскен кіріс,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банктердегі/қаржы ұйымдарындағы шоттар (болған жағдайда) (шоты бар банктің /қаржы ұйымының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жай-күйінің сипаттамасы (жылжымайтын мүлік, құндылықтар, заңды тұлғаның капиталындағы үлесі/ акциялар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Операциялар мониторингінің нәтижелері және қызметтік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оның бенефициарлық меншік иесінің қаржы мониторингі жөніндегі уәкілетті органның терроризм мен экстремизмді қаржыландыруға байланысты тұлғалар тізбесінде болуы туралы белгі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оның бенефициарлық меншік иесінің қаржы мониторингі жөніндегі уәкілетті органның жаппай қырып-жою қаруын таратуды қаржыландыруға байланысты ұйымдар мен тұлғалардың тізбесінде болуы туралы белгі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оның ішінде жасалатын операциялардың қаржыландыру көзінің дәйектілігін тексеру шараларының соңғы мониторингінің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туралы мәліметтерді алу (жаңарту)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33" w:id="470"/>
    <w:p>
      <w:pPr>
        <w:spacing w:after="0"/>
        <w:ind w:left="0"/>
        <w:jc w:val="both"/>
      </w:pPr>
      <w:r>
        <w:rPr>
          <w:rFonts w:ascii="Times New Roman"/>
          <w:b w:val="false"/>
          <w:i w:val="false"/>
          <w:color w:val="000000"/>
          <w:sz w:val="28"/>
        </w:rPr>
        <w:t>
      Ескертпе:</w:t>
      </w:r>
    </w:p>
    <w:bookmarkEnd w:id="470"/>
    <w:bookmarkStart w:name="z634" w:id="471"/>
    <w:p>
      <w:pPr>
        <w:spacing w:after="0"/>
        <w:ind w:left="0"/>
        <w:jc w:val="both"/>
      </w:pPr>
      <w:r>
        <w:rPr>
          <w:rFonts w:ascii="Times New Roman"/>
          <w:b w:val="false"/>
          <w:i w:val="false"/>
          <w:color w:val="000000"/>
          <w:sz w:val="28"/>
        </w:rPr>
        <w:t>
      ✓ - тиісті мәліметтерді белгілеу қажеттілігі;</w:t>
      </w:r>
    </w:p>
    <w:bookmarkEnd w:id="471"/>
    <w:bookmarkStart w:name="z635" w:id="472"/>
    <w:p>
      <w:pPr>
        <w:spacing w:after="0"/>
        <w:ind w:left="0"/>
        <w:jc w:val="both"/>
      </w:pPr>
      <w:r>
        <w:rPr>
          <w:rFonts w:ascii="Times New Roman"/>
          <w:b w:val="false"/>
          <w:i w:val="false"/>
          <w:color w:val="000000"/>
          <w:sz w:val="28"/>
        </w:rPr>
        <w:t>
      ✓✓- тиісті мәліметтерді белгілеу және олардың дәйектілігін тексеру қажеттілігі.</w:t>
      </w:r>
    </w:p>
    <w:bookmarkEnd w:id="472"/>
    <w:bookmarkStart w:name="z636" w:id="473"/>
    <w:p>
      <w:pPr>
        <w:spacing w:after="0"/>
        <w:ind w:left="0"/>
        <w:jc w:val="both"/>
      </w:pPr>
      <w:r>
        <w:rPr>
          <w:rFonts w:ascii="Times New Roman"/>
          <w:b w:val="false"/>
          <w:i w:val="false"/>
          <w:color w:val="000000"/>
          <w:sz w:val="28"/>
        </w:rPr>
        <w:t>
      Клиент досьесінің мазмұнына қойылатын талаптар:</w:t>
      </w:r>
    </w:p>
    <w:bookmarkEnd w:id="473"/>
    <w:bookmarkStart w:name="z637" w:id="474"/>
    <w:p>
      <w:pPr>
        <w:spacing w:after="0"/>
        <w:ind w:left="0"/>
        <w:jc w:val="both"/>
      </w:pPr>
      <w:r>
        <w:rPr>
          <w:rFonts w:ascii="Times New Roman"/>
          <w:b w:val="false"/>
          <w:i w:val="false"/>
          <w:color w:val="000000"/>
          <w:sz w:val="28"/>
        </w:rPr>
        <w:t>
      1. Қазақстан Республикасының азаматтары, шетел азаматтары мен азаматтығы жоқ адамдар үшін азаматтық-құқықтық мәмілелер жасауға негіз болатын жеке басты куәландыратын құжаттардың тізбесі "Жеке басты куәландыратын құжаттар туралы" Қазақстан Республикасы Заңының 6-бабы 3-тармағының талаптарына сәйкес айқындалады.</w:t>
      </w:r>
    </w:p>
    <w:bookmarkEnd w:id="474"/>
    <w:bookmarkStart w:name="z638" w:id="475"/>
    <w:p>
      <w:pPr>
        <w:spacing w:after="0"/>
        <w:ind w:left="0"/>
        <w:jc w:val="both"/>
      </w:pPr>
      <w:r>
        <w:rPr>
          <w:rFonts w:ascii="Times New Roman"/>
          <w:b w:val="false"/>
          <w:i w:val="false"/>
          <w:color w:val="000000"/>
          <w:sz w:val="28"/>
        </w:rPr>
        <w:t>
      2. Ұсынылған мәліметтердің дәйектілігін тексеру клиент (оның өкілі) ұсынған тиісті құжаттар түпнұсқаларының және нотариат куәландырған көшірмелерінің деректерімен салыстырып тексеру, рұқсат етілген дереккөздерден (дерекқордан) алынған деректермен салыстырып тексеру, басқа да қолжетімді және заңды тәсілдермен мәліметтерді тексеру арқылы жүзеге асырылады. Жеке басты сәйкестендіру үшін қажетті мәліметтердің дәйектілігін тексеру шеңберінде жеке басты куәландыратын құжатта орналасқан суретті клиентпен (клиенттің өкілімен) көзбен салыстыру жүргізіледі.</w:t>
      </w:r>
    </w:p>
    <w:bookmarkEnd w:id="4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13-қосымша</w:t>
            </w:r>
            <w:r>
              <w:br/>
            </w:r>
            <w:r>
              <w:rPr>
                <w:rFonts w:ascii="Times New Roman"/>
                <w:b w:val="false"/>
                <w:i w:val="false"/>
                <w:color w:val="000000"/>
                <w:sz w:val="20"/>
              </w:rPr>
              <w:t>Қызметін Қазақстан</w:t>
            </w:r>
            <w:r>
              <w:br/>
            </w:r>
            <w:r>
              <w:rPr>
                <w:rFonts w:ascii="Times New Roman"/>
                <w:b w:val="false"/>
                <w:i w:val="false"/>
                <w:color w:val="000000"/>
                <w:sz w:val="20"/>
              </w:rPr>
              <w:t>Республикасы Ұлттық</w:t>
            </w:r>
            <w:r>
              <w:br/>
            </w:r>
            <w:r>
              <w:rPr>
                <w:rFonts w:ascii="Times New Roman"/>
                <w:b w:val="false"/>
                <w:i w:val="false"/>
                <w:color w:val="000000"/>
                <w:sz w:val="20"/>
              </w:rPr>
              <w:t>Банкінің қолма-қол шетел</w:t>
            </w:r>
            <w:r>
              <w:br/>
            </w:r>
            <w:r>
              <w:rPr>
                <w:rFonts w:ascii="Times New Roman"/>
                <w:b w:val="false"/>
                <w:i w:val="false"/>
                <w:color w:val="000000"/>
                <w:sz w:val="20"/>
              </w:rPr>
              <w:t>валютасымен айырбастау</w:t>
            </w:r>
            <w:r>
              <w:br/>
            </w:r>
            <w:r>
              <w:rPr>
                <w:rFonts w:ascii="Times New Roman"/>
                <w:b w:val="false"/>
                <w:i w:val="false"/>
                <w:color w:val="000000"/>
                <w:sz w:val="20"/>
              </w:rPr>
              <w:t>операцияларына арналған</w:t>
            </w:r>
            <w:r>
              <w:br/>
            </w:r>
            <w:r>
              <w:rPr>
                <w:rFonts w:ascii="Times New Roman"/>
                <w:b w:val="false"/>
                <w:i w:val="false"/>
                <w:color w:val="000000"/>
                <w:sz w:val="20"/>
              </w:rPr>
              <w:t>лицензиясы негізінде тек қана</w:t>
            </w:r>
            <w:r>
              <w:br/>
            </w:r>
            <w:r>
              <w:rPr>
                <w:rFonts w:ascii="Times New Roman"/>
                <w:b w:val="false"/>
                <w:i w:val="false"/>
                <w:color w:val="000000"/>
                <w:sz w:val="20"/>
              </w:rPr>
              <w:t>айырбастау пункті арқылы</w:t>
            </w:r>
            <w:r>
              <w:br/>
            </w:r>
            <w:r>
              <w:rPr>
                <w:rFonts w:ascii="Times New Roman"/>
                <w:b w:val="false"/>
                <w:i w:val="false"/>
                <w:color w:val="000000"/>
                <w:sz w:val="20"/>
              </w:rPr>
              <w:t>жүзеге асыратын заңды</w:t>
            </w:r>
            <w:r>
              <w:br/>
            </w:r>
            <w:r>
              <w:rPr>
                <w:rFonts w:ascii="Times New Roman"/>
                <w:b w:val="false"/>
                <w:i w:val="false"/>
                <w:color w:val="000000"/>
                <w:sz w:val="20"/>
              </w:rPr>
              <w:t>тұлғалардың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қылмыстық жолмен алынған</w:t>
            </w:r>
            <w:r>
              <w:br/>
            </w:r>
            <w:r>
              <w:rPr>
                <w:rFonts w:ascii="Times New Roman"/>
                <w:b w:val="false"/>
                <w:i w:val="false"/>
                <w:color w:val="000000"/>
                <w:sz w:val="20"/>
              </w:rPr>
              <w:t>кірістерді заңдастыруға</w:t>
            </w:r>
            <w:r>
              <w:br/>
            </w:r>
            <w:r>
              <w:rPr>
                <w:rFonts w:ascii="Times New Roman"/>
                <w:b w:val="false"/>
                <w:i w:val="false"/>
                <w:color w:val="000000"/>
                <w:sz w:val="20"/>
              </w:rPr>
              <w:t>(жылыстатуға), терроризмді</w:t>
            </w:r>
            <w:r>
              <w:br/>
            </w:r>
            <w:r>
              <w:rPr>
                <w:rFonts w:ascii="Times New Roman"/>
                <w:b w:val="false"/>
                <w:i w:val="false"/>
                <w:color w:val="000000"/>
                <w:sz w:val="20"/>
              </w:rPr>
              <w:t>қаржыландыруға және жаппай</w:t>
            </w:r>
            <w:r>
              <w:br/>
            </w:r>
            <w:r>
              <w:rPr>
                <w:rFonts w:ascii="Times New Roman"/>
                <w:b w:val="false"/>
                <w:i w:val="false"/>
                <w:color w:val="000000"/>
                <w:sz w:val="20"/>
              </w:rPr>
              <w:t>қырып-жою қаруын таратуды</w:t>
            </w:r>
            <w:r>
              <w:br/>
            </w:r>
            <w:r>
              <w:rPr>
                <w:rFonts w:ascii="Times New Roman"/>
                <w:b w:val="false"/>
                <w:i w:val="false"/>
                <w:color w:val="000000"/>
                <w:sz w:val="20"/>
              </w:rPr>
              <w:t>қаржыландыруға қарсы</w:t>
            </w:r>
            <w:r>
              <w:br/>
            </w:r>
            <w:r>
              <w:rPr>
                <w:rFonts w:ascii="Times New Roman"/>
                <w:b w:val="false"/>
                <w:i w:val="false"/>
                <w:color w:val="000000"/>
                <w:sz w:val="20"/>
              </w:rPr>
              <w:t>іс-қимыл туралы заңнамасының</w:t>
            </w:r>
            <w:r>
              <w:br/>
            </w:r>
            <w:r>
              <w:rPr>
                <w:rFonts w:ascii="Times New Roman"/>
                <w:b w:val="false"/>
                <w:i w:val="false"/>
                <w:color w:val="000000"/>
                <w:sz w:val="20"/>
              </w:rPr>
              <w:t>талаптарын сақтау жөніндегі</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1-қосымша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640" w:id="476"/>
    <w:p>
      <w:pPr>
        <w:spacing w:after="0"/>
        <w:ind w:left="0"/>
        <w:jc w:val="both"/>
      </w:pPr>
      <w:r>
        <w:rPr>
          <w:rFonts w:ascii="Times New Roman"/>
          <w:b w:val="false"/>
          <w:i w:val="false"/>
          <w:color w:val="000000"/>
          <w:sz w:val="28"/>
        </w:rPr>
        <w:t>
      Ұсынылады: Қазақстан Республикасы Ұлттық Банкінің аумақтық филиалына</w:t>
      </w:r>
    </w:p>
    <w:bookmarkEnd w:id="476"/>
    <w:bookmarkStart w:name="z641" w:id="477"/>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477"/>
    <w:bookmarkStart w:name="z642" w:id="478"/>
    <w:p>
      <w:pPr>
        <w:spacing w:after="0"/>
        <w:ind w:left="0"/>
        <w:jc w:val="both"/>
      </w:pPr>
      <w:r>
        <w:rPr>
          <w:rFonts w:ascii="Times New Roman"/>
          <w:b w:val="false"/>
          <w:i w:val="false"/>
          <w:color w:val="000000"/>
          <w:sz w:val="28"/>
        </w:rPr>
        <w:t>
      Әкімшілік нысанның атауы: терроризмді, экстремизмді қаржыландыруға және жаппай қырып-жою қаруын таратуды қаржыландыруға байланысты тұлғалар тізбесіне енгізілген жеке тұлғалардың қолма-қол шетел валютасымен айырбастау операцияларын, Ұлттық Банк шығарған құймалардағы аффинирленген алтынды сатып алу және (немесе) сату операцияларын жүргізуден бас тарту туралы, сондай-ақ осындай тұлғалармен іскерлік қатынастар орнатудан бас тарту туралы есеп</w:t>
      </w:r>
    </w:p>
    <w:bookmarkEnd w:id="478"/>
    <w:bookmarkStart w:name="z643" w:id="479"/>
    <w:p>
      <w:pPr>
        <w:spacing w:after="0"/>
        <w:ind w:left="0"/>
        <w:jc w:val="both"/>
      </w:pPr>
      <w:r>
        <w:rPr>
          <w:rFonts w:ascii="Times New Roman"/>
          <w:b w:val="false"/>
          <w:i w:val="false"/>
          <w:color w:val="000000"/>
          <w:sz w:val="28"/>
        </w:rPr>
        <w:t>
      Әкімшілік деректерді өтеусіз негізде жинауға арналған нысанының индексі: AML-R1</w:t>
      </w:r>
    </w:p>
    <w:bookmarkEnd w:id="479"/>
    <w:bookmarkStart w:name="z644" w:id="480"/>
    <w:p>
      <w:pPr>
        <w:spacing w:after="0"/>
        <w:ind w:left="0"/>
        <w:jc w:val="both"/>
      </w:pPr>
      <w:r>
        <w:rPr>
          <w:rFonts w:ascii="Times New Roman"/>
          <w:b w:val="false"/>
          <w:i w:val="false"/>
          <w:color w:val="000000"/>
          <w:sz w:val="28"/>
        </w:rPr>
        <w:t>
      Кезеңділігі: жартыжылдық</w:t>
      </w:r>
    </w:p>
    <w:bookmarkEnd w:id="480"/>
    <w:bookmarkStart w:name="z645" w:id="481"/>
    <w:p>
      <w:pPr>
        <w:spacing w:after="0"/>
        <w:ind w:left="0"/>
        <w:jc w:val="both"/>
      </w:pPr>
      <w:r>
        <w:rPr>
          <w:rFonts w:ascii="Times New Roman"/>
          <w:b w:val="false"/>
          <w:i w:val="false"/>
          <w:color w:val="000000"/>
          <w:sz w:val="28"/>
        </w:rPr>
        <w:t>
      Есепті кезеңі: 20__ жылғы "______" ____________ жағдай бойынша</w:t>
      </w:r>
    </w:p>
    <w:bookmarkEnd w:id="481"/>
    <w:bookmarkStart w:name="z646" w:id="48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 (бұдан әрі – уәкілетті ұйым)</w:t>
      </w:r>
    </w:p>
    <w:bookmarkEnd w:id="482"/>
    <w:bookmarkStart w:name="z647" w:id="48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жартыжылдықтан кейінгі айдың 20 (жиырмасынан) кешіктірмей, жартыжылдықта 1 (бір) рет</w:t>
      </w:r>
    </w:p>
    <w:bookmarkEnd w:id="483"/>
    <w:bookmarkStart w:name="z648" w:id="484"/>
    <w:p>
      <w:pPr>
        <w:spacing w:after="0"/>
        <w:ind w:left="0"/>
        <w:jc w:val="both"/>
      </w:pPr>
      <w:r>
        <w:rPr>
          <w:rFonts w:ascii="Times New Roman"/>
          <w:b w:val="false"/>
          <w:i w:val="false"/>
          <w:color w:val="000000"/>
          <w:sz w:val="28"/>
        </w:rPr>
        <w:t>
      БСН:</w:t>
      </w:r>
    </w:p>
    <w:bookmarkEnd w:id="484"/>
    <w:bookmarkStart w:name="z649" w:id="485"/>
    <w:p>
      <w:pPr>
        <w:spacing w:after="0"/>
        <w:ind w:left="0"/>
        <w:jc w:val="both"/>
      </w:pPr>
      <w:r>
        <w:rPr>
          <w:rFonts w:ascii="Times New Roman"/>
          <w:b w:val="false"/>
          <w:i w:val="false"/>
          <w:color w:val="000000"/>
          <w:sz w:val="28"/>
        </w:rPr>
        <w:t>
      Жинау әдісі: электрондық түрде</w:t>
      </w:r>
    </w:p>
    <w:bookmarkEnd w:id="485"/>
    <w:bookmarkStart w:name="z650" w:id="486"/>
    <w:p>
      <w:pPr>
        <w:spacing w:after="0"/>
        <w:ind w:left="0"/>
        <w:jc w:val="both"/>
      </w:pPr>
      <w:r>
        <w:rPr>
          <w:rFonts w:ascii="Times New Roman"/>
          <w:b w:val="false"/>
          <w:i w:val="false"/>
          <w:color w:val="000000"/>
          <w:sz w:val="28"/>
        </w:rPr>
        <w:t>
      Нысан</w:t>
      </w:r>
    </w:p>
    <w:bookmarkEnd w:id="486"/>
    <w:bookmarkStart w:name="z651" w:id="487"/>
    <w:p>
      <w:pPr>
        <w:spacing w:after="0"/>
        <w:ind w:left="0"/>
        <w:jc w:val="both"/>
      </w:pPr>
      <w:r>
        <w:rPr>
          <w:rFonts w:ascii="Times New Roman"/>
          <w:b w:val="false"/>
          <w:i w:val="false"/>
          <w:color w:val="000000"/>
          <w:sz w:val="28"/>
        </w:rPr>
        <w:t>
      __________________________________________________</w:t>
      </w:r>
    </w:p>
    <w:bookmarkEnd w:id="487"/>
    <w:bookmarkStart w:name="z652" w:id="488"/>
    <w:p>
      <w:pPr>
        <w:spacing w:after="0"/>
        <w:ind w:left="0"/>
        <w:jc w:val="both"/>
      </w:pPr>
      <w:r>
        <w:rPr>
          <w:rFonts w:ascii="Times New Roman"/>
          <w:b w:val="false"/>
          <w:i w:val="false"/>
          <w:color w:val="000000"/>
          <w:sz w:val="28"/>
        </w:rPr>
        <w:t>
      (уәкілетті ұйымның толық атауы)</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деректері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3" w:id="489"/>
    <w:p>
      <w:pPr>
        <w:spacing w:after="0"/>
        <w:ind w:left="0"/>
        <w:jc w:val="both"/>
      </w:pPr>
      <w:r>
        <w:rPr>
          <w:rFonts w:ascii="Times New Roman"/>
          <w:b w:val="false"/>
          <w:i w:val="false"/>
          <w:color w:val="000000"/>
          <w:sz w:val="28"/>
        </w:rPr>
        <w:t>
      кестенің жалғасы:</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Теңгедегі операцияның әлеуетті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операцияның/ Қазақстан Республикасының Ұлттық Банкі шығарған құймалардағы аффинирленген алтынмен операцияның әлеуетті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4" w:id="490"/>
    <w:p>
      <w:pPr>
        <w:spacing w:after="0"/>
        <w:ind w:left="0"/>
        <w:jc w:val="both"/>
      </w:pPr>
      <w:r>
        <w:rPr>
          <w:rFonts w:ascii="Times New Roman"/>
          <w:b w:val="false"/>
          <w:i w:val="false"/>
          <w:color w:val="000000"/>
          <w:sz w:val="28"/>
        </w:rPr>
        <w:t>
      Атауы__________________________________________________________</w:t>
      </w:r>
    </w:p>
    <w:bookmarkEnd w:id="490"/>
    <w:bookmarkStart w:name="z655" w:id="491"/>
    <w:p>
      <w:pPr>
        <w:spacing w:after="0"/>
        <w:ind w:left="0"/>
        <w:jc w:val="both"/>
      </w:pPr>
      <w:r>
        <w:rPr>
          <w:rFonts w:ascii="Times New Roman"/>
          <w:b w:val="false"/>
          <w:i w:val="false"/>
          <w:color w:val="000000"/>
          <w:sz w:val="28"/>
        </w:rPr>
        <w:t>
      Мекенжайы _____________________________________________________</w:t>
      </w:r>
    </w:p>
    <w:bookmarkEnd w:id="491"/>
    <w:bookmarkStart w:name="z656" w:id="492"/>
    <w:p>
      <w:pPr>
        <w:spacing w:after="0"/>
        <w:ind w:left="0"/>
        <w:jc w:val="both"/>
      </w:pPr>
      <w:r>
        <w:rPr>
          <w:rFonts w:ascii="Times New Roman"/>
          <w:b w:val="false"/>
          <w:i w:val="false"/>
          <w:color w:val="000000"/>
          <w:sz w:val="28"/>
        </w:rPr>
        <w:t>
      Телефоны_______________________________________________________</w:t>
      </w:r>
    </w:p>
    <w:bookmarkEnd w:id="492"/>
    <w:bookmarkStart w:name="z657" w:id="493"/>
    <w:p>
      <w:pPr>
        <w:spacing w:after="0"/>
        <w:ind w:left="0"/>
        <w:jc w:val="both"/>
      </w:pPr>
      <w:r>
        <w:rPr>
          <w:rFonts w:ascii="Times New Roman"/>
          <w:b w:val="false"/>
          <w:i w:val="false"/>
          <w:color w:val="000000"/>
          <w:sz w:val="28"/>
        </w:rPr>
        <w:t>
      Электрондық пошта мекенжайы ____________________________________</w:t>
      </w:r>
    </w:p>
    <w:bookmarkEnd w:id="493"/>
    <w:bookmarkStart w:name="z658" w:id="494"/>
    <w:p>
      <w:pPr>
        <w:spacing w:after="0"/>
        <w:ind w:left="0"/>
        <w:jc w:val="both"/>
      </w:pPr>
      <w:r>
        <w:rPr>
          <w:rFonts w:ascii="Times New Roman"/>
          <w:b w:val="false"/>
          <w:i w:val="false"/>
          <w:color w:val="000000"/>
          <w:sz w:val="28"/>
        </w:rPr>
        <w:t>
      Орындаушы______________________________________ ______________</w:t>
      </w:r>
    </w:p>
    <w:bookmarkEnd w:id="494"/>
    <w:bookmarkStart w:name="z659" w:id="495"/>
    <w:p>
      <w:pPr>
        <w:spacing w:after="0"/>
        <w:ind w:left="0"/>
        <w:jc w:val="both"/>
      </w:pPr>
      <w:r>
        <w:rPr>
          <w:rFonts w:ascii="Times New Roman"/>
          <w:b w:val="false"/>
          <w:i w:val="false"/>
          <w:color w:val="000000"/>
          <w:sz w:val="28"/>
        </w:rPr>
        <w:t>
       тегі, аты және әкесінің аты (ол болған жағдайда) телефоны</w:t>
      </w:r>
    </w:p>
    <w:bookmarkEnd w:id="495"/>
    <w:bookmarkStart w:name="z660" w:id="496"/>
    <w:p>
      <w:pPr>
        <w:spacing w:after="0"/>
        <w:ind w:left="0"/>
        <w:jc w:val="both"/>
      </w:pPr>
      <w:r>
        <w:rPr>
          <w:rFonts w:ascii="Times New Roman"/>
          <w:b w:val="false"/>
          <w:i w:val="false"/>
          <w:color w:val="000000"/>
          <w:sz w:val="28"/>
        </w:rPr>
        <w:t>
      Басшы немесе есепке қол қою функциясы жүктелген адам</w:t>
      </w:r>
    </w:p>
    <w:bookmarkEnd w:id="496"/>
    <w:bookmarkStart w:name="z661" w:id="497"/>
    <w:p>
      <w:pPr>
        <w:spacing w:after="0"/>
        <w:ind w:left="0"/>
        <w:jc w:val="both"/>
      </w:pPr>
      <w:r>
        <w:rPr>
          <w:rFonts w:ascii="Times New Roman"/>
          <w:b w:val="false"/>
          <w:i w:val="false"/>
          <w:color w:val="000000"/>
          <w:sz w:val="28"/>
        </w:rPr>
        <w:t>
      _____________________________________ ____________________</w:t>
      </w:r>
    </w:p>
    <w:bookmarkEnd w:id="497"/>
    <w:bookmarkStart w:name="z662" w:id="498"/>
    <w:p>
      <w:pPr>
        <w:spacing w:after="0"/>
        <w:ind w:left="0"/>
        <w:jc w:val="both"/>
      </w:pPr>
      <w:r>
        <w:rPr>
          <w:rFonts w:ascii="Times New Roman"/>
          <w:b w:val="false"/>
          <w:i w:val="false"/>
          <w:color w:val="000000"/>
          <w:sz w:val="28"/>
        </w:rPr>
        <w:t>
       тегі, аты және әкесінің аты (ол болған жағдайда) қолы</w:t>
      </w:r>
    </w:p>
    <w:bookmarkEnd w:id="498"/>
    <w:bookmarkStart w:name="z663" w:id="499"/>
    <w:p>
      <w:pPr>
        <w:spacing w:after="0"/>
        <w:ind w:left="0"/>
        <w:jc w:val="both"/>
      </w:pPr>
      <w:r>
        <w:rPr>
          <w:rFonts w:ascii="Times New Roman"/>
          <w:b w:val="false"/>
          <w:i w:val="false"/>
          <w:color w:val="000000"/>
          <w:sz w:val="28"/>
        </w:rPr>
        <w:t>
      Күні 20__ жылғы "____" ______________</w:t>
      </w:r>
    </w:p>
    <w:bookmarkEnd w:id="499"/>
    <w:bookmarkStart w:name="z664" w:id="500"/>
    <w:p>
      <w:pPr>
        <w:spacing w:after="0"/>
        <w:ind w:left="0"/>
        <w:jc w:val="both"/>
      </w:pPr>
      <w:r>
        <w:rPr>
          <w:rFonts w:ascii="Times New Roman"/>
          <w:b w:val="false"/>
          <w:i w:val="false"/>
          <w:color w:val="000000"/>
          <w:sz w:val="28"/>
        </w:rPr>
        <w:t>
      Ескертпе: нысан "Терроризмді, экстремизмді қаржыландыруға және жаппай қырып-жою қаруын таратуды қаржыландыруға байланысты тұлғалар тізбесіне енгізілген жеке тұлғалардың қолма-қол шетел валютасымен айырбастау операцияларын, Ұлттық Банк шығарған құймалардағы аффинирленген алтынды сатып алу және (немесе) сату операцияларын жүргізуден бас тарту туралы, сондай-ақ осындай тұлғалармен іскерлік қатынастар орнатудан бас тарту туралы есеп" әкімшілік деректерді өтеусіз негізде жинауға арналған нысанын толтыру бойынша түсіндірмеге сәйкес толтырылады. </w:t>
      </w:r>
    </w:p>
    <w:bookmarkEnd w:id="5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"Терроризмді, экстремизмді</w:t>
            </w:r>
            <w:r>
              <w:br/>
            </w:r>
            <w:r>
              <w:rPr>
                <w:rFonts w:ascii="Times New Roman"/>
                <w:b w:val="false"/>
                <w:i w:val="false"/>
                <w:color w:val="000000"/>
                <w:sz w:val="20"/>
              </w:rPr>
              <w:t>қаржыландыруға және жаппай</w:t>
            </w:r>
            <w:r>
              <w:br/>
            </w:r>
            <w:r>
              <w:rPr>
                <w:rFonts w:ascii="Times New Roman"/>
                <w:b w:val="false"/>
                <w:i w:val="false"/>
                <w:color w:val="000000"/>
                <w:sz w:val="20"/>
              </w:rPr>
              <w:t>қырып-жою қаруын таратуды</w:t>
            </w:r>
            <w:r>
              <w:br/>
            </w:r>
            <w:r>
              <w:rPr>
                <w:rFonts w:ascii="Times New Roman"/>
                <w:b w:val="false"/>
                <w:i w:val="false"/>
                <w:color w:val="000000"/>
                <w:sz w:val="20"/>
              </w:rPr>
              <w:t>қаржыландыруға байланысты</w:t>
            </w:r>
            <w:r>
              <w:br/>
            </w:r>
            <w:r>
              <w:rPr>
                <w:rFonts w:ascii="Times New Roman"/>
                <w:b w:val="false"/>
                <w:i w:val="false"/>
                <w:color w:val="000000"/>
                <w:sz w:val="20"/>
              </w:rPr>
              <w:t>тұлғалар тізбесіне енгізілген</w:t>
            </w:r>
            <w:r>
              <w:br/>
            </w:r>
            <w:r>
              <w:rPr>
                <w:rFonts w:ascii="Times New Roman"/>
                <w:b w:val="false"/>
                <w:i w:val="false"/>
                <w:color w:val="000000"/>
                <w:sz w:val="20"/>
              </w:rPr>
              <w:t>жеке тұлғалардың қолма-қол</w:t>
            </w:r>
            <w:r>
              <w:br/>
            </w:r>
            <w:r>
              <w:rPr>
                <w:rFonts w:ascii="Times New Roman"/>
                <w:b w:val="false"/>
                <w:i w:val="false"/>
                <w:color w:val="000000"/>
                <w:sz w:val="20"/>
              </w:rPr>
              <w:t>шетел валютасымен айырбастау</w:t>
            </w:r>
            <w:r>
              <w:br/>
            </w:r>
            <w:r>
              <w:rPr>
                <w:rFonts w:ascii="Times New Roman"/>
                <w:b w:val="false"/>
                <w:i w:val="false"/>
                <w:color w:val="000000"/>
                <w:sz w:val="20"/>
              </w:rPr>
              <w:t>операцияларын, Ұлттық Банк</w:t>
            </w:r>
            <w:r>
              <w:br/>
            </w:r>
            <w:r>
              <w:rPr>
                <w:rFonts w:ascii="Times New Roman"/>
                <w:b w:val="false"/>
                <w:i w:val="false"/>
                <w:color w:val="000000"/>
                <w:sz w:val="20"/>
              </w:rPr>
              <w:t>шығарған құймалардағы</w:t>
            </w:r>
            <w:r>
              <w:br/>
            </w:r>
            <w:r>
              <w:rPr>
                <w:rFonts w:ascii="Times New Roman"/>
                <w:b w:val="false"/>
                <w:i w:val="false"/>
                <w:color w:val="000000"/>
                <w:sz w:val="20"/>
              </w:rPr>
              <w:t>аффинирленген алтынды сатып</w:t>
            </w:r>
            <w:r>
              <w:br/>
            </w:r>
            <w:r>
              <w:rPr>
                <w:rFonts w:ascii="Times New Roman"/>
                <w:b w:val="false"/>
                <w:i w:val="false"/>
                <w:color w:val="000000"/>
                <w:sz w:val="20"/>
              </w:rPr>
              <w:t>алу және (немесе) сату</w:t>
            </w:r>
            <w:r>
              <w:br/>
            </w:r>
            <w:r>
              <w:rPr>
                <w:rFonts w:ascii="Times New Roman"/>
                <w:b w:val="false"/>
                <w:i w:val="false"/>
                <w:color w:val="000000"/>
                <w:sz w:val="20"/>
              </w:rPr>
              <w:t>операцияларын жүргізуден бас</w:t>
            </w:r>
            <w:r>
              <w:br/>
            </w:r>
            <w:r>
              <w:rPr>
                <w:rFonts w:ascii="Times New Roman"/>
                <w:b w:val="false"/>
                <w:i w:val="false"/>
                <w:color w:val="000000"/>
                <w:sz w:val="20"/>
              </w:rPr>
              <w:t>тарту туралы, сондай-ақ</w:t>
            </w:r>
            <w:r>
              <w:br/>
            </w:r>
            <w:r>
              <w:rPr>
                <w:rFonts w:ascii="Times New Roman"/>
                <w:b w:val="false"/>
                <w:i w:val="false"/>
                <w:color w:val="000000"/>
                <w:sz w:val="20"/>
              </w:rPr>
              <w:t>осындай тұлғалармен іскерлік</w:t>
            </w:r>
            <w:r>
              <w:br/>
            </w:r>
            <w:r>
              <w:rPr>
                <w:rFonts w:ascii="Times New Roman"/>
                <w:b w:val="false"/>
                <w:i w:val="false"/>
                <w:color w:val="000000"/>
                <w:sz w:val="20"/>
              </w:rPr>
              <w:t>қатынастар орнатудан бас тарту</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666" w:id="501"/>
    <w:p>
      <w:pPr>
        <w:spacing w:after="0"/>
        <w:ind w:left="0"/>
        <w:jc w:val="left"/>
      </w:pPr>
      <w:r>
        <w:rPr>
          <w:rFonts w:ascii="Times New Roman"/>
          <w:b/>
          <w:i w:val="false"/>
          <w:color w:val="000000"/>
        </w:rPr>
        <w:t xml:space="preserve"> "Терроризмді, экстремизмді қаржыландыруға және жаппай қырып-жою қаруын таратуды қаржыландыруға байланысты тұлғалар тізбесіне енгізілген жеке тұлғалардың қолма-қол шетел валютасымен айырбастау операцияларын, Ұлттық Банк шығарған құймалардағы аффинирленген алтынды сатып алу және (немесе) сату операцияларын жүргізуден бас тарту туралы, сондай-ақ осындай тұлғалармен іскерлік қатынастар орнатудан бас тарту туралы есеп" (индексі – AML-R1, кезеңділігі – жартыжылдық)</w:t>
      </w:r>
    </w:p>
    <w:bookmarkEnd w:id="501"/>
    <w:bookmarkStart w:name="z667" w:id="502"/>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502"/>
    <w:bookmarkStart w:name="z668" w:id="503"/>
    <w:p>
      <w:pPr>
        <w:spacing w:after="0"/>
        <w:ind w:left="0"/>
        <w:jc w:val="both"/>
      </w:pPr>
      <w:r>
        <w:rPr>
          <w:rFonts w:ascii="Times New Roman"/>
          <w:b w:val="false"/>
          <w:i w:val="false"/>
          <w:color w:val="000000"/>
          <w:sz w:val="28"/>
        </w:rPr>
        <w:t>
      1-тарау. Жалпы ережелер</w:t>
      </w:r>
    </w:p>
    <w:bookmarkEnd w:id="503"/>
    <w:bookmarkStart w:name="z669" w:id="504"/>
    <w:p>
      <w:pPr>
        <w:spacing w:after="0"/>
        <w:ind w:left="0"/>
        <w:jc w:val="both"/>
      </w:pPr>
      <w:r>
        <w:rPr>
          <w:rFonts w:ascii="Times New Roman"/>
          <w:b w:val="false"/>
          <w:i w:val="false"/>
          <w:color w:val="000000"/>
          <w:sz w:val="28"/>
        </w:rPr>
        <w:t>
      1. Осы түсіндірме "Терроризмді, экстремизмді қаржыландыруға және жаппай қырып-жою қаруын таратуды қаржыландыруға байланысты тұлғалар тізбесіне енгізілген жеке тұлғалардың қолма-қол шетел валютасымен айырбастау операцияларын, Ұлттық Банк шығарған құймалардағы аффинирленген алтынды сатып алу және (немесе) сату операцияларын жүргізуден бас тарту туралы, сондай-ақ осындай тұлғалармен іскерлік қатынастар орнатудан бас тарту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504"/>
    <w:bookmarkStart w:name="z670" w:id="505"/>
    <w:p>
      <w:pPr>
        <w:spacing w:after="0"/>
        <w:ind w:left="0"/>
        <w:jc w:val="both"/>
      </w:pPr>
      <w:r>
        <w:rPr>
          <w:rFonts w:ascii="Times New Roman"/>
          <w:b w:val="false"/>
          <w:i w:val="false"/>
          <w:color w:val="000000"/>
          <w:sz w:val="28"/>
        </w:rPr>
        <w:t>
      2. Нысанды уәкілетті ұйым жартыжылдықта 1 (бір) рет жасайды. Егер өзгеше көрсетілмесе, Нысандағы деректер теңгемен толтырылады.</w:t>
      </w:r>
    </w:p>
    <w:bookmarkEnd w:id="505"/>
    <w:bookmarkStart w:name="z671" w:id="506"/>
    <w:p>
      <w:pPr>
        <w:spacing w:after="0"/>
        <w:ind w:left="0"/>
        <w:jc w:val="both"/>
      </w:pPr>
      <w:r>
        <w:rPr>
          <w:rFonts w:ascii="Times New Roman"/>
          <w:b w:val="false"/>
          <w:i w:val="false"/>
          <w:color w:val="000000"/>
          <w:sz w:val="28"/>
        </w:rPr>
        <w:t>
      3. Нысанға басшы немесе есепке қол қою функциясы жүктелген адам қол қояды.</w:t>
      </w:r>
    </w:p>
    <w:bookmarkEnd w:id="506"/>
    <w:bookmarkStart w:name="z672" w:id="507"/>
    <w:p>
      <w:pPr>
        <w:spacing w:after="0"/>
        <w:ind w:left="0"/>
        <w:jc w:val="both"/>
      </w:pPr>
      <w:r>
        <w:rPr>
          <w:rFonts w:ascii="Times New Roman"/>
          <w:b w:val="false"/>
          <w:i w:val="false"/>
          <w:color w:val="000000"/>
          <w:sz w:val="28"/>
        </w:rPr>
        <w:t>
      2-тарау. Нысанды толтыру бойынша түсіндірме</w:t>
      </w:r>
    </w:p>
    <w:bookmarkEnd w:id="507"/>
    <w:bookmarkStart w:name="z673" w:id="508"/>
    <w:p>
      <w:pPr>
        <w:spacing w:after="0"/>
        <w:ind w:left="0"/>
        <w:jc w:val="both"/>
      </w:pPr>
      <w:r>
        <w:rPr>
          <w:rFonts w:ascii="Times New Roman"/>
          <w:b w:val="false"/>
          <w:i w:val="false"/>
          <w:color w:val="000000"/>
          <w:sz w:val="28"/>
        </w:rPr>
        <w:t>
      4. Нысан бойынша:</w:t>
      </w:r>
    </w:p>
    <w:bookmarkEnd w:id="508"/>
    <w:bookmarkStart w:name="z674" w:id="509"/>
    <w:p>
      <w:pPr>
        <w:spacing w:after="0"/>
        <w:ind w:left="0"/>
        <w:jc w:val="both"/>
      </w:pPr>
      <w:r>
        <w:rPr>
          <w:rFonts w:ascii="Times New Roman"/>
          <w:b w:val="false"/>
          <w:i w:val="false"/>
          <w:color w:val="000000"/>
          <w:sz w:val="28"/>
        </w:rPr>
        <w:t>
      1) 4-бағанада Қазақстан Республикасының азаматтары үшін міндетті тәртіпте жеке сәйкестендіру нөмірі (12 цифрдан тұратын) және бар болса – шетел азаматтары немесе азаматтығы жоқ адамдар үшін көрсетіледі;</w:t>
      </w:r>
    </w:p>
    <w:bookmarkEnd w:id="509"/>
    <w:bookmarkStart w:name="z675" w:id="510"/>
    <w:p>
      <w:pPr>
        <w:spacing w:after="0"/>
        <w:ind w:left="0"/>
        <w:jc w:val="both"/>
      </w:pPr>
      <w:r>
        <w:rPr>
          <w:rFonts w:ascii="Times New Roman"/>
          <w:b w:val="false"/>
          <w:i w:val="false"/>
          <w:color w:val="000000"/>
          <w:sz w:val="28"/>
        </w:rPr>
        <w:t>
      2) 5-бағанада "Жеке басты куәландыратын құжаттар туралы" Қазақстан Республикасы Заңының (бұдан әрі – Жеке басты куәландыратын құжаттар туралы заң) 6-бабы 3-тармағының ерекшеліктерін ескере отырып, Жеке басты куәландыратын құжаттар туралы заңның 6-бабының 1-тармағында немесе "Қаржы мониторингі субъектілерінің қаржы мониторингіне жататын операциялар, клиенттің күдікті қызметті туралы мәліметтер мен ақпаратты беру қағидаларын және күдікті операцияны, клиенттің күдікті қызметін айқындау белгілерін бекіту туралы" Қазақстан Республикасы Қаржылық мониторинг агенттігі Төрағасының 2022 жылғы 22 ақпандағы № 13 бұйрығымен (Нормативтік құқықтық актілерді мемлекеттік тіркеу тізілімінде № 26924 болып тіркелген) бекітілген Қаржы мониторингі субъектілерінің қаржы мониторингіне жататын операциялар, клиенттің күдікті қызметі туралы мәліметтер мен ақпаратты беру қағидаларының (бұдан әрі – Қаржы мониторингі субъектілерінің қаржы мониторингіне жататын операциялар, клиенттің күдікті қызметі туралы мәліметтер мен ақпаратты беру қағидалары) 5-тармағына сәйкес Жеке басты куәландыратын құжаттар кодтарының анықтамалығында көзделген жеке басты куәландыратын құжаттардың бірінің атауы көрсетіледі;</w:t>
      </w:r>
    </w:p>
    <w:bookmarkEnd w:id="510"/>
    <w:bookmarkStart w:name="z676" w:id="511"/>
    <w:p>
      <w:pPr>
        <w:spacing w:after="0"/>
        <w:ind w:left="0"/>
        <w:jc w:val="both"/>
      </w:pPr>
      <w:r>
        <w:rPr>
          <w:rFonts w:ascii="Times New Roman"/>
          <w:b w:val="false"/>
          <w:i w:val="false"/>
          <w:color w:val="000000"/>
          <w:sz w:val="28"/>
        </w:rPr>
        <w:t>
      3) 6 және 7-бағаналарда Жеке басты куәландыратын құжаттар туралы заңның 7-бабы 1-тармағының 8) тармақшасына сәйкес жеке басты куәландыратын құжаттың деректері (жеке басты куәландыратын құжаттың берілген күні мен нөмірі) көрсетіледі;</w:t>
      </w:r>
    </w:p>
    <w:bookmarkEnd w:id="511"/>
    <w:bookmarkStart w:name="z677" w:id="512"/>
    <w:p>
      <w:pPr>
        <w:spacing w:after="0"/>
        <w:ind w:left="0"/>
        <w:jc w:val="both"/>
      </w:pPr>
      <w:r>
        <w:rPr>
          <w:rFonts w:ascii="Times New Roman"/>
          <w:b w:val="false"/>
          <w:i w:val="false"/>
          <w:color w:val="000000"/>
          <w:sz w:val="28"/>
        </w:rPr>
        <w:t>
      4) Қазақстан Республикасының азаматтары үшін 5, 6 және 7-бағаналарда толтырылмайды;</w:t>
      </w:r>
    </w:p>
    <w:bookmarkEnd w:id="512"/>
    <w:bookmarkStart w:name="z678" w:id="513"/>
    <w:p>
      <w:pPr>
        <w:spacing w:after="0"/>
        <w:ind w:left="0"/>
        <w:jc w:val="both"/>
      </w:pPr>
      <w:r>
        <w:rPr>
          <w:rFonts w:ascii="Times New Roman"/>
          <w:b w:val="false"/>
          <w:i w:val="false"/>
          <w:color w:val="000000"/>
          <w:sz w:val="28"/>
        </w:rPr>
        <w:t>
      5) 8-бағанада "Елдердің атауларын және олардың әкімшілік-аумақтық бөлімшелері бірліктерін белгілеуге арналған кодтар. 1-бөлім. Елдердің кодтары" ҚР ҰЖ 06 ISO 3166-1 Қазақстан Республикасының ұлттық жіктеуішіне сәйкес жеке басты куәландыратын құжатқа сай азаматтығы елінің екі әріпті коды (азаматтығы жоқ адам үшін көрсетілмейді) көрсетіледі;</w:t>
      </w:r>
    </w:p>
    <w:bookmarkEnd w:id="513"/>
    <w:bookmarkStart w:name="z679" w:id="514"/>
    <w:p>
      <w:pPr>
        <w:spacing w:after="0"/>
        <w:ind w:left="0"/>
        <w:jc w:val="both"/>
      </w:pPr>
      <w:r>
        <w:rPr>
          <w:rFonts w:ascii="Times New Roman"/>
          <w:b w:val="false"/>
          <w:i w:val="false"/>
          <w:color w:val="000000"/>
          <w:sz w:val="28"/>
        </w:rPr>
        <w:t>
      6) 10-бағанада сома шетел валютасындағы бірліктермен көрсетіледі (Қазақстан Республикасының Ұлттық Банкі шығарған құймадағы аффинирленген алтынмен операциялар үшін көлемі граммен көрсетіледі);</w:t>
      </w:r>
    </w:p>
    <w:bookmarkEnd w:id="514"/>
    <w:bookmarkStart w:name="z680" w:id="515"/>
    <w:p>
      <w:pPr>
        <w:spacing w:after="0"/>
        <w:ind w:left="0"/>
        <w:jc w:val="both"/>
      </w:pPr>
      <w:r>
        <w:rPr>
          <w:rFonts w:ascii="Times New Roman"/>
          <w:b w:val="false"/>
          <w:i w:val="false"/>
          <w:color w:val="000000"/>
          <w:sz w:val="28"/>
        </w:rPr>
        <w:t>
      7) 11-бағанада Қаржы мониторингі субъектілерінің қаржы мониторингіне жататын операциялар, клиенттің күдікті қызметі туралы мәліметтер мен ақпаратты беру қағидаларының 5-тармағына сәйкес Қаржы мониторингіне жататын операциялардың түрлері кодтарының анықтамалығына сәйкес операцияның төрт таңбалы коды көрсетіледі;</w:t>
      </w:r>
    </w:p>
    <w:bookmarkEnd w:id="515"/>
    <w:bookmarkStart w:name="z681" w:id="516"/>
    <w:p>
      <w:pPr>
        <w:spacing w:after="0"/>
        <w:ind w:left="0"/>
        <w:jc w:val="both"/>
      </w:pPr>
      <w:r>
        <w:rPr>
          <w:rFonts w:ascii="Times New Roman"/>
          <w:b w:val="false"/>
          <w:i w:val="false"/>
          <w:color w:val="000000"/>
          <w:sz w:val="28"/>
        </w:rPr>
        <w:t>
      8) 12-бағанада валюталардың әріптік кодтары "Валюталар мен қорларды көрсетуге арналған кодтар" ҚР ҰЖ 07 ISO 4217 Қазақстан Республикасының ұлттық жіктеуішіне сәйкес көрсетіледі;</w:t>
      </w:r>
    </w:p>
    <w:bookmarkEnd w:id="516"/>
    <w:bookmarkStart w:name="z682" w:id="517"/>
    <w:p>
      <w:pPr>
        <w:spacing w:after="0"/>
        <w:ind w:left="0"/>
        <w:jc w:val="both"/>
      </w:pPr>
      <w:r>
        <w:rPr>
          <w:rFonts w:ascii="Times New Roman"/>
          <w:b w:val="false"/>
          <w:i w:val="false"/>
          <w:color w:val="000000"/>
          <w:sz w:val="28"/>
        </w:rPr>
        <w:t>
      9) 13-бағанада бас тарту күні "КК.АА.ЖЖЖЖ." форматында көрсетіледі.</w:t>
      </w:r>
    </w:p>
    <w:bookmarkEnd w:id="517"/>
    <w:bookmarkStart w:name="z683" w:id="518"/>
    <w:p>
      <w:pPr>
        <w:spacing w:after="0"/>
        <w:ind w:left="0"/>
        <w:jc w:val="both"/>
      </w:pPr>
      <w:r>
        <w:rPr>
          <w:rFonts w:ascii="Times New Roman"/>
          <w:b w:val="false"/>
          <w:i w:val="false"/>
          <w:color w:val="000000"/>
          <w:sz w:val="28"/>
        </w:rPr>
        <w:t>
      5. Мәліметтер болмаған жағдайда, Нысан нөлдік мәндермен беріледі.</w:t>
      </w:r>
    </w:p>
    <w:bookmarkEnd w:id="5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14-қосымша</w:t>
            </w:r>
            <w:r>
              <w:br/>
            </w:r>
            <w:r>
              <w:rPr>
                <w:rFonts w:ascii="Times New Roman"/>
                <w:b w:val="false"/>
                <w:i w:val="false"/>
                <w:color w:val="000000"/>
                <w:sz w:val="20"/>
              </w:rPr>
              <w:t>Қызметін Қазақстан</w:t>
            </w:r>
            <w:r>
              <w:br/>
            </w:r>
            <w:r>
              <w:rPr>
                <w:rFonts w:ascii="Times New Roman"/>
                <w:b w:val="false"/>
                <w:i w:val="false"/>
                <w:color w:val="000000"/>
                <w:sz w:val="20"/>
              </w:rPr>
              <w:t>Республикасы Ұлттық Банкінің</w:t>
            </w:r>
            <w:r>
              <w:br/>
            </w:r>
            <w:r>
              <w:rPr>
                <w:rFonts w:ascii="Times New Roman"/>
                <w:b w:val="false"/>
                <w:i w:val="false"/>
                <w:color w:val="000000"/>
                <w:sz w:val="20"/>
              </w:rPr>
              <w:t>қолма-қол шетел валютасымен</w:t>
            </w:r>
            <w:r>
              <w:br/>
            </w:r>
            <w:r>
              <w:rPr>
                <w:rFonts w:ascii="Times New Roman"/>
                <w:b w:val="false"/>
                <w:i w:val="false"/>
                <w:color w:val="000000"/>
                <w:sz w:val="20"/>
              </w:rPr>
              <w:t>айырбастау операцияларына</w:t>
            </w:r>
            <w:r>
              <w:br/>
            </w:r>
            <w:r>
              <w:rPr>
                <w:rFonts w:ascii="Times New Roman"/>
                <w:b w:val="false"/>
                <w:i w:val="false"/>
                <w:color w:val="000000"/>
                <w:sz w:val="20"/>
              </w:rPr>
              <w:t>арналған лицензиясы негізінде</w:t>
            </w:r>
            <w:r>
              <w:br/>
            </w:r>
            <w:r>
              <w:rPr>
                <w:rFonts w:ascii="Times New Roman"/>
                <w:b w:val="false"/>
                <w:i w:val="false"/>
                <w:color w:val="000000"/>
                <w:sz w:val="20"/>
              </w:rPr>
              <w:t>тек қана айырбастау пункті</w:t>
            </w:r>
            <w:r>
              <w:br/>
            </w:r>
            <w:r>
              <w:rPr>
                <w:rFonts w:ascii="Times New Roman"/>
                <w:b w:val="false"/>
                <w:i w:val="false"/>
                <w:color w:val="000000"/>
                <w:sz w:val="20"/>
              </w:rPr>
              <w:t>арқылы жүзеге асыратын заңды</w:t>
            </w:r>
            <w:r>
              <w:br/>
            </w:r>
            <w:r>
              <w:rPr>
                <w:rFonts w:ascii="Times New Roman"/>
                <w:b w:val="false"/>
                <w:i w:val="false"/>
                <w:color w:val="000000"/>
                <w:sz w:val="20"/>
              </w:rPr>
              <w:t>тұлғалардың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қылмыстық жолмен</w:t>
            </w:r>
            <w:r>
              <w:br/>
            </w:r>
            <w:r>
              <w:rPr>
                <w:rFonts w:ascii="Times New Roman"/>
                <w:b w:val="false"/>
                <w:i w:val="false"/>
                <w:color w:val="000000"/>
                <w:sz w:val="20"/>
              </w:rPr>
              <w:t>алынған кірістерді заңдастыруға</w:t>
            </w:r>
            <w:r>
              <w:br/>
            </w:r>
            <w:r>
              <w:rPr>
                <w:rFonts w:ascii="Times New Roman"/>
                <w:b w:val="false"/>
                <w:i w:val="false"/>
                <w:color w:val="000000"/>
                <w:sz w:val="20"/>
              </w:rPr>
              <w:t>(жылыстатуға), терроризмді</w:t>
            </w:r>
            <w:r>
              <w:br/>
            </w:r>
            <w:r>
              <w:rPr>
                <w:rFonts w:ascii="Times New Roman"/>
                <w:b w:val="false"/>
                <w:i w:val="false"/>
                <w:color w:val="000000"/>
                <w:sz w:val="20"/>
              </w:rPr>
              <w:t>қаржыландыруға және</w:t>
            </w:r>
            <w:r>
              <w:br/>
            </w:r>
            <w:r>
              <w:rPr>
                <w:rFonts w:ascii="Times New Roman"/>
                <w:b w:val="false"/>
                <w:i w:val="false"/>
                <w:color w:val="000000"/>
                <w:sz w:val="20"/>
              </w:rPr>
              <w:t>жаппай қырып-жою қаруын</w:t>
            </w:r>
            <w:r>
              <w:br/>
            </w:r>
            <w:r>
              <w:rPr>
                <w:rFonts w:ascii="Times New Roman"/>
                <w:b w:val="false"/>
                <w:i w:val="false"/>
                <w:color w:val="000000"/>
                <w:sz w:val="20"/>
              </w:rPr>
              <w:t>таратуды қаржыландыруға</w:t>
            </w:r>
            <w:r>
              <w:br/>
            </w:r>
            <w:r>
              <w:rPr>
                <w:rFonts w:ascii="Times New Roman"/>
                <w:b w:val="false"/>
                <w:i w:val="false"/>
                <w:color w:val="000000"/>
                <w:sz w:val="20"/>
              </w:rPr>
              <w:t>қарсы іс-қимыл туралы</w:t>
            </w:r>
            <w:r>
              <w:br/>
            </w:r>
            <w:r>
              <w:rPr>
                <w:rFonts w:ascii="Times New Roman"/>
                <w:b w:val="false"/>
                <w:i w:val="false"/>
                <w:color w:val="000000"/>
                <w:sz w:val="20"/>
              </w:rPr>
              <w:t>заңнамасының талаптарын</w:t>
            </w:r>
            <w:r>
              <w:br/>
            </w:r>
            <w:r>
              <w:rPr>
                <w:rFonts w:ascii="Times New Roman"/>
                <w:b w:val="false"/>
                <w:i w:val="false"/>
                <w:color w:val="000000"/>
                <w:sz w:val="20"/>
              </w:rPr>
              <w:t>сақтау жөніндегі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2-қосымша</w:t>
            </w:r>
            <w:r>
              <w:br/>
            </w: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жинауға арналған </w:t>
            </w:r>
            <w:r>
              <w:br/>
            </w:r>
            <w:r>
              <w:rPr>
                <w:rFonts w:ascii="Times New Roman"/>
                <w:b w:val="false"/>
                <w:i w:val="false"/>
                <w:color w:val="000000"/>
                <w:sz w:val="20"/>
              </w:rPr>
              <w:t>нысан</w:t>
            </w:r>
          </w:p>
        </w:tc>
      </w:tr>
    </w:tbl>
    <w:bookmarkStart w:name="z685" w:id="519"/>
    <w:p>
      <w:pPr>
        <w:spacing w:after="0"/>
        <w:ind w:left="0"/>
        <w:jc w:val="both"/>
      </w:pPr>
      <w:r>
        <w:rPr>
          <w:rFonts w:ascii="Times New Roman"/>
          <w:b w:val="false"/>
          <w:i w:val="false"/>
          <w:color w:val="000000"/>
          <w:sz w:val="28"/>
        </w:rPr>
        <w:t xml:space="preserve">
      Ұсынылады: Қазақстан Республикасы Ұлттық Банкінің аумақтық филиалына </w:t>
      </w:r>
    </w:p>
    <w:bookmarkEnd w:id="519"/>
    <w:bookmarkStart w:name="z686" w:id="520"/>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bookmarkEnd w:id="520"/>
    <w:bookmarkStart w:name="z687" w:id="521"/>
    <w:p>
      <w:pPr>
        <w:spacing w:after="0"/>
        <w:ind w:left="0"/>
        <w:jc w:val="both"/>
      </w:pPr>
      <w:r>
        <w:rPr>
          <w:rFonts w:ascii="Times New Roman"/>
          <w:b w:val="false"/>
          <w:i w:val="false"/>
          <w:color w:val="000000"/>
          <w:sz w:val="28"/>
        </w:rPr>
        <w:t>
      Әкімшілік нысанның атауы: жеке тұлғалардың қолма-қол шетел валютасымен айырбастау операцияларын, Ұлттық Банк шығарған құймалардағы аффинирленген алтынды сатып алу және (немесе) сату операцияларын жасауы туралы есеп</w:t>
      </w:r>
    </w:p>
    <w:bookmarkEnd w:id="521"/>
    <w:bookmarkStart w:name="z688" w:id="52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AML-R2</w:t>
      </w:r>
    </w:p>
    <w:bookmarkEnd w:id="522"/>
    <w:bookmarkStart w:name="z689" w:id="523"/>
    <w:p>
      <w:pPr>
        <w:spacing w:after="0"/>
        <w:ind w:left="0"/>
        <w:jc w:val="both"/>
      </w:pPr>
      <w:r>
        <w:rPr>
          <w:rFonts w:ascii="Times New Roman"/>
          <w:b w:val="false"/>
          <w:i w:val="false"/>
          <w:color w:val="000000"/>
          <w:sz w:val="28"/>
        </w:rPr>
        <w:t>
      Кезеңділігі: жартыжылдық</w:t>
      </w:r>
    </w:p>
    <w:bookmarkEnd w:id="523"/>
    <w:bookmarkStart w:name="z690" w:id="524"/>
    <w:p>
      <w:pPr>
        <w:spacing w:after="0"/>
        <w:ind w:left="0"/>
        <w:jc w:val="both"/>
      </w:pPr>
      <w:r>
        <w:rPr>
          <w:rFonts w:ascii="Times New Roman"/>
          <w:b w:val="false"/>
          <w:i w:val="false"/>
          <w:color w:val="000000"/>
          <w:sz w:val="28"/>
        </w:rPr>
        <w:t>
      Есепті кезеңі: 20__ жылғы "______" ____________ жағдай бойынша</w:t>
      </w:r>
    </w:p>
    <w:bookmarkEnd w:id="524"/>
    <w:bookmarkStart w:name="z691" w:id="52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қызметін Қазақстан Республикасы Ұлттық Банкінің қолма-қол шетел валютасымен айырбастау операцияларына арналған лицензиясы негізінде</w:t>
      </w:r>
    </w:p>
    <w:bookmarkEnd w:id="525"/>
    <w:bookmarkStart w:name="z692" w:id="526"/>
    <w:p>
      <w:pPr>
        <w:spacing w:after="0"/>
        <w:ind w:left="0"/>
        <w:jc w:val="both"/>
      </w:pPr>
      <w:r>
        <w:rPr>
          <w:rFonts w:ascii="Times New Roman"/>
          <w:b w:val="false"/>
          <w:i w:val="false"/>
          <w:color w:val="000000"/>
          <w:sz w:val="28"/>
        </w:rPr>
        <w:t>
      тек қана айырбастау пункті арқылы жүзеге асыратын заңды тұлға (бұдан әрі – уәкілетті ұйым)</w:t>
      </w:r>
    </w:p>
    <w:bookmarkEnd w:id="526"/>
    <w:bookmarkStart w:name="z693" w:id="527"/>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жартыжылдықтан кейінгі айдың 20 (жиырмасынан) кешіктірмей, жартыжылдықта 1 (бір) рет </w:t>
      </w:r>
    </w:p>
    <w:bookmarkEnd w:id="527"/>
    <w:bookmarkStart w:name="z694" w:id="528"/>
    <w:p>
      <w:pPr>
        <w:spacing w:after="0"/>
        <w:ind w:left="0"/>
        <w:jc w:val="both"/>
      </w:pPr>
      <w:r>
        <w:rPr>
          <w:rFonts w:ascii="Times New Roman"/>
          <w:b w:val="false"/>
          <w:i w:val="false"/>
          <w:color w:val="000000"/>
          <w:sz w:val="28"/>
        </w:rPr>
        <w:t>
      БСН: _____________________________</w:t>
      </w:r>
    </w:p>
    <w:bookmarkEnd w:id="528"/>
    <w:bookmarkStart w:name="z695" w:id="529"/>
    <w:p>
      <w:pPr>
        <w:spacing w:after="0"/>
        <w:ind w:left="0"/>
        <w:jc w:val="both"/>
      </w:pPr>
      <w:r>
        <w:rPr>
          <w:rFonts w:ascii="Times New Roman"/>
          <w:b w:val="false"/>
          <w:i w:val="false"/>
          <w:color w:val="000000"/>
          <w:sz w:val="28"/>
        </w:rPr>
        <w:t>
      Жинау әдісі: электрондық түрде</w:t>
      </w:r>
    </w:p>
    <w:bookmarkEnd w:id="529"/>
    <w:bookmarkStart w:name="z696" w:id="530"/>
    <w:p>
      <w:pPr>
        <w:spacing w:after="0"/>
        <w:ind w:left="0"/>
        <w:jc w:val="both"/>
      </w:pPr>
      <w:r>
        <w:rPr>
          <w:rFonts w:ascii="Times New Roman"/>
          <w:b w:val="false"/>
          <w:i w:val="false"/>
          <w:color w:val="000000"/>
          <w:sz w:val="28"/>
        </w:rPr>
        <w:t>
      Нысан</w:t>
      </w:r>
    </w:p>
    <w:bookmarkEnd w:id="530"/>
    <w:bookmarkStart w:name="z697" w:id="531"/>
    <w:p>
      <w:pPr>
        <w:spacing w:after="0"/>
        <w:ind w:left="0"/>
        <w:jc w:val="left"/>
      </w:pPr>
      <w:r>
        <w:rPr>
          <w:rFonts w:ascii="Times New Roman"/>
          <w:b/>
          <w:i w:val="false"/>
          <w:color w:val="000000"/>
        </w:rPr>
        <w:t xml:space="preserve"> __________________________________________________</w:t>
      </w:r>
    </w:p>
    <w:bookmarkEnd w:id="531"/>
    <w:bookmarkStart w:name="z698" w:id="532"/>
    <w:p>
      <w:pPr>
        <w:spacing w:after="0"/>
        <w:ind w:left="0"/>
        <w:jc w:val="left"/>
      </w:pPr>
      <w:r>
        <w:rPr>
          <w:rFonts w:ascii="Times New Roman"/>
          <w:b/>
          <w:i w:val="false"/>
          <w:color w:val="000000"/>
        </w:rPr>
        <w:t xml:space="preserve"> (уәкілетті ұйымның толық атауы)</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деректері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9" w:id="533"/>
    <w:p>
      <w:pPr>
        <w:spacing w:after="0"/>
        <w:ind w:left="0"/>
        <w:jc w:val="both"/>
      </w:pPr>
      <w:r>
        <w:rPr>
          <w:rFonts w:ascii="Times New Roman"/>
          <w:b w:val="false"/>
          <w:i w:val="false"/>
          <w:color w:val="000000"/>
          <w:sz w:val="28"/>
        </w:rPr>
        <w:t>
      кестенің жалғасы:</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операция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операцияның/ Қазақстан Республикасының Ұлттық Банкі шығарған құймалардағы аффинирленген алтынмен операцияның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Мемлекеттердің (аумақтардың) немесе мемлекеттің (аумақтың) тізбесі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жасалған күн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0" w:id="534"/>
    <w:p>
      <w:pPr>
        <w:spacing w:after="0"/>
        <w:ind w:left="0"/>
        <w:jc w:val="both"/>
      </w:pPr>
      <w:r>
        <w:rPr>
          <w:rFonts w:ascii="Times New Roman"/>
          <w:b w:val="false"/>
          <w:i w:val="false"/>
          <w:color w:val="000000"/>
          <w:sz w:val="28"/>
        </w:rPr>
        <w:t>
      Атауы__________________________________________________________</w:t>
      </w:r>
    </w:p>
    <w:bookmarkEnd w:id="534"/>
    <w:bookmarkStart w:name="z701" w:id="535"/>
    <w:p>
      <w:pPr>
        <w:spacing w:after="0"/>
        <w:ind w:left="0"/>
        <w:jc w:val="both"/>
      </w:pPr>
      <w:r>
        <w:rPr>
          <w:rFonts w:ascii="Times New Roman"/>
          <w:b w:val="false"/>
          <w:i w:val="false"/>
          <w:color w:val="000000"/>
          <w:sz w:val="28"/>
        </w:rPr>
        <w:t>
      Мекенжайы _____________________________________________________</w:t>
      </w:r>
    </w:p>
    <w:bookmarkEnd w:id="535"/>
    <w:bookmarkStart w:name="z702" w:id="536"/>
    <w:p>
      <w:pPr>
        <w:spacing w:after="0"/>
        <w:ind w:left="0"/>
        <w:jc w:val="both"/>
      </w:pPr>
      <w:r>
        <w:rPr>
          <w:rFonts w:ascii="Times New Roman"/>
          <w:b w:val="false"/>
          <w:i w:val="false"/>
          <w:color w:val="000000"/>
          <w:sz w:val="28"/>
        </w:rPr>
        <w:t>
      Телефоны_______________________________________________________</w:t>
      </w:r>
    </w:p>
    <w:bookmarkEnd w:id="536"/>
    <w:bookmarkStart w:name="z703" w:id="537"/>
    <w:p>
      <w:pPr>
        <w:spacing w:after="0"/>
        <w:ind w:left="0"/>
        <w:jc w:val="both"/>
      </w:pPr>
      <w:r>
        <w:rPr>
          <w:rFonts w:ascii="Times New Roman"/>
          <w:b w:val="false"/>
          <w:i w:val="false"/>
          <w:color w:val="000000"/>
          <w:sz w:val="28"/>
        </w:rPr>
        <w:t>
      Электрондық пошта мекенжайы ____________________________________</w:t>
      </w:r>
    </w:p>
    <w:bookmarkEnd w:id="537"/>
    <w:bookmarkStart w:name="z704" w:id="538"/>
    <w:p>
      <w:pPr>
        <w:spacing w:after="0"/>
        <w:ind w:left="0"/>
        <w:jc w:val="both"/>
      </w:pPr>
      <w:r>
        <w:rPr>
          <w:rFonts w:ascii="Times New Roman"/>
          <w:b w:val="false"/>
          <w:i w:val="false"/>
          <w:color w:val="000000"/>
          <w:sz w:val="28"/>
        </w:rPr>
        <w:t>
      Орындаушы____________________________________ ________________</w:t>
      </w:r>
    </w:p>
    <w:bookmarkEnd w:id="538"/>
    <w:bookmarkStart w:name="z705" w:id="539"/>
    <w:p>
      <w:pPr>
        <w:spacing w:after="0"/>
        <w:ind w:left="0"/>
        <w:jc w:val="both"/>
      </w:pPr>
      <w:r>
        <w:rPr>
          <w:rFonts w:ascii="Times New Roman"/>
          <w:b w:val="false"/>
          <w:i w:val="false"/>
          <w:color w:val="000000"/>
          <w:sz w:val="28"/>
        </w:rPr>
        <w:t>
       тегі, аты және әкесінің аты (ол болған жағдайда) телефоны</w:t>
      </w:r>
    </w:p>
    <w:bookmarkEnd w:id="539"/>
    <w:bookmarkStart w:name="z706" w:id="540"/>
    <w:p>
      <w:pPr>
        <w:spacing w:after="0"/>
        <w:ind w:left="0"/>
        <w:jc w:val="both"/>
      </w:pPr>
      <w:r>
        <w:rPr>
          <w:rFonts w:ascii="Times New Roman"/>
          <w:b w:val="false"/>
          <w:i w:val="false"/>
          <w:color w:val="000000"/>
          <w:sz w:val="28"/>
        </w:rPr>
        <w:t>
      Басшы немесе есепке қол қою функциясы жүктелген адам</w:t>
      </w:r>
    </w:p>
    <w:bookmarkEnd w:id="540"/>
    <w:bookmarkStart w:name="z707" w:id="541"/>
    <w:p>
      <w:pPr>
        <w:spacing w:after="0"/>
        <w:ind w:left="0"/>
        <w:jc w:val="both"/>
      </w:pPr>
      <w:r>
        <w:rPr>
          <w:rFonts w:ascii="Times New Roman"/>
          <w:b w:val="false"/>
          <w:i w:val="false"/>
          <w:color w:val="000000"/>
          <w:sz w:val="28"/>
        </w:rPr>
        <w:t>
      _____________________________________ _____________ _______</w:t>
      </w:r>
    </w:p>
    <w:bookmarkEnd w:id="541"/>
    <w:bookmarkStart w:name="z708" w:id="542"/>
    <w:p>
      <w:pPr>
        <w:spacing w:after="0"/>
        <w:ind w:left="0"/>
        <w:jc w:val="both"/>
      </w:pPr>
      <w:r>
        <w:rPr>
          <w:rFonts w:ascii="Times New Roman"/>
          <w:b w:val="false"/>
          <w:i w:val="false"/>
          <w:color w:val="000000"/>
          <w:sz w:val="28"/>
        </w:rPr>
        <w:t>
       тегі, аты және әкесінің аты (ол болған жағдайда) қолы</w:t>
      </w:r>
    </w:p>
    <w:bookmarkEnd w:id="542"/>
    <w:bookmarkStart w:name="z709" w:id="543"/>
    <w:p>
      <w:pPr>
        <w:spacing w:after="0"/>
        <w:ind w:left="0"/>
        <w:jc w:val="both"/>
      </w:pPr>
      <w:r>
        <w:rPr>
          <w:rFonts w:ascii="Times New Roman"/>
          <w:b w:val="false"/>
          <w:i w:val="false"/>
          <w:color w:val="000000"/>
          <w:sz w:val="28"/>
        </w:rPr>
        <w:t>
      Күні 20__ жылғы "____" ______________</w:t>
      </w:r>
    </w:p>
    <w:bookmarkEnd w:id="543"/>
    <w:bookmarkStart w:name="z710" w:id="544"/>
    <w:p>
      <w:pPr>
        <w:spacing w:after="0"/>
        <w:ind w:left="0"/>
        <w:jc w:val="both"/>
      </w:pPr>
      <w:r>
        <w:rPr>
          <w:rFonts w:ascii="Times New Roman"/>
          <w:b w:val="false"/>
          <w:i w:val="false"/>
          <w:color w:val="000000"/>
          <w:sz w:val="28"/>
        </w:rPr>
        <w:t>
      Ескертпе: нысан "Жеке тұлғалардың қолма-қол шетел валютасымен айырбастау операцияларын, Ұлттық Банк шығарған құймалардағы аффинирленген алтынды сатып алу және (немесе) сату операцияларын жасауы туралы есеп" әкімшілік деректерді өтеусіз негізде жинауға арналған нысанын толтыру бойынша түсіндірмеге сәйкес толтырылады.</w:t>
      </w:r>
    </w:p>
    <w:bookmarkEnd w:id="5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тұлғалардың</w:t>
            </w:r>
            <w:r>
              <w:br/>
            </w:r>
            <w:r>
              <w:rPr>
                <w:rFonts w:ascii="Times New Roman"/>
                <w:b w:val="false"/>
                <w:i w:val="false"/>
                <w:color w:val="000000"/>
                <w:sz w:val="20"/>
              </w:rPr>
              <w:t>қолма-қол шетел валютасымен</w:t>
            </w:r>
            <w:r>
              <w:br/>
            </w:r>
            <w:r>
              <w:rPr>
                <w:rFonts w:ascii="Times New Roman"/>
                <w:b w:val="false"/>
                <w:i w:val="false"/>
                <w:color w:val="000000"/>
                <w:sz w:val="20"/>
              </w:rPr>
              <w:t>айырбастау операцияларын,</w:t>
            </w:r>
            <w:r>
              <w:br/>
            </w:r>
            <w:r>
              <w:rPr>
                <w:rFonts w:ascii="Times New Roman"/>
                <w:b w:val="false"/>
                <w:i w:val="false"/>
                <w:color w:val="000000"/>
                <w:sz w:val="20"/>
              </w:rPr>
              <w:t>Ұлттық Банк шығарған</w:t>
            </w:r>
            <w:r>
              <w:br/>
            </w:r>
            <w:r>
              <w:rPr>
                <w:rFonts w:ascii="Times New Roman"/>
                <w:b w:val="false"/>
                <w:i w:val="false"/>
                <w:color w:val="000000"/>
                <w:sz w:val="20"/>
              </w:rPr>
              <w:t>құймалардағы аффинирленген</w:t>
            </w:r>
            <w:r>
              <w:br/>
            </w:r>
            <w:r>
              <w:rPr>
                <w:rFonts w:ascii="Times New Roman"/>
                <w:b w:val="false"/>
                <w:i w:val="false"/>
                <w:color w:val="000000"/>
                <w:sz w:val="20"/>
              </w:rPr>
              <w:t>алтынды сатып алу және</w:t>
            </w:r>
            <w:r>
              <w:br/>
            </w:r>
            <w:r>
              <w:rPr>
                <w:rFonts w:ascii="Times New Roman"/>
                <w:b w:val="false"/>
                <w:i w:val="false"/>
                <w:color w:val="000000"/>
                <w:sz w:val="20"/>
              </w:rPr>
              <w:t>(немесе) сату операцияларын</w:t>
            </w:r>
            <w:r>
              <w:br/>
            </w:r>
            <w:r>
              <w:rPr>
                <w:rFonts w:ascii="Times New Roman"/>
                <w:b w:val="false"/>
                <w:i w:val="false"/>
                <w:color w:val="000000"/>
                <w:sz w:val="20"/>
              </w:rPr>
              <w:t>жасауы туралы есеп"</w:t>
            </w:r>
            <w:r>
              <w:br/>
            </w: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нысанына қосымша</w:t>
            </w:r>
          </w:p>
        </w:tc>
      </w:tr>
    </w:tbl>
    <w:bookmarkStart w:name="z712" w:id="545"/>
    <w:p>
      <w:pPr>
        <w:spacing w:after="0"/>
        <w:ind w:left="0"/>
        <w:jc w:val="left"/>
      </w:pPr>
      <w:r>
        <w:rPr>
          <w:rFonts w:ascii="Times New Roman"/>
          <w:b/>
          <w:i w:val="false"/>
          <w:color w:val="000000"/>
        </w:rPr>
        <w:t xml:space="preserve"> "Жеке тұлғалардың қолма-қол шетел валютасымен айырбастау операцияларын, Ұлттық Банк шығарған құймалардағы аффинирленген алтынды сатып алу және (немесе) сату операцияларын жасауы туралы есеп" (индексі – AML-R2, кезеңділігі – жартыжылдық)</w:t>
      </w:r>
    </w:p>
    <w:bookmarkEnd w:id="545"/>
    <w:bookmarkStart w:name="z713" w:id="546"/>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546"/>
    <w:bookmarkStart w:name="z714" w:id="547"/>
    <w:p>
      <w:pPr>
        <w:spacing w:after="0"/>
        <w:ind w:left="0"/>
        <w:jc w:val="left"/>
      </w:pPr>
      <w:r>
        <w:rPr>
          <w:rFonts w:ascii="Times New Roman"/>
          <w:b/>
          <w:i w:val="false"/>
          <w:color w:val="000000"/>
        </w:rPr>
        <w:t xml:space="preserve"> 1-тарау. Жалпы ережелер</w:t>
      </w:r>
    </w:p>
    <w:bookmarkEnd w:id="547"/>
    <w:bookmarkStart w:name="z715" w:id="548"/>
    <w:p>
      <w:pPr>
        <w:spacing w:after="0"/>
        <w:ind w:left="0"/>
        <w:jc w:val="both"/>
      </w:pPr>
      <w:r>
        <w:rPr>
          <w:rFonts w:ascii="Times New Roman"/>
          <w:b w:val="false"/>
          <w:i w:val="false"/>
          <w:color w:val="000000"/>
          <w:sz w:val="28"/>
        </w:rPr>
        <w:t xml:space="preserve">
      1. Осы түсіндірмеде "Жеке тұлғалардың қолма-қол шетел валютасымен айырбастау операцияларын, Ұлттық Банк шығарған құймалардағы аффинирленген алтынды сатып алу және (немесе) сату операцияларын жасауы туралы есеп" әкімшілік деректерді өтеусіз негізде жинауға арналған нысанын (бұдан әрі – Нысан) толтыру бойынша бірыңғай талаптар айқындалады. </w:t>
      </w:r>
    </w:p>
    <w:bookmarkEnd w:id="548"/>
    <w:bookmarkStart w:name="z716" w:id="549"/>
    <w:p>
      <w:pPr>
        <w:spacing w:after="0"/>
        <w:ind w:left="0"/>
        <w:jc w:val="both"/>
      </w:pPr>
      <w:r>
        <w:rPr>
          <w:rFonts w:ascii="Times New Roman"/>
          <w:b w:val="false"/>
          <w:i w:val="false"/>
          <w:color w:val="000000"/>
          <w:sz w:val="28"/>
        </w:rPr>
        <w:t>
      2. Нысанды уәкілетті ұйым жарты жылда 1 (бір) рет жасайды. Егер өзгеше көрсетілмесе, Нысандағы деректер теңгемен толтырылады.</w:t>
      </w:r>
    </w:p>
    <w:bookmarkEnd w:id="549"/>
    <w:bookmarkStart w:name="z717" w:id="550"/>
    <w:p>
      <w:pPr>
        <w:spacing w:after="0"/>
        <w:ind w:left="0"/>
        <w:jc w:val="both"/>
      </w:pPr>
      <w:r>
        <w:rPr>
          <w:rFonts w:ascii="Times New Roman"/>
          <w:b w:val="false"/>
          <w:i w:val="false"/>
          <w:color w:val="000000"/>
          <w:sz w:val="28"/>
        </w:rPr>
        <w:t>
      3. Нысанға басшы немесе есепке қол қою функциясы жүктелген адам қол қояды.</w:t>
      </w:r>
    </w:p>
    <w:bookmarkEnd w:id="550"/>
    <w:bookmarkStart w:name="z718" w:id="551"/>
    <w:p>
      <w:pPr>
        <w:spacing w:after="0"/>
        <w:ind w:left="0"/>
        <w:jc w:val="left"/>
      </w:pPr>
      <w:r>
        <w:rPr>
          <w:rFonts w:ascii="Times New Roman"/>
          <w:b/>
          <w:i w:val="false"/>
          <w:color w:val="000000"/>
        </w:rPr>
        <w:t xml:space="preserve"> 2-тарау. Нысанды толтыру бойынша түсіндірме</w:t>
      </w:r>
    </w:p>
    <w:bookmarkEnd w:id="551"/>
    <w:bookmarkStart w:name="z719" w:id="552"/>
    <w:p>
      <w:pPr>
        <w:spacing w:after="0"/>
        <w:ind w:left="0"/>
        <w:jc w:val="both"/>
      </w:pPr>
      <w:r>
        <w:rPr>
          <w:rFonts w:ascii="Times New Roman"/>
          <w:b w:val="false"/>
          <w:i w:val="false"/>
          <w:color w:val="000000"/>
          <w:sz w:val="28"/>
        </w:rPr>
        <w:t>
      4. Нысанда айырбастау пунктері арқылы жүргізілген қолма-қол шетел валютасы немесе Қазақстан Республикасының Ұлттық Банкі шығарған аффинирленген құйма алтынды:</w:t>
      </w:r>
    </w:p>
    <w:bookmarkEnd w:id="552"/>
    <w:bookmarkStart w:name="z720" w:id="553"/>
    <w:p>
      <w:pPr>
        <w:spacing w:after="0"/>
        <w:ind w:left="0"/>
        <w:jc w:val="both"/>
      </w:pPr>
      <w:r>
        <w:rPr>
          <w:rFonts w:ascii="Times New Roman"/>
          <w:b w:val="false"/>
          <w:i w:val="false"/>
          <w:color w:val="000000"/>
          <w:sz w:val="28"/>
        </w:rPr>
        <w:t>
      1) Қазақстан Республикасы азаматтарының 2 000 000 (екі миллион) теңгеден асатын сомаға;</w:t>
      </w:r>
    </w:p>
    <w:bookmarkEnd w:id="553"/>
    <w:bookmarkStart w:name="z721" w:id="554"/>
    <w:p>
      <w:pPr>
        <w:spacing w:after="0"/>
        <w:ind w:left="0"/>
        <w:jc w:val="both"/>
      </w:pPr>
      <w:r>
        <w:rPr>
          <w:rFonts w:ascii="Times New Roman"/>
          <w:b w:val="false"/>
          <w:i w:val="false"/>
          <w:color w:val="000000"/>
          <w:sz w:val="28"/>
        </w:rPr>
        <w:t>
      2) шетел азаматтардың немесе азаматтағы жоқ адамдардың – шекті сома белгіленбей сатып алуы және (немесе) сатуы бойынша операциялар көрсетіледі.</w:t>
      </w:r>
    </w:p>
    <w:bookmarkEnd w:id="554"/>
    <w:bookmarkStart w:name="z722" w:id="555"/>
    <w:p>
      <w:pPr>
        <w:spacing w:after="0"/>
        <w:ind w:left="0"/>
        <w:jc w:val="both"/>
      </w:pPr>
      <w:r>
        <w:rPr>
          <w:rFonts w:ascii="Times New Roman"/>
          <w:b w:val="false"/>
          <w:i w:val="false"/>
          <w:color w:val="000000"/>
          <w:sz w:val="28"/>
        </w:rPr>
        <w:t>
      Нысанда осы қаулыға 3-қосымшада көрсетілген уәкілетті ұйымның үлестес тұлғаларымен және бенефициарлық меншік иелерімен операциялар көрсетілмейді.</w:t>
      </w:r>
    </w:p>
    <w:bookmarkEnd w:id="555"/>
    <w:bookmarkStart w:name="z723" w:id="556"/>
    <w:p>
      <w:pPr>
        <w:spacing w:after="0"/>
        <w:ind w:left="0"/>
        <w:jc w:val="both"/>
      </w:pPr>
      <w:r>
        <w:rPr>
          <w:rFonts w:ascii="Times New Roman"/>
          <w:b w:val="false"/>
          <w:i w:val="false"/>
          <w:color w:val="000000"/>
          <w:sz w:val="28"/>
        </w:rPr>
        <w:t>
      5. Нысан бойынша:</w:t>
      </w:r>
    </w:p>
    <w:bookmarkEnd w:id="556"/>
    <w:bookmarkStart w:name="z724" w:id="557"/>
    <w:p>
      <w:pPr>
        <w:spacing w:after="0"/>
        <w:ind w:left="0"/>
        <w:jc w:val="both"/>
      </w:pPr>
      <w:r>
        <w:rPr>
          <w:rFonts w:ascii="Times New Roman"/>
          <w:b w:val="false"/>
          <w:i w:val="false"/>
          <w:color w:val="000000"/>
          <w:sz w:val="28"/>
        </w:rPr>
        <w:t>
      1) 4-бағанада Қазақстан Республикасының азаматтары үшін міндетті тәртіппен жеке сәйкестендіру нөмірі (12 цифрдан тұратын) және бар болса – шетел азаматтары немесе азаматтағы жоқ адамдар үшін көрсетіледі;</w:t>
      </w:r>
    </w:p>
    <w:bookmarkEnd w:id="557"/>
    <w:bookmarkStart w:name="z725" w:id="558"/>
    <w:p>
      <w:pPr>
        <w:spacing w:after="0"/>
        <w:ind w:left="0"/>
        <w:jc w:val="both"/>
      </w:pPr>
      <w:r>
        <w:rPr>
          <w:rFonts w:ascii="Times New Roman"/>
          <w:b w:val="false"/>
          <w:i w:val="false"/>
          <w:color w:val="000000"/>
          <w:sz w:val="28"/>
        </w:rPr>
        <w:t>
      2) 5-бағанада "Жеке басты куәландыратын құжаттар туралы" Қазақстан Республикасы Заңының (бұдан әрі – Жеке басты куәландыратын құжаттар туралы заң) 6-бабы 3-тармағының ерекшеліктерін ескере отырып, Жеке басты куәландыратын құжаттар туралы заңның 6-бабының 1-тармағында немесе "Қаржы мониторингі субъектілерінің қаржы мониторингіне жататын операциялар, клиенттің күдікті қызметті туралы мәліметтер мен ақпаратты беру қағидаларын және күдікті операцияны, клиенттің күдікті қызметін айқындау белгілерін бекіту туралы" Қазақстан Республикасы Қаржылық мониторинг агенттігі Төрағасының 2022 жылғы 22 ақпандағы № 13 бұйрығымен (Нормативтік құқықтық актілерді мемлекеттік тіркеу тізілімінде № 26924 болып тіркелген) бекітілген Қаржы мониторингі субъектілерінің қаржы мониторингіне жататын операциялар, клиенттің күдікті қызметі туралы мәліметтер мен ақпаратты беру қағидаларының (бұдан әрі – Қаржы мониторингі субъектілерінің қаржы мониторингіне жататын операциялар, клиенттің күдікті қызметі туралы мәліметтер мен ақпаратты беру қағидалары) 5-тармағына сәйкес Жеке басты куәландыратын құжаттардың түрлері кодтарының анықтамалығында көзделген жеке басты куәландыратын құжаттардың біреуінің атауы көрсетіледі;</w:t>
      </w:r>
    </w:p>
    <w:bookmarkEnd w:id="558"/>
    <w:bookmarkStart w:name="z726" w:id="559"/>
    <w:p>
      <w:pPr>
        <w:spacing w:after="0"/>
        <w:ind w:left="0"/>
        <w:jc w:val="both"/>
      </w:pPr>
      <w:r>
        <w:rPr>
          <w:rFonts w:ascii="Times New Roman"/>
          <w:b w:val="false"/>
          <w:i w:val="false"/>
          <w:color w:val="000000"/>
          <w:sz w:val="28"/>
        </w:rPr>
        <w:t>
       3) 6 және 7-бағаналарда Жеке басты куәландыратын құжаттар туралы заңның 7-бабы 1-тармағының 8) тармақшасына сәйкес жеке басты куәландыратын құжаттың деректері (жеке басты куәландыратын құжаттың берілген күні мен нөмірі) көрсетіледі;</w:t>
      </w:r>
    </w:p>
    <w:bookmarkEnd w:id="559"/>
    <w:bookmarkStart w:name="z727" w:id="560"/>
    <w:p>
      <w:pPr>
        <w:spacing w:after="0"/>
        <w:ind w:left="0"/>
        <w:jc w:val="both"/>
      </w:pPr>
      <w:r>
        <w:rPr>
          <w:rFonts w:ascii="Times New Roman"/>
          <w:b w:val="false"/>
          <w:i w:val="false"/>
          <w:color w:val="000000"/>
          <w:sz w:val="28"/>
        </w:rPr>
        <w:t>
      4) Қазақстан Республикасының азаматтары үшін 5, 6 және 7-бағаналар толтырылмайды;</w:t>
      </w:r>
    </w:p>
    <w:bookmarkEnd w:id="560"/>
    <w:bookmarkStart w:name="z728" w:id="561"/>
    <w:p>
      <w:pPr>
        <w:spacing w:after="0"/>
        <w:ind w:left="0"/>
        <w:jc w:val="both"/>
      </w:pPr>
      <w:r>
        <w:rPr>
          <w:rFonts w:ascii="Times New Roman"/>
          <w:b w:val="false"/>
          <w:i w:val="false"/>
          <w:color w:val="000000"/>
          <w:sz w:val="28"/>
        </w:rPr>
        <w:t>
      5) 8-бағанада "Елдердің атауларын және олардың әкімшілік-аумақтық бөлімшелері бірліктерін белгілеуге арналған кодтар. 1-бөлім. Елдердің кодтары" ҚР ҰЖ 06 ISO 3166-1 Қазақстан Республикасының ұлттық жіктеуішіне сәйкес жеке басты куәландыратын құжатқа сай азаматтығы елінің екі әріпті коды (азаматтығы жоқ адам үшін көрсетілмейді) көрсетіледі;</w:t>
      </w:r>
    </w:p>
    <w:bookmarkEnd w:id="561"/>
    <w:bookmarkStart w:name="z729" w:id="562"/>
    <w:p>
      <w:pPr>
        <w:spacing w:after="0"/>
        <w:ind w:left="0"/>
        <w:jc w:val="both"/>
      </w:pPr>
      <w:r>
        <w:rPr>
          <w:rFonts w:ascii="Times New Roman"/>
          <w:b w:val="false"/>
          <w:i w:val="false"/>
          <w:color w:val="000000"/>
          <w:sz w:val="28"/>
        </w:rPr>
        <w:t>
      6) 10-бағанада шетел валютасындағы сома көрсетіледі (Қазақстан Республикасының Ұлттық Банкі шығарған аффинирленген құйма алтынмен жасалатын операциялар үшін көлемі граммен көрсетіледі);</w:t>
      </w:r>
    </w:p>
    <w:bookmarkEnd w:id="562"/>
    <w:bookmarkStart w:name="z730" w:id="563"/>
    <w:p>
      <w:pPr>
        <w:spacing w:after="0"/>
        <w:ind w:left="0"/>
        <w:jc w:val="both"/>
      </w:pPr>
      <w:r>
        <w:rPr>
          <w:rFonts w:ascii="Times New Roman"/>
          <w:b w:val="false"/>
          <w:i w:val="false"/>
          <w:color w:val="000000"/>
          <w:sz w:val="28"/>
        </w:rPr>
        <w:t>
      7) 11-бағанада Қаржы мониторингі субъектілерінің қаржы мониторингіне жататын операциялар, клиенттің күдікті қызметі туралы мәліметтер мен ақпаратты беру қағидаларының 5-тармағына сәйкес Қаржы мониторингіне жататын операциялардың түрлері кодтарының анықтамалығына сәйкес операцияның төрт таңбалы коды көрсетіледі;</w:t>
      </w:r>
    </w:p>
    <w:bookmarkEnd w:id="563"/>
    <w:bookmarkStart w:name="z731" w:id="564"/>
    <w:p>
      <w:pPr>
        <w:spacing w:after="0"/>
        <w:ind w:left="0"/>
        <w:jc w:val="both"/>
      </w:pPr>
      <w:r>
        <w:rPr>
          <w:rFonts w:ascii="Times New Roman"/>
          <w:b w:val="false"/>
          <w:i w:val="false"/>
          <w:color w:val="000000"/>
          <w:sz w:val="28"/>
        </w:rPr>
        <w:t>
      8) 12-бағанада валюталардың әріпті кодтары "Валюталар мен қорларды көрсетуге арналған кодтар" ҚР ҰЖ 07 ISO 4217 Қазақстан Республикасының ұлттық жіктеуішіне сәйкес көрсетіледі;</w:t>
      </w:r>
    </w:p>
    <w:bookmarkEnd w:id="564"/>
    <w:bookmarkStart w:name="z732" w:id="565"/>
    <w:p>
      <w:pPr>
        <w:spacing w:after="0"/>
        <w:ind w:left="0"/>
        <w:jc w:val="both"/>
      </w:pPr>
      <w:r>
        <w:rPr>
          <w:rFonts w:ascii="Times New Roman"/>
          <w:b w:val="false"/>
          <w:i w:val="false"/>
          <w:color w:val="000000"/>
          <w:sz w:val="28"/>
        </w:rPr>
        <w:t xml:space="preserve">
      9) 13-бағанада жеке тұлға азаматтығы тиесілі елінің мына кодтары көрсетіледі: </w:t>
      </w:r>
    </w:p>
    <w:bookmarkEnd w:id="565"/>
    <w:bookmarkStart w:name="z733" w:id="566"/>
    <w:p>
      <w:pPr>
        <w:spacing w:after="0"/>
        <w:ind w:left="0"/>
        <w:jc w:val="both"/>
      </w:pPr>
      <w:r>
        <w:rPr>
          <w:rFonts w:ascii="Times New Roman"/>
          <w:b w:val="false"/>
          <w:i w:val="false"/>
          <w:color w:val="000000"/>
          <w:sz w:val="28"/>
        </w:rPr>
        <w:t>
      "1" – жеке тұлғаның азаматтығы елі Ақшаны жылыстатуға қарсы күрестің қаржы шараларын әзірлеу тобының (ФАТФ) ұсынымдарын орындамайтын және (немесе) жеткілікті түрде орындамайтын мемлекеттер (аумақтар) тізбесіне енгізілген;</w:t>
      </w:r>
    </w:p>
    <w:bookmarkEnd w:id="566"/>
    <w:bookmarkStart w:name="z734" w:id="567"/>
    <w:p>
      <w:pPr>
        <w:spacing w:after="0"/>
        <w:ind w:left="0"/>
        <w:jc w:val="both"/>
      </w:pPr>
      <w:r>
        <w:rPr>
          <w:rFonts w:ascii="Times New Roman"/>
          <w:b w:val="false"/>
          <w:i w:val="false"/>
          <w:color w:val="000000"/>
          <w:sz w:val="28"/>
        </w:rPr>
        <w:t>
      "2" – жеке тұлғаның азаматтығы елі оффшорлық аймақтар ретінде сипатталатын мына елдердің бірі болып табылады:</w:t>
      </w:r>
    </w:p>
    <w:bookmarkEnd w:id="567"/>
    <w:bookmarkStart w:name="z735" w:id="568"/>
    <w:p>
      <w:pPr>
        <w:spacing w:after="0"/>
        <w:ind w:left="0"/>
        <w:jc w:val="both"/>
      </w:pPr>
      <w:r>
        <w:rPr>
          <w:rFonts w:ascii="Times New Roman"/>
          <w:b w:val="false"/>
          <w:i w:val="false"/>
          <w:color w:val="000000"/>
          <w:sz w:val="28"/>
        </w:rPr>
        <w:t>
      1) Америка Құрама Штаттары (Американдық Виргин аралдарының, Вайоминг штатының, Гуам аралының және Пуэрто-Рико Достастығының аумақтары бөлігінде ғана);</w:t>
      </w:r>
    </w:p>
    <w:bookmarkEnd w:id="568"/>
    <w:bookmarkStart w:name="z736" w:id="569"/>
    <w:p>
      <w:pPr>
        <w:spacing w:after="0"/>
        <w:ind w:left="0"/>
        <w:jc w:val="both"/>
      </w:pPr>
      <w:r>
        <w:rPr>
          <w:rFonts w:ascii="Times New Roman"/>
          <w:b w:val="false"/>
          <w:i w:val="false"/>
          <w:color w:val="000000"/>
          <w:sz w:val="28"/>
        </w:rPr>
        <w:t>
      2) Андорра Князьдігі;</w:t>
      </w:r>
    </w:p>
    <w:bookmarkEnd w:id="569"/>
    <w:bookmarkStart w:name="z737" w:id="570"/>
    <w:p>
      <w:pPr>
        <w:spacing w:after="0"/>
        <w:ind w:left="0"/>
        <w:jc w:val="both"/>
      </w:pPr>
      <w:r>
        <w:rPr>
          <w:rFonts w:ascii="Times New Roman"/>
          <w:b w:val="false"/>
          <w:i w:val="false"/>
          <w:color w:val="000000"/>
          <w:sz w:val="28"/>
        </w:rPr>
        <w:t>
      3) Антигуа және Барбуда мемлекеті;</w:t>
      </w:r>
    </w:p>
    <w:bookmarkEnd w:id="570"/>
    <w:bookmarkStart w:name="z738" w:id="571"/>
    <w:p>
      <w:pPr>
        <w:spacing w:after="0"/>
        <w:ind w:left="0"/>
        <w:jc w:val="both"/>
      </w:pPr>
      <w:r>
        <w:rPr>
          <w:rFonts w:ascii="Times New Roman"/>
          <w:b w:val="false"/>
          <w:i w:val="false"/>
          <w:color w:val="000000"/>
          <w:sz w:val="28"/>
        </w:rPr>
        <w:t>
      4) Багам аралдары Достастығы;</w:t>
      </w:r>
    </w:p>
    <w:bookmarkEnd w:id="571"/>
    <w:bookmarkStart w:name="z739" w:id="572"/>
    <w:p>
      <w:pPr>
        <w:spacing w:after="0"/>
        <w:ind w:left="0"/>
        <w:jc w:val="both"/>
      </w:pPr>
      <w:r>
        <w:rPr>
          <w:rFonts w:ascii="Times New Roman"/>
          <w:b w:val="false"/>
          <w:i w:val="false"/>
          <w:color w:val="000000"/>
          <w:sz w:val="28"/>
        </w:rPr>
        <w:t>
      5) Белиз мемлекеті;</w:t>
      </w:r>
    </w:p>
    <w:bookmarkEnd w:id="572"/>
    <w:bookmarkStart w:name="z740" w:id="573"/>
    <w:p>
      <w:pPr>
        <w:spacing w:after="0"/>
        <w:ind w:left="0"/>
        <w:jc w:val="both"/>
      </w:pPr>
      <w:r>
        <w:rPr>
          <w:rFonts w:ascii="Times New Roman"/>
          <w:b w:val="false"/>
          <w:i w:val="false"/>
          <w:color w:val="000000"/>
          <w:sz w:val="28"/>
        </w:rPr>
        <w:t>
      6) Бруней Даруссалам мемлекеті;</w:t>
      </w:r>
    </w:p>
    <w:bookmarkEnd w:id="573"/>
    <w:bookmarkStart w:name="z741" w:id="574"/>
    <w:p>
      <w:pPr>
        <w:spacing w:after="0"/>
        <w:ind w:left="0"/>
        <w:jc w:val="both"/>
      </w:pPr>
      <w:r>
        <w:rPr>
          <w:rFonts w:ascii="Times New Roman"/>
          <w:b w:val="false"/>
          <w:i w:val="false"/>
          <w:color w:val="000000"/>
          <w:sz w:val="28"/>
        </w:rPr>
        <w:t>
      7) Танзания Біріккен Республикасы;</w:t>
      </w:r>
    </w:p>
    <w:bookmarkEnd w:id="574"/>
    <w:bookmarkStart w:name="z742" w:id="575"/>
    <w:p>
      <w:pPr>
        <w:spacing w:after="0"/>
        <w:ind w:left="0"/>
        <w:jc w:val="both"/>
      </w:pPr>
      <w:r>
        <w:rPr>
          <w:rFonts w:ascii="Times New Roman"/>
          <w:b w:val="false"/>
          <w:i w:val="false"/>
          <w:color w:val="000000"/>
          <w:sz w:val="28"/>
        </w:rPr>
        <w:t>
      8) Вануату Республикасы;</w:t>
      </w:r>
    </w:p>
    <w:bookmarkEnd w:id="575"/>
    <w:bookmarkStart w:name="z743" w:id="576"/>
    <w:p>
      <w:pPr>
        <w:spacing w:after="0"/>
        <w:ind w:left="0"/>
        <w:jc w:val="both"/>
      </w:pPr>
      <w:r>
        <w:rPr>
          <w:rFonts w:ascii="Times New Roman"/>
          <w:b w:val="false"/>
          <w:i w:val="false"/>
          <w:color w:val="000000"/>
          <w:sz w:val="28"/>
        </w:rPr>
        <w:t>
      9) Гватемала Республикасы;</w:t>
      </w:r>
    </w:p>
    <w:bookmarkEnd w:id="576"/>
    <w:bookmarkStart w:name="z744" w:id="577"/>
    <w:p>
      <w:pPr>
        <w:spacing w:after="0"/>
        <w:ind w:left="0"/>
        <w:jc w:val="both"/>
      </w:pPr>
      <w:r>
        <w:rPr>
          <w:rFonts w:ascii="Times New Roman"/>
          <w:b w:val="false"/>
          <w:i w:val="false"/>
          <w:color w:val="000000"/>
          <w:sz w:val="28"/>
        </w:rPr>
        <w:t>
      10) Гренада мемлекеті;</w:t>
      </w:r>
    </w:p>
    <w:bookmarkEnd w:id="577"/>
    <w:bookmarkStart w:name="z745" w:id="578"/>
    <w:p>
      <w:pPr>
        <w:spacing w:after="0"/>
        <w:ind w:left="0"/>
        <w:jc w:val="both"/>
      </w:pPr>
      <w:r>
        <w:rPr>
          <w:rFonts w:ascii="Times New Roman"/>
          <w:b w:val="false"/>
          <w:i w:val="false"/>
          <w:color w:val="000000"/>
          <w:sz w:val="28"/>
        </w:rPr>
        <w:t>
      11) Джибути Республикасы;</w:t>
      </w:r>
    </w:p>
    <w:bookmarkEnd w:id="578"/>
    <w:bookmarkStart w:name="z746" w:id="579"/>
    <w:p>
      <w:pPr>
        <w:spacing w:after="0"/>
        <w:ind w:left="0"/>
        <w:jc w:val="both"/>
      </w:pPr>
      <w:r>
        <w:rPr>
          <w:rFonts w:ascii="Times New Roman"/>
          <w:b w:val="false"/>
          <w:i w:val="false"/>
          <w:color w:val="000000"/>
          <w:sz w:val="28"/>
        </w:rPr>
        <w:t>
      12) Доминика Достастығы;</w:t>
      </w:r>
    </w:p>
    <w:bookmarkEnd w:id="579"/>
    <w:bookmarkStart w:name="z747" w:id="580"/>
    <w:p>
      <w:pPr>
        <w:spacing w:after="0"/>
        <w:ind w:left="0"/>
        <w:jc w:val="both"/>
      </w:pPr>
      <w:r>
        <w:rPr>
          <w:rFonts w:ascii="Times New Roman"/>
          <w:b w:val="false"/>
          <w:i w:val="false"/>
          <w:color w:val="000000"/>
          <w:sz w:val="28"/>
        </w:rPr>
        <w:t>
      13) Доминикан Республикасы;</w:t>
      </w:r>
    </w:p>
    <w:bookmarkEnd w:id="580"/>
    <w:bookmarkStart w:name="z748" w:id="581"/>
    <w:p>
      <w:pPr>
        <w:spacing w:after="0"/>
        <w:ind w:left="0"/>
        <w:jc w:val="both"/>
      </w:pPr>
      <w:r>
        <w:rPr>
          <w:rFonts w:ascii="Times New Roman"/>
          <w:b w:val="false"/>
          <w:i w:val="false"/>
          <w:color w:val="000000"/>
          <w:sz w:val="28"/>
        </w:rPr>
        <w:t>
      14) Жаңа Зеландия (Кука және Ниуэ аралдарының аумағы бөлігінде ғана);</w:t>
      </w:r>
    </w:p>
    <w:bookmarkEnd w:id="581"/>
    <w:bookmarkStart w:name="z749" w:id="582"/>
    <w:p>
      <w:pPr>
        <w:spacing w:after="0"/>
        <w:ind w:left="0"/>
        <w:jc w:val="both"/>
      </w:pPr>
      <w:r>
        <w:rPr>
          <w:rFonts w:ascii="Times New Roman"/>
          <w:b w:val="false"/>
          <w:i w:val="false"/>
          <w:color w:val="000000"/>
          <w:sz w:val="28"/>
        </w:rPr>
        <w:t>
      15) Испания (Канар аралдарының аумағы бөлігінде ғана);</w:t>
      </w:r>
    </w:p>
    <w:bookmarkEnd w:id="582"/>
    <w:bookmarkStart w:name="z750" w:id="583"/>
    <w:p>
      <w:pPr>
        <w:spacing w:after="0"/>
        <w:ind w:left="0"/>
        <w:jc w:val="both"/>
      </w:pPr>
      <w:r>
        <w:rPr>
          <w:rFonts w:ascii="Times New Roman"/>
          <w:b w:val="false"/>
          <w:i w:val="false"/>
          <w:color w:val="000000"/>
          <w:sz w:val="28"/>
        </w:rPr>
        <w:t>
      16) Комор аралдары Одағы;</w:t>
      </w:r>
    </w:p>
    <w:bookmarkEnd w:id="583"/>
    <w:bookmarkStart w:name="z751" w:id="584"/>
    <w:p>
      <w:pPr>
        <w:spacing w:after="0"/>
        <w:ind w:left="0"/>
        <w:jc w:val="both"/>
      </w:pPr>
      <w:r>
        <w:rPr>
          <w:rFonts w:ascii="Times New Roman"/>
          <w:b w:val="false"/>
          <w:i w:val="false"/>
          <w:color w:val="000000"/>
          <w:sz w:val="28"/>
        </w:rPr>
        <w:t>
      17) Гайана Кооперативтік Республикасы;</w:t>
      </w:r>
    </w:p>
    <w:bookmarkEnd w:id="584"/>
    <w:bookmarkStart w:name="z752" w:id="585"/>
    <w:p>
      <w:pPr>
        <w:spacing w:after="0"/>
        <w:ind w:left="0"/>
        <w:jc w:val="both"/>
      </w:pPr>
      <w:r>
        <w:rPr>
          <w:rFonts w:ascii="Times New Roman"/>
          <w:b w:val="false"/>
          <w:i w:val="false"/>
          <w:color w:val="000000"/>
          <w:sz w:val="28"/>
        </w:rPr>
        <w:t>
      18) Коста-Рика Республикасы;</w:t>
      </w:r>
    </w:p>
    <w:bookmarkEnd w:id="585"/>
    <w:bookmarkStart w:name="z753" w:id="586"/>
    <w:p>
      <w:pPr>
        <w:spacing w:after="0"/>
        <w:ind w:left="0"/>
        <w:jc w:val="both"/>
      </w:pPr>
      <w:r>
        <w:rPr>
          <w:rFonts w:ascii="Times New Roman"/>
          <w:b w:val="false"/>
          <w:i w:val="false"/>
          <w:color w:val="000000"/>
          <w:sz w:val="28"/>
        </w:rPr>
        <w:t>
      19) Қытай Халық Республикасы (Аомынь (Макао) арнайы әкімшілік ауданының аумағы бөлігінде ғана);</w:t>
      </w:r>
    </w:p>
    <w:bookmarkEnd w:id="586"/>
    <w:bookmarkStart w:name="z754" w:id="587"/>
    <w:p>
      <w:pPr>
        <w:spacing w:after="0"/>
        <w:ind w:left="0"/>
        <w:jc w:val="both"/>
      </w:pPr>
      <w:r>
        <w:rPr>
          <w:rFonts w:ascii="Times New Roman"/>
          <w:b w:val="false"/>
          <w:i w:val="false"/>
          <w:color w:val="000000"/>
          <w:sz w:val="28"/>
        </w:rPr>
        <w:t>
      20) Либерия Республикасы;</w:t>
      </w:r>
    </w:p>
    <w:bookmarkEnd w:id="587"/>
    <w:bookmarkStart w:name="z755" w:id="588"/>
    <w:p>
      <w:pPr>
        <w:spacing w:after="0"/>
        <w:ind w:left="0"/>
        <w:jc w:val="both"/>
      </w:pPr>
      <w:r>
        <w:rPr>
          <w:rFonts w:ascii="Times New Roman"/>
          <w:b w:val="false"/>
          <w:i w:val="false"/>
          <w:color w:val="000000"/>
          <w:sz w:val="28"/>
        </w:rPr>
        <w:t>
      21) Ливан Республикасы;</w:t>
      </w:r>
    </w:p>
    <w:bookmarkEnd w:id="588"/>
    <w:bookmarkStart w:name="z756" w:id="589"/>
    <w:p>
      <w:pPr>
        <w:spacing w:after="0"/>
        <w:ind w:left="0"/>
        <w:jc w:val="both"/>
      </w:pPr>
      <w:r>
        <w:rPr>
          <w:rFonts w:ascii="Times New Roman"/>
          <w:b w:val="false"/>
          <w:i w:val="false"/>
          <w:color w:val="000000"/>
          <w:sz w:val="28"/>
        </w:rPr>
        <w:t>
      22) Мауритания Ислам Республикасы;</w:t>
      </w:r>
    </w:p>
    <w:bookmarkEnd w:id="589"/>
    <w:bookmarkStart w:name="z757" w:id="590"/>
    <w:p>
      <w:pPr>
        <w:spacing w:after="0"/>
        <w:ind w:left="0"/>
        <w:jc w:val="both"/>
      </w:pPr>
      <w:r>
        <w:rPr>
          <w:rFonts w:ascii="Times New Roman"/>
          <w:b w:val="false"/>
          <w:i w:val="false"/>
          <w:color w:val="000000"/>
          <w:sz w:val="28"/>
        </w:rPr>
        <w:t>
      23) Малайзия (Лабуан анклавының аумағы бөлігінде ғана);</w:t>
      </w:r>
    </w:p>
    <w:bookmarkEnd w:id="590"/>
    <w:bookmarkStart w:name="z758" w:id="591"/>
    <w:p>
      <w:pPr>
        <w:spacing w:after="0"/>
        <w:ind w:left="0"/>
        <w:jc w:val="both"/>
      </w:pPr>
      <w:r>
        <w:rPr>
          <w:rFonts w:ascii="Times New Roman"/>
          <w:b w:val="false"/>
          <w:i w:val="false"/>
          <w:color w:val="000000"/>
          <w:sz w:val="28"/>
        </w:rPr>
        <w:t>
      24) Мальдив Республикасы;</w:t>
      </w:r>
    </w:p>
    <w:bookmarkEnd w:id="591"/>
    <w:bookmarkStart w:name="z759" w:id="592"/>
    <w:p>
      <w:pPr>
        <w:spacing w:after="0"/>
        <w:ind w:left="0"/>
        <w:jc w:val="both"/>
      </w:pPr>
      <w:r>
        <w:rPr>
          <w:rFonts w:ascii="Times New Roman"/>
          <w:b w:val="false"/>
          <w:i w:val="false"/>
          <w:color w:val="000000"/>
          <w:sz w:val="28"/>
        </w:rPr>
        <w:t>
      25) Мальта Республикасы;</w:t>
      </w:r>
    </w:p>
    <w:bookmarkEnd w:id="592"/>
    <w:bookmarkStart w:name="z760" w:id="593"/>
    <w:p>
      <w:pPr>
        <w:spacing w:after="0"/>
        <w:ind w:left="0"/>
        <w:jc w:val="both"/>
      </w:pPr>
      <w:r>
        <w:rPr>
          <w:rFonts w:ascii="Times New Roman"/>
          <w:b w:val="false"/>
          <w:i w:val="false"/>
          <w:color w:val="000000"/>
          <w:sz w:val="28"/>
        </w:rPr>
        <w:t>
      26) Солтүстік Мариан Аралдары Достастығы;</w:t>
      </w:r>
    </w:p>
    <w:bookmarkEnd w:id="593"/>
    <w:bookmarkStart w:name="z761" w:id="594"/>
    <w:p>
      <w:pPr>
        <w:spacing w:after="0"/>
        <w:ind w:left="0"/>
        <w:jc w:val="both"/>
      </w:pPr>
      <w:r>
        <w:rPr>
          <w:rFonts w:ascii="Times New Roman"/>
          <w:b w:val="false"/>
          <w:i w:val="false"/>
          <w:color w:val="000000"/>
          <w:sz w:val="28"/>
        </w:rPr>
        <w:t>
      27) Маршалл аралдары Республикасы;</w:t>
      </w:r>
    </w:p>
    <w:bookmarkEnd w:id="594"/>
    <w:bookmarkStart w:name="z762" w:id="595"/>
    <w:p>
      <w:pPr>
        <w:spacing w:after="0"/>
        <w:ind w:left="0"/>
        <w:jc w:val="both"/>
      </w:pPr>
      <w:r>
        <w:rPr>
          <w:rFonts w:ascii="Times New Roman"/>
          <w:b w:val="false"/>
          <w:i w:val="false"/>
          <w:color w:val="000000"/>
          <w:sz w:val="28"/>
        </w:rPr>
        <w:t>
      28) Марокко Корольдігі (Танжер қаласы аумағының бөлігінде ғана);</w:t>
      </w:r>
    </w:p>
    <w:bookmarkEnd w:id="595"/>
    <w:bookmarkStart w:name="z763" w:id="596"/>
    <w:p>
      <w:pPr>
        <w:spacing w:after="0"/>
        <w:ind w:left="0"/>
        <w:jc w:val="both"/>
      </w:pPr>
      <w:r>
        <w:rPr>
          <w:rFonts w:ascii="Times New Roman"/>
          <w:b w:val="false"/>
          <w:i w:val="false"/>
          <w:color w:val="000000"/>
          <w:sz w:val="28"/>
        </w:rPr>
        <w:t>
      29) Мьянма Одағы;</w:t>
      </w:r>
    </w:p>
    <w:bookmarkEnd w:id="596"/>
    <w:bookmarkStart w:name="z764" w:id="597"/>
    <w:p>
      <w:pPr>
        <w:spacing w:after="0"/>
        <w:ind w:left="0"/>
        <w:jc w:val="both"/>
      </w:pPr>
      <w:r>
        <w:rPr>
          <w:rFonts w:ascii="Times New Roman"/>
          <w:b w:val="false"/>
          <w:i w:val="false"/>
          <w:color w:val="000000"/>
          <w:sz w:val="28"/>
        </w:rPr>
        <w:t>
      30) Науру Республикасы;</w:t>
      </w:r>
    </w:p>
    <w:bookmarkEnd w:id="597"/>
    <w:bookmarkStart w:name="z765" w:id="598"/>
    <w:p>
      <w:pPr>
        <w:spacing w:after="0"/>
        <w:ind w:left="0"/>
        <w:jc w:val="both"/>
      </w:pPr>
      <w:r>
        <w:rPr>
          <w:rFonts w:ascii="Times New Roman"/>
          <w:b w:val="false"/>
          <w:i w:val="false"/>
          <w:color w:val="000000"/>
          <w:sz w:val="28"/>
        </w:rPr>
        <w:t>
      31) Нигерия Федеративтік Республикасы;</w:t>
      </w:r>
    </w:p>
    <w:bookmarkEnd w:id="598"/>
    <w:bookmarkStart w:name="z766" w:id="599"/>
    <w:p>
      <w:pPr>
        <w:spacing w:after="0"/>
        <w:ind w:left="0"/>
        <w:jc w:val="both"/>
      </w:pPr>
      <w:r>
        <w:rPr>
          <w:rFonts w:ascii="Times New Roman"/>
          <w:b w:val="false"/>
          <w:i w:val="false"/>
          <w:color w:val="000000"/>
          <w:sz w:val="28"/>
        </w:rPr>
        <w:t>
      32) Нидерланд (Аруба аралының аумағы және Антиль аралдарының тәуелді аумақтары бөлігінде ғана);</w:t>
      </w:r>
    </w:p>
    <w:bookmarkEnd w:id="599"/>
    <w:bookmarkStart w:name="z767" w:id="600"/>
    <w:p>
      <w:pPr>
        <w:spacing w:after="0"/>
        <w:ind w:left="0"/>
        <w:jc w:val="both"/>
      </w:pPr>
      <w:r>
        <w:rPr>
          <w:rFonts w:ascii="Times New Roman"/>
          <w:b w:val="false"/>
          <w:i w:val="false"/>
          <w:color w:val="000000"/>
          <w:sz w:val="28"/>
        </w:rPr>
        <w:t>
      33) Палау Республикасы;</w:t>
      </w:r>
    </w:p>
    <w:bookmarkEnd w:id="600"/>
    <w:bookmarkStart w:name="z768" w:id="601"/>
    <w:p>
      <w:pPr>
        <w:spacing w:after="0"/>
        <w:ind w:left="0"/>
        <w:jc w:val="both"/>
      </w:pPr>
      <w:r>
        <w:rPr>
          <w:rFonts w:ascii="Times New Roman"/>
          <w:b w:val="false"/>
          <w:i w:val="false"/>
          <w:color w:val="000000"/>
          <w:sz w:val="28"/>
        </w:rPr>
        <w:t>
      34) Панама Республикасы;</w:t>
      </w:r>
    </w:p>
    <w:bookmarkEnd w:id="601"/>
    <w:bookmarkStart w:name="z769" w:id="602"/>
    <w:p>
      <w:pPr>
        <w:spacing w:after="0"/>
        <w:ind w:left="0"/>
        <w:jc w:val="both"/>
      </w:pPr>
      <w:r>
        <w:rPr>
          <w:rFonts w:ascii="Times New Roman"/>
          <w:b w:val="false"/>
          <w:i w:val="false"/>
          <w:color w:val="000000"/>
          <w:sz w:val="28"/>
        </w:rPr>
        <w:t>
      35) Португалия (Мадейра аралдарының аумағы бөлігінде ғана);</w:t>
      </w:r>
    </w:p>
    <w:bookmarkEnd w:id="602"/>
    <w:bookmarkStart w:name="z770" w:id="603"/>
    <w:p>
      <w:pPr>
        <w:spacing w:after="0"/>
        <w:ind w:left="0"/>
        <w:jc w:val="both"/>
      </w:pPr>
      <w:r>
        <w:rPr>
          <w:rFonts w:ascii="Times New Roman"/>
          <w:b w:val="false"/>
          <w:i w:val="false"/>
          <w:color w:val="000000"/>
          <w:sz w:val="28"/>
        </w:rPr>
        <w:t>
      36) Самоа Тәуелсіз Мемлекеті;</w:t>
      </w:r>
    </w:p>
    <w:bookmarkEnd w:id="603"/>
    <w:bookmarkStart w:name="z771" w:id="604"/>
    <w:p>
      <w:pPr>
        <w:spacing w:after="0"/>
        <w:ind w:left="0"/>
        <w:jc w:val="both"/>
      </w:pPr>
      <w:r>
        <w:rPr>
          <w:rFonts w:ascii="Times New Roman"/>
          <w:b w:val="false"/>
          <w:i w:val="false"/>
          <w:color w:val="000000"/>
          <w:sz w:val="28"/>
        </w:rPr>
        <w:t>
      37) Сейшел аралдары Республикасы;</w:t>
      </w:r>
    </w:p>
    <w:bookmarkEnd w:id="604"/>
    <w:bookmarkStart w:name="z772" w:id="605"/>
    <w:p>
      <w:pPr>
        <w:spacing w:after="0"/>
        <w:ind w:left="0"/>
        <w:jc w:val="both"/>
      </w:pPr>
      <w:r>
        <w:rPr>
          <w:rFonts w:ascii="Times New Roman"/>
          <w:b w:val="false"/>
          <w:i w:val="false"/>
          <w:color w:val="000000"/>
          <w:sz w:val="28"/>
        </w:rPr>
        <w:t>
      38) Сент-Винсент және Гренадин мемлекеті;</w:t>
      </w:r>
    </w:p>
    <w:bookmarkEnd w:id="605"/>
    <w:bookmarkStart w:name="z773" w:id="606"/>
    <w:p>
      <w:pPr>
        <w:spacing w:after="0"/>
        <w:ind w:left="0"/>
        <w:jc w:val="both"/>
      </w:pPr>
      <w:r>
        <w:rPr>
          <w:rFonts w:ascii="Times New Roman"/>
          <w:b w:val="false"/>
          <w:i w:val="false"/>
          <w:color w:val="000000"/>
          <w:sz w:val="28"/>
        </w:rPr>
        <w:t>
      39) Сент-Китс және Невис Федерациясы;</w:t>
      </w:r>
    </w:p>
    <w:bookmarkEnd w:id="606"/>
    <w:bookmarkStart w:name="z774" w:id="607"/>
    <w:p>
      <w:pPr>
        <w:spacing w:after="0"/>
        <w:ind w:left="0"/>
        <w:jc w:val="both"/>
      </w:pPr>
      <w:r>
        <w:rPr>
          <w:rFonts w:ascii="Times New Roman"/>
          <w:b w:val="false"/>
          <w:i w:val="false"/>
          <w:color w:val="000000"/>
          <w:sz w:val="28"/>
        </w:rPr>
        <w:t>
      40) Сент-Люсия мемлекеті;</w:t>
      </w:r>
    </w:p>
    <w:bookmarkEnd w:id="607"/>
    <w:bookmarkStart w:name="z775" w:id="608"/>
    <w:p>
      <w:pPr>
        <w:spacing w:after="0"/>
        <w:ind w:left="0"/>
        <w:jc w:val="both"/>
      </w:pPr>
      <w:r>
        <w:rPr>
          <w:rFonts w:ascii="Times New Roman"/>
          <w:b w:val="false"/>
          <w:i w:val="false"/>
          <w:color w:val="000000"/>
          <w:sz w:val="28"/>
        </w:rPr>
        <w:t>
      41) Суринам Республикасы;</w:t>
      </w:r>
    </w:p>
    <w:bookmarkEnd w:id="608"/>
    <w:bookmarkStart w:name="z776" w:id="609"/>
    <w:p>
      <w:pPr>
        <w:spacing w:after="0"/>
        <w:ind w:left="0"/>
        <w:jc w:val="both"/>
      </w:pPr>
      <w:r>
        <w:rPr>
          <w:rFonts w:ascii="Times New Roman"/>
          <w:b w:val="false"/>
          <w:i w:val="false"/>
          <w:color w:val="000000"/>
          <w:sz w:val="28"/>
        </w:rPr>
        <w:t>
      42) Тонга Корольдігі;</w:t>
      </w:r>
    </w:p>
    <w:bookmarkEnd w:id="609"/>
    <w:bookmarkStart w:name="z777" w:id="610"/>
    <w:p>
      <w:pPr>
        <w:spacing w:after="0"/>
        <w:ind w:left="0"/>
        <w:jc w:val="both"/>
      </w:pPr>
      <w:r>
        <w:rPr>
          <w:rFonts w:ascii="Times New Roman"/>
          <w:b w:val="false"/>
          <w:i w:val="false"/>
          <w:color w:val="000000"/>
          <w:sz w:val="28"/>
        </w:rPr>
        <w:t>
      43) Тринидад және Тобаго Республикасы;</w:t>
      </w:r>
    </w:p>
    <w:bookmarkEnd w:id="610"/>
    <w:bookmarkStart w:name="z778" w:id="611"/>
    <w:p>
      <w:pPr>
        <w:spacing w:after="0"/>
        <w:ind w:left="0"/>
        <w:jc w:val="both"/>
      </w:pPr>
      <w:r>
        <w:rPr>
          <w:rFonts w:ascii="Times New Roman"/>
          <w:b w:val="false"/>
          <w:i w:val="false"/>
          <w:color w:val="000000"/>
          <w:sz w:val="28"/>
        </w:rPr>
        <w:t>
      44) Ұлыбритания және Солтүстік Ирландияның Біріккен Корольдігі (Ангилья аралдары, Бермуд аралдары, Британдық Виргин аралдары, Гибралтар, Кайман аралдары, Монтсеррат аралы, Норманд аралдары (Сарк, Олдерни аралдары), Оңтүстік Георгия аралы, Оңтүстік Сандвич аралдары, Теркс және Кайкос аралдары, Чагос аралының аумақтары бөлігінде ғана);</w:t>
      </w:r>
    </w:p>
    <w:bookmarkEnd w:id="611"/>
    <w:bookmarkStart w:name="z779" w:id="612"/>
    <w:p>
      <w:pPr>
        <w:spacing w:after="0"/>
        <w:ind w:left="0"/>
        <w:jc w:val="both"/>
      </w:pPr>
      <w:r>
        <w:rPr>
          <w:rFonts w:ascii="Times New Roman"/>
          <w:b w:val="false"/>
          <w:i w:val="false"/>
          <w:color w:val="000000"/>
          <w:sz w:val="28"/>
        </w:rPr>
        <w:t>
      45) Фиджи Тәуелсіз Демократиялық Республикасы;</w:t>
      </w:r>
    </w:p>
    <w:bookmarkEnd w:id="612"/>
    <w:bookmarkStart w:name="z780" w:id="613"/>
    <w:p>
      <w:pPr>
        <w:spacing w:after="0"/>
        <w:ind w:left="0"/>
        <w:jc w:val="both"/>
      </w:pPr>
      <w:r>
        <w:rPr>
          <w:rFonts w:ascii="Times New Roman"/>
          <w:b w:val="false"/>
          <w:i w:val="false"/>
          <w:color w:val="000000"/>
          <w:sz w:val="28"/>
        </w:rPr>
        <w:t>
      46) Филиппин Республикасы;</w:t>
      </w:r>
    </w:p>
    <w:bookmarkEnd w:id="613"/>
    <w:bookmarkStart w:name="z781" w:id="614"/>
    <w:p>
      <w:pPr>
        <w:spacing w:after="0"/>
        <w:ind w:left="0"/>
        <w:jc w:val="both"/>
      </w:pPr>
      <w:r>
        <w:rPr>
          <w:rFonts w:ascii="Times New Roman"/>
          <w:b w:val="false"/>
          <w:i w:val="false"/>
          <w:color w:val="000000"/>
          <w:sz w:val="28"/>
        </w:rPr>
        <w:t>
      47) Француз Республикасы (Кергелен аралдары, Француздық Гвиана, Француздық Полинезия аумақтарының бөлігінде ғана);</w:t>
      </w:r>
    </w:p>
    <w:bookmarkEnd w:id="614"/>
    <w:bookmarkStart w:name="z782" w:id="615"/>
    <w:p>
      <w:pPr>
        <w:spacing w:after="0"/>
        <w:ind w:left="0"/>
        <w:jc w:val="both"/>
      </w:pPr>
      <w:r>
        <w:rPr>
          <w:rFonts w:ascii="Times New Roman"/>
          <w:b w:val="false"/>
          <w:i w:val="false"/>
          <w:color w:val="000000"/>
          <w:sz w:val="28"/>
        </w:rPr>
        <w:t>
      48) Черногория Республикасы;</w:t>
      </w:r>
    </w:p>
    <w:bookmarkEnd w:id="615"/>
    <w:bookmarkStart w:name="z783" w:id="616"/>
    <w:p>
      <w:pPr>
        <w:spacing w:after="0"/>
        <w:ind w:left="0"/>
        <w:jc w:val="both"/>
      </w:pPr>
      <w:r>
        <w:rPr>
          <w:rFonts w:ascii="Times New Roman"/>
          <w:b w:val="false"/>
          <w:i w:val="false"/>
          <w:color w:val="000000"/>
          <w:sz w:val="28"/>
        </w:rPr>
        <w:t>
      49) Шри-Ланка Демократиялық Социалистік Республикасы;</w:t>
      </w:r>
    </w:p>
    <w:bookmarkEnd w:id="616"/>
    <w:bookmarkStart w:name="z784" w:id="617"/>
    <w:p>
      <w:pPr>
        <w:spacing w:after="0"/>
        <w:ind w:left="0"/>
        <w:jc w:val="both"/>
      </w:pPr>
      <w:r>
        <w:rPr>
          <w:rFonts w:ascii="Times New Roman"/>
          <w:b w:val="false"/>
          <w:i w:val="false"/>
          <w:color w:val="000000"/>
          <w:sz w:val="28"/>
        </w:rPr>
        <w:t>
      50) Ямайка.</w:t>
      </w:r>
    </w:p>
    <w:bookmarkEnd w:id="617"/>
    <w:bookmarkStart w:name="z785" w:id="618"/>
    <w:p>
      <w:pPr>
        <w:spacing w:after="0"/>
        <w:ind w:left="0"/>
        <w:jc w:val="both"/>
      </w:pPr>
      <w:r>
        <w:rPr>
          <w:rFonts w:ascii="Times New Roman"/>
          <w:b w:val="false"/>
          <w:i w:val="false"/>
          <w:color w:val="000000"/>
          <w:sz w:val="28"/>
        </w:rPr>
        <w:t>
      "3" - жеке тұлғаның азаматтық елі Біріккен Ұлттар Ұйымы Қауіпсіздік Кеңесінің резолюциясымен қабылданған оған қатысты халықаралық санкция (эмбарго) қолданған шет мемлекеті (аумақ) болып табылады;</w:t>
      </w:r>
    </w:p>
    <w:bookmarkEnd w:id="618"/>
    <w:bookmarkStart w:name="z786" w:id="619"/>
    <w:p>
      <w:pPr>
        <w:spacing w:after="0"/>
        <w:ind w:left="0"/>
        <w:jc w:val="both"/>
      </w:pPr>
      <w:r>
        <w:rPr>
          <w:rFonts w:ascii="Times New Roman"/>
          <w:b w:val="false"/>
          <w:i w:val="false"/>
          <w:color w:val="000000"/>
          <w:sz w:val="28"/>
        </w:rPr>
        <w:t>
      "4" – жеке тұлғаның азаматтық елі жеке тұлға елінің жоғарыда көрсетілген тиістілік кодтарына енгізілген ел болып табылмайды.</w:t>
      </w:r>
    </w:p>
    <w:bookmarkEnd w:id="619"/>
    <w:bookmarkStart w:name="z787" w:id="620"/>
    <w:p>
      <w:pPr>
        <w:spacing w:after="0"/>
        <w:ind w:left="0"/>
        <w:jc w:val="both"/>
      </w:pPr>
      <w:r>
        <w:rPr>
          <w:rFonts w:ascii="Times New Roman"/>
          <w:b w:val="false"/>
          <w:i w:val="false"/>
          <w:color w:val="000000"/>
          <w:sz w:val="28"/>
        </w:rPr>
        <w:t>
      Егер жеке тұлғаның азаматтық елі жеке тұлға елінің екі немесе одан да көп тиістілік кодтарына енгізілсе, онда жеке тұлғаның азаматтық елі енгізілген барлық тиістілік коды көрсетіледі. Мысалы, егер елдің тиістілік коды "1" және "2" болса, онда "1, 2" көрсетіледі.</w:t>
      </w:r>
    </w:p>
    <w:bookmarkEnd w:id="620"/>
    <w:bookmarkStart w:name="z788" w:id="621"/>
    <w:p>
      <w:pPr>
        <w:spacing w:after="0"/>
        <w:ind w:left="0"/>
        <w:jc w:val="both"/>
      </w:pPr>
      <w:r>
        <w:rPr>
          <w:rFonts w:ascii="Times New Roman"/>
          <w:b w:val="false"/>
          <w:i w:val="false"/>
          <w:color w:val="000000"/>
          <w:sz w:val="28"/>
        </w:rPr>
        <w:t>
      Азаматтығы жоқ адамдар үшін жоғарыда көрсетілген белгілерді көрсету талап етілмейді;</w:t>
      </w:r>
    </w:p>
    <w:bookmarkEnd w:id="621"/>
    <w:bookmarkStart w:name="z789" w:id="622"/>
    <w:p>
      <w:pPr>
        <w:spacing w:after="0"/>
        <w:ind w:left="0"/>
        <w:jc w:val="both"/>
      </w:pPr>
      <w:r>
        <w:rPr>
          <w:rFonts w:ascii="Times New Roman"/>
          <w:b w:val="false"/>
          <w:i w:val="false"/>
          <w:color w:val="000000"/>
          <w:sz w:val="28"/>
        </w:rPr>
        <w:t>
      10) 14-бағанада операцияны жасау күні "КК.АА.ЖЖЖЖ." форматында көрсетіледі.</w:t>
      </w:r>
    </w:p>
    <w:bookmarkEnd w:id="622"/>
    <w:bookmarkStart w:name="z790" w:id="623"/>
    <w:p>
      <w:pPr>
        <w:spacing w:after="0"/>
        <w:ind w:left="0"/>
        <w:jc w:val="both"/>
      </w:pPr>
      <w:r>
        <w:rPr>
          <w:rFonts w:ascii="Times New Roman"/>
          <w:b w:val="false"/>
          <w:i w:val="false"/>
          <w:color w:val="000000"/>
          <w:sz w:val="28"/>
        </w:rPr>
        <w:t>
      6. Мәліметтер болмаған жағдайда, Нысан нөлдік мәндермен ұсынылады.</w:t>
      </w:r>
    </w:p>
    <w:bookmarkEnd w:id="6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15-қосымша</w:t>
            </w:r>
            <w:r>
              <w:br/>
            </w:r>
            <w:r>
              <w:rPr>
                <w:rFonts w:ascii="Times New Roman"/>
                <w:b w:val="false"/>
                <w:i w:val="false"/>
                <w:color w:val="000000"/>
                <w:sz w:val="20"/>
              </w:rPr>
              <w:t>Қызметін Қазақстан</w:t>
            </w:r>
            <w:r>
              <w:br/>
            </w:r>
            <w:r>
              <w:rPr>
                <w:rFonts w:ascii="Times New Roman"/>
                <w:b w:val="false"/>
                <w:i w:val="false"/>
                <w:color w:val="000000"/>
                <w:sz w:val="20"/>
              </w:rPr>
              <w:t>Республикасы</w:t>
            </w:r>
            <w:r>
              <w:br/>
            </w:r>
            <w:r>
              <w:rPr>
                <w:rFonts w:ascii="Times New Roman"/>
                <w:b w:val="false"/>
                <w:i w:val="false"/>
                <w:color w:val="000000"/>
                <w:sz w:val="20"/>
              </w:rPr>
              <w:t>Ұлттық Банкінің қолма-қол</w:t>
            </w:r>
            <w:r>
              <w:br/>
            </w:r>
            <w:r>
              <w:rPr>
                <w:rFonts w:ascii="Times New Roman"/>
                <w:b w:val="false"/>
                <w:i w:val="false"/>
                <w:color w:val="000000"/>
                <w:sz w:val="20"/>
              </w:rPr>
              <w:t>шетел валютасымен</w:t>
            </w:r>
            <w:r>
              <w:br/>
            </w:r>
            <w:r>
              <w:rPr>
                <w:rFonts w:ascii="Times New Roman"/>
                <w:b w:val="false"/>
                <w:i w:val="false"/>
                <w:color w:val="000000"/>
                <w:sz w:val="20"/>
              </w:rPr>
              <w:t>айырбастау операцияларына</w:t>
            </w:r>
            <w:r>
              <w:br/>
            </w:r>
            <w:r>
              <w:rPr>
                <w:rFonts w:ascii="Times New Roman"/>
                <w:b w:val="false"/>
                <w:i w:val="false"/>
                <w:color w:val="000000"/>
                <w:sz w:val="20"/>
              </w:rPr>
              <w:t>арналған лицензиясы негізінде</w:t>
            </w:r>
            <w:r>
              <w:br/>
            </w:r>
            <w:r>
              <w:rPr>
                <w:rFonts w:ascii="Times New Roman"/>
                <w:b w:val="false"/>
                <w:i w:val="false"/>
                <w:color w:val="000000"/>
                <w:sz w:val="20"/>
              </w:rPr>
              <w:t>тек қана айырбастау пункті</w:t>
            </w:r>
            <w:r>
              <w:br/>
            </w:r>
            <w:r>
              <w:rPr>
                <w:rFonts w:ascii="Times New Roman"/>
                <w:b w:val="false"/>
                <w:i w:val="false"/>
                <w:color w:val="000000"/>
                <w:sz w:val="20"/>
              </w:rPr>
              <w:t>арқылы жүзеге асыратын заңды</w:t>
            </w:r>
            <w:r>
              <w:br/>
            </w:r>
            <w:r>
              <w:rPr>
                <w:rFonts w:ascii="Times New Roman"/>
                <w:b w:val="false"/>
                <w:i w:val="false"/>
                <w:color w:val="000000"/>
                <w:sz w:val="20"/>
              </w:rPr>
              <w:t>тұлғалардың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қылмыстық жолмен</w:t>
            </w:r>
            <w:r>
              <w:br/>
            </w:r>
            <w:r>
              <w:rPr>
                <w:rFonts w:ascii="Times New Roman"/>
                <w:b w:val="false"/>
                <w:i w:val="false"/>
                <w:color w:val="000000"/>
                <w:sz w:val="20"/>
              </w:rPr>
              <w:t>алынған кірістерді заңдастыруға</w:t>
            </w:r>
            <w:r>
              <w:br/>
            </w:r>
            <w:r>
              <w:rPr>
                <w:rFonts w:ascii="Times New Roman"/>
                <w:b w:val="false"/>
                <w:i w:val="false"/>
                <w:color w:val="000000"/>
                <w:sz w:val="20"/>
              </w:rPr>
              <w:t>(жылыстатуға),</w:t>
            </w:r>
            <w:r>
              <w:br/>
            </w:r>
            <w:r>
              <w:rPr>
                <w:rFonts w:ascii="Times New Roman"/>
                <w:b w:val="false"/>
                <w:i w:val="false"/>
                <w:color w:val="000000"/>
                <w:sz w:val="20"/>
              </w:rPr>
              <w:t>терроризмді қаржыландыруға</w:t>
            </w:r>
            <w:r>
              <w:br/>
            </w:r>
            <w:r>
              <w:rPr>
                <w:rFonts w:ascii="Times New Roman"/>
                <w:b w:val="false"/>
                <w:i w:val="false"/>
                <w:color w:val="000000"/>
                <w:sz w:val="20"/>
              </w:rPr>
              <w:t>және жаппай қырып-жою</w:t>
            </w:r>
            <w:r>
              <w:br/>
            </w:r>
            <w:r>
              <w:rPr>
                <w:rFonts w:ascii="Times New Roman"/>
                <w:b w:val="false"/>
                <w:i w:val="false"/>
                <w:color w:val="000000"/>
                <w:sz w:val="20"/>
              </w:rPr>
              <w:t>қаруын таратуды</w:t>
            </w:r>
            <w:r>
              <w:br/>
            </w:r>
            <w:r>
              <w:rPr>
                <w:rFonts w:ascii="Times New Roman"/>
                <w:b w:val="false"/>
                <w:i w:val="false"/>
                <w:color w:val="000000"/>
                <w:sz w:val="20"/>
              </w:rPr>
              <w:t>қаржыландыруға қарсы</w:t>
            </w:r>
            <w:r>
              <w:br/>
            </w:r>
            <w:r>
              <w:rPr>
                <w:rFonts w:ascii="Times New Roman"/>
                <w:b w:val="false"/>
                <w:i w:val="false"/>
                <w:color w:val="000000"/>
                <w:sz w:val="20"/>
              </w:rPr>
              <w:t>іс-қимыл туралы заңнамасының</w:t>
            </w:r>
            <w:r>
              <w:br/>
            </w:r>
            <w:r>
              <w:rPr>
                <w:rFonts w:ascii="Times New Roman"/>
                <w:b w:val="false"/>
                <w:i w:val="false"/>
                <w:color w:val="000000"/>
                <w:sz w:val="20"/>
              </w:rPr>
              <w:t>талаптарын сақтау жөніндегі</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3-қосымша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792" w:id="624"/>
    <w:p>
      <w:pPr>
        <w:spacing w:after="0"/>
        <w:ind w:left="0"/>
        <w:jc w:val="both"/>
      </w:pPr>
      <w:r>
        <w:rPr>
          <w:rFonts w:ascii="Times New Roman"/>
          <w:b w:val="false"/>
          <w:i w:val="false"/>
          <w:color w:val="000000"/>
          <w:sz w:val="28"/>
        </w:rPr>
        <w:t xml:space="preserve">
      Ұсынылады: Қазақстан Республикасы Ұлттық Банкінің аумақтық филиалына </w:t>
      </w:r>
    </w:p>
    <w:bookmarkEnd w:id="624"/>
    <w:bookmarkStart w:name="z793" w:id="625"/>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bookmarkEnd w:id="625"/>
    <w:bookmarkStart w:name="z794" w:id="626"/>
    <w:p>
      <w:pPr>
        <w:spacing w:after="0"/>
        <w:ind w:left="0"/>
        <w:jc w:val="both"/>
      </w:pPr>
      <w:r>
        <w:rPr>
          <w:rFonts w:ascii="Times New Roman"/>
          <w:b w:val="false"/>
          <w:i w:val="false"/>
          <w:color w:val="000000"/>
          <w:sz w:val="28"/>
        </w:rPr>
        <w:t>
      Әкімшілік нысанның атауы: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тұлғаның үлестес тұлғалары мен бенефициарлық меншік иелері және олардың қолма-қол шетел валютасымен айырбастау операциялары, Ұлттық Банк шығарған құймалардағы аффинирленген алтынды сатып алу және (немесе) сату операциялары туралы есеп</w:t>
      </w:r>
    </w:p>
    <w:bookmarkEnd w:id="626"/>
    <w:bookmarkStart w:name="z795" w:id="62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AML-R3</w:t>
      </w:r>
    </w:p>
    <w:bookmarkEnd w:id="627"/>
    <w:bookmarkStart w:name="z796" w:id="628"/>
    <w:p>
      <w:pPr>
        <w:spacing w:after="0"/>
        <w:ind w:left="0"/>
        <w:jc w:val="both"/>
      </w:pPr>
      <w:r>
        <w:rPr>
          <w:rFonts w:ascii="Times New Roman"/>
          <w:b w:val="false"/>
          <w:i w:val="false"/>
          <w:color w:val="000000"/>
          <w:sz w:val="28"/>
        </w:rPr>
        <w:t>
      Кезеңділігі: жартыжылдық</w:t>
      </w:r>
    </w:p>
    <w:bookmarkEnd w:id="628"/>
    <w:bookmarkStart w:name="z797" w:id="629"/>
    <w:p>
      <w:pPr>
        <w:spacing w:after="0"/>
        <w:ind w:left="0"/>
        <w:jc w:val="both"/>
      </w:pPr>
      <w:r>
        <w:rPr>
          <w:rFonts w:ascii="Times New Roman"/>
          <w:b w:val="false"/>
          <w:i w:val="false"/>
          <w:color w:val="000000"/>
          <w:sz w:val="28"/>
        </w:rPr>
        <w:t>
      Есепті кезең: 20__ жылғы "______" ____________ жағдай бойынша</w:t>
      </w:r>
    </w:p>
    <w:bookmarkEnd w:id="629"/>
    <w:bookmarkStart w:name="z798" w:id="63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 (бұдан әрі – уәкілетті ұйым)</w:t>
      </w:r>
    </w:p>
    <w:bookmarkEnd w:id="630"/>
    <w:bookmarkStart w:name="z799" w:id="63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жартыжылдықтан кейінгі айдың 20 (жиырмасынан) кешіктірмей, жартыжылдықта 1 (бір) рет</w:t>
      </w:r>
    </w:p>
    <w:bookmarkEnd w:id="631"/>
    <w:bookmarkStart w:name="z800" w:id="632"/>
    <w:p>
      <w:pPr>
        <w:spacing w:after="0"/>
        <w:ind w:left="0"/>
        <w:jc w:val="both"/>
      </w:pPr>
      <w:r>
        <w:rPr>
          <w:rFonts w:ascii="Times New Roman"/>
          <w:b w:val="false"/>
          <w:i w:val="false"/>
          <w:color w:val="000000"/>
          <w:sz w:val="28"/>
        </w:rPr>
        <w:t>
      БСН: _____________________________</w:t>
      </w:r>
    </w:p>
    <w:bookmarkEnd w:id="632"/>
    <w:bookmarkStart w:name="z801" w:id="633"/>
    <w:p>
      <w:pPr>
        <w:spacing w:after="0"/>
        <w:ind w:left="0"/>
        <w:jc w:val="both"/>
      </w:pPr>
      <w:r>
        <w:rPr>
          <w:rFonts w:ascii="Times New Roman"/>
          <w:b w:val="false"/>
          <w:i w:val="false"/>
          <w:color w:val="000000"/>
          <w:sz w:val="28"/>
        </w:rPr>
        <w:t>
      Жинау әдісі: электрондық түрде</w:t>
      </w:r>
    </w:p>
    <w:bookmarkEnd w:id="633"/>
    <w:bookmarkStart w:name="z802" w:id="634"/>
    <w:p>
      <w:pPr>
        <w:spacing w:after="0"/>
        <w:ind w:left="0"/>
        <w:jc w:val="both"/>
      </w:pPr>
      <w:r>
        <w:rPr>
          <w:rFonts w:ascii="Times New Roman"/>
          <w:b w:val="false"/>
          <w:i w:val="false"/>
          <w:color w:val="000000"/>
          <w:sz w:val="28"/>
        </w:rPr>
        <w:t>
      Нысан</w:t>
      </w:r>
    </w:p>
    <w:bookmarkEnd w:id="634"/>
    <w:bookmarkStart w:name="z803" w:id="635"/>
    <w:p>
      <w:pPr>
        <w:spacing w:after="0"/>
        <w:ind w:left="0"/>
        <w:jc w:val="left"/>
      </w:pPr>
      <w:r>
        <w:rPr>
          <w:rFonts w:ascii="Times New Roman"/>
          <w:b/>
          <w:i w:val="false"/>
          <w:color w:val="000000"/>
        </w:rPr>
        <w:t xml:space="preserve"> __________________________________________________</w:t>
      </w:r>
    </w:p>
    <w:bookmarkEnd w:id="635"/>
    <w:bookmarkStart w:name="z804" w:id="636"/>
    <w:p>
      <w:pPr>
        <w:spacing w:after="0"/>
        <w:ind w:left="0"/>
        <w:jc w:val="left"/>
      </w:pPr>
      <w:r>
        <w:rPr>
          <w:rFonts w:ascii="Times New Roman"/>
          <w:b/>
          <w:i w:val="false"/>
          <w:color w:val="000000"/>
        </w:rPr>
        <w:t xml:space="preserve"> (уәкілетті ұйымның толық атауы)</w:t>
      </w:r>
    </w:p>
    <w:bookmarkEnd w:id="636"/>
    <w:bookmarkStart w:name="z805" w:id="637"/>
    <w:p>
      <w:pPr>
        <w:spacing w:after="0"/>
        <w:ind w:left="0"/>
        <w:jc w:val="both"/>
      </w:pPr>
      <w:r>
        <w:rPr>
          <w:rFonts w:ascii="Times New Roman"/>
          <w:b w:val="false"/>
          <w:i w:val="false"/>
          <w:color w:val="000000"/>
          <w:sz w:val="28"/>
        </w:rPr>
        <w:t>
      1-кесте. Уәкілетті ұйымның үлестес тұлғалары және (немесе) бенефициарлық меншік иелері болып табылатын жеке тұлғалармен есепті жартыжылдық ішінде жасалған мәмілелер (операциялар)</w:t>
      </w:r>
    </w:p>
    <w:bookmarkEnd w:id="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(немесе резиденттік еліндегі сәйкестендіру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құжаттың деректері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6" w:id="638"/>
    <w:p>
      <w:pPr>
        <w:spacing w:after="0"/>
        <w:ind w:left="0"/>
        <w:jc w:val="both"/>
      </w:pPr>
      <w:r>
        <w:rPr>
          <w:rFonts w:ascii="Times New Roman"/>
          <w:b w:val="false"/>
          <w:i w:val="false"/>
          <w:color w:val="000000"/>
          <w:sz w:val="28"/>
        </w:rPr>
        <w:t>
      кестенің жалғасы:</w:t>
      </w:r>
    </w:p>
    <w:bookmarkEnd w:id="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операцияның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операцияның/Қазақстан Республикасының Ұлттық Банкі шығарған құймалардағы аффинирленген алтынмен операцияның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жасалған күн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7" w:id="639"/>
    <w:p>
      <w:pPr>
        <w:spacing w:after="0"/>
        <w:ind w:left="0"/>
        <w:jc w:val="both"/>
      </w:pPr>
      <w:r>
        <w:rPr>
          <w:rFonts w:ascii="Times New Roman"/>
          <w:b w:val="false"/>
          <w:i w:val="false"/>
          <w:color w:val="000000"/>
          <w:sz w:val="28"/>
        </w:rPr>
        <w:t>
      кестенің жалғасы:</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тұлға және (немесе) бенефициарлық меншік иесі операция жасаған күні барлық операциялар бойынша орташа өлшемді бағам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тұлға және (немесе) бенефициарлық меншік иесі операция жасаған күні барлық операциялар бойынша ең жоғары бағам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тұлға және (немесе) бенефициарлық меншік иесі операция жасаған күні барлық операциялар бойынша ең төменгі бағам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тұлғаға және (немесе) бенефициарлық меншік иесіне арналған бағам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8" w:id="640"/>
    <w:p>
      <w:pPr>
        <w:spacing w:after="0"/>
        <w:ind w:left="0"/>
        <w:jc w:val="both"/>
      </w:pPr>
      <w:r>
        <w:rPr>
          <w:rFonts w:ascii="Times New Roman"/>
          <w:b w:val="false"/>
          <w:i w:val="false"/>
          <w:color w:val="000000"/>
          <w:sz w:val="28"/>
        </w:rPr>
        <w:t>
      кестенің жалғасы:</w:t>
      </w:r>
    </w:p>
    <w:bookmarkEnd w:id="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641"/>
          <w:p>
            <w:pPr>
              <w:spacing w:after="20"/>
              <w:ind w:left="20"/>
              <w:jc w:val="both"/>
            </w:pPr>
            <w:r>
              <w:rPr>
                <w:rFonts w:ascii="Times New Roman"/>
                <w:b w:val="false"/>
                <w:i w:val="false"/>
                <w:color w:val="000000"/>
                <w:sz w:val="20"/>
              </w:rPr>
              <w:t>
Тұлға "Жауапкершілігі шектеулі және қосымша жауапкершілігі бар серіктестіктер туралы" Қазақстан Республикасының Заңы 12-1-бабының 2-тармағына сәйкес үлестес тұлғаға және (немесе)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 1-бабының 3) тармақшасына сәйкес бенефициарлық меншік иесіне</w:t>
            </w:r>
          </w:p>
          <w:bookmarkEnd w:id="641"/>
          <w:p>
            <w:pPr>
              <w:spacing w:after="20"/>
              <w:ind w:left="20"/>
              <w:jc w:val="both"/>
            </w:pPr>
            <w:r>
              <w:rPr>
                <w:rFonts w:ascii="Times New Roman"/>
                <w:b w:val="false"/>
                <w:i w:val="false"/>
                <w:color w:val="000000"/>
                <w:sz w:val="20"/>
              </w:rPr>
              <w:t>
жатқызылған белгі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810" w:id="642"/>
    <w:p>
      <w:pPr>
        <w:spacing w:after="0"/>
        <w:ind w:left="0"/>
        <w:jc w:val="both"/>
      </w:pPr>
      <w:r>
        <w:rPr>
          <w:rFonts w:ascii="Times New Roman"/>
          <w:b w:val="false"/>
          <w:i w:val="false"/>
          <w:color w:val="000000"/>
          <w:sz w:val="28"/>
        </w:rPr>
        <w:t>
      2-кесте. Уәкілетті ұйымның үлестес тұлғаларының тізілімі</w:t>
      </w:r>
    </w:p>
    <w:bookmarkEnd w:id="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бизнес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"Жауапкершілігі шектеулі және қосымша жауапкершілігі бар серіктестіктер туралы" Қазақстан Республикасының Заңы 12-1-бабының 2-тармағына сәйкес үлестес тұлғаға жатқызылған белгісі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1" w:id="643"/>
    <w:p>
      <w:pPr>
        <w:spacing w:after="0"/>
        <w:ind w:left="0"/>
        <w:jc w:val="both"/>
      </w:pPr>
      <w:r>
        <w:rPr>
          <w:rFonts w:ascii="Times New Roman"/>
          <w:b w:val="false"/>
          <w:i w:val="false"/>
          <w:color w:val="000000"/>
          <w:sz w:val="28"/>
        </w:rPr>
        <w:t>
      3-кесте. Уәкілетті ұйымның бенефициарлық меншік иелерінің тізібесі</w:t>
      </w:r>
    </w:p>
    <w:bookmarkEnd w:id="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(немесе резиденттік еліндегі сәйкестендіру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644"/>
          <w:p>
            <w:pPr>
              <w:spacing w:after="20"/>
              <w:ind w:left="20"/>
              <w:jc w:val="both"/>
            </w:pPr>
            <w:r>
              <w:rPr>
                <w:rFonts w:ascii="Times New Roman"/>
                <w:b w:val="false"/>
                <w:i w:val="false"/>
                <w:color w:val="000000"/>
                <w:sz w:val="20"/>
              </w:rPr>
              <w:t>
Жеке басын куәландыратын</w:t>
            </w:r>
          </w:p>
          <w:bookmarkEnd w:id="644"/>
          <w:p>
            <w:pPr>
              <w:spacing w:after="20"/>
              <w:ind w:left="20"/>
              <w:jc w:val="both"/>
            </w:pPr>
            <w:r>
              <w:rPr>
                <w:rFonts w:ascii="Times New Roman"/>
                <w:b w:val="false"/>
                <w:i w:val="false"/>
                <w:color w:val="000000"/>
                <w:sz w:val="20"/>
              </w:rPr>
              <w:t>
құжаттың деректері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3" w:id="645"/>
    <w:p>
      <w:pPr>
        <w:spacing w:after="0"/>
        <w:ind w:left="0"/>
        <w:jc w:val="both"/>
      </w:pPr>
      <w:r>
        <w:rPr>
          <w:rFonts w:ascii="Times New Roman"/>
          <w:b w:val="false"/>
          <w:i w:val="false"/>
          <w:color w:val="000000"/>
          <w:sz w:val="28"/>
        </w:rPr>
        <w:t>
      кестенің жалғасы:</w:t>
      </w:r>
    </w:p>
    <w:bookmarkEnd w:id="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1-бабының 3) тармақшасына сәйкес бенефициарлық меншік иесі болып табылатын белгісі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 үлестерінің не акциялардың 25%-ын тікелей немесе жанама иелену (% көрсетілсін)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 өзге бақылау (бақылау түрін сипаттау)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мүддесі үшін операциялар жасалады (иә /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4" w:id="646"/>
    <w:p>
      <w:pPr>
        <w:spacing w:after="0"/>
        <w:ind w:left="0"/>
        <w:jc w:val="both"/>
      </w:pPr>
      <w:r>
        <w:rPr>
          <w:rFonts w:ascii="Times New Roman"/>
          <w:b w:val="false"/>
          <w:i w:val="false"/>
          <w:color w:val="000000"/>
          <w:sz w:val="28"/>
        </w:rPr>
        <w:t>
      Атауы__________________________________________________________</w:t>
      </w:r>
    </w:p>
    <w:bookmarkEnd w:id="646"/>
    <w:bookmarkStart w:name="z815" w:id="647"/>
    <w:p>
      <w:pPr>
        <w:spacing w:after="0"/>
        <w:ind w:left="0"/>
        <w:jc w:val="both"/>
      </w:pPr>
      <w:r>
        <w:rPr>
          <w:rFonts w:ascii="Times New Roman"/>
          <w:b w:val="false"/>
          <w:i w:val="false"/>
          <w:color w:val="000000"/>
          <w:sz w:val="28"/>
        </w:rPr>
        <w:t>
      Мекенжайы ____________________________________________________</w:t>
      </w:r>
    </w:p>
    <w:bookmarkEnd w:id="647"/>
    <w:bookmarkStart w:name="z816" w:id="648"/>
    <w:p>
      <w:pPr>
        <w:spacing w:after="0"/>
        <w:ind w:left="0"/>
        <w:jc w:val="both"/>
      </w:pPr>
      <w:r>
        <w:rPr>
          <w:rFonts w:ascii="Times New Roman"/>
          <w:b w:val="false"/>
          <w:i w:val="false"/>
          <w:color w:val="000000"/>
          <w:sz w:val="28"/>
        </w:rPr>
        <w:t>
      Телефоны_______________________________________________________</w:t>
      </w:r>
    </w:p>
    <w:bookmarkEnd w:id="648"/>
    <w:bookmarkStart w:name="z817" w:id="649"/>
    <w:p>
      <w:pPr>
        <w:spacing w:after="0"/>
        <w:ind w:left="0"/>
        <w:jc w:val="both"/>
      </w:pPr>
      <w:r>
        <w:rPr>
          <w:rFonts w:ascii="Times New Roman"/>
          <w:b w:val="false"/>
          <w:i w:val="false"/>
          <w:color w:val="000000"/>
          <w:sz w:val="28"/>
        </w:rPr>
        <w:t>
      Электрондық пошта мекенжайы ____________________________________</w:t>
      </w:r>
    </w:p>
    <w:bookmarkEnd w:id="649"/>
    <w:bookmarkStart w:name="z818" w:id="650"/>
    <w:p>
      <w:pPr>
        <w:spacing w:after="0"/>
        <w:ind w:left="0"/>
        <w:jc w:val="both"/>
      </w:pPr>
      <w:r>
        <w:rPr>
          <w:rFonts w:ascii="Times New Roman"/>
          <w:b w:val="false"/>
          <w:i w:val="false"/>
          <w:color w:val="000000"/>
          <w:sz w:val="28"/>
        </w:rPr>
        <w:t>
      Орындаушы____________________________________ ________________</w:t>
      </w:r>
    </w:p>
    <w:bookmarkEnd w:id="650"/>
    <w:bookmarkStart w:name="z819" w:id="651"/>
    <w:p>
      <w:pPr>
        <w:spacing w:after="0"/>
        <w:ind w:left="0"/>
        <w:jc w:val="both"/>
      </w:pPr>
      <w:r>
        <w:rPr>
          <w:rFonts w:ascii="Times New Roman"/>
          <w:b w:val="false"/>
          <w:i w:val="false"/>
          <w:color w:val="000000"/>
          <w:sz w:val="28"/>
        </w:rPr>
        <w:t>
       тегі, аты және әкесінің аты (ол болған жағдайда) телефоны</w:t>
      </w:r>
    </w:p>
    <w:bookmarkEnd w:id="651"/>
    <w:bookmarkStart w:name="z820" w:id="652"/>
    <w:p>
      <w:pPr>
        <w:spacing w:after="0"/>
        <w:ind w:left="0"/>
        <w:jc w:val="both"/>
      </w:pPr>
      <w:r>
        <w:rPr>
          <w:rFonts w:ascii="Times New Roman"/>
          <w:b w:val="false"/>
          <w:i w:val="false"/>
          <w:color w:val="000000"/>
          <w:sz w:val="28"/>
        </w:rPr>
        <w:t>
      Басшы немесе есепке қол қою функциясы жүктелген адам</w:t>
      </w:r>
    </w:p>
    <w:bookmarkEnd w:id="652"/>
    <w:bookmarkStart w:name="z821" w:id="653"/>
    <w:p>
      <w:pPr>
        <w:spacing w:after="0"/>
        <w:ind w:left="0"/>
        <w:jc w:val="both"/>
      </w:pPr>
      <w:r>
        <w:rPr>
          <w:rFonts w:ascii="Times New Roman"/>
          <w:b w:val="false"/>
          <w:i w:val="false"/>
          <w:color w:val="000000"/>
          <w:sz w:val="28"/>
        </w:rPr>
        <w:t>
       _____________________________________ ____________________</w:t>
      </w:r>
    </w:p>
    <w:bookmarkEnd w:id="653"/>
    <w:bookmarkStart w:name="z822" w:id="654"/>
    <w:p>
      <w:pPr>
        <w:spacing w:after="0"/>
        <w:ind w:left="0"/>
        <w:jc w:val="both"/>
      </w:pPr>
      <w:r>
        <w:rPr>
          <w:rFonts w:ascii="Times New Roman"/>
          <w:b w:val="false"/>
          <w:i w:val="false"/>
          <w:color w:val="000000"/>
          <w:sz w:val="28"/>
        </w:rPr>
        <w:t>
       тегі, аты және әкесінің аты (ол болған жағдайда) қолы</w:t>
      </w:r>
    </w:p>
    <w:bookmarkEnd w:id="654"/>
    <w:bookmarkStart w:name="z823" w:id="655"/>
    <w:p>
      <w:pPr>
        <w:spacing w:after="0"/>
        <w:ind w:left="0"/>
        <w:jc w:val="both"/>
      </w:pPr>
      <w:r>
        <w:rPr>
          <w:rFonts w:ascii="Times New Roman"/>
          <w:b w:val="false"/>
          <w:i w:val="false"/>
          <w:color w:val="000000"/>
          <w:sz w:val="28"/>
        </w:rPr>
        <w:t xml:space="preserve">
      Күні 20__ жылғы "____" ______________ </w:t>
      </w:r>
    </w:p>
    <w:bookmarkEnd w:id="655"/>
    <w:bookmarkStart w:name="z824" w:id="656"/>
    <w:p>
      <w:pPr>
        <w:spacing w:after="0"/>
        <w:ind w:left="0"/>
        <w:jc w:val="both"/>
      </w:pPr>
      <w:r>
        <w:rPr>
          <w:rFonts w:ascii="Times New Roman"/>
          <w:b w:val="false"/>
          <w:i w:val="false"/>
          <w:color w:val="000000"/>
          <w:sz w:val="28"/>
        </w:rPr>
        <w:t>
      Ескертпе: нысан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тұлғаның үлестес тұлғалары мен бенефициарлық меншік иелері және олардың қолма-қол шетел валютасымен айырбастау операциялары, Ұлттық Банк шығарған құймалардағы аффинирленген алтынды сатып алу және (немесе) сату операциялары туралы есеп" әкімшілік деректерді өтеусіз негізде жинауға арналған нысанын толтыру бойынша түсіндірмеге сәйкес толтырылады.</w:t>
      </w:r>
    </w:p>
    <w:bookmarkEnd w:id="6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Қазақстан</w:t>
            </w:r>
            <w:r>
              <w:br/>
            </w:r>
            <w:r>
              <w:rPr>
                <w:rFonts w:ascii="Times New Roman"/>
                <w:b w:val="false"/>
                <w:i w:val="false"/>
                <w:color w:val="000000"/>
                <w:sz w:val="20"/>
              </w:rPr>
              <w:t>Республикасы Ұлттық Банкінің</w:t>
            </w:r>
            <w:r>
              <w:br/>
            </w:r>
            <w:r>
              <w:rPr>
                <w:rFonts w:ascii="Times New Roman"/>
                <w:b w:val="false"/>
                <w:i w:val="false"/>
                <w:color w:val="000000"/>
                <w:sz w:val="20"/>
              </w:rPr>
              <w:t>қолма-қол шетел валютасымен</w:t>
            </w:r>
            <w:r>
              <w:br/>
            </w:r>
            <w:r>
              <w:rPr>
                <w:rFonts w:ascii="Times New Roman"/>
                <w:b w:val="false"/>
                <w:i w:val="false"/>
                <w:color w:val="000000"/>
                <w:sz w:val="20"/>
              </w:rPr>
              <w:t>айырбастау операцияларына</w:t>
            </w:r>
            <w:r>
              <w:br/>
            </w:r>
            <w:r>
              <w:rPr>
                <w:rFonts w:ascii="Times New Roman"/>
                <w:b w:val="false"/>
                <w:i w:val="false"/>
                <w:color w:val="000000"/>
                <w:sz w:val="20"/>
              </w:rPr>
              <w:t>арналған лицензиясы негізінде</w:t>
            </w:r>
            <w:r>
              <w:br/>
            </w:r>
            <w:r>
              <w:rPr>
                <w:rFonts w:ascii="Times New Roman"/>
                <w:b w:val="false"/>
                <w:i w:val="false"/>
                <w:color w:val="000000"/>
                <w:sz w:val="20"/>
              </w:rPr>
              <w:t>тек қана айырбастау пункті</w:t>
            </w:r>
            <w:r>
              <w:br/>
            </w:r>
            <w:r>
              <w:rPr>
                <w:rFonts w:ascii="Times New Roman"/>
                <w:b w:val="false"/>
                <w:i w:val="false"/>
                <w:color w:val="000000"/>
                <w:sz w:val="20"/>
              </w:rPr>
              <w:t>арқылы жүзеге асыратын</w:t>
            </w:r>
            <w:r>
              <w:br/>
            </w:r>
            <w:r>
              <w:rPr>
                <w:rFonts w:ascii="Times New Roman"/>
                <w:b w:val="false"/>
                <w:i w:val="false"/>
                <w:color w:val="000000"/>
                <w:sz w:val="20"/>
              </w:rPr>
              <w:t>заңды тұлғаның үлестес</w:t>
            </w:r>
            <w:r>
              <w:br/>
            </w:r>
            <w:r>
              <w:rPr>
                <w:rFonts w:ascii="Times New Roman"/>
                <w:b w:val="false"/>
                <w:i w:val="false"/>
                <w:color w:val="000000"/>
                <w:sz w:val="20"/>
              </w:rPr>
              <w:t>тұлғалары мен бенефициарлық</w:t>
            </w:r>
            <w:r>
              <w:br/>
            </w:r>
            <w:r>
              <w:rPr>
                <w:rFonts w:ascii="Times New Roman"/>
                <w:b w:val="false"/>
                <w:i w:val="false"/>
                <w:color w:val="000000"/>
                <w:sz w:val="20"/>
              </w:rPr>
              <w:t>меншік иелері және</w:t>
            </w:r>
            <w:r>
              <w:br/>
            </w:r>
            <w:r>
              <w:rPr>
                <w:rFonts w:ascii="Times New Roman"/>
                <w:b w:val="false"/>
                <w:i w:val="false"/>
                <w:color w:val="000000"/>
                <w:sz w:val="20"/>
              </w:rPr>
              <w:t>олардың қолма-қол шетел</w:t>
            </w:r>
            <w:r>
              <w:br/>
            </w:r>
            <w:r>
              <w:rPr>
                <w:rFonts w:ascii="Times New Roman"/>
                <w:b w:val="false"/>
                <w:i w:val="false"/>
                <w:color w:val="000000"/>
                <w:sz w:val="20"/>
              </w:rPr>
              <w:t>валютасымен айырбастау</w:t>
            </w:r>
            <w:r>
              <w:br/>
            </w:r>
            <w:r>
              <w:rPr>
                <w:rFonts w:ascii="Times New Roman"/>
                <w:b w:val="false"/>
                <w:i w:val="false"/>
                <w:color w:val="000000"/>
                <w:sz w:val="20"/>
              </w:rPr>
              <w:t>операциялары, Ұлттық Банк</w:t>
            </w:r>
            <w:r>
              <w:br/>
            </w:r>
            <w:r>
              <w:rPr>
                <w:rFonts w:ascii="Times New Roman"/>
                <w:b w:val="false"/>
                <w:i w:val="false"/>
                <w:color w:val="000000"/>
                <w:sz w:val="20"/>
              </w:rPr>
              <w:t>шығарған құймалардағы</w:t>
            </w:r>
            <w:r>
              <w:br/>
            </w:r>
            <w:r>
              <w:rPr>
                <w:rFonts w:ascii="Times New Roman"/>
                <w:b w:val="false"/>
                <w:i w:val="false"/>
                <w:color w:val="000000"/>
                <w:sz w:val="20"/>
              </w:rPr>
              <w:t>аффинирленген алтынды сатып</w:t>
            </w:r>
            <w:r>
              <w:br/>
            </w:r>
            <w:r>
              <w:rPr>
                <w:rFonts w:ascii="Times New Roman"/>
                <w:b w:val="false"/>
                <w:i w:val="false"/>
                <w:color w:val="000000"/>
                <w:sz w:val="20"/>
              </w:rPr>
              <w:t>алу және (немесе) сату</w:t>
            </w:r>
            <w:r>
              <w:br/>
            </w:r>
            <w:r>
              <w:rPr>
                <w:rFonts w:ascii="Times New Roman"/>
                <w:b w:val="false"/>
                <w:i w:val="false"/>
                <w:color w:val="000000"/>
                <w:sz w:val="20"/>
              </w:rPr>
              <w:t>операциялары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826" w:id="657"/>
    <w:p>
      <w:pPr>
        <w:spacing w:after="0"/>
        <w:ind w:left="0"/>
        <w:jc w:val="left"/>
      </w:pPr>
      <w:r>
        <w:rPr>
          <w:rFonts w:ascii="Times New Roman"/>
          <w:b/>
          <w:i w:val="false"/>
          <w:color w:val="000000"/>
        </w:rPr>
        <w:t xml:space="preserve">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тұлғаның үлестес тұлғалары мен бенефициарлық меншік иелері және олардың қолма-қол шетел валютасымен айырбастау операциялары, Ұлттық Банк шығарған құймалардағы аффинирленген алтынды сатып алу және (немесе) сату операциялары туралы есеп" (индексі – AML-R3, кезеңділігі – жартыжылдық)</w:t>
      </w:r>
    </w:p>
    <w:bookmarkEnd w:id="657"/>
    <w:bookmarkStart w:name="z827" w:id="658"/>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658"/>
    <w:bookmarkStart w:name="z828" w:id="659"/>
    <w:p>
      <w:pPr>
        <w:spacing w:after="0"/>
        <w:ind w:left="0"/>
        <w:jc w:val="left"/>
      </w:pPr>
      <w:r>
        <w:rPr>
          <w:rFonts w:ascii="Times New Roman"/>
          <w:b/>
          <w:i w:val="false"/>
          <w:color w:val="000000"/>
        </w:rPr>
        <w:t xml:space="preserve"> 1-тарау. Жалпы ережелер</w:t>
      </w:r>
    </w:p>
    <w:bookmarkEnd w:id="659"/>
    <w:bookmarkStart w:name="z829" w:id="660"/>
    <w:p>
      <w:pPr>
        <w:spacing w:after="0"/>
        <w:ind w:left="0"/>
        <w:jc w:val="both"/>
      </w:pPr>
      <w:r>
        <w:rPr>
          <w:rFonts w:ascii="Times New Roman"/>
          <w:b w:val="false"/>
          <w:i w:val="false"/>
          <w:color w:val="000000"/>
          <w:sz w:val="28"/>
        </w:rPr>
        <w:t>
      1. Осы түсіндірмеде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тұлғаның үлестес тұлғалары мен бенефициарлық меншік иелері және олардың қолма-қол шетел валютасымен айырбастау операциялары, Ұлттық Банк шығарған құймалардағы аффинирленген алтынды сатып алу және (немесе) сату операциялары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660"/>
    <w:bookmarkStart w:name="z830" w:id="661"/>
    <w:p>
      <w:pPr>
        <w:spacing w:after="0"/>
        <w:ind w:left="0"/>
        <w:jc w:val="both"/>
      </w:pPr>
      <w:r>
        <w:rPr>
          <w:rFonts w:ascii="Times New Roman"/>
          <w:b w:val="false"/>
          <w:i w:val="false"/>
          <w:color w:val="000000"/>
          <w:sz w:val="28"/>
        </w:rPr>
        <w:t>
      2. Нысанды уәкілетті ұйым жарты жылда 1 (бір) рет жасайды. Нысандағы деректер, егер өзгеше көрсетілмесе, теңгемен толтырылады.</w:t>
      </w:r>
    </w:p>
    <w:bookmarkEnd w:id="661"/>
    <w:bookmarkStart w:name="z831" w:id="662"/>
    <w:p>
      <w:pPr>
        <w:spacing w:after="0"/>
        <w:ind w:left="0"/>
        <w:jc w:val="both"/>
      </w:pPr>
      <w:r>
        <w:rPr>
          <w:rFonts w:ascii="Times New Roman"/>
          <w:b w:val="false"/>
          <w:i w:val="false"/>
          <w:color w:val="000000"/>
          <w:sz w:val="28"/>
        </w:rPr>
        <w:t>
      3. Нысанға басшы немесе есепке қол қою функциясы жүктелген адам қол қояды.</w:t>
      </w:r>
    </w:p>
    <w:bookmarkEnd w:id="662"/>
    <w:bookmarkStart w:name="z832" w:id="663"/>
    <w:p>
      <w:pPr>
        <w:spacing w:after="0"/>
        <w:ind w:left="0"/>
        <w:jc w:val="left"/>
      </w:pPr>
      <w:r>
        <w:rPr>
          <w:rFonts w:ascii="Times New Roman"/>
          <w:b/>
          <w:i w:val="false"/>
          <w:color w:val="000000"/>
        </w:rPr>
        <w:t xml:space="preserve"> 2-тарау. Нысанды толтыру бойынша түсіндірме</w:t>
      </w:r>
    </w:p>
    <w:bookmarkEnd w:id="663"/>
    <w:bookmarkStart w:name="z833" w:id="664"/>
    <w:p>
      <w:pPr>
        <w:spacing w:after="0"/>
        <w:ind w:left="0"/>
        <w:jc w:val="both"/>
      </w:pPr>
      <w:r>
        <w:rPr>
          <w:rFonts w:ascii="Times New Roman"/>
          <w:b w:val="false"/>
          <w:i w:val="false"/>
          <w:color w:val="000000"/>
          <w:sz w:val="28"/>
        </w:rPr>
        <w:t>
      4. 1-кесте бойынша:</w:t>
      </w:r>
    </w:p>
    <w:bookmarkEnd w:id="664"/>
    <w:bookmarkStart w:name="z834" w:id="665"/>
    <w:p>
      <w:pPr>
        <w:spacing w:after="0"/>
        <w:ind w:left="0"/>
        <w:jc w:val="both"/>
      </w:pPr>
      <w:r>
        <w:rPr>
          <w:rFonts w:ascii="Times New Roman"/>
          <w:b w:val="false"/>
          <w:i w:val="false"/>
          <w:color w:val="000000"/>
          <w:sz w:val="28"/>
        </w:rPr>
        <w:t>
      1) 4-бағанада Қазақстан Республикасының азаматтары үшін міндетті тәртіпте және бар болса – шетел азаматтары немесе азаматтағы жоқ адамдар үшін жеке сәйкестендіру нөмірі (12 цифрдан тұратын) көрсетіледі (шетел азаматтары немесе азаматтығы жоқ адамдар бойынша жеке сәйкестендіру нөмірі болмаған кезде – резиденттік еліндегі оның сәйкестендіру нөмірі көрсетіледі);</w:t>
      </w:r>
    </w:p>
    <w:bookmarkEnd w:id="665"/>
    <w:bookmarkStart w:name="z835" w:id="666"/>
    <w:p>
      <w:pPr>
        <w:spacing w:after="0"/>
        <w:ind w:left="0"/>
        <w:jc w:val="both"/>
      </w:pPr>
      <w:r>
        <w:rPr>
          <w:rFonts w:ascii="Times New Roman"/>
          <w:b w:val="false"/>
          <w:i w:val="false"/>
          <w:color w:val="000000"/>
          <w:sz w:val="28"/>
        </w:rPr>
        <w:t xml:space="preserve">
      2) 5-бағанада "Жеке басты куәландыратын құжаттар туралы" Қазақстан Республикасы Заңының (бұдан әрі – Жеке басты куәландыратын құжаттар туралы заң) 6-бабы 3-тармағының ерекшеліктерін ескере отырып, Жеке басты куәландыратын құжаттар туралы заңның 6-бабының 1-тармағында немесе "Қаржы мониторингі субъектілерінің қаржы мониторингіне жататын операциялар, клиенттің күдікті қызметті туралы мәліметтер мен ақпаратты беру қағидаларын және күдікті операцияны, клиенттің күдікті қызметін айқындау белгілерін бекіту туралы" Қазақстан Республикасы Қаржылық мониторинг агенттігі Төрағасының 2022 жылғы 22 ақпандағы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26924 болып тіркелген) бекітілген Қаржы мониторингі субъектілерінің қаржы мониторингіне жататын операциялар, клиенттің күдікті қызметі туралы мәліметтер мен ақпаратты беру қағидаларының (бұдан әрі – Қаржы мониторингі субъектілерінің қаржы мониторингіне жататын операциялар, клиенттің күдікті қызметі туралы мәліметтер мен ақпаратты беру қағидалары) 5-тармағына сәйкес Жеке басты куәландыратын құжаттардың кодтарының анықтамалығында көзделген жеке басты куәландыратын құжаттардың бірінің атауы көрсетіледі;</w:t>
      </w:r>
    </w:p>
    <w:bookmarkEnd w:id="666"/>
    <w:bookmarkStart w:name="z836" w:id="667"/>
    <w:p>
      <w:pPr>
        <w:spacing w:after="0"/>
        <w:ind w:left="0"/>
        <w:jc w:val="both"/>
      </w:pPr>
      <w:r>
        <w:rPr>
          <w:rFonts w:ascii="Times New Roman"/>
          <w:b w:val="false"/>
          <w:i w:val="false"/>
          <w:color w:val="000000"/>
          <w:sz w:val="28"/>
        </w:rPr>
        <w:t>
      3) 6 және 7-бағаналарда Жеке басты куәландыратын құжаттар туралы заңның 7-бабы 1-тармағының 8) тармақшасына сәйкес жеке басты куәландыратын құжаттың деректері көрсетіледі;</w:t>
      </w:r>
    </w:p>
    <w:bookmarkEnd w:id="667"/>
    <w:bookmarkStart w:name="z837" w:id="668"/>
    <w:p>
      <w:pPr>
        <w:spacing w:after="0"/>
        <w:ind w:left="0"/>
        <w:jc w:val="both"/>
      </w:pPr>
      <w:r>
        <w:rPr>
          <w:rFonts w:ascii="Times New Roman"/>
          <w:b w:val="false"/>
          <w:i w:val="false"/>
          <w:color w:val="000000"/>
          <w:sz w:val="28"/>
        </w:rPr>
        <w:t>
      4) Қазақстан Республикасының азаматтары үшін 5, 6 және 7-бағаналар толтырылмайды;</w:t>
      </w:r>
    </w:p>
    <w:bookmarkEnd w:id="668"/>
    <w:bookmarkStart w:name="z838" w:id="669"/>
    <w:p>
      <w:pPr>
        <w:spacing w:after="0"/>
        <w:ind w:left="0"/>
        <w:jc w:val="both"/>
      </w:pPr>
      <w:r>
        <w:rPr>
          <w:rFonts w:ascii="Times New Roman"/>
          <w:b w:val="false"/>
          <w:i w:val="false"/>
          <w:color w:val="000000"/>
          <w:sz w:val="28"/>
        </w:rPr>
        <w:t>
      5) 8-бағанада "Елдердің атауларын және олардың әкімшілік-аумақтық бөлімшелері бірліктерін белгілеуге арналған кодтар. 1-бөлім. Елдердің кодтары" ҚР ҰЖ 06 ISO 3166-1 Қазақстан Республикасының ұлттық жіктеуішіне сәйкес жеке басты куәландыратын құжатқа сай азаматтығы елінің екі әріпті коды (азаматтығы жоқ адам үшін көрсетілмейді) көрсетіледі;</w:t>
      </w:r>
    </w:p>
    <w:bookmarkEnd w:id="669"/>
    <w:bookmarkStart w:name="z839" w:id="670"/>
    <w:p>
      <w:pPr>
        <w:spacing w:after="0"/>
        <w:ind w:left="0"/>
        <w:jc w:val="both"/>
      </w:pPr>
      <w:r>
        <w:rPr>
          <w:rFonts w:ascii="Times New Roman"/>
          <w:b w:val="false"/>
          <w:i w:val="false"/>
          <w:color w:val="000000"/>
          <w:sz w:val="28"/>
        </w:rPr>
        <w:t>
      6) 9-бағанада ұлттық валютадағы сома көрсетіледі;</w:t>
      </w:r>
    </w:p>
    <w:bookmarkEnd w:id="670"/>
    <w:bookmarkStart w:name="z840" w:id="671"/>
    <w:p>
      <w:pPr>
        <w:spacing w:after="0"/>
        <w:ind w:left="0"/>
        <w:jc w:val="both"/>
      </w:pPr>
      <w:r>
        <w:rPr>
          <w:rFonts w:ascii="Times New Roman"/>
          <w:b w:val="false"/>
          <w:i w:val="false"/>
          <w:color w:val="000000"/>
          <w:sz w:val="28"/>
        </w:rPr>
        <w:t>
      7) 10-бағанада шетел валютасының бірліктеріндегі сома көрсетіледі (Қазақстан Республикасының Ұлттық Банкі шығарған құймалардағы аффинирленген алтынмен операциялар үшін көлемі граммен көрсетіледі);</w:t>
      </w:r>
    </w:p>
    <w:bookmarkEnd w:id="671"/>
    <w:bookmarkStart w:name="z841" w:id="672"/>
    <w:p>
      <w:pPr>
        <w:spacing w:after="0"/>
        <w:ind w:left="0"/>
        <w:jc w:val="both"/>
      </w:pPr>
      <w:r>
        <w:rPr>
          <w:rFonts w:ascii="Times New Roman"/>
          <w:b w:val="false"/>
          <w:i w:val="false"/>
          <w:color w:val="000000"/>
          <w:sz w:val="28"/>
        </w:rPr>
        <w:t>
      8) 11-бағанада Қаржы мониторингі субъектілерінің қаржы мониторингіне жататын операциялар, клиенттің күдікті қызметі туралы мәліметтер мен ақпаратты беру қағидаларының 5-тармағына сәйкес Қаржы мониторингіне жататын операциялардың түрлері кодтарының анықтамалығына сәйкес операцияның төрт таңбалы коды көрсетіледі;</w:t>
      </w:r>
    </w:p>
    <w:bookmarkEnd w:id="672"/>
    <w:bookmarkStart w:name="z842" w:id="673"/>
    <w:p>
      <w:pPr>
        <w:spacing w:after="0"/>
        <w:ind w:left="0"/>
        <w:jc w:val="both"/>
      </w:pPr>
      <w:r>
        <w:rPr>
          <w:rFonts w:ascii="Times New Roman"/>
          <w:b w:val="false"/>
          <w:i w:val="false"/>
          <w:color w:val="000000"/>
          <w:sz w:val="28"/>
        </w:rPr>
        <w:t>
      9) 12-бағанада валюталардың әріпті кодтары "Валюталар мен қорларды көрсетуге арналған кодтар" ҚР ҰЖ 07 ISO 4217 Қазақстан Республикасының ұлттық жіктеуішіне сәйкес көрсетіледі;</w:t>
      </w:r>
    </w:p>
    <w:bookmarkEnd w:id="673"/>
    <w:bookmarkStart w:name="z843" w:id="674"/>
    <w:p>
      <w:pPr>
        <w:spacing w:after="0"/>
        <w:ind w:left="0"/>
        <w:jc w:val="both"/>
      </w:pPr>
      <w:r>
        <w:rPr>
          <w:rFonts w:ascii="Times New Roman"/>
          <w:b w:val="false"/>
          <w:i w:val="false"/>
          <w:color w:val="000000"/>
          <w:sz w:val="28"/>
        </w:rPr>
        <w:t>
      10) 13-бағанада операция жасалған күн "КК.АА.ЖЖЖЖ." форматында көрсетіледі;</w:t>
      </w:r>
    </w:p>
    <w:bookmarkEnd w:id="674"/>
    <w:bookmarkStart w:name="z844" w:id="675"/>
    <w:p>
      <w:pPr>
        <w:spacing w:after="0"/>
        <w:ind w:left="0"/>
        <w:jc w:val="both"/>
      </w:pPr>
      <w:r>
        <w:rPr>
          <w:rFonts w:ascii="Times New Roman"/>
          <w:b w:val="false"/>
          <w:i w:val="false"/>
          <w:color w:val="000000"/>
          <w:sz w:val="28"/>
        </w:rPr>
        <w:t>
      11) 14, 15, 16 және 17-бағаналарда үлестес тұлғамен және (немесе) бенефициарлық меншік иесімен мәміле жасалған күні жүргізілген барлық операциялар бойынша сатып алудың және (немесе) сатудың орташа өлшемді, ең жоғары, ең төменгі бағамдары (бағасы) және тиісінше 11-бағанада көрсетілген операция түріне қарай үлестес тұлға және (немесе) бенефициарлық меншік иесі үшін бағам (Қазақстан Республикасының Ұлттық Банкі шығарған құймалардағы аффинирленген алтынның бір граммы үшін бағасы) көрсетіледі;</w:t>
      </w:r>
    </w:p>
    <w:bookmarkEnd w:id="675"/>
    <w:bookmarkStart w:name="z845" w:id="676"/>
    <w:p>
      <w:pPr>
        <w:spacing w:after="0"/>
        <w:ind w:left="0"/>
        <w:jc w:val="both"/>
      </w:pPr>
      <w:r>
        <w:rPr>
          <w:rFonts w:ascii="Times New Roman"/>
          <w:b w:val="false"/>
          <w:i w:val="false"/>
          <w:color w:val="000000"/>
          <w:sz w:val="28"/>
        </w:rPr>
        <w:t>
      12) 18-бағанада тұлға:</w:t>
      </w:r>
    </w:p>
    <w:bookmarkEnd w:id="676"/>
    <w:bookmarkStart w:name="z846" w:id="677"/>
    <w:p>
      <w:pPr>
        <w:spacing w:after="0"/>
        <w:ind w:left="0"/>
        <w:jc w:val="both"/>
      </w:pPr>
      <w:r>
        <w:rPr>
          <w:rFonts w:ascii="Times New Roman"/>
          <w:b w:val="false"/>
          <w:i w:val="false"/>
          <w:color w:val="000000"/>
          <w:sz w:val="28"/>
        </w:rPr>
        <w:t xml:space="preserve">
      - "Жауапкершілігі шектеулі және қосымша жауапкершілігі бар серіктестіктер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ЖШжҚЖС туралы заң) 12-1-бабының 2-тармағына сәйкес үлестес тұлғаға жатқызылған белгісі көрсетіледі: </w:t>
      </w:r>
    </w:p>
    <w:bookmarkEnd w:id="677"/>
    <w:bookmarkStart w:name="z847" w:id="678"/>
    <w:p>
      <w:pPr>
        <w:spacing w:after="0"/>
        <w:ind w:left="0"/>
        <w:jc w:val="both"/>
      </w:pPr>
      <w:r>
        <w:rPr>
          <w:rFonts w:ascii="Times New Roman"/>
          <w:b w:val="false"/>
          <w:i w:val="false"/>
          <w:color w:val="000000"/>
          <w:sz w:val="28"/>
        </w:rPr>
        <w:t>
      "1" – құрылтайшылар, қатысушылар (жеке тұлғалар);</w:t>
      </w:r>
    </w:p>
    <w:bookmarkEnd w:id="678"/>
    <w:bookmarkStart w:name="z848" w:id="679"/>
    <w:p>
      <w:pPr>
        <w:spacing w:after="0"/>
        <w:ind w:left="0"/>
        <w:jc w:val="both"/>
      </w:pPr>
      <w:r>
        <w:rPr>
          <w:rFonts w:ascii="Times New Roman"/>
          <w:b w:val="false"/>
          <w:i w:val="false"/>
          <w:color w:val="000000"/>
          <w:sz w:val="28"/>
        </w:rPr>
        <w:t>
      "2" – ЖШжҚЖС туралы заңның 12-1-бабы 2-тармағының 1), 3) және 9) тармақшаларында көрсетілген жеке тұлғалардың жақын туыстары, зайыбы (жұбайы), зайыбының (жұбайының) жақын туыстары;</w:t>
      </w:r>
    </w:p>
    <w:bookmarkEnd w:id="679"/>
    <w:bookmarkStart w:name="z849" w:id="680"/>
    <w:p>
      <w:pPr>
        <w:spacing w:after="0"/>
        <w:ind w:left="0"/>
        <w:jc w:val="both"/>
      </w:pPr>
      <w:r>
        <w:rPr>
          <w:rFonts w:ascii="Times New Roman"/>
          <w:b w:val="false"/>
          <w:i w:val="false"/>
          <w:color w:val="000000"/>
          <w:sz w:val="28"/>
        </w:rPr>
        <w:t>
      "3" – серіктестіктің немесе ЖШжҚЖС туралы заңның 12-1-бабы 2-тармағының 1), 4), 5), 6), 7), 8), 9), 10) және 11) тармақшаларында көрсетілген заңды тұлғалардың лауазымды тұлғалары;</w:t>
      </w:r>
    </w:p>
    <w:bookmarkEnd w:id="680"/>
    <w:bookmarkStart w:name="z850" w:id="681"/>
    <w:p>
      <w:pPr>
        <w:spacing w:after="0"/>
        <w:ind w:left="0"/>
        <w:jc w:val="both"/>
      </w:pPr>
      <w:r>
        <w:rPr>
          <w:rFonts w:ascii="Times New Roman"/>
          <w:b w:val="false"/>
          <w:i w:val="false"/>
          <w:color w:val="000000"/>
          <w:sz w:val="28"/>
        </w:rPr>
        <w:t>
      "4" – серіктестік қабылдайтын шешімдерді анықтауға құқылы, шартқа сәйкес серіктестікпен байланысты болатын жеке тұлға;</w:t>
      </w:r>
    </w:p>
    <w:bookmarkEnd w:id="681"/>
    <w:bookmarkStart w:name="z851" w:id="682"/>
    <w:p>
      <w:pPr>
        <w:spacing w:after="0"/>
        <w:ind w:left="0"/>
        <w:jc w:val="both"/>
      </w:pPr>
      <w:r>
        <w:rPr>
          <w:rFonts w:ascii="Times New Roman"/>
          <w:b w:val="false"/>
          <w:i w:val="false"/>
          <w:color w:val="000000"/>
          <w:sz w:val="28"/>
        </w:rPr>
        <w:t>
      "5" – дербес немесе өзінің үлестес тұлғаларымен бірлесіп, ЖШжҚЖС туралы заңның 12-1-бабы 2-тармағының 1), 4), 5), 6), 7), 8), 9) және 11) тармақшаларында көрсетілген заңды тұлғалардың дауыс беретін акцияларының он немесе одан көп пайызын (жарғылық капиталындағы қатысу үлесін) иеленетін, пайдаланатын, оларға билік ететін жеке тұлға;</w:t>
      </w:r>
    </w:p>
    <w:bookmarkEnd w:id="682"/>
    <w:bookmarkStart w:name="z852" w:id="683"/>
    <w:p>
      <w:pPr>
        <w:spacing w:after="0"/>
        <w:ind w:left="0"/>
        <w:jc w:val="both"/>
      </w:pPr>
      <w:r>
        <w:rPr>
          <w:rFonts w:ascii="Times New Roman"/>
          <w:b w:val="false"/>
          <w:i w:val="false"/>
          <w:color w:val="000000"/>
          <w:sz w:val="28"/>
        </w:rPr>
        <w:t>
      "6" – ЖШжҚЖС туралы заңның 12-1-бабы 2-тармағының 11) тармақшасына сәйкес серіктестіктің үлестес тұлғасы болып табылатын өзге де жеке тұлға;</w:t>
      </w:r>
    </w:p>
    <w:bookmarkEnd w:id="683"/>
    <w:bookmarkStart w:name="z853" w:id="684"/>
    <w:p>
      <w:pPr>
        <w:spacing w:after="0"/>
        <w:ind w:left="0"/>
        <w:jc w:val="both"/>
      </w:pPr>
      <w:r>
        <w:rPr>
          <w:rFonts w:ascii="Times New Roman"/>
          <w:b w:val="false"/>
          <w:i w:val="false"/>
          <w:color w:val="000000"/>
          <w:sz w:val="28"/>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Заңы (бұдан әрі – КЖ/ТҚ/ЖҚҚТҚҚ туралы заң) 1-бабының 3) тармақшасына сәйкес бенефициарлық меншік иесіне жатқызылған белгісі көрсетіледі:</w:t>
      </w:r>
    </w:p>
    <w:bookmarkEnd w:id="684"/>
    <w:bookmarkStart w:name="z854" w:id="685"/>
    <w:p>
      <w:pPr>
        <w:spacing w:after="0"/>
        <w:ind w:left="0"/>
        <w:jc w:val="both"/>
      </w:pPr>
      <w:r>
        <w:rPr>
          <w:rFonts w:ascii="Times New Roman"/>
          <w:b w:val="false"/>
          <w:i w:val="false"/>
          <w:color w:val="000000"/>
          <w:sz w:val="28"/>
        </w:rPr>
        <w:t>
      "7" – заңды тұлға клиенттің немесе заңды тұлғаны құрмай, шетелдік құрылымның жарғылық капиталына қатысу үлестерінің не орналастырылған (артықшылықты және қоғам сатып алған акцияларды шегергенде) акцияларының жиырма бес пайызынан астамы тікелей немесе жанама түрде тиесілі жеке тұлға;</w:t>
      </w:r>
    </w:p>
    <w:bookmarkEnd w:id="685"/>
    <w:bookmarkStart w:name="z855" w:id="686"/>
    <w:p>
      <w:pPr>
        <w:spacing w:after="0"/>
        <w:ind w:left="0"/>
        <w:jc w:val="both"/>
      </w:pPr>
      <w:r>
        <w:rPr>
          <w:rFonts w:ascii="Times New Roman"/>
          <w:b w:val="false"/>
          <w:i w:val="false"/>
          <w:color w:val="000000"/>
          <w:sz w:val="28"/>
        </w:rPr>
        <w:t>
      "8" – клиентке өзге түрде бақылауды жүзеге асыратын жеке тұлға;</w:t>
      </w:r>
    </w:p>
    <w:bookmarkEnd w:id="686"/>
    <w:bookmarkStart w:name="z856" w:id="687"/>
    <w:p>
      <w:pPr>
        <w:spacing w:after="0"/>
        <w:ind w:left="0"/>
        <w:jc w:val="both"/>
      </w:pPr>
      <w:r>
        <w:rPr>
          <w:rFonts w:ascii="Times New Roman"/>
          <w:b w:val="false"/>
          <w:i w:val="false"/>
          <w:color w:val="000000"/>
          <w:sz w:val="28"/>
        </w:rPr>
        <w:t>
      "9" – клиент ақшамен және (немесе) өзге мүлікпен операцияларды оның мүддесі үшін жасайтын жеке тұлға.</w:t>
      </w:r>
    </w:p>
    <w:bookmarkEnd w:id="687"/>
    <w:bookmarkStart w:name="z857" w:id="688"/>
    <w:p>
      <w:pPr>
        <w:spacing w:after="0"/>
        <w:ind w:left="0"/>
        <w:jc w:val="both"/>
      </w:pPr>
      <w:r>
        <w:rPr>
          <w:rFonts w:ascii="Times New Roman"/>
          <w:b w:val="false"/>
          <w:i w:val="false"/>
          <w:color w:val="000000"/>
          <w:sz w:val="28"/>
        </w:rPr>
        <w:t>
      5. 2-кесте бойынша:</w:t>
      </w:r>
    </w:p>
    <w:bookmarkEnd w:id="688"/>
    <w:bookmarkStart w:name="z858" w:id="689"/>
    <w:p>
      <w:pPr>
        <w:spacing w:after="0"/>
        <w:ind w:left="0"/>
        <w:jc w:val="both"/>
      </w:pPr>
      <w:r>
        <w:rPr>
          <w:rFonts w:ascii="Times New Roman"/>
          <w:b w:val="false"/>
          <w:i w:val="false"/>
          <w:color w:val="000000"/>
          <w:sz w:val="28"/>
        </w:rPr>
        <w:t>
      1) 2-бағанада бизнес сәйкестендіру нөмірі көрсетіледі (шетелдік ұйымдарға қатысты, егер мәлімет болса, бағана толтырылады);</w:t>
      </w:r>
    </w:p>
    <w:bookmarkEnd w:id="689"/>
    <w:bookmarkStart w:name="z859" w:id="690"/>
    <w:p>
      <w:pPr>
        <w:spacing w:after="0"/>
        <w:ind w:left="0"/>
        <w:jc w:val="both"/>
      </w:pPr>
      <w:r>
        <w:rPr>
          <w:rFonts w:ascii="Times New Roman"/>
          <w:b w:val="false"/>
          <w:i w:val="false"/>
          <w:color w:val="000000"/>
          <w:sz w:val="28"/>
        </w:rPr>
        <w:t>
      2) 4-бағанада "Елдердің атауларын және олардың әкімшілік-аумақтық бөлімшелерінің бірліктерін ұсынуға арналған кодтар. 1-бөлім. Елдердің кодтары" ҚР ҰЖ 06 ISO 3166-1 Қазақстан Республикасының ұлттық жіктеуішіне сәйкес заңды тұлға тіркелген елдің екі әріпті коды көрсетіледі.</w:t>
      </w:r>
    </w:p>
    <w:bookmarkEnd w:id="690"/>
    <w:bookmarkStart w:name="z860" w:id="691"/>
    <w:p>
      <w:pPr>
        <w:spacing w:after="0"/>
        <w:ind w:left="0"/>
        <w:jc w:val="both"/>
      </w:pPr>
      <w:r>
        <w:rPr>
          <w:rFonts w:ascii="Times New Roman"/>
          <w:b w:val="false"/>
          <w:i w:val="false"/>
          <w:color w:val="000000"/>
          <w:sz w:val="28"/>
        </w:rPr>
        <w:t>
      3) 5-бағанада тұлға ЖШжҚЖС туралы заңның 12-1-бабының 2-тармағына сәйкес үлестес тұлғаға жатқызылған белгісі көрсетіледі:</w:t>
      </w:r>
    </w:p>
    <w:bookmarkEnd w:id="691"/>
    <w:bookmarkStart w:name="z861" w:id="692"/>
    <w:p>
      <w:pPr>
        <w:spacing w:after="0"/>
        <w:ind w:left="0"/>
        <w:jc w:val="both"/>
      </w:pPr>
      <w:r>
        <w:rPr>
          <w:rFonts w:ascii="Times New Roman"/>
          <w:b w:val="false"/>
          <w:i w:val="false"/>
          <w:color w:val="000000"/>
          <w:sz w:val="28"/>
        </w:rPr>
        <w:t>
      "1" – құрылтайшылар, қатысушылар (заңды тұлғалар);</w:t>
      </w:r>
    </w:p>
    <w:bookmarkEnd w:id="692"/>
    <w:bookmarkStart w:name="z862" w:id="693"/>
    <w:p>
      <w:pPr>
        <w:spacing w:after="0"/>
        <w:ind w:left="0"/>
        <w:jc w:val="both"/>
      </w:pPr>
      <w:r>
        <w:rPr>
          <w:rFonts w:ascii="Times New Roman"/>
          <w:b w:val="false"/>
          <w:i w:val="false"/>
          <w:color w:val="000000"/>
          <w:sz w:val="28"/>
        </w:rPr>
        <w:t>
      "2" – серіктестіктің құрылтайшысы (қатысушысы) не лауазымды адамы бақылайтын заңды тұлға;</w:t>
      </w:r>
    </w:p>
    <w:bookmarkEnd w:id="693"/>
    <w:bookmarkStart w:name="z863" w:id="694"/>
    <w:p>
      <w:pPr>
        <w:spacing w:after="0"/>
        <w:ind w:left="0"/>
        <w:jc w:val="both"/>
      </w:pPr>
      <w:r>
        <w:rPr>
          <w:rFonts w:ascii="Times New Roman"/>
          <w:b w:val="false"/>
          <w:i w:val="false"/>
          <w:color w:val="000000"/>
          <w:sz w:val="28"/>
        </w:rPr>
        <w:t>
      "3" – уәкілетті ұйымның құрылтайшысы (қатысушысы) болып табылатын не лауазымды тұлғасы болып табылатын тұлға оған қатысты ірі акционер болып табылатын не мүліктегі тиісті үлеске құқығы бар заңды тұлға;</w:t>
      </w:r>
    </w:p>
    <w:bookmarkEnd w:id="694"/>
    <w:bookmarkStart w:name="z864" w:id="695"/>
    <w:p>
      <w:pPr>
        <w:spacing w:after="0"/>
        <w:ind w:left="0"/>
        <w:jc w:val="both"/>
      </w:pPr>
      <w:r>
        <w:rPr>
          <w:rFonts w:ascii="Times New Roman"/>
          <w:b w:val="false"/>
          <w:i w:val="false"/>
          <w:color w:val="000000"/>
          <w:sz w:val="28"/>
        </w:rPr>
        <w:t>
      "4" – уәкілетті ұйыммен бірге үшінші тұлғаның бақылауында болатын заңды тұлға;</w:t>
      </w:r>
    </w:p>
    <w:bookmarkEnd w:id="695"/>
    <w:bookmarkStart w:name="z865" w:id="696"/>
    <w:p>
      <w:pPr>
        <w:spacing w:after="0"/>
        <w:ind w:left="0"/>
        <w:jc w:val="both"/>
      </w:pPr>
      <w:r>
        <w:rPr>
          <w:rFonts w:ascii="Times New Roman"/>
          <w:b w:val="false"/>
          <w:i w:val="false"/>
          <w:color w:val="000000"/>
          <w:sz w:val="28"/>
        </w:rPr>
        <w:t>
      "5" – уәкілетті ұйым қабылдайтын шешімдерді анықтауға құқылы, шартқа сәйкес уәкілетті ұйыммен байланысты болатын заңды тұлға;</w:t>
      </w:r>
    </w:p>
    <w:bookmarkEnd w:id="696"/>
    <w:bookmarkStart w:name="z866" w:id="697"/>
    <w:p>
      <w:pPr>
        <w:spacing w:after="0"/>
        <w:ind w:left="0"/>
        <w:jc w:val="both"/>
      </w:pPr>
      <w:r>
        <w:rPr>
          <w:rFonts w:ascii="Times New Roman"/>
          <w:b w:val="false"/>
          <w:i w:val="false"/>
          <w:color w:val="000000"/>
          <w:sz w:val="28"/>
        </w:rPr>
        <w:t>
      "6" – дербес немесе өзінің үлестес тұлғаларымен бірлесіп, ЖШжҚЖС туралы заңның 12-1-бабы 2-тармағының 1), 4), 5), 6), 7), 8), 9) және 11) тармақшаларында көрсетілген заңды тұлғалардың дауыс беретін акцияларының он немесе одан көп пайызын (жарғылық капиталындағы қатысу үлесін) иеленетін, пайдаланатын, оларға билік ететін заңды тұлға;</w:t>
      </w:r>
    </w:p>
    <w:bookmarkEnd w:id="697"/>
    <w:bookmarkStart w:name="z867" w:id="698"/>
    <w:p>
      <w:pPr>
        <w:spacing w:after="0"/>
        <w:ind w:left="0"/>
        <w:jc w:val="both"/>
      </w:pPr>
      <w:r>
        <w:rPr>
          <w:rFonts w:ascii="Times New Roman"/>
          <w:b w:val="false"/>
          <w:i w:val="false"/>
          <w:color w:val="000000"/>
          <w:sz w:val="28"/>
        </w:rPr>
        <w:t>
      "7" – ЖШжҚЖС туралы заңның 12-1-бабы 2-тармағының 11) тармақшасына сәйкес уәкілетті ұйымның үлестес тұлғасы болып табылатын өзге де заңды тұлға.</w:t>
      </w:r>
    </w:p>
    <w:bookmarkEnd w:id="698"/>
    <w:bookmarkStart w:name="z868" w:id="699"/>
    <w:p>
      <w:pPr>
        <w:spacing w:after="0"/>
        <w:ind w:left="0"/>
        <w:jc w:val="both"/>
      </w:pPr>
      <w:r>
        <w:rPr>
          <w:rFonts w:ascii="Times New Roman"/>
          <w:b w:val="false"/>
          <w:i w:val="false"/>
          <w:color w:val="000000"/>
          <w:sz w:val="28"/>
        </w:rPr>
        <w:t>
      6. 3-кесте бойынша:</w:t>
      </w:r>
    </w:p>
    <w:bookmarkEnd w:id="699"/>
    <w:bookmarkStart w:name="z869" w:id="700"/>
    <w:p>
      <w:pPr>
        <w:spacing w:after="0"/>
        <w:ind w:left="0"/>
        <w:jc w:val="both"/>
      </w:pPr>
      <w:r>
        <w:rPr>
          <w:rFonts w:ascii="Times New Roman"/>
          <w:b w:val="false"/>
          <w:i w:val="false"/>
          <w:color w:val="000000"/>
          <w:sz w:val="28"/>
        </w:rPr>
        <w:t>
      1) 4-бағанада Қазақстан Республикасының азаматтары үшін міндетті тәртіпте және бар болса – шетел азаматтары немесе азаматтағы жоқ адамдар үшін жеке сәйкестендіру нөмірі (12 цифрдан тұратын) көрсетіледі (шетел азаматтары немесе азаматтығы жоқ адамдар бойынша жеке сәйкестендіру нөмірі болмаған кезде – резиденттік еліндегі оның сәйкестендіру нөмірі көрсетіледі);</w:t>
      </w:r>
    </w:p>
    <w:bookmarkEnd w:id="700"/>
    <w:bookmarkStart w:name="z870" w:id="701"/>
    <w:p>
      <w:pPr>
        <w:spacing w:after="0"/>
        <w:ind w:left="0"/>
        <w:jc w:val="both"/>
      </w:pPr>
      <w:r>
        <w:rPr>
          <w:rFonts w:ascii="Times New Roman"/>
          <w:b w:val="false"/>
          <w:i w:val="false"/>
          <w:color w:val="000000"/>
          <w:sz w:val="28"/>
        </w:rPr>
        <w:t>
      2) 5-бағанада Жеке басты куәландыратын құжаттар туралы заңның 6-бабы 3-тармағының ерекшеліктерін ескере отырып, Жеке басты куәландыратын құжаттар туралы заңның 6-бабының 1-тармағында немесе Қаржы мониторингі субъектілерінің қаржы мониторингіне жататын операциялар, клиенттің күдікті қызметі туралы мәліметтер мен ақпаратты беру қағидаларының 5-тармағына сәйкес Жеке басты куәландыратын құжаттардың кодтарының анықтамалығында көзделген жеке басты куәландыратын құжаттардың бірінің атауы көрсетіледі;</w:t>
      </w:r>
    </w:p>
    <w:bookmarkEnd w:id="701"/>
    <w:bookmarkStart w:name="z871" w:id="702"/>
    <w:p>
      <w:pPr>
        <w:spacing w:after="0"/>
        <w:ind w:left="0"/>
        <w:jc w:val="both"/>
      </w:pPr>
      <w:r>
        <w:rPr>
          <w:rFonts w:ascii="Times New Roman"/>
          <w:b w:val="false"/>
          <w:i w:val="false"/>
          <w:color w:val="000000"/>
          <w:sz w:val="28"/>
        </w:rPr>
        <w:t>
      3) 6 және 7-бағаналарда Жеке басты куәландыратын құжаттар туралы заңның 7-бабы 1-тармағының 8) тармақшасына сәйкес жеке басты куәландыратын құжаттың деректері көрсетіледі;</w:t>
      </w:r>
    </w:p>
    <w:bookmarkEnd w:id="702"/>
    <w:bookmarkStart w:name="z872" w:id="703"/>
    <w:p>
      <w:pPr>
        <w:spacing w:after="0"/>
        <w:ind w:left="0"/>
        <w:jc w:val="both"/>
      </w:pPr>
      <w:r>
        <w:rPr>
          <w:rFonts w:ascii="Times New Roman"/>
          <w:b w:val="false"/>
          <w:i w:val="false"/>
          <w:color w:val="000000"/>
          <w:sz w:val="28"/>
        </w:rPr>
        <w:t>
      4) Қазақстан Республикасының азаматтары үшін 5, 6 және 7-бағаналар толтырылмайды;</w:t>
      </w:r>
    </w:p>
    <w:bookmarkEnd w:id="703"/>
    <w:bookmarkStart w:name="z873" w:id="704"/>
    <w:p>
      <w:pPr>
        <w:spacing w:after="0"/>
        <w:ind w:left="0"/>
        <w:jc w:val="both"/>
      </w:pPr>
      <w:r>
        <w:rPr>
          <w:rFonts w:ascii="Times New Roman"/>
          <w:b w:val="false"/>
          <w:i w:val="false"/>
          <w:color w:val="000000"/>
          <w:sz w:val="28"/>
        </w:rPr>
        <w:t>
      5) 8-бағанада "Елдердің атауларын және олардың әкімшілік-аумақтық бөлімшелері бірліктерін белгілеуге арналған кодтар. 1-бөлім. Елдердің кодтары" ҚР ҰЖ 06 ISO 3166-1 Қазақстан Республикасының ұлттық жіктеуішіне сәйкес жеке басты куәландыратын құжатқа сәйкес азаматтығы елінің екі әріпті коды (азаматтығы жоқ адам үшін көрсетілмейді) көрсетіледі.</w:t>
      </w:r>
    </w:p>
    <w:bookmarkEnd w:id="704"/>
    <w:bookmarkStart w:name="z874" w:id="705"/>
    <w:p>
      <w:pPr>
        <w:spacing w:after="0"/>
        <w:ind w:left="0"/>
        <w:jc w:val="both"/>
      </w:pPr>
      <w:r>
        <w:rPr>
          <w:rFonts w:ascii="Times New Roman"/>
          <w:b w:val="false"/>
          <w:i w:val="false"/>
          <w:color w:val="000000"/>
          <w:sz w:val="28"/>
        </w:rPr>
        <w:t>
      7. Мәліметтер болмаған жағдайда, Нысан нөлдік мәндермен ұсынылады.</w:t>
      </w:r>
    </w:p>
    <w:bookmarkEnd w:id="7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16-қосымша</w:t>
            </w:r>
            <w:r>
              <w:br/>
            </w:r>
            <w:r>
              <w:rPr>
                <w:rFonts w:ascii="Times New Roman"/>
                <w:b w:val="false"/>
                <w:i w:val="false"/>
                <w:color w:val="000000"/>
                <w:sz w:val="20"/>
              </w:rPr>
              <w:t>Қызметін Қазақстан</w:t>
            </w:r>
            <w:r>
              <w:br/>
            </w:r>
            <w:r>
              <w:rPr>
                <w:rFonts w:ascii="Times New Roman"/>
                <w:b w:val="false"/>
                <w:i w:val="false"/>
                <w:color w:val="000000"/>
                <w:sz w:val="20"/>
              </w:rPr>
              <w:t>Республикасы Ұлттық Банкінің</w:t>
            </w:r>
            <w:r>
              <w:br/>
            </w:r>
            <w:r>
              <w:rPr>
                <w:rFonts w:ascii="Times New Roman"/>
                <w:b w:val="false"/>
                <w:i w:val="false"/>
                <w:color w:val="000000"/>
                <w:sz w:val="20"/>
              </w:rPr>
              <w:t>қолма-қол шетел валютасымен</w:t>
            </w:r>
            <w:r>
              <w:br/>
            </w:r>
            <w:r>
              <w:rPr>
                <w:rFonts w:ascii="Times New Roman"/>
                <w:b w:val="false"/>
                <w:i w:val="false"/>
                <w:color w:val="000000"/>
                <w:sz w:val="20"/>
              </w:rPr>
              <w:t>айырбастау операцияларына</w:t>
            </w:r>
            <w:r>
              <w:br/>
            </w:r>
            <w:r>
              <w:rPr>
                <w:rFonts w:ascii="Times New Roman"/>
                <w:b w:val="false"/>
                <w:i w:val="false"/>
                <w:color w:val="000000"/>
                <w:sz w:val="20"/>
              </w:rPr>
              <w:t>арналған лицензиясы</w:t>
            </w:r>
            <w:r>
              <w:br/>
            </w:r>
            <w:r>
              <w:rPr>
                <w:rFonts w:ascii="Times New Roman"/>
                <w:b w:val="false"/>
                <w:i w:val="false"/>
                <w:color w:val="000000"/>
                <w:sz w:val="20"/>
              </w:rPr>
              <w:t>негізінде тек қана айырбастау</w:t>
            </w:r>
            <w:r>
              <w:br/>
            </w:r>
            <w:r>
              <w:rPr>
                <w:rFonts w:ascii="Times New Roman"/>
                <w:b w:val="false"/>
                <w:i w:val="false"/>
                <w:color w:val="000000"/>
                <w:sz w:val="20"/>
              </w:rPr>
              <w:t>пункті арқылы жүзеге асыратын</w:t>
            </w:r>
            <w:r>
              <w:br/>
            </w:r>
            <w:r>
              <w:rPr>
                <w:rFonts w:ascii="Times New Roman"/>
                <w:b w:val="false"/>
                <w:i w:val="false"/>
                <w:color w:val="000000"/>
                <w:sz w:val="20"/>
              </w:rPr>
              <w:t>заңды тұлғалардың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қылмыстық жолмен</w:t>
            </w:r>
            <w:r>
              <w:br/>
            </w:r>
            <w:r>
              <w:rPr>
                <w:rFonts w:ascii="Times New Roman"/>
                <w:b w:val="false"/>
                <w:i w:val="false"/>
                <w:color w:val="000000"/>
                <w:sz w:val="20"/>
              </w:rPr>
              <w:t>алынған кірістерді заңдастыруға</w:t>
            </w:r>
            <w:r>
              <w:br/>
            </w:r>
            <w:r>
              <w:rPr>
                <w:rFonts w:ascii="Times New Roman"/>
                <w:b w:val="false"/>
                <w:i w:val="false"/>
                <w:color w:val="000000"/>
                <w:sz w:val="20"/>
              </w:rPr>
              <w:t>(жылыстатуға),</w:t>
            </w:r>
            <w:r>
              <w:br/>
            </w:r>
            <w:r>
              <w:rPr>
                <w:rFonts w:ascii="Times New Roman"/>
                <w:b w:val="false"/>
                <w:i w:val="false"/>
                <w:color w:val="000000"/>
                <w:sz w:val="20"/>
              </w:rPr>
              <w:t>терроризмді қаржыландыруға</w:t>
            </w:r>
            <w:r>
              <w:br/>
            </w:r>
            <w:r>
              <w:rPr>
                <w:rFonts w:ascii="Times New Roman"/>
                <w:b w:val="false"/>
                <w:i w:val="false"/>
                <w:color w:val="000000"/>
                <w:sz w:val="20"/>
              </w:rPr>
              <w:t>және жаппай қырып-жою</w:t>
            </w:r>
            <w:r>
              <w:br/>
            </w:r>
            <w:r>
              <w:rPr>
                <w:rFonts w:ascii="Times New Roman"/>
                <w:b w:val="false"/>
                <w:i w:val="false"/>
                <w:color w:val="000000"/>
                <w:sz w:val="20"/>
              </w:rPr>
              <w:t>қаруын таратуды</w:t>
            </w:r>
            <w:r>
              <w:br/>
            </w:r>
            <w:r>
              <w:rPr>
                <w:rFonts w:ascii="Times New Roman"/>
                <w:b w:val="false"/>
                <w:i w:val="false"/>
                <w:color w:val="000000"/>
                <w:sz w:val="20"/>
              </w:rPr>
              <w:t>қаржыландыруға қарсы</w:t>
            </w:r>
            <w:r>
              <w:br/>
            </w:r>
            <w:r>
              <w:rPr>
                <w:rFonts w:ascii="Times New Roman"/>
                <w:b w:val="false"/>
                <w:i w:val="false"/>
                <w:color w:val="000000"/>
                <w:sz w:val="20"/>
              </w:rPr>
              <w:t>іс-қимыл туралы заңнамасының</w:t>
            </w:r>
            <w:r>
              <w:br/>
            </w:r>
            <w:r>
              <w:rPr>
                <w:rFonts w:ascii="Times New Roman"/>
                <w:b w:val="false"/>
                <w:i w:val="false"/>
                <w:color w:val="000000"/>
                <w:sz w:val="20"/>
              </w:rPr>
              <w:t>талаптарын сақтау жөніндегі</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4-қосымша</w:t>
            </w:r>
            <w:r>
              <w:br/>
            </w: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w:t>
            </w:r>
            <w:r>
              <w:br/>
            </w:r>
            <w:r>
              <w:rPr>
                <w:rFonts w:ascii="Times New Roman"/>
                <w:b w:val="false"/>
                <w:i w:val="false"/>
                <w:color w:val="000000"/>
                <w:sz w:val="20"/>
              </w:rPr>
              <w:t>нысан</w:t>
            </w:r>
          </w:p>
        </w:tc>
      </w:tr>
    </w:tbl>
    <w:bookmarkStart w:name="z876" w:id="706"/>
    <w:p>
      <w:pPr>
        <w:spacing w:after="0"/>
        <w:ind w:left="0"/>
        <w:jc w:val="both"/>
      </w:pPr>
      <w:r>
        <w:rPr>
          <w:rFonts w:ascii="Times New Roman"/>
          <w:b w:val="false"/>
          <w:i w:val="false"/>
          <w:color w:val="000000"/>
          <w:sz w:val="28"/>
        </w:rPr>
        <w:t>
      Ұсынылады: Қазақстан Республикасы Ұлттық Банкінің аумақтық филиалына</w:t>
      </w:r>
    </w:p>
    <w:bookmarkEnd w:id="706"/>
    <w:bookmarkStart w:name="z877" w:id="707"/>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707"/>
    <w:bookmarkStart w:name="z878" w:id="708"/>
    <w:p>
      <w:pPr>
        <w:spacing w:after="0"/>
        <w:ind w:left="0"/>
        <w:jc w:val="both"/>
      </w:pPr>
      <w:r>
        <w:rPr>
          <w:rFonts w:ascii="Times New Roman"/>
          <w:b w:val="false"/>
          <w:i w:val="false"/>
          <w:color w:val="000000"/>
          <w:sz w:val="28"/>
        </w:rPr>
        <w:t>
      Әкімшілік нысанның атауы: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тұлғаның шетелдік банктерде ашылған банктік шоттары бойынша ақша аударымдары туралы есеп</w:t>
      </w:r>
    </w:p>
    <w:bookmarkEnd w:id="708"/>
    <w:bookmarkStart w:name="z879" w:id="709"/>
    <w:p>
      <w:pPr>
        <w:spacing w:after="0"/>
        <w:ind w:left="0"/>
        <w:jc w:val="both"/>
      </w:pPr>
      <w:r>
        <w:rPr>
          <w:rFonts w:ascii="Times New Roman"/>
          <w:b w:val="false"/>
          <w:i w:val="false"/>
          <w:color w:val="000000"/>
          <w:sz w:val="28"/>
        </w:rPr>
        <w:t>
      Әкімшілік деректерді өтеусіз негізде жинауға арналған нысанының индексі: AML-R4</w:t>
      </w:r>
    </w:p>
    <w:bookmarkEnd w:id="709"/>
    <w:bookmarkStart w:name="z880" w:id="710"/>
    <w:p>
      <w:pPr>
        <w:spacing w:after="0"/>
        <w:ind w:left="0"/>
        <w:jc w:val="both"/>
      </w:pPr>
      <w:r>
        <w:rPr>
          <w:rFonts w:ascii="Times New Roman"/>
          <w:b w:val="false"/>
          <w:i w:val="false"/>
          <w:color w:val="000000"/>
          <w:sz w:val="28"/>
        </w:rPr>
        <w:t>
      Кезеңділігі: жартыжылдық</w:t>
      </w:r>
    </w:p>
    <w:bookmarkEnd w:id="710"/>
    <w:bookmarkStart w:name="z881" w:id="711"/>
    <w:p>
      <w:pPr>
        <w:spacing w:after="0"/>
        <w:ind w:left="0"/>
        <w:jc w:val="both"/>
      </w:pPr>
      <w:r>
        <w:rPr>
          <w:rFonts w:ascii="Times New Roman"/>
          <w:b w:val="false"/>
          <w:i w:val="false"/>
          <w:color w:val="000000"/>
          <w:sz w:val="28"/>
        </w:rPr>
        <w:t>
      Есепті кезеңі: 20__ жылғы "______" ____________ жағдай бойынша</w:t>
      </w:r>
    </w:p>
    <w:bookmarkEnd w:id="711"/>
    <w:bookmarkStart w:name="z882" w:id="71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 (бұдан әрі – уәкілетті ұйым)</w:t>
      </w:r>
    </w:p>
    <w:bookmarkEnd w:id="712"/>
    <w:bookmarkStart w:name="z883" w:id="71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жартыжылдықтан кейінгі айдың 20 (жиырмасынан) кешіктірмей, жартыжылдықта 1 (бір) рет</w:t>
      </w:r>
    </w:p>
    <w:bookmarkEnd w:id="713"/>
    <w:bookmarkStart w:name="z884" w:id="714"/>
    <w:p>
      <w:pPr>
        <w:spacing w:after="0"/>
        <w:ind w:left="0"/>
        <w:jc w:val="both"/>
      </w:pPr>
      <w:r>
        <w:rPr>
          <w:rFonts w:ascii="Times New Roman"/>
          <w:b w:val="false"/>
          <w:i w:val="false"/>
          <w:color w:val="000000"/>
          <w:sz w:val="28"/>
        </w:rPr>
        <w:t>
      БСН: _____________________________</w:t>
      </w:r>
    </w:p>
    <w:bookmarkEnd w:id="714"/>
    <w:bookmarkStart w:name="z885" w:id="715"/>
    <w:p>
      <w:pPr>
        <w:spacing w:after="0"/>
        <w:ind w:left="0"/>
        <w:jc w:val="both"/>
      </w:pPr>
      <w:r>
        <w:rPr>
          <w:rFonts w:ascii="Times New Roman"/>
          <w:b w:val="false"/>
          <w:i w:val="false"/>
          <w:color w:val="000000"/>
          <w:sz w:val="28"/>
        </w:rPr>
        <w:t>
      Жинау әдісі: электрондық түрде</w:t>
      </w:r>
    </w:p>
    <w:bookmarkEnd w:id="715"/>
    <w:bookmarkStart w:name="z886" w:id="716"/>
    <w:p>
      <w:pPr>
        <w:spacing w:after="0"/>
        <w:ind w:left="0"/>
        <w:jc w:val="both"/>
      </w:pPr>
      <w:r>
        <w:rPr>
          <w:rFonts w:ascii="Times New Roman"/>
          <w:b w:val="false"/>
          <w:i w:val="false"/>
          <w:color w:val="000000"/>
          <w:sz w:val="28"/>
        </w:rPr>
        <w:t>
      Нысан</w:t>
      </w:r>
    </w:p>
    <w:bookmarkEnd w:id="716"/>
    <w:bookmarkStart w:name="z887" w:id="717"/>
    <w:p>
      <w:pPr>
        <w:spacing w:after="0"/>
        <w:ind w:left="0"/>
        <w:jc w:val="left"/>
      </w:pPr>
      <w:r>
        <w:rPr>
          <w:rFonts w:ascii="Times New Roman"/>
          <w:b/>
          <w:i w:val="false"/>
          <w:color w:val="000000"/>
        </w:rPr>
        <w:t xml:space="preserve"> __________________________________________________</w:t>
      </w:r>
    </w:p>
    <w:bookmarkEnd w:id="717"/>
    <w:bookmarkStart w:name="z888" w:id="718"/>
    <w:p>
      <w:pPr>
        <w:spacing w:after="0"/>
        <w:ind w:left="0"/>
        <w:jc w:val="left"/>
      </w:pPr>
      <w:r>
        <w:rPr>
          <w:rFonts w:ascii="Times New Roman"/>
          <w:b/>
          <w:i w:val="false"/>
          <w:color w:val="000000"/>
        </w:rPr>
        <w:t xml:space="preserve"> (уәкілетті ұйымның толық атауы)</w:t>
      </w:r>
    </w:p>
    <w:bookmarkEnd w:id="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 ашылған шетелдік банк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 (БСК)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9" w:id="719"/>
    <w:p>
      <w:pPr>
        <w:spacing w:after="0"/>
        <w:ind w:left="0"/>
        <w:jc w:val="both"/>
      </w:pPr>
      <w:r>
        <w:rPr>
          <w:rFonts w:ascii="Times New Roman"/>
          <w:b w:val="false"/>
          <w:i w:val="false"/>
          <w:color w:val="000000"/>
          <w:sz w:val="28"/>
        </w:rPr>
        <w:t>
      кестенің жалғасы:</w:t>
      </w:r>
    </w:p>
    <w:bookmarkEnd w:id="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аудару туралы деректер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 банк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валюта бірлігі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белгісі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720"/>
          <w:p>
            <w:pPr>
              <w:spacing w:after="20"/>
              <w:ind w:left="20"/>
              <w:jc w:val="both"/>
            </w:pPr>
            <w:r>
              <w:rPr>
                <w:rFonts w:ascii="Times New Roman"/>
                <w:b w:val="false"/>
                <w:i w:val="false"/>
                <w:color w:val="000000"/>
                <w:sz w:val="20"/>
              </w:rPr>
              <w:t>
Аударымның негізі</w:t>
            </w:r>
          </w:p>
          <w:bookmarkEnd w:id="72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Мемлекеттер (аумақтар) немесе мемлекет (аумақ) тізбесі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 (БСК)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1" w:id="721"/>
    <w:p>
      <w:pPr>
        <w:spacing w:after="0"/>
        <w:ind w:left="0"/>
        <w:jc w:val="both"/>
      </w:pPr>
      <w:r>
        <w:rPr>
          <w:rFonts w:ascii="Times New Roman"/>
          <w:b w:val="false"/>
          <w:i w:val="false"/>
          <w:color w:val="000000"/>
          <w:sz w:val="28"/>
        </w:rPr>
        <w:t>
      Атауы__________________________________________________________</w:t>
      </w:r>
    </w:p>
    <w:bookmarkEnd w:id="721"/>
    <w:bookmarkStart w:name="z892" w:id="722"/>
    <w:p>
      <w:pPr>
        <w:spacing w:after="0"/>
        <w:ind w:left="0"/>
        <w:jc w:val="both"/>
      </w:pPr>
      <w:r>
        <w:rPr>
          <w:rFonts w:ascii="Times New Roman"/>
          <w:b w:val="false"/>
          <w:i w:val="false"/>
          <w:color w:val="000000"/>
          <w:sz w:val="28"/>
        </w:rPr>
        <w:t>
      Мекенжайы _____________________________________________________</w:t>
      </w:r>
    </w:p>
    <w:bookmarkEnd w:id="722"/>
    <w:bookmarkStart w:name="z893" w:id="723"/>
    <w:p>
      <w:pPr>
        <w:spacing w:after="0"/>
        <w:ind w:left="0"/>
        <w:jc w:val="both"/>
      </w:pPr>
      <w:r>
        <w:rPr>
          <w:rFonts w:ascii="Times New Roman"/>
          <w:b w:val="false"/>
          <w:i w:val="false"/>
          <w:color w:val="000000"/>
          <w:sz w:val="28"/>
        </w:rPr>
        <w:t>
      Телефоны_______________________________________________________</w:t>
      </w:r>
    </w:p>
    <w:bookmarkEnd w:id="723"/>
    <w:bookmarkStart w:name="z894" w:id="724"/>
    <w:p>
      <w:pPr>
        <w:spacing w:after="0"/>
        <w:ind w:left="0"/>
        <w:jc w:val="both"/>
      </w:pPr>
      <w:r>
        <w:rPr>
          <w:rFonts w:ascii="Times New Roman"/>
          <w:b w:val="false"/>
          <w:i w:val="false"/>
          <w:color w:val="000000"/>
          <w:sz w:val="28"/>
        </w:rPr>
        <w:t>
      Электрондық пошта мекенжайы ___________________________________</w:t>
      </w:r>
    </w:p>
    <w:bookmarkEnd w:id="724"/>
    <w:bookmarkStart w:name="z895" w:id="725"/>
    <w:p>
      <w:pPr>
        <w:spacing w:after="0"/>
        <w:ind w:left="0"/>
        <w:jc w:val="both"/>
      </w:pPr>
      <w:r>
        <w:rPr>
          <w:rFonts w:ascii="Times New Roman"/>
          <w:b w:val="false"/>
          <w:i w:val="false"/>
          <w:color w:val="000000"/>
          <w:sz w:val="28"/>
        </w:rPr>
        <w:t>
      Орындаушы____________________________________ ________________</w:t>
      </w:r>
    </w:p>
    <w:bookmarkEnd w:id="725"/>
    <w:bookmarkStart w:name="z896" w:id="726"/>
    <w:p>
      <w:pPr>
        <w:spacing w:after="0"/>
        <w:ind w:left="0"/>
        <w:jc w:val="both"/>
      </w:pPr>
      <w:r>
        <w:rPr>
          <w:rFonts w:ascii="Times New Roman"/>
          <w:b w:val="false"/>
          <w:i w:val="false"/>
          <w:color w:val="000000"/>
          <w:sz w:val="28"/>
        </w:rPr>
        <w:t>
       тегі, аты және әкесінің аты (ол болған жағдайда) телефоны</w:t>
      </w:r>
    </w:p>
    <w:bookmarkEnd w:id="726"/>
    <w:bookmarkStart w:name="z897" w:id="727"/>
    <w:p>
      <w:pPr>
        <w:spacing w:after="0"/>
        <w:ind w:left="0"/>
        <w:jc w:val="both"/>
      </w:pPr>
      <w:r>
        <w:rPr>
          <w:rFonts w:ascii="Times New Roman"/>
          <w:b w:val="false"/>
          <w:i w:val="false"/>
          <w:color w:val="000000"/>
          <w:sz w:val="28"/>
        </w:rPr>
        <w:t>
      Басшы немесе есепке қол қою функциясы жүктелген адам</w:t>
      </w:r>
    </w:p>
    <w:bookmarkEnd w:id="727"/>
    <w:bookmarkStart w:name="z898" w:id="728"/>
    <w:p>
      <w:pPr>
        <w:spacing w:after="0"/>
        <w:ind w:left="0"/>
        <w:jc w:val="both"/>
      </w:pPr>
      <w:r>
        <w:rPr>
          <w:rFonts w:ascii="Times New Roman"/>
          <w:b w:val="false"/>
          <w:i w:val="false"/>
          <w:color w:val="000000"/>
          <w:sz w:val="28"/>
        </w:rPr>
        <w:t>
      _____________________________________ ____________________</w:t>
      </w:r>
    </w:p>
    <w:bookmarkEnd w:id="728"/>
    <w:bookmarkStart w:name="z899" w:id="729"/>
    <w:p>
      <w:pPr>
        <w:spacing w:after="0"/>
        <w:ind w:left="0"/>
        <w:jc w:val="both"/>
      </w:pPr>
      <w:r>
        <w:rPr>
          <w:rFonts w:ascii="Times New Roman"/>
          <w:b w:val="false"/>
          <w:i w:val="false"/>
          <w:color w:val="000000"/>
          <w:sz w:val="28"/>
        </w:rPr>
        <w:t>
      тегі, аты және әкесінің аты (ол болған жағдайда) қолы</w:t>
      </w:r>
    </w:p>
    <w:bookmarkEnd w:id="729"/>
    <w:bookmarkStart w:name="z900" w:id="730"/>
    <w:p>
      <w:pPr>
        <w:spacing w:after="0"/>
        <w:ind w:left="0"/>
        <w:jc w:val="both"/>
      </w:pPr>
      <w:r>
        <w:rPr>
          <w:rFonts w:ascii="Times New Roman"/>
          <w:b w:val="false"/>
          <w:i w:val="false"/>
          <w:color w:val="000000"/>
          <w:sz w:val="28"/>
        </w:rPr>
        <w:t>
      Күні 20__ жылғы "____" ______________</w:t>
      </w:r>
    </w:p>
    <w:bookmarkEnd w:id="730"/>
    <w:bookmarkStart w:name="z901" w:id="731"/>
    <w:p>
      <w:pPr>
        <w:spacing w:after="0"/>
        <w:ind w:left="0"/>
        <w:jc w:val="both"/>
      </w:pPr>
      <w:r>
        <w:rPr>
          <w:rFonts w:ascii="Times New Roman"/>
          <w:b w:val="false"/>
          <w:i w:val="false"/>
          <w:color w:val="000000"/>
          <w:sz w:val="28"/>
        </w:rPr>
        <w:t>
      Ескертпе: нысан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тұлғаның шетелдік банктерде ашылған банктік шоттары бойынша ақша аударымдары туралы есеп" әкімшілік деректерді өтеусіз негізде жинауға арналған нысанын толтыру бойынша түсіндірмеге сәйкес толтырылады.</w:t>
      </w:r>
    </w:p>
    <w:bookmarkEnd w:id="7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Қазақстан</w:t>
            </w:r>
            <w:r>
              <w:br/>
            </w:r>
            <w:r>
              <w:rPr>
                <w:rFonts w:ascii="Times New Roman"/>
                <w:b w:val="false"/>
                <w:i w:val="false"/>
                <w:color w:val="000000"/>
                <w:sz w:val="20"/>
              </w:rPr>
              <w:t>Республикасы Ұлттық Банкінің</w:t>
            </w:r>
            <w:r>
              <w:br/>
            </w:r>
            <w:r>
              <w:rPr>
                <w:rFonts w:ascii="Times New Roman"/>
                <w:b w:val="false"/>
                <w:i w:val="false"/>
                <w:color w:val="000000"/>
                <w:sz w:val="20"/>
              </w:rPr>
              <w:t>қолма-қол шетел валютасымен</w:t>
            </w:r>
            <w:r>
              <w:br/>
            </w:r>
            <w:r>
              <w:rPr>
                <w:rFonts w:ascii="Times New Roman"/>
                <w:b w:val="false"/>
                <w:i w:val="false"/>
                <w:color w:val="000000"/>
                <w:sz w:val="20"/>
              </w:rPr>
              <w:t>айырбастау операцияларына</w:t>
            </w:r>
            <w:r>
              <w:br/>
            </w:r>
            <w:r>
              <w:rPr>
                <w:rFonts w:ascii="Times New Roman"/>
                <w:b w:val="false"/>
                <w:i w:val="false"/>
                <w:color w:val="000000"/>
                <w:sz w:val="20"/>
              </w:rPr>
              <w:t>арналған лицензиясы</w:t>
            </w:r>
            <w:r>
              <w:br/>
            </w:r>
            <w:r>
              <w:rPr>
                <w:rFonts w:ascii="Times New Roman"/>
                <w:b w:val="false"/>
                <w:i w:val="false"/>
                <w:color w:val="000000"/>
                <w:sz w:val="20"/>
              </w:rPr>
              <w:t>негізінде тек қана айырбастау</w:t>
            </w:r>
            <w:r>
              <w:br/>
            </w:r>
            <w:r>
              <w:rPr>
                <w:rFonts w:ascii="Times New Roman"/>
                <w:b w:val="false"/>
                <w:i w:val="false"/>
                <w:color w:val="000000"/>
                <w:sz w:val="20"/>
              </w:rPr>
              <w:t>пункті арқылы жүзеге асыратын</w:t>
            </w:r>
            <w:r>
              <w:br/>
            </w:r>
            <w:r>
              <w:rPr>
                <w:rFonts w:ascii="Times New Roman"/>
                <w:b w:val="false"/>
                <w:i w:val="false"/>
                <w:color w:val="000000"/>
                <w:sz w:val="20"/>
              </w:rPr>
              <w:t>заңды тұлғаның шетелдік</w:t>
            </w:r>
            <w:r>
              <w:br/>
            </w:r>
            <w:r>
              <w:rPr>
                <w:rFonts w:ascii="Times New Roman"/>
                <w:b w:val="false"/>
                <w:i w:val="false"/>
                <w:color w:val="000000"/>
                <w:sz w:val="20"/>
              </w:rPr>
              <w:t>банктерде ашылған</w:t>
            </w:r>
            <w:r>
              <w:br/>
            </w:r>
            <w:r>
              <w:rPr>
                <w:rFonts w:ascii="Times New Roman"/>
                <w:b w:val="false"/>
                <w:i w:val="false"/>
                <w:color w:val="000000"/>
                <w:sz w:val="20"/>
              </w:rPr>
              <w:t>банктік шоттары бойынша</w:t>
            </w:r>
            <w:r>
              <w:br/>
            </w:r>
            <w:r>
              <w:rPr>
                <w:rFonts w:ascii="Times New Roman"/>
                <w:b w:val="false"/>
                <w:i w:val="false"/>
                <w:color w:val="000000"/>
                <w:sz w:val="20"/>
              </w:rPr>
              <w:t>ақша аударымдары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903" w:id="732"/>
    <w:p>
      <w:pPr>
        <w:spacing w:after="0"/>
        <w:ind w:left="0"/>
        <w:jc w:val="left"/>
      </w:pPr>
      <w:r>
        <w:rPr>
          <w:rFonts w:ascii="Times New Roman"/>
          <w:b/>
          <w:i w:val="false"/>
          <w:color w:val="000000"/>
        </w:rPr>
        <w:t xml:space="preserve">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тұлғаның шетелдік банктерде ашылған банктік шоттары бойынша ақша аударымдары туралы есеп" (индексі – AML-R4, кезеңділігі – жартыжылдық)</w:t>
      </w:r>
    </w:p>
    <w:bookmarkEnd w:id="732"/>
    <w:bookmarkStart w:name="z904" w:id="733"/>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733"/>
    <w:bookmarkStart w:name="z905" w:id="734"/>
    <w:p>
      <w:pPr>
        <w:spacing w:after="0"/>
        <w:ind w:left="0"/>
        <w:jc w:val="left"/>
      </w:pPr>
      <w:r>
        <w:rPr>
          <w:rFonts w:ascii="Times New Roman"/>
          <w:b/>
          <w:i w:val="false"/>
          <w:color w:val="000000"/>
        </w:rPr>
        <w:t xml:space="preserve"> 1-тарау. Жалпы ережелер</w:t>
      </w:r>
    </w:p>
    <w:bookmarkEnd w:id="734"/>
    <w:bookmarkStart w:name="z906" w:id="735"/>
    <w:p>
      <w:pPr>
        <w:spacing w:after="0"/>
        <w:ind w:left="0"/>
        <w:jc w:val="both"/>
      </w:pPr>
      <w:r>
        <w:rPr>
          <w:rFonts w:ascii="Times New Roman"/>
          <w:b w:val="false"/>
          <w:i w:val="false"/>
          <w:color w:val="000000"/>
          <w:sz w:val="28"/>
        </w:rPr>
        <w:t xml:space="preserve">
      1. Осы түсіндірмеде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тұлғаның шетелдік банктерде ашылған банктік шоттары бойынша ақша аударымдары туралы есеп" әкімшілік деректерді өтеусіз негізде жинауға арналған нысанын (бұдан әрі – Нысан) толтыру бойынша бірыңғай талаптар айқындалады. </w:t>
      </w:r>
    </w:p>
    <w:bookmarkEnd w:id="735"/>
    <w:bookmarkStart w:name="z907" w:id="736"/>
    <w:p>
      <w:pPr>
        <w:spacing w:after="0"/>
        <w:ind w:left="0"/>
        <w:jc w:val="both"/>
      </w:pPr>
      <w:r>
        <w:rPr>
          <w:rFonts w:ascii="Times New Roman"/>
          <w:b w:val="false"/>
          <w:i w:val="false"/>
          <w:color w:val="000000"/>
          <w:sz w:val="28"/>
        </w:rPr>
        <w:t>
      2. Уәкілетті ұйым Нысанды жартыжылдықта 1 (бір) рет толтырады. Егер өзгеше көрсетілмесе, Нысандағы деректер теңгемен толтырылады (сандық немесе сапалық мәліметтер толтырылады).</w:t>
      </w:r>
    </w:p>
    <w:bookmarkEnd w:id="736"/>
    <w:bookmarkStart w:name="z908" w:id="737"/>
    <w:p>
      <w:pPr>
        <w:spacing w:after="0"/>
        <w:ind w:left="0"/>
        <w:jc w:val="both"/>
      </w:pPr>
      <w:r>
        <w:rPr>
          <w:rFonts w:ascii="Times New Roman"/>
          <w:b w:val="false"/>
          <w:i w:val="false"/>
          <w:color w:val="000000"/>
          <w:sz w:val="28"/>
        </w:rPr>
        <w:t>
      3. Нысанға басшы немесе есепке қол қою функциясы жүктелген адам қол қояды.</w:t>
      </w:r>
    </w:p>
    <w:bookmarkEnd w:id="737"/>
    <w:bookmarkStart w:name="z909" w:id="738"/>
    <w:p>
      <w:pPr>
        <w:spacing w:after="0"/>
        <w:ind w:left="0"/>
        <w:jc w:val="left"/>
      </w:pPr>
      <w:r>
        <w:rPr>
          <w:rFonts w:ascii="Times New Roman"/>
          <w:b/>
          <w:i w:val="false"/>
          <w:color w:val="000000"/>
        </w:rPr>
        <w:t xml:space="preserve"> 2-тарау. Нысанды толтыру бойынша түсіндірме</w:t>
      </w:r>
    </w:p>
    <w:bookmarkEnd w:id="738"/>
    <w:bookmarkStart w:name="z910" w:id="739"/>
    <w:p>
      <w:pPr>
        <w:spacing w:after="0"/>
        <w:ind w:left="0"/>
        <w:jc w:val="both"/>
      </w:pPr>
      <w:r>
        <w:rPr>
          <w:rFonts w:ascii="Times New Roman"/>
          <w:b w:val="false"/>
          <w:i w:val="false"/>
          <w:color w:val="000000"/>
          <w:sz w:val="28"/>
        </w:rPr>
        <w:t>
      4. Мына нысан бойынша:</w:t>
      </w:r>
    </w:p>
    <w:bookmarkEnd w:id="739"/>
    <w:bookmarkStart w:name="z911" w:id="740"/>
    <w:p>
      <w:pPr>
        <w:spacing w:after="0"/>
        <w:ind w:left="0"/>
        <w:jc w:val="both"/>
      </w:pPr>
      <w:r>
        <w:rPr>
          <w:rFonts w:ascii="Times New Roman"/>
          <w:b w:val="false"/>
          <w:i w:val="false"/>
          <w:color w:val="000000"/>
          <w:sz w:val="28"/>
        </w:rPr>
        <w:t>
      1) 3 және 12-бағаналарда "Елдердің атауларын және олардың әкімшілік-аумақтық бөлімшелерінің бірліктерін ұсынуға арналған кодтар. 1-бөлім. Елдердің кодтары" ҚР ҰЖ 06 ISO 3166-1 Қазақстан Республикасының ұлттық жіктеуішіне сәйкес банк тіркелген елдің екі әріпті коды көрсетіледі;</w:t>
      </w:r>
    </w:p>
    <w:bookmarkEnd w:id="740"/>
    <w:bookmarkStart w:name="z912" w:id="741"/>
    <w:p>
      <w:pPr>
        <w:spacing w:after="0"/>
        <w:ind w:left="0"/>
        <w:jc w:val="both"/>
      </w:pPr>
      <w:r>
        <w:rPr>
          <w:rFonts w:ascii="Times New Roman"/>
          <w:b w:val="false"/>
          <w:i w:val="false"/>
          <w:color w:val="000000"/>
          <w:sz w:val="28"/>
        </w:rPr>
        <w:t>
      2) 4 және 13-бағаналарда банк елінің мынадай тиістілік кодтары көрсетіледі:</w:t>
      </w:r>
    </w:p>
    <w:bookmarkEnd w:id="741"/>
    <w:bookmarkStart w:name="z913" w:id="742"/>
    <w:p>
      <w:pPr>
        <w:spacing w:after="0"/>
        <w:ind w:left="0"/>
        <w:jc w:val="both"/>
      </w:pPr>
      <w:r>
        <w:rPr>
          <w:rFonts w:ascii="Times New Roman"/>
          <w:b w:val="false"/>
          <w:i w:val="false"/>
          <w:color w:val="000000"/>
          <w:sz w:val="28"/>
        </w:rPr>
        <w:t>
      "1" – банк елі Ақшаны жылыстатумен күрестің қаржы шараларын әзірлеу тобының (ФАТФ) ұсынымдарын орындамайтын және (немесе) жеткілікті орындамайтын мемлекеттер (аумақтар) тізбесіне енгізілген;</w:t>
      </w:r>
    </w:p>
    <w:bookmarkEnd w:id="742"/>
    <w:bookmarkStart w:name="z914" w:id="743"/>
    <w:p>
      <w:pPr>
        <w:spacing w:after="0"/>
        <w:ind w:left="0"/>
        <w:jc w:val="both"/>
      </w:pPr>
      <w:r>
        <w:rPr>
          <w:rFonts w:ascii="Times New Roman"/>
          <w:b w:val="false"/>
          <w:i w:val="false"/>
          <w:color w:val="000000"/>
          <w:sz w:val="28"/>
        </w:rPr>
        <w:t>
      "2" – банк елі оффшорлық аймақтар ретінде сипатталатын мына елдердің бірі болып табылады:</w:t>
      </w:r>
    </w:p>
    <w:bookmarkEnd w:id="743"/>
    <w:bookmarkStart w:name="z915" w:id="744"/>
    <w:p>
      <w:pPr>
        <w:spacing w:after="0"/>
        <w:ind w:left="0"/>
        <w:jc w:val="both"/>
      </w:pPr>
      <w:r>
        <w:rPr>
          <w:rFonts w:ascii="Times New Roman"/>
          <w:b w:val="false"/>
          <w:i w:val="false"/>
          <w:color w:val="000000"/>
          <w:sz w:val="28"/>
        </w:rPr>
        <w:t>
      1) Америка Құрама Штаттары (Американдық Виргин аралдарының, Вайоминг штатының, Гуам аралының және Пуэрто-Рико Достастығының аумақтары бөлігінде ғана);</w:t>
      </w:r>
    </w:p>
    <w:bookmarkEnd w:id="744"/>
    <w:bookmarkStart w:name="z916" w:id="745"/>
    <w:p>
      <w:pPr>
        <w:spacing w:after="0"/>
        <w:ind w:left="0"/>
        <w:jc w:val="both"/>
      </w:pPr>
      <w:r>
        <w:rPr>
          <w:rFonts w:ascii="Times New Roman"/>
          <w:b w:val="false"/>
          <w:i w:val="false"/>
          <w:color w:val="000000"/>
          <w:sz w:val="28"/>
        </w:rPr>
        <w:t>
      2) Андорра Князьдігі;</w:t>
      </w:r>
    </w:p>
    <w:bookmarkEnd w:id="745"/>
    <w:bookmarkStart w:name="z917" w:id="746"/>
    <w:p>
      <w:pPr>
        <w:spacing w:after="0"/>
        <w:ind w:left="0"/>
        <w:jc w:val="both"/>
      </w:pPr>
      <w:r>
        <w:rPr>
          <w:rFonts w:ascii="Times New Roman"/>
          <w:b w:val="false"/>
          <w:i w:val="false"/>
          <w:color w:val="000000"/>
          <w:sz w:val="28"/>
        </w:rPr>
        <w:t>
      3) Антигуа және Барбуда мемлекеті;</w:t>
      </w:r>
    </w:p>
    <w:bookmarkEnd w:id="746"/>
    <w:bookmarkStart w:name="z918" w:id="747"/>
    <w:p>
      <w:pPr>
        <w:spacing w:after="0"/>
        <w:ind w:left="0"/>
        <w:jc w:val="both"/>
      </w:pPr>
      <w:r>
        <w:rPr>
          <w:rFonts w:ascii="Times New Roman"/>
          <w:b w:val="false"/>
          <w:i w:val="false"/>
          <w:color w:val="000000"/>
          <w:sz w:val="28"/>
        </w:rPr>
        <w:t>
      4) Багам аралдары Достастығы;</w:t>
      </w:r>
    </w:p>
    <w:bookmarkEnd w:id="747"/>
    <w:bookmarkStart w:name="z919" w:id="748"/>
    <w:p>
      <w:pPr>
        <w:spacing w:after="0"/>
        <w:ind w:left="0"/>
        <w:jc w:val="both"/>
      </w:pPr>
      <w:r>
        <w:rPr>
          <w:rFonts w:ascii="Times New Roman"/>
          <w:b w:val="false"/>
          <w:i w:val="false"/>
          <w:color w:val="000000"/>
          <w:sz w:val="28"/>
        </w:rPr>
        <w:t>
      5) Белиз мемлекеті;</w:t>
      </w:r>
    </w:p>
    <w:bookmarkEnd w:id="748"/>
    <w:bookmarkStart w:name="z920" w:id="749"/>
    <w:p>
      <w:pPr>
        <w:spacing w:after="0"/>
        <w:ind w:left="0"/>
        <w:jc w:val="both"/>
      </w:pPr>
      <w:r>
        <w:rPr>
          <w:rFonts w:ascii="Times New Roman"/>
          <w:b w:val="false"/>
          <w:i w:val="false"/>
          <w:color w:val="000000"/>
          <w:sz w:val="28"/>
        </w:rPr>
        <w:t>
      6) Бруней Даруссалам мемлекеті;</w:t>
      </w:r>
    </w:p>
    <w:bookmarkEnd w:id="749"/>
    <w:bookmarkStart w:name="z921" w:id="750"/>
    <w:p>
      <w:pPr>
        <w:spacing w:after="0"/>
        <w:ind w:left="0"/>
        <w:jc w:val="both"/>
      </w:pPr>
      <w:r>
        <w:rPr>
          <w:rFonts w:ascii="Times New Roman"/>
          <w:b w:val="false"/>
          <w:i w:val="false"/>
          <w:color w:val="000000"/>
          <w:sz w:val="28"/>
        </w:rPr>
        <w:t>
      7) Танзания Біріккен Республикасы;</w:t>
      </w:r>
    </w:p>
    <w:bookmarkEnd w:id="750"/>
    <w:bookmarkStart w:name="z922" w:id="751"/>
    <w:p>
      <w:pPr>
        <w:spacing w:after="0"/>
        <w:ind w:left="0"/>
        <w:jc w:val="both"/>
      </w:pPr>
      <w:r>
        <w:rPr>
          <w:rFonts w:ascii="Times New Roman"/>
          <w:b w:val="false"/>
          <w:i w:val="false"/>
          <w:color w:val="000000"/>
          <w:sz w:val="28"/>
        </w:rPr>
        <w:t>
      8) Вануату Республикасы;</w:t>
      </w:r>
    </w:p>
    <w:bookmarkEnd w:id="751"/>
    <w:bookmarkStart w:name="z923" w:id="752"/>
    <w:p>
      <w:pPr>
        <w:spacing w:after="0"/>
        <w:ind w:left="0"/>
        <w:jc w:val="both"/>
      </w:pPr>
      <w:r>
        <w:rPr>
          <w:rFonts w:ascii="Times New Roman"/>
          <w:b w:val="false"/>
          <w:i w:val="false"/>
          <w:color w:val="000000"/>
          <w:sz w:val="28"/>
        </w:rPr>
        <w:t>
      9) Гватемала Республикасы;</w:t>
      </w:r>
    </w:p>
    <w:bookmarkEnd w:id="752"/>
    <w:bookmarkStart w:name="z924" w:id="753"/>
    <w:p>
      <w:pPr>
        <w:spacing w:after="0"/>
        <w:ind w:left="0"/>
        <w:jc w:val="both"/>
      </w:pPr>
      <w:r>
        <w:rPr>
          <w:rFonts w:ascii="Times New Roman"/>
          <w:b w:val="false"/>
          <w:i w:val="false"/>
          <w:color w:val="000000"/>
          <w:sz w:val="28"/>
        </w:rPr>
        <w:t>
      10) Гренада мемлекеті;</w:t>
      </w:r>
    </w:p>
    <w:bookmarkEnd w:id="753"/>
    <w:bookmarkStart w:name="z925" w:id="754"/>
    <w:p>
      <w:pPr>
        <w:spacing w:after="0"/>
        <w:ind w:left="0"/>
        <w:jc w:val="both"/>
      </w:pPr>
      <w:r>
        <w:rPr>
          <w:rFonts w:ascii="Times New Roman"/>
          <w:b w:val="false"/>
          <w:i w:val="false"/>
          <w:color w:val="000000"/>
          <w:sz w:val="28"/>
        </w:rPr>
        <w:t>
      11) Джибути Республикасы;</w:t>
      </w:r>
    </w:p>
    <w:bookmarkEnd w:id="754"/>
    <w:bookmarkStart w:name="z926" w:id="755"/>
    <w:p>
      <w:pPr>
        <w:spacing w:after="0"/>
        <w:ind w:left="0"/>
        <w:jc w:val="both"/>
      </w:pPr>
      <w:r>
        <w:rPr>
          <w:rFonts w:ascii="Times New Roman"/>
          <w:b w:val="false"/>
          <w:i w:val="false"/>
          <w:color w:val="000000"/>
          <w:sz w:val="28"/>
        </w:rPr>
        <w:t>
      12) Доминика Достастығы;</w:t>
      </w:r>
    </w:p>
    <w:bookmarkEnd w:id="755"/>
    <w:bookmarkStart w:name="z927" w:id="756"/>
    <w:p>
      <w:pPr>
        <w:spacing w:after="0"/>
        <w:ind w:left="0"/>
        <w:jc w:val="both"/>
      </w:pPr>
      <w:r>
        <w:rPr>
          <w:rFonts w:ascii="Times New Roman"/>
          <w:b w:val="false"/>
          <w:i w:val="false"/>
          <w:color w:val="000000"/>
          <w:sz w:val="28"/>
        </w:rPr>
        <w:t>
      13) Доминикан Республикасы;</w:t>
      </w:r>
    </w:p>
    <w:bookmarkEnd w:id="756"/>
    <w:bookmarkStart w:name="z928" w:id="757"/>
    <w:p>
      <w:pPr>
        <w:spacing w:after="0"/>
        <w:ind w:left="0"/>
        <w:jc w:val="both"/>
      </w:pPr>
      <w:r>
        <w:rPr>
          <w:rFonts w:ascii="Times New Roman"/>
          <w:b w:val="false"/>
          <w:i w:val="false"/>
          <w:color w:val="000000"/>
          <w:sz w:val="28"/>
        </w:rPr>
        <w:t>
      14) Жаңа Зеландия (Кука және Ниуэ аралдарының аумағы бөлігінде ғана);</w:t>
      </w:r>
    </w:p>
    <w:bookmarkEnd w:id="757"/>
    <w:bookmarkStart w:name="z929" w:id="758"/>
    <w:p>
      <w:pPr>
        <w:spacing w:after="0"/>
        <w:ind w:left="0"/>
        <w:jc w:val="both"/>
      </w:pPr>
      <w:r>
        <w:rPr>
          <w:rFonts w:ascii="Times New Roman"/>
          <w:b w:val="false"/>
          <w:i w:val="false"/>
          <w:color w:val="000000"/>
          <w:sz w:val="28"/>
        </w:rPr>
        <w:t>
      15) Испания (Канар аралдарының аумағы бөлігінде ғана);</w:t>
      </w:r>
    </w:p>
    <w:bookmarkEnd w:id="758"/>
    <w:bookmarkStart w:name="z930" w:id="759"/>
    <w:p>
      <w:pPr>
        <w:spacing w:after="0"/>
        <w:ind w:left="0"/>
        <w:jc w:val="both"/>
      </w:pPr>
      <w:r>
        <w:rPr>
          <w:rFonts w:ascii="Times New Roman"/>
          <w:b w:val="false"/>
          <w:i w:val="false"/>
          <w:color w:val="000000"/>
          <w:sz w:val="28"/>
        </w:rPr>
        <w:t>
      16) Комор аралдары Одағы;</w:t>
      </w:r>
    </w:p>
    <w:bookmarkEnd w:id="759"/>
    <w:bookmarkStart w:name="z931" w:id="760"/>
    <w:p>
      <w:pPr>
        <w:spacing w:after="0"/>
        <w:ind w:left="0"/>
        <w:jc w:val="both"/>
      </w:pPr>
      <w:r>
        <w:rPr>
          <w:rFonts w:ascii="Times New Roman"/>
          <w:b w:val="false"/>
          <w:i w:val="false"/>
          <w:color w:val="000000"/>
          <w:sz w:val="28"/>
        </w:rPr>
        <w:t>
      17) Гайана Кооперативтік Республикасы;</w:t>
      </w:r>
    </w:p>
    <w:bookmarkEnd w:id="760"/>
    <w:bookmarkStart w:name="z932" w:id="761"/>
    <w:p>
      <w:pPr>
        <w:spacing w:after="0"/>
        <w:ind w:left="0"/>
        <w:jc w:val="both"/>
      </w:pPr>
      <w:r>
        <w:rPr>
          <w:rFonts w:ascii="Times New Roman"/>
          <w:b w:val="false"/>
          <w:i w:val="false"/>
          <w:color w:val="000000"/>
          <w:sz w:val="28"/>
        </w:rPr>
        <w:t>
      18) Коста-Рика Республикасы;</w:t>
      </w:r>
    </w:p>
    <w:bookmarkEnd w:id="761"/>
    <w:bookmarkStart w:name="z933" w:id="762"/>
    <w:p>
      <w:pPr>
        <w:spacing w:after="0"/>
        <w:ind w:left="0"/>
        <w:jc w:val="both"/>
      </w:pPr>
      <w:r>
        <w:rPr>
          <w:rFonts w:ascii="Times New Roman"/>
          <w:b w:val="false"/>
          <w:i w:val="false"/>
          <w:color w:val="000000"/>
          <w:sz w:val="28"/>
        </w:rPr>
        <w:t>
      19) Қытай Халық Республикасы (Аомынь (Макао) арнайы әкімшілік ауданының аумағы бөлігінде ғана);</w:t>
      </w:r>
    </w:p>
    <w:bookmarkEnd w:id="762"/>
    <w:bookmarkStart w:name="z934" w:id="763"/>
    <w:p>
      <w:pPr>
        <w:spacing w:after="0"/>
        <w:ind w:left="0"/>
        <w:jc w:val="both"/>
      </w:pPr>
      <w:r>
        <w:rPr>
          <w:rFonts w:ascii="Times New Roman"/>
          <w:b w:val="false"/>
          <w:i w:val="false"/>
          <w:color w:val="000000"/>
          <w:sz w:val="28"/>
        </w:rPr>
        <w:t>
      20) Либерия Республикасы;</w:t>
      </w:r>
    </w:p>
    <w:bookmarkEnd w:id="763"/>
    <w:bookmarkStart w:name="z935" w:id="764"/>
    <w:p>
      <w:pPr>
        <w:spacing w:after="0"/>
        <w:ind w:left="0"/>
        <w:jc w:val="both"/>
      </w:pPr>
      <w:r>
        <w:rPr>
          <w:rFonts w:ascii="Times New Roman"/>
          <w:b w:val="false"/>
          <w:i w:val="false"/>
          <w:color w:val="000000"/>
          <w:sz w:val="28"/>
        </w:rPr>
        <w:t>
      21) Ливан Республикасы;</w:t>
      </w:r>
    </w:p>
    <w:bookmarkEnd w:id="764"/>
    <w:bookmarkStart w:name="z936" w:id="765"/>
    <w:p>
      <w:pPr>
        <w:spacing w:after="0"/>
        <w:ind w:left="0"/>
        <w:jc w:val="both"/>
      </w:pPr>
      <w:r>
        <w:rPr>
          <w:rFonts w:ascii="Times New Roman"/>
          <w:b w:val="false"/>
          <w:i w:val="false"/>
          <w:color w:val="000000"/>
          <w:sz w:val="28"/>
        </w:rPr>
        <w:t>
      22) Мауритания Ислам Республикасы;</w:t>
      </w:r>
    </w:p>
    <w:bookmarkEnd w:id="765"/>
    <w:bookmarkStart w:name="z937" w:id="766"/>
    <w:p>
      <w:pPr>
        <w:spacing w:after="0"/>
        <w:ind w:left="0"/>
        <w:jc w:val="both"/>
      </w:pPr>
      <w:r>
        <w:rPr>
          <w:rFonts w:ascii="Times New Roman"/>
          <w:b w:val="false"/>
          <w:i w:val="false"/>
          <w:color w:val="000000"/>
          <w:sz w:val="28"/>
        </w:rPr>
        <w:t>
      23) Малайзия (Лабуан анклавының аумағы бөлігінде ғана);</w:t>
      </w:r>
    </w:p>
    <w:bookmarkEnd w:id="766"/>
    <w:bookmarkStart w:name="z938" w:id="767"/>
    <w:p>
      <w:pPr>
        <w:spacing w:after="0"/>
        <w:ind w:left="0"/>
        <w:jc w:val="both"/>
      </w:pPr>
      <w:r>
        <w:rPr>
          <w:rFonts w:ascii="Times New Roman"/>
          <w:b w:val="false"/>
          <w:i w:val="false"/>
          <w:color w:val="000000"/>
          <w:sz w:val="28"/>
        </w:rPr>
        <w:t>
      24) Мальдив Республикасы;</w:t>
      </w:r>
    </w:p>
    <w:bookmarkEnd w:id="767"/>
    <w:bookmarkStart w:name="z939" w:id="768"/>
    <w:p>
      <w:pPr>
        <w:spacing w:after="0"/>
        <w:ind w:left="0"/>
        <w:jc w:val="both"/>
      </w:pPr>
      <w:r>
        <w:rPr>
          <w:rFonts w:ascii="Times New Roman"/>
          <w:b w:val="false"/>
          <w:i w:val="false"/>
          <w:color w:val="000000"/>
          <w:sz w:val="28"/>
        </w:rPr>
        <w:t>
      25) Мальта Республикасы;</w:t>
      </w:r>
    </w:p>
    <w:bookmarkEnd w:id="768"/>
    <w:bookmarkStart w:name="z940" w:id="769"/>
    <w:p>
      <w:pPr>
        <w:spacing w:after="0"/>
        <w:ind w:left="0"/>
        <w:jc w:val="both"/>
      </w:pPr>
      <w:r>
        <w:rPr>
          <w:rFonts w:ascii="Times New Roman"/>
          <w:b w:val="false"/>
          <w:i w:val="false"/>
          <w:color w:val="000000"/>
          <w:sz w:val="28"/>
        </w:rPr>
        <w:t>
      26) Солтүстік Мариан Аралдары Достастығы;</w:t>
      </w:r>
    </w:p>
    <w:bookmarkEnd w:id="769"/>
    <w:bookmarkStart w:name="z941" w:id="770"/>
    <w:p>
      <w:pPr>
        <w:spacing w:after="0"/>
        <w:ind w:left="0"/>
        <w:jc w:val="both"/>
      </w:pPr>
      <w:r>
        <w:rPr>
          <w:rFonts w:ascii="Times New Roman"/>
          <w:b w:val="false"/>
          <w:i w:val="false"/>
          <w:color w:val="000000"/>
          <w:sz w:val="28"/>
        </w:rPr>
        <w:t>
      27) Маршалл аралдары Республикасы;</w:t>
      </w:r>
    </w:p>
    <w:bookmarkEnd w:id="770"/>
    <w:bookmarkStart w:name="z942" w:id="771"/>
    <w:p>
      <w:pPr>
        <w:spacing w:after="0"/>
        <w:ind w:left="0"/>
        <w:jc w:val="both"/>
      </w:pPr>
      <w:r>
        <w:rPr>
          <w:rFonts w:ascii="Times New Roman"/>
          <w:b w:val="false"/>
          <w:i w:val="false"/>
          <w:color w:val="000000"/>
          <w:sz w:val="28"/>
        </w:rPr>
        <w:t>
      28) Марокко Корольдігі (Танжер қаласы аумағының бөлігінде ғана);</w:t>
      </w:r>
    </w:p>
    <w:bookmarkEnd w:id="771"/>
    <w:bookmarkStart w:name="z943" w:id="772"/>
    <w:p>
      <w:pPr>
        <w:spacing w:after="0"/>
        <w:ind w:left="0"/>
        <w:jc w:val="both"/>
      </w:pPr>
      <w:r>
        <w:rPr>
          <w:rFonts w:ascii="Times New Roman"/>
          <w:b w:val="false"/>
          <w:i w:val="false"/>
          <w:color w:val="000000"/>
          <w:sz w:val="28"/>
        </w:rPr>
        <w:t>
      29) Мьянма Одағы;</w:t>
      </w:r>
    </w:p>
    <w:bookmarkEnd w:id="772"/>
    <w:bookmarkStart w:name="z944" w:id="773"/>
    <w:p>
      <w:pPr>
        <w:spacing w:after="0"/>
        <w:ind w:left="0"/>
        <w:jc w:val="both"/>
      </w:pPr>
      <w:r>
        <w:rPr>
          <w:rFonts w:ascii="Times New Roman"/>
          <w:b w:val="false"/>
          <w:i w:val="false"/>
          <w:color w:val="000000"/>
          <w:sz w:val="28"/>
        </w:rPr>
        <w:t>
      30) Науру Республикасы;</w:t>
      </w:r>
    </w:p>
    <w:bookmarkEnd w:id="773"/>
    <w:bookmarkStart w:name="z945" w:id="774"/>
    <w:p>
      <w:pPr>
        <w:spacing w:after="0"/>
        <w:ind w:left="0"/>
        <w:jc w:val="both"/>
      </w:pPr>
      <w:r>
        <w:rPr>
          <w:rFonts w:ascii="Times New Roman"/>
          <w:b w:val="false"/>
          <w:i w:val="false"/>
          <w:color w:val="000000"/>
          <w:sz w:val="28"/>
        </w:rPr>
        <w:t>
      31) Нигерия Федеративтік Республикасы;</w:t>
      </w:r>
    </w:p>
    <w:bookmarkEnd w:id="774"/>
    <w:bookmarkStart w:name="z946" w:id="775"/>
    <w:p>
      <w:pPr>
        <w:spacing w:after="0"/>
        <w:ind w:left="0"/>
        <w:jc w:val="both"/>
      </w:pPr>
      <w:r>
        <w:rPr>
          <w:rFonts w:ascii="Times New Roman"/>
          <w:b w:val="false"/>
          <w:i w:val="false"/>
          <w:color w:val="000000"/>
          <w:sz w:val="28"/>
        </w:rPr>
        <w:t>
      32) Нидерланд (Аруба аралының аумағы және Антиль аралдарының тәуелді аумақтары бөлігінде ғана);</w:t>
      </w:r>
    </w:p>
    <w:bookmarkEnd w:id="775"/>
    <w:bookmarkStart w:name="z947" w:id="776"/>
    <w:p>
      <w:pPr>
        <w:spacing w:after="0"/>
        <w:ind w:left="0"/>
        <w:jc w:val="both"/>
      </w:pPr>
      <w:r>
        <w:rPr>
          <w:rFonts w:ascii="Times New Roman"/>
          <w:b w:val="false"/>
          <w:i w:val="false"/>
          <w:color w:val="000000"/>
          <w:sz w:val="28"/>
        </w:rPr>
        <w:t>
      33) Палау Республикасы;</w:t>
      </w:r>
    </w:p>
    <w:bookmarkEnd w:id="776"/>
    <w:bookmarkStart w:name="z948" w:id="777"/>
    <w:p>
      <w:pPr>
        <w:spacing w:after="0"/>
        <w:ind w:left="0"/>
        <w:jc w:val="both"/>
      </w:pPr>
      <w:r>
        <w:rPr>
          <w:rFonts w:ascii="Times New Roman"/>
          <w:b w:val="false"/>
          <w:i w:val="false"/>
          <w:color w:val="000000"/>
          <w:sz w:val="28"/>
        </w:rPr>
        <w:t>
      34) Панама Республикасы;</w:t>
      </w:r>
    </w:p>
    <w:bookmarkEnd w:id="777"/>
    <w:bookmarkStart w:name="z949" w:id="778"/>
    <w:p>
      <w:pPr>
        <w:spacing w:after="0"/>
        <w:ind w:left="0"/>
        <w:jc w:val="both"/>
      </w:pPr>
      <w:r>
        <w:rPr>
          <w:rFonts w:ascii="Times New Roman"/>
          <w:b w:val="false"/>
          <w:i w:val="false"/>
          <w:color w:val="000000"/>
          <w:sz w:val="28"/>
        </w:rPr>
        <w:t>
      35) Португалия (Мадейра аралдарының аумағы бөлігінде ғана);</w:t>
      </w:r>
    </w:p>
    <w:bookmarkEnd w:id="778"/>
    <w:bookmarkStart w:name="z950" w:id="779"/>
    <w:p>
      <w:pPr>
        <w:spacing w:after="0"/>
        <w:ind w:left="0"/>
        <w:jc w:val="both"/>
      </w:pPr>
      <w:r>
        <w:rPr>
          <w:rFonts w:ascii="Times New Roman"/>
          <w:b w:val="false"/>
          <w:i w:val="false"/>
          <w:color w:val="000000"/>
          <w:sz w:val="28"/>
        </w:rPr>
        <w:t>
      36) Самоа Тәуелсіз Мемлекеті;</w:t>
      </w:r>
    </w:p>
    <w:bookmarkEnd w:id="779"/>
    <w:bookmarkStart w:name="z951" w:id="780"/>
    <w:p>
      <w:pPr>
        <w:spacing w:after="0"/>
        <w:ind w:left="0"/>
        <w:jc w:val="both"/>
      </w:pPr>
      <w:r>
        <w:rPr>
          <w:rFonts w:ascii="Times New Roman"/>
          <w:b w:val="false"/>
          <w:i w:val="false"/>
          <w:color w:val="000000"/>
          <w:sz w:val="28"/>
        </w:rPr>
        <w:t>
      37) Сейшел аралдары Республикасы;</w:t>
      </w:r>
    </w:p>
    <w:bookmarkEnd w:id="780"/>
    <w:bookmarkStart w:name="z952" w:id="781"/>
    <w:p>
      <w:pPr>
        <w:spacing w:after="0"/>
        <w:ind w:left="0"/>
        <w:jc w:val="both"/>
      </w:pPr>
      <w:r>
        <w:rPr>
          <w:rFonts w:ascii="Times New Roman"/>
          <w:b w:val="false"/>
          <w:i w:val="false"/>
          <w:color w:val="000000"/>
          <w:sz w:val="28"/>
        </w:rPr>
        <w:t>
      38) Сент-Винсент және Гренадин мемлекеті;</w:t>
      </w:r>
    </w:p>
    <w:bookmarkEnd w:id="781"/>
    <w:bookmarkStart w:name="z953" w:id="782"/>
    <w:p>
      <w:pPr>
        <w:spacing w:after="0"/>
        <w:ind w:left="0"/>
        <w:jc w:val="both"/>
      </w:pPr>
      <w:r>
        <w:rPr>
          <w:rFonts w:ascii="Times New Roman"/>
          <w:b w:val="false"/>
          <w:i w:val="false"/>
          <w:color w:val="000000"/>
          <w:sz w:val="28"/>
        </w:rPr>
        <w:t>
      39) Сент-Китс және Невис Федерациясы;</w:t>
      </w:r>
    </w:p>
    <w:bookmarkEnd w:id="782"/>
    <w:bookmarkStart w:name="z954" w:id="783"/>
    <w:p>
      <w:pPr>
        <w:spacing w:after="0"/>
        <w:ind w:left="0"/>
        <w:jc w:val="both"/>
      </w:pPr>
      <w:r>
        <w:rPr>
          <w:rFonts w:ascii="Times New Roman"/>
          <w:b w:val="false"/>
          <w:i w:val="false"/>
          <w:color w:val="000000"/>
          <w:sz w:val="28"/>
        </w:rPr>
        <w:t>
      40) Сент-Люсия мемлекеті;</w:t>
      </w:r>
    </w:p>
    <w:bookmarkEnd w:id="783"/>
    <w:bookmarkStart w:name="z955" w:id="784"/>
    <w:p>
      <w:pPr>
        <w:spacing w:after="0"/>
        <w:ind w:left="0"/>
        <w:jc w:val="both"/>
      </w:pPr>
      <w:r>
        <w:rPr>
          <w:rFonts w:ascii="Times New Roman"/>
          <w:b w:val="false"/>
          <w:i w:val="false"/>
          <w:color w:val="000000"/>
          <w:sz w:val="28"/>
        </w:rPr>
        <w:t>
      41) Суринам Республикасы;</w:t>
      </w:r>
    </w:p>
    <w:bookmarkEnd w:id="784"/>
    <w:bookmarkStart w:name="z956" w:id="785"/>
    <w:p>
      <w:pPr>
        <w:spacing w:after="0"/>
        <w:ind w:left="0"/>
        <w:jc w:val="both"/>
      </w:pPr>
      <w:r>
        <w:rPr>
          <w:rFonts w:ascii="Times New Roman"/>
          <w:b w:val="false"/>
          <w:i w:val="false"/>
          <w:color w:val="000000"/>
          <w:sz w:val="28"/>
        </w:rPr>
        <w:t>
      42) Тонга Корольдігі;</w:t>
      </w:r>
    </w:p>
    <w:bookmarkEnd w:id="785"/>
    <w:bookmarkStart w:name="z957" w:id="786"/>
    <w:p>
      <w:pPr>
        <w:spacing w:after="0"/>
        <w:ind w:left="0"/>
        <w:jc w:val="both"/>
      </w:pPr>
      <w:r>
        <w:rPr>
          <w:rFonts w:ascii="Times New Roman"/>
          <w:b w:val="false"/>
          <w:i w:val="false"/>
          <w:color w:val="000000"/>
          <w:sz w:val="28"/>
        </w:rPr>
        <w:t>
      43) Тринидад және Тобаго Республикасы;</w:t>
      </w:r>
    </w:p>
    <w:bookmarkEnd w:id="786"/>
    <w:bookmarkStart w:name="z958" w:id="787"/>
    <w:p>
      <w:pPr>
        <w:spacing w:after="0"/>
        <w:ind w:left="0"/>
        <w:jc w:val="both"/>
      </w:pPr>
      <w:r>
        <w:rPr>
          <w:rFonts w:ascii="Times New Roman"/>
          <w:b w:val="false"/>
          <w:i w:val="false"/>
          <w:color w:val="000000"/>
          <w:sz w:val="28"/>
        </w:rPr>
        <w:t>
      44) Ұлыбритания және Солтүстік Ирландияның Біріккен Корольдігі (Ангилья аралдары, Бермуд аралдары, Британдық Виргин аралдары, Гибралтар, Кайман аралдары, Монтсеррат аралы, Норманд аралдары (Сарк, Олдерни аралдары), Оңтүстік Георгия аралы, Оңтүстік Сандвич аралдары, Теркс және Кайкос аралдары, Чагос аралының аумақтары бөлігінде ғана);</w:t>
      </w:r>
    </w:p>
    <w:bookmarkEnd w:id="787"/>
    <w:bookmarkStart w:name="z959" w:id="788"/>
    <w:p>
      <w:pPr>
        <w:spacing w:after="0"/>
        <w:ind w:left="0"/>
        <w:jc w:val="both"/>
      </w:pPr>
      <w:r>
        <w:rPr>
          <w:rFonts w:ascii="Times New Roman"/>
          <w:b w:val="false"/>
          <w:i w:val="false"/>
          <w:color w:val="000000"/>
          <w:sz w:val="28"/>
        </w:rPr>
        <w:t>
      45) Фиджи Тәуелсіз Демократиялық Республикасы;</w:t>
      </w:r>
    </w:p>
    <w:bookmarkEnd w:id="788"/>
    <w:bookmarkStart w:name="z960" w:id="789"/>
    <w:p>
      <w:pPr>
        <w:spacing w:after="0"/>
        <w:ind w:left="0"/>
        <w:jc w:val="both"/>
      </w:pPr>
      <w:r>
        <w:rPr>
          <w:rFonts w:ascii="Times New Roman"/>
          <w:b w:val="false"/>
          <w:i w:val="false"/>
          <w:color w:val="000000"/>
          <w:sz w:val="28"/>
        </w:rPr>
        <w:t>
      46) Филиппин Республикасы;</w:t>
      </w:r>
    </w:p>
    <w:bookmarkEnd w:id="789"/>
    <w:bookmarkStart w:name="z961" w:id="790"/>
    <w:p>
      <w:pPr>
        <w:spacing w:after="0"/>
        <w:ind w:left="0"/>
        <w:jc w:val="both"/>
      </w:pPr>
      <w:r>
        <w:rPr>
          <w:rFonts w:ascii="Times New Roman"/>
          <w:b w:val="false"/>
          <w:i w:val="false"/>
          <w:color w:val="000000"/>
          <w:sz w:val="28"/>
        </w:rPr>
        <w:t>
      47) Француз Республикасы (Кергелен аралдары, Француздық Гвиана, Француздық Полинезия аумақтарының бөлігінде ғана);</w:t>
      </w:r>
    </w:p>
    <w:bookmarkEnd w:id="790"/>
    <w:bookmarkStart w:name="z962" w:id="791"/>
    <w:p>
      <w:pPr>
        <w:spacing w:after="0"/>
        <w:ind w:left="0"/>
        <w:jc w:val="both"/>
      </w:pPr>
      <w:r>
        <w:rPr>
          <w:rFonts w:ascii="Times New Roman"/>
          <w:b w:val="false"/>
          <w:i w:val="false"/>
          <w:color w:val="000000"/>
          <w:sz w:val="28"/>
        </w:rPr>
        <w:t>
      48) Черногория Республикасы;</w:t>
      </w:r>
    </w:p>
    <w:bookmarkEnd w:id="791"/>
    <w:bookmarkStart w:name="z963" w:id="792"/>
    <w:p>
      <w:pPr>
        <w:spacing w:after="0"/>
        <w:ind w:left="0"/>
        <w:jc w:val="both"/>
      </w:pPr>
      <w:r>
        <w:rPr>
          <w:rFonts w:ascii="Times New Roman"/>
          <w:b w:val="false"/>
          <w:i w:val="false"/>
          <w:color w:val="000000"/>
          <w:sz w:val="28"/>
        </w:rPr>
        <w:t>
      49) Шри-Ланка Демократиялық Социалистік Республикасы;</w:t>
      </w:r>
    </w:p>
    <w:bookmarkEnd w:id="792"/>
    <w:bookmarkStart w:name="z964" w:id="793"/>
    <w:p>
      <w:pPr>
        <w:spacing w:after="0"/>
        <w:ind w:left="0"/>
        <w:jc w:val="both"/>
      </w:pPr>
      <w:r>
        <w:rPr>
          <w:rFonts w:ascii="Times New Roman"/>
          <w:b w:val="false"/>
          <w:i w:val="false"/>
          <w:color w:val="000000"/>
          <w:sz w:val="28"/>
        </w:rPr>
        <w:t>
      50) Ямайка;</w:t>
      </w:r>
    </w:p>
    <w:bookmarkEnd w:id="793"/>
    <w:bookmarkStart w:name="z965" w:id="794"/>
    <w:p>
      <w:pPr>
        <w:spacing w:after="0"/>
        <w:ind w:left="0"/>
        <w:jc w:val="both"/>
      </w:pPr>
      <w:r>
        <w:rPr>
          <w:rFonts w:ascii="Times New Roman"/>
          <w:b w:val="false"/>
          <w:i w:val="false"/>
          <w:color w:val="000000"/>
          <w:sz w:val="28"/>
        </w:rPr>
        <w:t>
      "3" – банк елі Біріккен Ұлттар Ұйымы Қауіпсіздік Кеңесінің қарарымен қабылданған оған қатысты халықаралық санкция (эмбарго) қолданған мемлекет (аумақ) болып табылады;</w:t>
      </w:r>
    </w:p>
    <w:bookmarkEnd w:id="794"/>
    <w:bookmarkStart w:name="z966" w:id="795"/>
    <w:p>
      <w:pPr>
        <w:spacing w:after="0"/>
        <w:ind w:left="0"/>
        <w:jc w:val="both"/>
      </w:pPr>
      <w:r>
        <w:rPr>
          <w:rFonts w:ascii="Times New Roman"/>
          <w:b w:val="false"/>
          <w:i w:val="false"/>
          <w:color w:val="000000"/>
          <w:sz w:val="28"/>
        </w:rPr>
        <w:t>
      "4" – банк елі банк елінің жоғарыда көрсетілген тиістілік кодтарына енгізілген ел болып табылмайды.</w:t>
      </w:r>
    </w:p>
    <w:bookmarkEnd w:id="795"/>
    <w:bookmarkStart w:name="z967" w:id="796"/>
    <w:p>
      <w:pPr>
        <w:spacing w:after="0"/>
        <w:ind w:left="0"/>
        <w:jc w:val="both"/>
      </w:pPr>
      <w:r>
        <w:rPr>
          <w:rFonts w:ascii="Times New Roman"/>
          <w:b w:val="false"/>
          <w:i w:val="false"/>
          <w:color w:val="000000"/>
          <w:sz w:val="28"/>
        </w:rPr>
        <w:t>
      Егер банк елі банк елінің екі немесе одан да көп тиістілік кодтарына енгізілсе, онда банк елі енгізілген барлық тиістілік кодтары көрсетіледі. Мысалы, егер елдің тиістілік коды "1" және "2" болса, онда "1, 2" көрсетіледі;</w:t>
      </w:r>
    </w:p>
    <w:bookmarkEnd w:id="796"/>
    <w:bookmarkStart w:name="z968" w:id="797"/>
    <w:p>
      <w:pPr>
        <w:spacing w:after="0"/>
        <w:ind w:left="0"/>
        <w:jc w:val="both"/>
      </w:pPr>
      <w:r>
        <w:rPr>
          <w:rFonts w:ascii="Times New Roman"/>
          <w:b w:val="false"/>
          <w:i w:val="false"/>
          <w:color w:val="000000"/>
          <w:sz w:val="28"/>
        </w:rPr>
        <w:t>
      3) 5 және 14-бағаналарда 8 таңбадан тұратын ISO 9362: BIC (Bank Identifier Codes) халықаралық стандартына сәйкес банктік сәйкестендіру коды көрсетіледі;</w:t>
      </w:r>
    </w:p>
    <w:bookmarkEnd w:id="797"/>
    <w:bookmarkStart w:name="z969" w:id="798"/>
    <w:p>
      <w:pPr>
        <w:spacing w:after="0"/>
        <w:ind w:left="0"/>
        <w:jc w:val="both"/>
      </w:pPr>
      <w:r>
        <w:rPr>
          <w:rFonts w:ascii="Times New Roman"/>
          <w:b w:val="false"/>
          <w:i w:val="false"/>
          <w:color w:val="000000"/>
          <w:sz w:val="28"/>
        </w:rPr>
        <w:t>
      4) 6-бағанада "Валюталық реттеу және валюталық бақылау туралы" Қазақстан Республикасы Заңының 16-бабына сәйкес Қазақстан Республикасының Ұлттық Банкі берген есептік нөмірі көрсетіледі;</w:t>
      </w:r>
    </w:p>
    <w:bookmarkEnd w:id="798"/>
    <w:bookmarkStart w:name="z970" w:id="799"/>
    <w:p>
      <w:pPr>
        <w:spacing w:after="0"/>
        <w:ind w:left="0"/>
        <w:jc w:val="both"/>
      </w:pPr>
      <w:r>
        <w:rPr>
          <w:rFonts w:ascii="Times New Roman"/>
          <w:b w:val="false"/>
          <w:i w:val="false"/>
          <w:color w:val="000000"/>
          <w:sz w:val="28"/>
        </w:rPr>
        <w:t>
      5) 7-бағанада "КК.АА.ЖЖЖЖ" форматында аударымның күні көрсетіледі;</w:t>
      </w:r>
    </w:p>
    <w:bookmarkEnd w:id="799"/>
    <w:bookmarkStart w:name="z971" w:id="800"/>
    <w:p>
      <w:pPr>
        <w:spacing w:after="0"/>
        <w:ind w:left="0"/>
        <w:jc w:val="both"/>
      </w:pPr>
      <w:r>
        <w:rPr>
          <w:rFonts w:ascii="Times New Roman"/>
          <w:b w:val="false"/>
          <w:i w:val="false"/>
          <w:color w:val="000000"/>
          <w:sz w:val="28"/>
        </w:rPr>
        <w:t>
      6) 8-бағанада шетел валютасының бірлігінде сома көрсетіледі;</w:t>
      </w:r>
    </w:p>
    <w:bookmarkEnd w:id="800"/>
    <w:bookmarkStart w:name="z972" w:id="801"/>
    <w:p>
      <w:pPr>
        <w:spacing w:after="0"/>
        <w:ind w:left="0"/>
        <w:jc w:val="both"/>
      </w:pPr>
      <w:r>
        <w:rPr>
          <w:rFonts w:ascii="Times New Roman"/>
          <w:b w:val="false"/>
          <w:i w:val="false"/>
          <w:color w:val="000000"/>
          <w:sz w:val="28"/>
        </w:rPr>
        <w:t>
      7) 9-бағанада валюталардың әріпті кодтары "Валюталар мен қорларды көрсетуге арналған кодтар" ҚР ҰЖ 07 ISO 4217 Қазақстан Республикасының ұлттық жіктеуішіне сәйкес көрсетіледі;</w:t>
      </w:r>
    </w:p>
    <w:bookmarkEnd w:id="801"/>
    <w:bookmarkStart w:name="z973" w:id="802"/>
    <w:p>
      <w:pPr>
        <w:spacing w:after="0"/>
        <w:ind w:left="0"/>
        <w:jc w:val="both"/>
      </w:pPr>
      <w:r>
        <w:rPr>
          <w:rFonts w:ascii="Times New Roman"/>
          <w:b w:val="false"/>
          <w:i w:val="false"/>
          <w:color w:val="000000"/>
          <w:sz w:val="28"/>
        </w:rPr>
        <w:t>
      8) 10-бағанада операциялардың мынадай белгілері көрсетіледі: "1" – шетелдік банкте ашылған банктік шоттан жіберілген аударымдар үшін", "2" –шетелдік банкте ашылған банктік шотқа түскен аударымдар үшін. Шетелдік банктегі (шетелдік банктердегі) банктік шоттар арасында аударым жасау кезінде мұндай аударымдар есепте әр банктік шот үшін бөлек екі рет көрсетіледі;</w:t>
      </w:r>
    </w:p>
    <w:bookmarkEnd w:id="802"/>
    <w:bookmarkStart w:name="z974" w:id="803"/>
    <w:p>
      <w:pPr>
        <w:spacing w:after="0"/>
        <w:ind w:left="0"/>
        <w:jc w:val="both"/>
      </w:pPr>
      <w:r>
        <w:rPr>
          <w:rFonts w:ascii="Times New Roman"/>
          <w:b w:val="false"/>
          <w:i w:val="false"/>
          <w:color w:val="000000"/>
          <w:sz w:val="28"/>
        </w:rPr>
        <w:t>
      9) 11-бағанада аударымның негізін сипаттайтын толық ақпарат көрсетіледі.</w:t>
      </w:r>
    </w:p>
    <w:bookmarkEnd w:id="803"/>
    <w:bookmarkStart w:name="z975" w:id="804"/>
    <w:p>
      <w:pPr>
        <w:spacing w:after="0"/>
        <w:ind w:left="0"/>
        <w:jc w:val="both"/>
      </w:pPr>
      <w:r>
        <w:rPr>
          <w:rFonts w:ascii="Times New Roman"/>
          <w:b w:val="false"/>
          <w:i w:val="false"/>
          <w:color w:val="000000"/>
          <w:sz w:val="28"/>
        </w:rPr>
        <w:t>
      5. Сандық мәліметтер болмаған жағдайда, Нысанда нөлдік мәндер көрсетіледі.</w:t>
      </w:r>
    </w:p>
    <w:bookmarkEnd w:id="8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17-қосымша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 Төреағасының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16 наурыздағы</w:t>
            </w:r>
            <w:r>
              <w:br/>
            </w:r>
            <w:r>
              <w:rPr>
                <w:rFonts w:ascii="Times New Roman"/>
                <w:b w:val="false"/>
                <w:i w:val="false"/>
                <w:color w:val="000000"/>
                <w:sz w:val="20"/>
              </w:rPr>
              <w:t>№ 25 қаулысына</w:t>
            </w:r>
            <w:r>
              <w:br/>
            </w:r>
            <w:r>
              <w:rPr>
                <w:rFonts w:ascii="Times New Roman"/>
                <w:b w:val="false"/>
                <w:i w:val="false"/>
                <w:color w:val="000000"/>
                <w:sz w:val="20"/>
              </w:rPr>
              <w:t>7-қосымша</w:t>
            </w:r>
            <w:r>
              <w:br/>
            </w:r>
            <w:r>
              <w:rPr>
                <w:rFonts w:ascii="Times New Roman"/>
                <w:b w:val="false"/>
                <w:i w:val="false"/>
                <w:color w:val="000000"/>
                <w:sz w:val="20"/>
              </w:rPr>
              <w:t>Банкноттарды, монеталарды</w:t>
            </w:r>
            <w:r>
              <w:br/>
            </w:r>
            <w:r>
              <w:rPr>
                <w:rFonts w:ascii="Times New Roman"/>
                <w:b w:val="false"/>
                <w:i w:val="false"/>
                <w:color w:val="000000"/>
                <w:sz w:val="20"/>
              </w:rPr>
              <w:t>және құндылықтарды</w:t>
            </w:r>
            <w:r>
              <w:br/>
            </w:r>
            <w:r>
              <w:rPr>
                <w:rFonts w:ascii="Times New Roman"/>
                <w:b w:val="false"/>
                <w:i w:val="false"/>
                <w:color w:val="000000"/>
                <w:sz w:val="20"/>
              </w:rPr>
              <w:t>инкассациялау айрықша қызметі</w:t>
            </w:r>
            <w:r>
              <w:br/>
            </w:r>
            <w:r>
              <w:rPr>
                <w:rFonts w:ascii="Times New Roman"/>
                <w:b w:val="false"/>
                <w:i w:val="false"/>
                <w:color w:val="000000"/>
                <w:sz w:val="20"/>
              </w:rPr>
              <w:t>болып табылатын заңды</w:t>
            </w:r>
            <w:r>
              <w:br/>
            </w:r>
            <w:r>
              <w:rPr>
                <w:rFonts w:ascii="Times New Roman"/>
                <w:b w:val="false"/>
                <w:i w:val="false"/>
                <w:color w:val="000000"/>
                <w:sz w:val="20"/>
              </w:rPr>
              <w:t>тұлғаларға лицензия беру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977" w:id="805"/>
    <w:p>
      <w:pPr>
        <w:spacing w:after="0"/>
        <w:ind w:left="0"/>
        <w:jc w:val="left"/>
      </w:pPr>
      <w:r>
        <w:rPr>
          <w:rFonts w:ascii="Times New Roman"/>
          <w:b/>
          <w:i w:val="false"/>
          <w:color w:val="000000"/>
        </w:rPr>
        <w:t xml:space="preserve"> "Банкноттарды, монеталарды және құндылықтарды инкассациялау айрықша қызметі болып табылатын заңды тұлғаларға лицензия беру" мемлекеттік қызметін көрсетуге қойылатын негізгі талаптар тізбесі</w:t>
      </w:r>
    </w:p>
    <w:bookmarkEnd w:id="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монеталарды және құндылықтарды инкассациялау айрықша қызметі болып табылатын заңды тұлғаларға лицензия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806"/>
          <w:p>
            <w:pPr>
              <w:spacing w:after="20"/>
              <w:ind w:left="20"/>
              <w:jc w:val="both"/>
            </w:pPr>
            <w:r>
              <w:rPr>
                <w:rFonts w:ascii="Times New Roman"/>
                <w:b w:val="false"/>
                <w:i w:val="false"/>
                <w:color w:val="000000"/>
                <w:sz w:val="20"/>
              </w:rPr>
              <w:t>
1) лицензия алу;</w:t>
            </w:r>
          </w:p>
          <w:bookmarkEnd w:id="806"/>
          <w:p>
            <w:pPr>
              <w:spacing w:after="20"/>
              <w:ind w:left="20"/>
              <w:jc w:val="both"/>
            </w:pPr>
            <w:r>
              <w:rPr>
                <w:rFonts w:ascii="Times New Roman"/>
                <w:b w:val="false"/>
                <w:i w:val="false"/>
                <w:color w:val="000000"/>
                <w:sz w:val="20"/>
              </w:rPr>
              <w:t>
2) лицензияны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807"/>
          <w:p>
            <w:pPr>
              <w:spacing w:after="20"/>
              <w:ind w:left="20"/>
              <w:jc w:val="both"/>
            </w:pPr>
            <w:r>
              <w:rPr>
                <w:rFonts w:ascii="Times New Roman"/>
                <w:b w:val="false"/>
                <w:i w:val="false"/>
                <w:color w:val="000000"/>
                <w:sz w:val="20"/>
              </w:rPr>
              <w:t>
Барлық кіші түрлері бойынша:</w:t>
            </w:r>
          </w:p>
          <w:bookmarkEnd w:id="807"/>
          <w:p>
            <w:pPr>
              <w:spacing w:after="20"/>
              <w:ind w:left="20"/>
              <w:jc w:val="both"/>
            </w:pPr>
            <w:r>
              <w:rPr>
                <w:rFonts w:ascii="Times New Roman"/>
                <w:b w:val="false"/>
                <w:i w:val="false"/>
                <w:color w:val="000000"/>
                <w:sz w:val="20"/>
              </w:rPr>
              <w:t>
"цифрлық үкіметтің" www.egov.kz, www.elicense.kz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808"/>
          <w:p>
            <w:pPr>
              <w:spacing w:after="20"/>
              <w:ind w:left="20"/>
              <w:jc w:val="both"/>
            </w:pPr>
            <w:r>
              <w:rPr>
                <w:rFonts w:ascii="Times New Roman"/>
                <w:b w:val="false"/>
                <w:i w:val="false"/>
                <w:color w:val="000000"/>
                <w:sz w:val="20"/>
              </w:rPr>
              <w:t>
Жолданым порталда тіркелген күннен бастап: лицензия берген кезде - 20 (жиырма) жұмыс күні ішінде;</w:t>
            </w:r>
          </w:p>
          <w:bookmarkEnd w:id="808"/>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лицензияны қайта ресімдеген кезде – 3 (үш) жұмыс күні ішінде;</w:t>
            </w:r>
          </w:p>
          <w:p>
            <w:pPr>
              <w:spacing w:after="20"/>
              <w:ind w:left="20"/>
              <w:jc w:val="both"/>
            </w:pPr>
            <w:r>
              <w:rPr>
                <w:rFonts w:ascii="Times New Roman"/>
                <w:b w:val="false"/>
                <w:i w:val="false"/>
                <w:color w:val="000000"/>
                <w:sz w:val="20"/>
              </w:rPr>
              <w:t>
көрсетілетін қызметті алушы бөлініп шығу және бөлу нысанында қайта ұйымдастырылған жағдайда лицензияны қайта ресімдеген кезде – 20 (жиырма) жұмыс күнінен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809"/>
          <w:p>
            <w:pPr>
              <w:spacing w:after="20"/>
              <w:ind w:left="20"/>
              <w:jc w:val="both"/>
            </w:pPr>
            <w:r>
              <w:rPr>
                <w:rFonts w:ascii="Times New Roman"/>
                <w:b w:val="false"/>
                <w:i w:val="false"/>
                <w:color w:val="000000"/>
                <w:sz w:val="20"/>
              </w:rPr>
              <w:t>
Барлық кіші түрі бойынша:</w:t>
            </w:r>
          </w:p>
          <w:bookmarkEnd w:id="809"/>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810"/>
          <w:p>
            <w:pPr>
              <w:spacing w:after="20"/>
              <w:ind w:left="20"/>
              <w:jc w:val="both"/>
            </w:pPr>
            <w:r>
              <w:rPr>
                <w:rFonts w:ascii="Times New Roman"/>
                <w:b w:val="false"/>
                <w:i w:val="false"/>
                <w:color w:val="000000"/>
                <w:sz w:val="20"/>
              </w:rPr>
              <w:t>
Кіші түрлері бойынша:</w:t>
            </w:r>
          </w:p>
          <w:bookmarkEnd w:id="810"/>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 алу үшін – лицензия беру туралы хабарлама не лицензия беруден бас тарту туралы дәлелді жауап;</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үшін –лицензияны қайта ресімдеу туралы хабарлама не лицензияны қайта ресімдеуден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Қазақстан Республикасының заңнамасында көзделген жағдайларда көрсетілетін қызметті алушыдан алынатын ақының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811"/>
          <w:p>
            <w:pPr>
              <w:spacing w:after="20"/>
              <w:ind w:left="20"/>
              <w:jc w:val="both"/>
            </w:pPr>
            <w:r>
              <w:rPr>
                <w:rFonts w:ascii="Times New Roman"/>
                <w:b w:val="false"/>
                <w:i w:val="false"/>
                <w:color w:val="000000"/>
                <w:sz w:val="20"/>
              </w:rPr>
              <w:t>
1) лицензия беру үшін лицензиялық алым 400 (төрт жүз) айлық есептік көрсеткішті құрайды;</w:t>
            </w:r>
          </w:p>
          <w:bookmarkEnd w:id="811"/>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үшін лицензиялық алым лицензия беру кезіндегі мөлшерлеменің 10 (он) пайызын құрайды.</w:t>
            </w:r>
          </w:p>
          <w:p>
            <w:pPr>
              <w:spacing w:after="20"/>
              <w:ind w:left="20"/>
              <w:jc w:val="both"/>
            </w:pPr>
            <w:r>
              <w:rPr>
                <w:rFonts w:ascii="Times New Roman"/>
                <w:b w:val="false"/>
                <w:i w:val="false"/>
                <w:color w:val="000000"/>
                <w:sz w:val="20"/>
              </w:rPr>
              <w:t>
Лицензиялық алымды төлеу екінші деңгейдегі банктер, Қазақстан Республикасының бейрезидент-банктерінің филиалдары немесе банк операцияларының жекелеген түрлерін жүзеге асыратын ұйымдар арқылы, "цифрлық үкіметтің" төлем шлюзі арқылы қолма-қол ақшасыз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цифрлық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812"/>
          <w:p>
            <w:pPr>
              <w:spacing w:after="20"/>
              <w:ind w:left="20"/>
              <w:jc w:val="both"/>
            </w:pPr>
            <w:r>
              <w:rPr>
                <w:rFonts w:ascii="Times New Roman"/>
                <w:b w:val="false"/>
                <w:i w:val="false"/>
                <w:color w:val="000000"/>
                <w:sz w:val="20"/>
              </w:rPr>
              <w:t xml:space="preserve">
1) портал - жөндеу жұмыстарының жүргізілуіне байланысты техникалық үзілістерді қоспағанда, тәулік бойы (көрсетілетін қызметті алушы жұмыс уақыты аяқталғаннан кейін, демалыс және мереке күндері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өтініш берген кезде өтініштерді қабылдау және мемлекеттік қызметті көрсету нәтижелерін беру келесі жұмыс күні жүзеге асырылады).</w:t>
            </w:r>
          </w:p>
          <w:bookmarkEnd w:id="812"/>
          <w:p>
            <w:pPr>
              <w:spacing w:after="20"/>
              <w:ind w:left="20"/>
              <w:jc w:val="both"/>
            </w:pPr>
            <w:r>
              <w:rPr>
                <w:rFonts w:ascii="Times New Roman"/>
                <w:b w:val="false"/>
                <w:i w:val="false"/>
                <w:color w:val="000000"/>
                <w:sz w:val="20"/>
              </w:rPr>
              <w:t>
2) көрсетілетін қызметті беруші – Кодекске және Мерекелер туралы заңға сәйкес сенбі, жексенбі, демалыс және мереке күндерінен басқа, Астана қаласының уақыты бойынша сағат 13:00-ден 14:30-ға дейін түскі үзіліспен Астана қаласының уақыты бойынша күн сайын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813"/>
          <w:p>
            <w:pPr>
              <w:spacing w:after="20"/>
              <w:ind w:left="20"/>
              <w:jc w:val="both"/>
            </w:pPr>
            <w:r>
              <w:rPr>
                <w:rFonts w:ascii="Times New Roman"/>
                <w:b w:val="false"/>
                <w:i w:val="false"/>
                <w:color w:val="000000"/>
                <w:sz w:val="20"/>
              </w:rPr>
              <w:t>
Банкноттарды, монеталарды және құндылықтарды инкассациялауға лицензия алу үшін заңды тұлға портал арқылы электрондық түрде мынадай құжаттарды ұсынады:</w:t>
            </w:r>
          </w:p>
          <w:bookmarkEnd w:id="8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қажет болған кезде банкноттарды, монеталарды және құндылықтарды қайта санау, сұрыптау, орау, сақтау, сондай-ақ оларды банктерге және банктердің тапсырмасы бойынша олардың клиенттеріне беру жөніндегі қызметті жүзеге асырғаны туралы белгі соғылып, Қазақстан Республикасы Ұлттық Банкі Басқармасының 2019 жылғы 8 қарашадағы № 176 </w:t>
            </w:r>
            <w:r>
              <w:rPr>
                <w:rFonts w:ascii="Times New Roman"/>
                <w:b w:val="false"/>
                <w:i w:val="false"/>
                <w:color w:val="000000"/>
                <w:sz w:val="20"/>
              </w:rPr>
              <w:t>қаулысымен</w:t>
            </w:r>
            <w:r>
              <w:rPr>
                <w:rFonts w:ascii="Times New Roman"/>
                <w:b w:val="false"/>
                <w:i w:val="false"/>
                <w:color w:val="000000"/>
                <w:sz w:val="20"/>
              </w:rPr>
              <w:t xml:space="preserve"> (Нормативтік құқықтық актілерді мемлекеттік тіркеу тізілімінде № 19612 болып тіркелген) бекітілген Банкноттарды, монеталарды және құндылықтарды инкассациялау айрықша қызметі болып табылатын заңды тұлғаларға лицензия беру қағидаларына (бұдан әрі – Қағидалар) 1-қосымшаға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жарғының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жарғылық капиталдың қажетті сомада қалыптасқанын растайтын құжаттардың көшірмелері (заңды тұлғаның шоттарында ақшалай қаражаттың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Қағидалардың 2-тармағының 9) тармақшасында көрсетілген, банкноттарды, монеталарды және құндылықтарды инкассациялауды жүзеге асыру үшін қажетті үй-жайларға құқық белгілейтін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Қағидаларға 2-қосымшаға сәйкес нысан бойынша құрылтайшылар (қатысушылар) туралы мәліметтердің, Қағидаларға 3-қосымшаға сәйкес нысан бойынша атқарушы органның басшысы туралы мәліметтердің және Қағидаларға 4-қосымшаға сәйкес нысан бойынша қызметкер туралы мәліметтердің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 банкноттарды, монеталарды және құндылықтарды инкассациялауға берілген лицензияны қайта ресімдеу үшін портал арқылы электрондық түрде мынадай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7-қосымшаға сәйкес нысан бойынша өтініш берушінің электрондық цифрлық қолтаңбасымен куәландырылған электрондық құжат түрінде лицензияны қайта ресімдеу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"цифрлық үкіметтің" төлем шлюзі арқылы ақы төлеу жағдайларын қоспағанда, лицензияны қайта ресімдеу үшін лицензиялық алымның төленгенін растайтын электрондық құжат;</w:t>
            </w:r>
          </w:p>
          <w:p>
            <w:pPr>
              <w:spacing w:after="20"/>
              <w:ind w:left="20"/>
              <w:jc w:val="both"/>
            </w:pPr>
            <w:r>
              <w:rPr>
                <w:rFonts w:ascii="Times New Roman"/>
                <w:b w:val="false"/>
                <w:i w:val="false"/>
                <w:color w:val="000000"/>
                <w:sz w:val="20"/>
              </w:rPr>
              <w:t>
3) ақпараты мемлекеттік цифрлық жүйелерде бар құжаттарды қоспағанда, лицензияны қайта ресімдеуге негіз болған өзгерістер туралы ақпаратты құрайтын құжаттардың электрондық көшірмелері (PDF форматындағы құжаттардың электрондық көшірмелері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814"/>
          <w:p>
            <w:pPr>
              <w:spacing w:after="20"/>
              <w:ind w:left="20"/>
              <w:jc w:val="both"/>
            </w:pPr>
            <w:r>
              <w:rPr>
                <w:rFonts w:ascii="Times New Roman"/>
                <w:b w:val="false"/>
                <w:i w:val="false"/>
                <w:color w:val="000000"/>
                <w:sz w:val="20"/>
              </w:rPr>
              <w:t>
1) заңды тұлғалардың осы санаты үшін Қазақстан Республикасының заңдарында тыйым салынған қызмет түрімен айналысу;</w:t>
            </w:r>
          </w:p>
          <w:bookmarkEnd w:id="814"/>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лицензиялық алым енгізілмеген;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 Қағидалардың 2-тармағында белгіленген біліктілік талаптарына сәйкес келмейді;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лицензиялануға тиіс қызметті тоқтата тұру немесе тыйым салу туралы соттың заңды күшіне енген шешімі (үкімі)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көрсетілетін қызметті алушы борышкерге сот орындаушысының ұсынысы негізінде лицензия беруге уақытша тыйым 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6) өтініш беруші лицензия алу үшін ұсынған құжаттардың және (немесе) ондағы деректердің (мәліметтердің) дәйексіздігі анықталды.</w:t>
            </w:r>
          </w:p>
          <w:p>
            <w:pPr>
              <w:spacing w:after="20"/>
              <w:ind w:left="20"/>
              <w:jc w:val="both"/>
            </w:pPr>
            <w:r>
              <w:rPr>
                <w:rFonts w:ascii="Times New Roman"/>
                <w:b w:val="false"/>
                <w:i w:val="false"/>
                <w:color w:val="000000"/>
                <w:sz w:val="20"/>
              </w:rPr>
              <w:t>
Ұлттық Банк Мемлекеттік қызмет көрсетуге қойылатын негізгі талаптар тізбесінің 8-тармағында көрсетілген құжаттар тиісінше ресімделмеген жағдайда лицензияны қайта ресімдеуден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815"/>
          <w:p>
            <w:pPr>
              <w:spacing w:after="20"/>
              <w:ind w:left="20"/>
              <w:jc w:val="both"/>
            </w:pPr>
            <w:r>
              <w:rPr>
                <w:rFonts w:ascii="Times New Roman"/>
                <w:b w:val="false"/>
                <w:i w:val="false"/>
                <w:color w:val="000000"/>
                <w:sz w:val="20"/>
              </w:rPr>
              <w:t>
Мемлекеттік қызмет көрсету орындарының мекенжайлары порталда және көрсетілетін қызметті берушінің www.nationalbank.kz ресми интернет-ресурсында "Мемлекеттік көрсетілетін қызметтер" бөлімінде орналастырылған.</w:t>
            </w:r>
          </w:p>
          <w:bookmarkEnd w:id="815"/>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 көрсетудің тәртібі мен мәртебесі туралы ақпаратты қашықтықтан қол жеткізу режимінде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көрсетілетін қызметті берушінің www.nationalbank.kz ресми интернет-ресурсында "Мемлекеттік көрсетілетін қызметтер" бөлімінде орналастырылған. Мемлекеттік қызметтер көрсету мәселелері жөніндегі бірыңғай байланыс орталығы: 8-800-080-7777, 1414.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