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10db" w14:textId="8911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Банкі беретін соңғы сатыдағы қарыздар туралы қағидаларды бекіту туралы" Қазақстан Республикасы Ұлттық Банкі Басқармасының 2020 жылғы 5 мамырдағы № 62 және Қазақстан Республикасының Қаржы нарығын реттеу және дамыту агенттігі Басқармасының 2020 жылғы 5 мамырдағы № 56 бірлескен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2026 жылғы 30 маусымдағы № 80 және Қазақстан Республикасы Қаржы нарығын реттеу және дамыту агенттігі Басқармасының 2026 жылғы 30 маусымдағы № 102 бірлескен қаулысы. Қазақстан Республикасының Әділет министрлігінде 2026 жылғы 2 шiлдеде № 39190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Басқармасы және Қазақстан Республикасы Қаржы нарығын реттеу және дамыту агенттігінің Басқармасы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Банкі беретін соңғы сатыдағы қарыздар туралы қағидаларды бекіту туралы" Қазақстан Республикасы Ұлттық Банкі Басқармасының 2020 жылғы 5 мамырдағы № 62 және Қазақстан Республикасының Қаржы нарығын реттеу және дамыту агенттігі Басқармасының 2020 жылғы 5 мамырдағы № 56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Ұлттық Банкі беретін соңғы сатыдағы қарыздар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енгізіледі,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енгізіледі, қазақ тіліндегі мәтін өзгермейді.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Банкінің Қаржылық тұрақтылық және зерттеулер департаменті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Банкінің Заң департаментімен бірлесіп осы бірлескен қаулыны Қазақстан Республикасының Әділет министрлігінде мемлекеттік тіркеуді;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қаулыны ресми жарияланғаннан кейін Қазақстан Республикасы Ұлттық Банкінің ресми интернет-ресурсына орналастыруды;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қаулы мемлекеттік тіркелгеннен кейін он жұмыс күні ішінде Қазақстан Республикасы Ұлттық Банкінің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қаулының орындалуын бақылау Қазақстан Республикасы Ұлттық Банкі Төрағасының жетекшілік ететін орынбасарына және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агенттік Төрағасының м.а.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 Республикасы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__________О.  Кизатов__________Т. 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