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8b48" w14:textId="ef98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"Жылу энергиясы мен жылу жеткізгішті есепке алу қағидаларын бекіту туралы" Қазақстан Республикасы Энергетика министрінің 2025 жылғы 26 наурыздағы № 135-н/қ және Қазақстан Республикасы Өнеркәсіп және құрылыс министрінің 2025 жылғы 3 сәуірдегі № 112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2026 жылғы 29 маусымдағы № 247-н/қ және Қазақстан Республикасы Өнеркәсіп және құрылыс министрінің 2026 жылғы 1 шілдедегі № 343 бірлескен бұйрығы. Қазақстан Республикасының Әділет министрлігінде 2026 жылғы 1 шiлдеде № 39177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</w:t>
      </w:r>
      <w:r>
        <w:rPr>
          <w:rFonts w:ascii="Times New Roman"/>
          <w:b w:val="false"/>
          <w:i w:val="false"/>
          <w:color w:val="ff0000"/>
          <w:sz w:val="28"/>
        </w:rPr>
        <w:t>бұйрық</w:t>
      </w:r>
      <w:r>
        <w:rPr>
          <w:rFonts w:ascii="Times New Roman"/>
          <w:b w:val="false"/>
          <w:i w:val="false"/>
          <w:color w:val="ff0000"/>
          <w:sz w:val="28"/>
        </w:rPr>
        <w:t xml:space="preserve"> 12.07.2026 ж. бастап қолданысқа енгізіледі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Жылу энергиясы мен жылу жеткізгішті есепке алу қағидаларын бекіту туралы" Қазақстан Республикасы Энергетика министрінің 2025 жылғы 26 наурыздағы № 135-н/қ және Қазақстан Республикасы Өнеркәсіп және құрылыс министрінің 2025 жылғы 3 сәуірдегі № 112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35944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Жылу энергиясы мен жылу жеткізгішті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23-1)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отын-энергетика кешенін басқарудың бірыңғай мемлекеттік жүйесі (бұдан әрі – уәкілетті органның цифрлық жүйесі) – жылумен жабдықтау субъектілерінің уәкілетті органмен және өзге де мемлекеттік органдармен ақпараттық өзара іс-қимылы арқылы жылу энергетикасы саласындағы отын-энергетика кешенінің деректерін жинауға, өңдеуге, мониторингтеуге және талдауға арналған уәкілетті органның цифрлық жүйесі;";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Жылу энергиясын есепке алу аспаптары деректерді уәкілетті органның цифрлық жүйесіне одан әрі бере отырып, жылумен жабдықтау субъектісінің серверіне автоматты режимде көрсеткіштерді беру құрылғыларымен жобаланады және орнатылады.";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Жылу энергетикасы саласындағы отын-энергетика кешенінің субъектілері уәкілетті органның цифрлық жүйесімен жылу энергиясын коммерциялық есепке алудың автоматтандырылған жүйесінің өздерінің аппараттық-бағдарламалық кешендеріне қол жеткізуді ұсынады және интеграциялайды.";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Жылу энергиясын өндіру, тасымалдау және өткізу процесіне қатысатын субъектілерді ақпараттандыру объектілеріне қойылатын талаптар "Электр энергетикасы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Отын-энергетика кешенін басқарудың бірыңғай мемлекеттік жүйесін қалыптастыру, жүргізу және оның жұмыс істеуі қағидаларында айқындалады.".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</w:t>
      </w:r>
      <w:r>
        <w:rPr>
          <w:rFonts w:ascii="Times New Roman"/>
          <w:b w:val="false"/>
          <w:i w:val="false"/>
          <w:color w:val="000000"/>
          <w:sz w:val="28"/>
        </w:rPr>
        <w:t>тәртіппен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Энергетика министрлігінің интернет-ресурсында орналастыруды;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осы тармақтың 1) және 2) тармақшаларында көзделген іс-шаралардың орындалғаны туралы мәліметтерді Қазақстан Республикасы Энергетика министрлігінің Заң қызметі департаментіне ұсынуды қамтамасыз етсін.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енгізілетін үшінші, төртінші, бесінші, алтыншы, жетінші және сегізінші абзацтарын қоспағанда, алғашқы ресми жарияланған күнінен кейін күнтізбелік он күн өткен соң қолданысқа енгізіледі.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Нагаспаев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__________Е. Аккенженов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Жасанды интеллект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