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4c34" w14:textId="bfd4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мен қадағалау субъектісіне (объектісіне) бармай медициналық қызметтер (көмек) көрсету саласындағы профилактикалық бақылау нәтижелері бойынша анықталған бұзушылықтарды жою туралы ұсынымның нысанын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29 маусымдағы № 69 бұйрығы. Қазақстан Республикасының Әділет министрлігінде 2026 жылғы 1 шiлдеде № 39176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Start w:name="z5" w:id="0"/>
    <w:p>
      <w:pPr>
        <w:spacing w:after="0"/>
        <w:ind w:left="0"/>
        <w:jc w:val="both"/>
      </w:pPr>
      <w:r>
        <w:rPr>
          <w:rFonts w:ascii="Times New Roman"/>
          <w:b w:val="false"/>
          <w:i w:val="false"/>
          <w:color w:val="000000"/>
          <w:sz w:val="28"/>
        </w:rPr>
        <w:t>
      1. Бақылау мен қадағалау субъектісіне (объектісіне) бармай медициналық қызметтер (көмек) көрсету саласындағы профилактикалық бақылау нәтижелері бойынша анықталған бұзушылықтарды жою туралы ұсынымның нысаны (бұдан әрі – нысан) бекітілсін.</w:t>
      </w:r>
    </w:p>
    <w:bookmarkEnd w:id="0"/>
    <w:bookmarkStart w:name="z6" w:id="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3"/>
    <w:bookmarkStart w:name="z9" w:id="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bookmarkStart w:name="z12" w:id="7"/>
    <w:p>
      <w:pPr>
        <w:spacing w:after="0"/>
        <w:ind w:left="0"/>
        <w:jc w:val="both"/>
      </w:pPr>
      <w:r>
        <w:rPr>
          <w:rFonts w:ascii="Times New Roman"/>
          <w:b w:val="false"/>
          <w:i w:val="false"/>
          <w:color w:val="000000"/>
          <w:sz w:val="28"/>
        </w:rPr>
        <w:t xml:space="preserve">
      2026 жылғы 12 шілдеден бастап нысанның 5-тармағының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мынандай редакцияда қолданылады деп белгіленсін: </w:t>
      </w:r>
    </w:p>
    <w:bookmarkEnd w:id="7"/>
    <w:bookmarkStart w:name="z13" w:id="8"/>
    <w:p>
      <w:pPr>
        <w:spacing w:after="0"/>
        <w:ind w:left="0"/>
        <w:jc w:val="both"/>
      </w:pPr>
      <w:r>
        <w:rPr>
          <w:rFonts w:ascii="Times New Roman"/>
          <w:b w:val="false"/>
          <w:i w:val="false"/>
          <w:color w:val="000000"/>
          <w:sz w:val="28"/>
        </w:rPr>
        <w:t>
      "3) электрондық тәсілмен "цифрлық үкімет" веб–порталы арқылы:</w:t>
      </w:r>
    </w:p>
    <w:bookmarkEnd w:id="8"/>
    <w:bookmarkStart w:name="z14" w:id="9"/>
    <w:p>
      <w:pPr>
        <w:spacing w:after="0"/>
        <w:ind w:left="0"/>
        <w:jc w:val="both"/>
      </w:pPr>
      <w:r>
        <w:rPr>
          <w:rFonts w:ascii="Times New Roman"/>
          <w:b w:val="false"/>
          <w:i w:val="false"/>
          <w:color w:val="000000"/>
          <w:sz w:val="28"/>
        </w:rPr>
        <w:t>
      _______________________________________________________ұсынылады."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29 маусымдағы</w:t>
            </w:r>
            <w:r>
              <w:br/>
            </w:r>
            <w:r>
              <w:rPr>
                <w:rFonts w:ascii="Times New Roman"/>
                <w:b w:val="false"/>
                <w:i w:val="false"/>
                <w:color w:val="000000"/>
                <w:sz w:val="20"/>
              </w:rPr>
              <w:t>№ 69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0"/>
    <w:p>
      <w:pPr>
        <w:spacing w:after="0"/>
        <w:ind w:left="0"/>
        <w:jc w:val="left"/>
      </w:pPr>
      <w:r>
        <w:rPr>
          <w:rFonts w:ascii="Times New Roman"/>
          <w:b/>
          <w:i w:val="false"/>
          <w:color w:val="000000"/>
        </w:rPr>
        <w:t xml:space="preserve"> Бақылау мен қадағалау субъектісіне (объектісіне) бармай медициналық қызметтер (көмек) көрсету саласында профилактикалық бақылау нәтижелері бойынша анықталған бұзушылықтарды жою туралы ұсыным</w:t>
      </w:r>
    </w:p>
    <w:bookmarkEnd w:id="10"/>
    <w:bookmarkStart w:name="z19" w:id="11"/>
    <w:p>
      <w:pPr>
        <w:spacing w:after="0"/>
        <w:ind w:left="0"/>
        <w:jc w:val="both"/>
      </w:pPr>
      <w:r>
        <w:rPr>
          <w:rFonts w:ascii="Times New Roman"/>
          <w:b w:val="false"/>
          <w:i w:val="false"/>
          <w:color w:val="000000"/>
          <w:sz w:val="28"/>
        </w:rPr>
        <w:t>
      20___ жылғы "___" __________ №________</w:t>
      </w:r>
    </w:p>
    <w:bookmarkEnd w:id="11"/>
    <w:bookmarkStart w:name="z20" w:id="12"/>
    <w:p>
      <w:pPr>
        <w:spacing w:after="0"/>
        <w:ind w:left="0"/>
        <w:jc w:val="both"/>
      </w:pPr>
      <w:r>
        <w:rPr>
          <w:rFonts w:ascii="Times New Roman"/>
          <w:b w:val="false"/>
          <w:i w:val="false"/>
          <w:color w:val="000000"/>
          <w:sz w:val="28"/>
        </w:rPr>
        <w:t>
      __________________________________________________________________</w:t>
      </w:r>
    </w:p>
    <w:bookmarkEnd w:id="12"/>
    <w:bookmarkStart w:name="z21" w:id="13"/>
    <w:p>
      <w:pPr>
        <w:spacing w:after="0"/>
        <w:ind w:left="0"/>
        <w:jc w:val="both"/>
      </w:pPr>
      <w:r>
        <w:rPr>
          <w:rFonts w:ascii="Times New Roman"/>
          <w:b w:val="false"/>
          <w:i w:val="false"/>
          <w:color w:val="000000"/>
          <w:sz w:val="28"/>
        </w:rPr>
        <w:t>
       (мемлекеттік органның атауы)</w:t>
      </w:r>
    </w:p>
    <w:bookmarkEnd w:id="13"/>
    <w:bookmarkStart w:name="z22" w:id="14"/>
    <w:p>
      <w:pPr>
        <w:spacing w:after="0"/>
        <w:ind w:left="0"/>
        <w:jc w:val="both"/>
      </w:pPr>
      <w:r>
        <w:rPr>
          <w:rFonts w:ascii="Times New Roman"/>
          <w:b w:val="false"/>
          <w:i w:val="false"/>
          <w:color w:val="000000"/>
          <w:sz w:val="28"/>
        </w:rPr>
        <w:t xml:space="preserve">
      1. "Халық денсаулығы және денсаулық сақтау жүйесі туралы" Қазақстан  Республикасы Кодексінің </w:t>
      </w:r>
      <w:r>
        <w:rPr>
          <w:rFonts w:ascii="Times New Roman"/>
          <w:b w:val="false"/>
          <w:i w:val="false"/>
          <w:color w:val="000000"/>
          <w:sz w:val="28"/>
        </w:rPr>
        <w:t>34-бабына</w:t>
      </w:r>
      <w:r>
        <w:rPr>
          <w:rFonts w:ascii="Times New Roman"/>
          <w:b w:val="false"/>
          <w:i w:val="false"/>
          <w:color w:val="000000"/>
          <w:sz w:val="28"/>
        </w:rPr>
        <w:t xml:space="preserve"> сәйкес Сізді хабардар етеді</w:t>
      </w:r>
    </w:p>
    <w:bookmarkEnd w:id="14"/>
    <w:bookmarkStart w:name="z23" w:id="15"/>
    <w:p>
      <w:pPr>
        <w:spacing w:after="0"/>
        <w:ind w:left="0"/>
        <w:jc w:val="both"/>
      </w:pPr>
      <w:r>
        <w:rPr>
          <w:rFonts w:ascii="Times New Roman"/>
          <w:b w:val="false"/>
          <w:i w:val="false"/>
          <w:color w:val="000000"/>
          <w:sz w:val="28"/>
        </w:rPr>
        <w:t>
      ________________________________________________________________</w:t>
      </w:r>
    </w:p>
    <w:bookmarkEnd w:id="15"/>
    <w:bookmarkStart w:name="z24" w:id="16"/>
    <w:p>
      <w:pPr>
        <w:spacing w:after="0"/>
        <w:ind w:left="0"/>
        <w:jc w:val="both"/>
      </w:pPr>
      <w:r>
        <w:rPr>
          <w:rFonts w:ascii="Times New Roman"/>
          <w:b w:val="false"/>
          <w:i w:val="false"/>
          <w:color w:val="000000"/>
          <w:sz w:val="28"/>
        </w:rPr>
        <w:t>
      (бақылау мен қадағалау субъектісінің атауы, жеке сәйкестендіру нөмірі/ бизнес-</w:t>
      </w:r>
    </w:p>
    <w:bookmarkEnd w:id="16"/>
    <w:bookmarkStart w:name="z25" w:id="17"/>
    <w:p>
      <w:pPr>
        <w:spacing w:after="0"/>
        <w:ind w:left="0"/>
        <w:jc w:val="both"/>
      </w:pPr>
      <w:r>
        <w:rPr>
          <w:rFonts w:ascii="Times New Roman"/>
          <w:b w:val="false"/>
          <w:i w:val="false"/>
          <w:color w:val="000000"/>
          <w:sz w:val="28"/>
        </w:rPr>
        <w:t>
      сәйкестендіру нөмірі)</w:t>
      </w:r>
    </w:p>
    <w:bookmarkEnd w:id="17"/>
    <w:bookmarkStart w:name="z26" w:id="18"/>
    <w:p>
      <w:pPr>
        <w:spacing w:after="0"/>
        <w:ind w:left="0"/>
        <w:jc w:val="both"/>
      </w:pPr>
      <w:r>
        <w:rPr>
          <w:rFonts w:ascii="Times New Roman"/>
          <w:b w:val="false"/>
          <w:i w:val="false"/>
          <w:color w:val="000000"/>
          <w:sz w:val="28"/>
        </w:rPr>
        <w:t>
      2. Объектінің орналасқан жері:_________________________________</w:t>
      </w:r>
    </w:p>
    <w:bookmarkEnd w:id="18"/>
    <w:bookmarkStart w:name="z27" w:id="19"/>
    <w:p>
      <w:pPr>
        <w:spacing w:after="0"/>
        <w:ind w:left="0"/>
        <w:jc w:val="both"/>
      </w:pPr>
      <w:r>
        <w:rPr>
          <w:rFonts w:ascii="Times New Roman"/>
          <w:b w:val="false"/>
          <w:i w:val="false"/>
          <w:color w:val="000000"/>
          <w:sz w:val="28"/>
        </w:rPr>
        <w:t>
      ___________________________________________________________________</w:t>
      </w:r>
    </w:p>
    <w:bookmarkEnd w:id="19"/>
    <w:bookmarkStart w:name="z28" w:id="20"/>
    <w:p>
      <w:pPr>
        <w:spacing w:after="0"/>
        <w:ind w:left="0"/>
        <w:jc w:val="both"/>
      </w:pPr>
      <w:r>
        <w:rPr>
          <w:rFonts w:ascii="Times New Roman"/>
          <w:b w:val="false"/>
          <w:i w:val="false"/>
          <w:color w:val="000000"/>
          <w:sz w:val="28"/>
        </w:rPr>
        <w:t>
      (индексі, облыс, қала, мекенжайы)</w:t>
      </w:r>
    </w:p>
    <w:bookmarkEnd w:id="20"/>
    <w:bookmarkStart w:name="z29" w:id="21"/>
    <w:p>
      <w:pPr>
        <w:spacing w:after="0"/>
        <w:ind w:left="0"/>
        <w:jc w:val="both"/>
      </w:pPr>
      <w:r>
        <w:rPr>
          <w:rFonts w:ascii="Times New Roman"/>
          <w:b w:val="false"/>
          <w:i w:val="false"/>
          <w:color w:val="000000"/>
          <w:sz w:val="28"/>
        </w:rPr>
        <w:t>
      3. Бақылау мен қадағалау субъектісіне (объектісіне) бармай медициналық қызметтер (көмек)  көрсету саласындағы профилактикалық бақылау нәтижелері бойынша мынадай бұзушылықтар анықталды: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баптарына, тармақтарына, тармақшаларына сілтеме жасай отырып, бұзушылық сипатының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растайтын құжаттардың деректемелері мен атаулары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2"/>
    <w:p>
      <w:pPr>
        <w:spacing w:after="0"/>
        <w:ind w:left="0"/>
        <w:jc w:val="both"/>
      </w:pPr>
      <w:r>
        <w:rPr>
          <w:rFonts w:ascii="Times New Roman"/>
          <w:b w:val="false"/>
          <w:i w:val="false"/>
          <w:color w:val="000000"/>
          <w:sz w:val="28"/>
        </w:rPr>
        <w:t>
      (Бұзушылықтардың әрбір фактісі жеке тармақпен белгіленеді және нормативтік құқықтық актінің ережелері бұзылған бабына, тармағына және тармақшасына сілтеме жасала отырып, бұзушылықтардың сипаттамасымен көрсетіле отырып тәртібімен нөмірленеді. Бұзушылықтар сипаттамасында бұзушылықттарды растайтын құжаттардың атауы мен деректемелеріне сілтеме жасалады).</w:t>
      </w:r>
    </w:p>
    <w:bookmarkEnd w:id="22"/>
    <w:bookmarkStart w:name="z31" w:id="23"/>
    <w:p>
      <w:pPr>
        <w:spacing w:after="0"/>
        <w:ind w:left="0"/>
        <w:jc w:val="both"/>
      </w:pPr>
      <w:r>
        <w:rPr>
          <w:rFonts w:ascii="Times New Roman"/>
          <w:b w:val="false"/>
          <w:i w:val="false"/>
          <w:color w:val="000000"/>
          <w:sz w:val="28"/>
        </w:rPr>
        <w:t xml:space="preserve">
      4. "Халық денсаулығы және денсаулық сақтау жүйесі туралы" Қазақстан Республикасы Кодексінің </w:t>
      </w:r>
      <w:r>
        <w:rPr>
          <w:rFonts w:ascii="Times New Roman"/>
          <w:b w:val="false"/>
          <w:i w:val="false"/>
          <w:color w:val="000000"/>
          <w:sz w:val="28"/>
        </w:rPr>
        <w:t>34-бабына</w:t>
      </w:r>
      <w:r>
        <w:rPr>
          <w:rFonts w:ascii="Times New Roman"/>
          <w:b w:val="false"/>
          <w:i w:val="false"/>
          <w:color w:val="000000"/>
          <w:sz w:val="28"/>
        </w:rPr>
        <w:t xml:space="preserve"> сәйкес:</w:t>
      </w:r>
    </w:p>
    <w:bookmarkEnd w:id="23"/>
    <w:bookmarkStart w:name="z32" w:id="24"/>
    <w:p>
      <w:pPr>
        <w:spacing w:after="0"/>
        <w:ind w:left="0"/>
        <w:jc w:val="both"/>
      </w:pPr>
      <w:r>
        <w:rPr>
          <w:rFonts w:ascii="Times New Roman"/>
          <w:b w:val="false"/>
          <w:i w:val="false"/>
          <w:color w:val="000000"/>
          <w:sz w:val="28"/>
        </w:rPr>
        <w:t>
      1) _______________________________________________________________</w:t>
      </w:r>
    </w:p>
    <w:bookmarkEnd w:id="24"/>
    <w:bookmarkStart w:name="z33" w:id="25"/>
    <w:p>
      <w:pPr>
        <w:spacing w:after="0"/>
        <w:ind w:left="0"/>
        <w:jc w:val="both"/>
      </w:pPr>
      <w:r>
        <w:rPr>
          <w:rFonts w:ascii="Times New Roman"/>
          <w:b w:val="false"/>
          <w:i w:val="false"/>
          <w:color w:val="000000"/>
          <w:sz w:val="28"/>
        </w:rPr>
        <w:t>
      2) _________________________________________________________ұсынады.</w:t>
      </w:r>
    </w:p>
    <w:bookmarkEnd w:id="25"/>
    <w:bookmarkStart w:name="z34" w:id="26"/>
    <w:p>
      <w:pPr>
        <w:spacing w:after="0"/>
        <w:ind w:left="0"/>
        <w:jc w:val="both"/>
      </w:pPr>
      <w:r>
        <w:rPr>
          <w:rFonts w:ascii="Times New Roman"/>
          <w:b w:val="false"/>
          <w:i w:val="false"/>
          <w:color w:val="000000"/>
          <w:sz w:val="28"/>
        </w:rPr>
        <w:t>
      Осы ұсынымды орындау қажет мерзімі: 20__ жылғы "___" _______________.</w:t>
      </w:r>
    </w:p>
    <w:bookmarkEnd w:id="26"/>
    <w:bookmarkStart w:name="z35" w:id="27"/>
    <w:p>
      <w:pPr>
        <w:spacing w:after="0"/>
        <w:ind w:left="0"/>
        <w:jc w:val="both"/>
      </w:pPr>
      <w:r>
        <w:rPr>
          <w:rFonts w:ascii="Times New Roman"/>
          <w:b w:val="false"/>
          <w:i w:val="false"/>
          <w:color w:val="000000"/>
          <w:sz w:val="28"/>
        </w:rPr>
        <w:t>
      5. Бақылау мен қадағалау субъектісіне (объектісіне) бармай медициналық қызметтер (көмек) көрсету саласындағы профилактикалық бақылау нәтижелері бойынша анықталған бұзушылықтарды жою туралы осы ұсынымда көрсетілген анықталған бұзушылықтарды жою туралы ақпарат (растайтын құжаттардың көшірмелерін қоса бере отырып) мынадай тәсілдердің бірімен:</w:t>
      </w:r>
    </w:p>
    <w:bookmarkEnd w:id="27"/>
    <w:bookmarkStart w:name="z36" w:id="28"/>
    <w:p>
      <w:pPr>
        <w:spacing w:after="0"/>
        <w:ind w:left="0"/>
        <w:jc w:val="both"/>
      </w:pPr>
      <w:r>
        <w:rPr>
          <w:rFonts w:ascii="Times New Roman"/>
          <w:b w:val="false"/>
          <w:i w:val="false"/>
          <w:color w:val="000000"/>
          <w:sz w:val="28"/>
        </w:rPr>
        <w:t>
      1) электрондық мекенжайға: _________________________________________;</w:t>
      </w:r>
    </w:p>
    <w:bookmarkEnd w:id="28"/>
    <w:bookmarkStart w:name="z37" w:id="29"/>
    <w:p>
      <w:pPr>
        <w:spacing w:after="0"/>
        <w:ind w:left="0"/>
        <w:jc w:val="both"/>
      </w:pPr>
      <w:r>
        <w:rPr>
          <w:rFonts w:ascii="Times New Roman"/>
          <w:b w:val="false"/>
          <w:i w:val="false"/>
          <w:color w:val="000000"/>
          <w:sz w:val="28"/>
        </w:rPr>
        <w:t>
      2) қолма-қол немесе пошта арқылы мекенжайға хабарламасы бар тапсырыс</w:t>
      </w:r>
    </w:p>
    <w:bookmarkEnd w:id="29"/>
    <w:bookmarkStart w:name="z38" w:id="30"/>
    <w:p>
      <w:pPr>
        <w:spacing w:after="0"/>
        <w:ind w:left="0"/>
        <w:jc w:val="both"/>
      </w:pPr>
      <w:r>
        <w:rPr>
          <w:rFonts w:ascii="Times New Roman"/>
          <w:b w:val="false"/>
          <w:i w:val="false"/>
          <w:color w:val="000000"/>
          <w:sz w:val="28"/>
        </w:rPr>
        <w:t>
      хатпен:______________________________________________________________</w:t>
      </w:r>
    </w:p>
    <w:bookmarkEnd w:id="30"/>
    <w:bookmarkStart w:name="z39" w:id="31"/>
    <w:p>
      <w:pPr>
        <w:spacing w:after="0"/>
        <w:ind w:left="0"/>
        <w:jc w:val="both"/>
      </w:pPr>
      <w:r>
        <w:rPr>
          <w:rFonts w:ascii="Times New Roman"/>
          <w:b w:val="false"/>
          <w:i w:val="false"/>
          <w:color w:val="000000"/>
          <w:sz w:val="28"/>
        </w:rPr>
        <w:t>
      3) электрондық тәсілмен "электрондық үкімет" веб–порталы арқылы: _______</w:t>
      </w:r>
    </w:p>
    <w:bookmarkEnd w:id="31"/>
    <w:bookmarkStart w:name="z40" w:id="32"/>
    <w:p>
      <w:pPr>
        <w:spacing w:after="0"/>
        <w:ind w:left="0"/>
        <w:jc w:val="both"/>
      </w:pPr>
      <w:r>
        <w:rPr>
          <w:rFonts w:ascii="Times New Roman"/>
          <w:b w:val="false"/>
          <w:i w:val="false"/>
          <w:color w:val="000000"/>
          <w:sz w:val="28"/>
        </w:rPr>
        <w:t>
      _________________________________________________________ұсынылады.</w:t>
      </w:r>
    </w:p>
    <w:bookmarkEnd w:id="32"/>
    <w:bookmarkStart w:name="z41" w:id="33"/>
    <w:p>
      <w:pPr>
        <w:spacing w:after="0"/>
        <w:ind w:left="0"/>
        <w:jc w:val="both"/>
      </w:pPr>
      <w:r>
        <w:rPr>
          <w:rFonts w:ascii="Times New Roman"/>
          <w:b w:val="false"/>
          <w:i w:val="false"/>
          <w:color w:val="000000"/>
          <w:sz w:val="28"/>
        </w:rPr>
        <w:t xml:space="preserve">
      Медициналық қызметтер (көмек) көрсету саласындағы мемлекеттік органның </w:t>
      </w:r>
    </w:p>
    <w:bookmarkEnd w:id="33"/>
    <w:bookmarkStart w:name="z42" w:id="34"/>
    <w:p>
      <w:pPr>
        <w:spacing w:after="0"/>
        <w:ind w:left="0"/>
        <w:jc w:val="both"/>
      </w:pPr>
      <w:r>
        <w:rPr>
          <w:rFonts w:ascii="Times New Roman"/>
          <w:b w:val="false"/>
          <w:i w:val="false"/>
          <w:color w:val="000000"/>
          <w:sz w:val="28"/>
        </w:rPr>
        <w:t>
      аумақтық бөлімшесінің басшысы (басшының орынбасары)</w:t>
      </w:r>
    </w:p>
    <w:bookmarkEnd w:id="34"/>
    <w:bookmarkStart w:name="z43" w:id="35"/>
    <w:p>
      <w:pPr>
        <w:spacing w:after="0"/>
        <w:ind w:left="0"/>
        <w:jc w:val="both"/>
      </w:pPr>
      <w:r>
        <w:rPr>
          <w:rFonts w:ascii="Times New Roman"/>
          <w:b w:val="false"/>
          <w:i w:val="false"/>
          <w:color w:val="000000"/>
          <w:sz w:val="28"/>
        </w:rPr>
        <w:t xml:space="preserve">
      ___________________________________________________________________ </w:t>
      </w:r>
    </w:p>
    <w:bookmarkEnd w:id="35"/>
    <w:bookmarkStart w:name="z44" w:id="36"/>
    <w:p>
      <w:pPr>
        <w:spacing w:after="0"/>
        <w:ind w:left="0"/>
        <w:jc w:val="both"/>
      </w:pPr>
      <w:r>
        <w:rPr>
          <w:rFonts w:ascii="Times New Roman"/>
          <w:b w:val="false"/>
          <w:i w:val="false"/>
          <w:color w:val="000000"/>
          <w:sz w:val="28"/>
        </w:rPr>
        <w:t>
      ___________________________________________________________________</w:t>
      </w:r>
    </w:p>
    <w:bookmarkEnd w:id="36"/>
    <w:bookmarkStart w:name="z45" w:id="37"/>
    <w:p>
      <w:pPr>
        <w:spacing w:after="0"/>
        <w:ind w:left="0"/>
        <w:jc w:val="both"/>
      </w:pPr>
      <w:r>
        <w:rPr>
          <w:rFonts w:ascii="Times New Roman"/>
          <w:b w:val="false"/>
          <w:i w:val="false"/>
          <w:color w:val="000000"/>
          <w:sz w:val="28"/>
        </w:rPr>
        <w:t>
      (тегі, аты, әкесінің аты (бар болған жағдайда), қолы)</w:t>
      </w:r>
    </w:p>
    <w:bookmarkEnd w:id="37"/>
    <w:bookmarkStart w:name="z46" w:id="38"/>
    <w:p>
      <w:pPr>
        <w:spacing w:after="0"/>
        <w:ind w:left="0"/>
        <w:jc w:val="both"/>
      </w:pPr>
      <w:r>
        <w:rPr>
          <w:rFonts w:ascii="Times New Roman"/>
          <w:b w:val="false"/>
          <w:i w:val="false"/>
          <w:color w:val="000000"/>
          <w:sz w:val="28"/>
        </w:rPr>
        <w:t>
      Ұсыным___________________________________________________________</w:t>
      </w:r>
    </w:p>
    <w:bookmarkEnd w:id="38"/>
    <w:bookmarkStart w:name="z47" w:id="39"/>
    <w:p>
      <w:pPr>
        <w:spacing w:after="0"/>
        <w:ind w:left="0"/>
        <w:jc w:val="both"/>
      </w:pPr>
      <w:r>
        <w:rPr>
          <w:rFonts w:ascii="Times New Roman"/>
          <w:b w:val="false"/>
          <w:i w:val="false"/>
          <w:color w:val="000000"/>
          <w:sz w:val="28"/>
        </w:rPr>
        <w:t>
      ___________________________________________________________ берілді:</w:t>
      </w:r>
    </w:p>
    <w:bookmarkEnd w:id="39"/>
    <w:bookmarkStart w:name="z48" w:id="40"/>
    <w:p>
      <w:pPr>
        <w:spacing w:after="0"/>
        <w:ind w:left="0"/>
        <w:jc w:val="both"/>
      </w:pPr>
      <w:r>
        <w:rPr>
          <w:rFonts w:ascii="Times New Roman"/>
          <w:b w:val="false"/>
          <w:i w:val="false"/>
          <w:color w:val="000000"/>
          <w:sz w:val="28"/>
        </w:rPr>
        <w:t>
      (медициналық қызметтер (көмек) көрсету саласындағы аумақтық мемлекеттік</w:t>
      </w:r>
    </w:p>
    <w:bookmarkEnd w:id="40"/>
    <w:bookmarkStart w:name="z49" w:id="41"/>
    <w:p>
      <w:pPr>
        <w:spacing w:after="0"/>
        <w:ind w:left="0"/>
        <w:jc w:val="both"/>
      </w:pPr>
      <w:r>
        <w:rPr>
          <w:rFonts w:ascii="Times New Roman"/>
          <w:b w:val="false"/>
          <w:i w:val="false"/>
          <w:color w:val="000000"/>
          <w:sz w:val="28"/>
        </w:rPr>
        <w:t xml:space="preserve">
      органның лауазымды тұлғасының тегі, аты, әкесінің аты (бар болған жағдайда), қолы, </w:t>
      </w:r>
    </w:p>
    <w:bookmarkEnd w:id="41"/>
    <w:bookmarkStart w:name="z50" w:id="42"/>
    <w:p>
      <w:pPr>
        <w:spacing w:after="0"/>
        <w:ind w:left="0"/>
        <w:jc w:val="both"/>
      </w:pPr>
      <w:r>
        <w:rPr>
          <w:rFonts w:ascii="Times New Roman"/>
          <w:b w:val="false"/>
          <w:i w:val="false"/>
          <w:color w:val="000000"/>
          <w:sz w:val="28"/>
        </w:rPr>
        <w:t>
      күні)</w:t>
      </w:r>
    </w:p>
    <w:bookmarkEnd w:id="42"/>
    <w:bookmarkStart w:name="z51" w:id="43"/>
    <w:p>
      <w:pPr>
        <w:spacing w:after="0"/>
        <w:ind w:left="0"/>
        <w:jc w:val="both"/>
      </w:pPr>
      <w:r>
        <w:rPr>
          <w:rFonts w:ascii="Times New Roman"/>
          <w:b w:val="false"/>
          <w:i w:val="false"/>
          <w:color w:val="000000"/>
          <w:sz w:val="28"/>
        </w:rPr>
        <w:t>
      Ұсынымды алды (қолма-қол алған жағдайда): _____________________________</w:t>
      </w:r>
    </w:p>
    <w:bookmarkEnd w:id="43"/>
    <w:bookmarkStart w:name="z52" w:id="44"/>
    <w:p>
      <w:pPr>
        <w:spacing w:after="0"/>
        <w:ind w:left="0"/>
        <w:jc w:val="both"/>
      </w:pPr>
      <w:r>
        <w:rPr>
          <w:rFonts w:ascii="Times New Roman"/>
          <w:b w:val="false"/>
          <w:i w:val="false"/>
          <w:color w:val="000000"/>
          <w:sz w:val="28"/>
        </w:rPr>
        <w:t xml:space="preserve">
      (бақылау мен қадағалау субъектісінің уәкілетті тұлғасының тегі, аты, әкесінің аты </w:t>
      </w:r>
    </w:p>
    <w:bookmarkEnd w:id="44"/>
    <w:bookmarkStart w:name="z53" w:id="45"/>
    <w:p>
      <w:pPr>
        <w:spacing w:after="0"/>
        <w:ind w:left="0"/>
        <w:jc w:val="both"/>
      </w:pPr>
      <w:r>
        <w:rPr>
          <w:rFonts w:ascii="Times New Roman"/>
          <w:b w:val="false"/>
          <w:i w:val="false"/>
          <w:color w:val="000000"/>
          <w:sz w:val="28"/>
        </w:rPr>
        <w:t>
      (бар болған жағдайда), қолы, күні)</w:t>
      </w:r>
    </w:p>
    <w:bookmarkEnd w:id="45"/>
    <w:bookmarkStart w:name="z54" w:id="46"/>
    <w:p>
      <w:pPr>
        <w:spacing w:after="0"/>
        <w:ind w:left="0"/>
        <w:jc w:val="both"/>
      </w:pPr>
      <w:r>
        <w:rPr>
          <w:rFonts w:ascii="Times New Roman"/>
          <w:b w:val="false"/>
          <w:i w:val="false"/>
          <w:color w:val="000000"/>
          <w:sz w:val="28"/>
        </w:rPr>
        <w:t>
      Ұсыным____________________________________________________жіберілді:</w:t>
      </w:r>
    </w:p>
    <w:bookmarkEnd w:id="46"/>
    <w:bookmarkStart w:name="z55" w:id="47"/>
    <w:p>
      <w:pPr>
        <w:spacing w:after="0"/>
        <w:ind w:left="0"/>
        <w:jc w:val="both"/>
      </w:pPr>
      <w:r>
        <w:rPr>
          <w:rFonts w:ascii="Times New Roman"/>
          <w:b w:val="false"/>
          <w:i w:val="false"/>
          <w:color w:val="000000"/>
          <w:sz w:val="28"/>
        </w:rPr>
        <w:t>
      (жіберілгенін және (немесе) алынғанан растайтын құжат)</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