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518be" w14:textId="01518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қорғаудың құлақтандыру жүйесін ұйымдастыру, бейбіт және соғыс уақытында төтенше жағдайлар кезінде халықты, басқару органдарын құлақтандыру қағидаларын бекіту туралы" Қазақстан Республикасы Ішкі істер министрінің 2014 жылғы 26 желтоқсандағы № 945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2026 жылғы 30 маусымдағы № 250 бұйрығы. Қазақстан Республикасының Әділет министрлігінде 2026 жылғы 1 шiлдеде № 39171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"Азаматтық қорғаудың құлақтандыру жүйесін ұйымдастыру, бейбіт және соғыс уақытында төтенше жағдайлар кезінде халықты, басқару органдарын құлақтандыру қағидаларын бекіту туралы" Қазақстан Республикасы Ішкі істер министрінің 2014 жылғы 26 желтоқсандағы № 945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10151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Азаматтық қорғаудың құлақтандыру жүйесін ұйымдастыру, бейбіт және соғыс уақытында төтенше жағдайлар кезінде халықты, басқару органдарын құлақтандыру </w:t>
      </w:r>
      <w:r>
        <w:rPr>
          <w:rFonts w:ascii="Times New Roman"/>
          <w:b w:val="false"/>
          <w:i w:val="false"/>
          <w:color w:val="000000"/>
          <w:sz w:val="28"/>
        </w:rPr>
        <w:t>қағидаларында:</w:t>
      </w:r>
    </w:p>
    <w:bookmarkEnd w:id="2"/>
    <w:bookmarkStart w:name="z9" w:id="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10" w:id="4"/>
    <w:p>
      <w:pPr>
        <w:spacing w:after="0"/>
        <w:ind w:left="0"/>
        <w:jc w:val="both"/>
      </w:pPr>
      <w:r>
        <w:rPr>
          <w:rFonts w:ascii="Times New Roman"/>
          <w:b w:val="false"/>
          <w:i w:val="false"/>
          <w:color w:val="000000"/>
          <w:sz w:val="28"/>
        </w:rPr>
        <w:t>
      "2) аумақтық деңгейде - астананың, облыстың, республикалық маңызы бар қаланың аумақтарын қамти отырып, астананың, облыстың, республикалық маңызы бар қаланың құлақтандыру жүйесі;";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xml:space="preserve">
      "6. Астананың, облыстың, республикалық маңызы бар қаланың құлақтандыру жүйесі: </w:t>
      </w:r>
    </w:p>
    <w:bookmarkEnd w:id="5"/>
    <w:bookmarkStart w:name="z13" w:id="6"/>
    <w:p>
      <w:pPr>
        <w:spacing w:after="0"/>
        <w:ind w:left="0"/>
        <w:jc w:val="both"/>
      </w:pPr>
      <w:r>
        <w:rPr>
          <w:rFonts w:ascii="Times New Roman"/>
          <w:b w:val="false"/>
          <w:i w:val="false"/>
          <w:color w:val="000000"/>
          <w:sz w:val="28"/>
        </w:rPr>
        <w:t>
      1) тиісті әкімшілік-аумақтық бірлік әкімінің өкімі бойынша астана, облыс (облыс аумағының бір бөлігі), республикалық маңызы бар қала халқына не аудан, облыстық маңызы бар қала, қаладағы аудан, аудандық маңызы бар қала, кент, ауыл, ауылдық округ халқына;</w:t>
      </w:r>
    </w:p>
    <w:bookmarkEnd w:id="6"/>
    <w:bookmarkStart w:name="z14" w:id="7"/>
    <w:p>
      <w:pPr>
        <w:spacing w:after="0"/>
        <w:ind w:left="0"/>
        <w:jc w:val="both"/>
      </w:pPr>
      <w:r>
        <w:rPr>
          <w:rFonts w:ascii="Times New Roman"/>
          <w:b w:val="false"/>
          <w:i w:val="false"/>
          <w:color w:val="000000"/>
          <w:sz w:val="28"/>
        </w:rPr>
        <w:t>
      2) жергілікті атқарушы органдарға және өзге де мемлекеттік органдарға;</w:t>
      </w:r>
    </w:p>
    <w:bookmarkEnd w:id="7"/>
    <w:bookmarkStart w:name="z15" w:id="8"/>
    <w:p>
      <w:pPr>
        <w:spacing w:after="0"/>
        <w:ind w:left="0"/>
        <w:jc w:val="both"/>
      </w:pPr>
      <w:r>
        <w:rPr>
          <w:rFonts w:ascii="Times New Roman"/>
          <w:b w:val="false"/>
          <w:i w:val="false"/>
          <w:color w:val="000000"/>
          <w:sz w:val="28"/>
        </w:rPr>
        <w:t>
      3) шұғыл және авариялық қызметтерге;</w:t>
      </w:r>
    </w:p>
    <w:bookmarkEnd w:id="8"/>
    <w:bookmarkStart w:name="z16" w:id="9"/>
    <w:p>
      <w:pPr>
        <w:spacing w:after="0"/>
        <w:ind w:left="0"/>
        <w:jc w:val="both"/>
      </w:pPr>
      <w:r>
        <w:rPr>
          <w:rFonts w:ascii="Times New Roman"/>
          <w:b w:val="false"/>
          <w:i w:val="false"/>
          <w:color w:val="000000"/>
          <w:sz w:val="28"/>
        </w:rPr>
        <w:t>
      4) тиісті әкімшілік-аумақтық бірлік аумағындағы азаматтық қорғау күштеріне құлақтандыру сигналдарын және ақпаратты жеткізуді қамтамасыз етеді.";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"18.  Барлық деңгейдегі құлақтандыру жүйелерінің сенімділігін қамтамасыз ету мақсатында "Баршаның назарына!" бірыңғай құлақтандыру сигналын бере отырып және халыққа бұқаралық ақпарат құралдары арқылы, халықтың ұялы телефондарына ұялы байланыс операторларының желілері арқылы мәтіндік хабарламаларды, оның ішінде хабарламаларды кең таратымды технологиясы (бұдан әрі – Cell Broadcast) арқылы ақпараттық хабарламалар бере отырып, жылына кемінде бір рет республикалық құлақтандыру жүйесінің әзірлігін және тоқсанына кемінде бір рет астананың, облыстың, республикалық маңызы бар қалалардың құлақтандыру жүйесінің құлақтандыру жүйесінің әзірлігін тексеру жүзеге асырылады.";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екінші бөлігі мынадай редакцияда жазылсын:</w:t>
      </w:r>
    </w:p>
    <w:bookmarkStart w:name="z20" w:id="11"/>
    <w:p>
      <w:pPr>
        <w:spacing w:after="0"/>
        <w:ind w:left="0"/>
        <w:jc w:val="both"/>
      </w:pPr>
      <w:r>
        <w:rPr>
          <w:rFonts w:ascii="Times New Roman"/>
          <w:b w:val="false"/>
          <w:i w:val="false"/>
          <w:color w:val="000000"/>
          <w:sz w:val="28"/>
        </w:rPr>
        <w:t>
      "Астананың, облыстың, республикалық маңызы бар қалалардың құлақтандыру жүйесінің техникалық тексеруді жүзеге асыру және азаматтық қорғау бойынша оқу-жаттығулар өткізу кезінде аумақтық деңгейдегі құлақтандыру жүйесін іске қосуға өкімді уәкілетті органның аумақтық органының басшысы береді.".</w:t>
      </w:r>
    </w:p>
    <w:bookmarkEnd w:id="11"/>
    <w:bookmarkStart w:name="z21" w:id="12"/>
    <w:p>
      <w:pPr>
        <w:spacing w:after="0"/>
        <w:ind w:left="0"/>
        <w:jc w:val="both"/>
      </w:pPr>
      <w:r>
        <w:rPr>
          <w:rFonts w:ascii="Times New Roman"/>
          <w:b w:val="false"/>
          <w:i w:val="false"/>
          <w:color w:val="000000"/>
          <w:sz w:val="28"/>
        </w:rPr>
        <w:t>
      2. Қазақстан Республикасы Төтенше жағдайлар министрлігінің Ақпараттандыру, цифрландыру және байланыс департаменті заңнамада белгіленген тәртіппен:</w:t>
      </w:r>
    </w:p>
    <w:bookmarkEnd w:id="12"/>
    <w:bookmarkStart w:name="z22" w:id="13"/>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bookmarkEnd w:id="13"/>
    <w:bookmarkStart w:name="z23" w:id="1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 қамтамасыз етсін;</w:t>
      </w:r>
    </w:p>
    <w:bookmarkEnd w:id="14"/>
    <w:bookmarkStart w:name="z24"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15"/>
    <w:bookmarkStart w:name="z25" w:id="16"/>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Турсынбаев</w:t>
            </w:r>
            <w:r>
              <w:rPr>
                <w:rFonts w:ascii="Times New Roman"/>
                <w:b w:val="false"/>
                <w:i w:val="false"/>
                <w:color w:val="000000"/>
                <w:sz w:val="20"/>
              </w:rPr>
              <w:t>
</w:t>
            </w:r>
          </w:p>
        </w:tc>
      </w:tr>
    </w:tbl>
    <w:bookmarkStart w:name="z27" w:id="17"/>
    <w:p>
      <w:pPr>
        <w:spacing w:after="0"/>
        <w:ind w:left="0"/>
        <w:jc w:val="both"/>
      </w:pPr>
      <w:r>
        <w:rPr>
          <w:rFonts w:ascii="Times New Roman"/>
          <w:b w:val="false"/>
          <w:i w:val="false"/>
          <w:color w:val="000000"/>
          <w:sz w:val="28"/>
        </w:rPr>
        <w:t>
      "КЕЛІСІЛДІ"</w:t>
      </w:r>
    </w:p>
    <w:bookmarkEnd w:id="17"/>
    <w:bookmarkStart w:name="z28" w:id="18"/>
    <w:p>
      <w:pPr>
        <w:spacing w:after="0"/>
        <w:ind w:left="0"/>
        <w:jc w:val="both"/>
      </w:pPr>
      <w:r>
        <w:rPr>
          <w:rFonts w:ascii="Times New Roman"/>
          <w:b w:val="false"/>
          <w:i w:val="false"/>
          <w:color w:val="000000"/>
          <w:sz w:val="28"/>
        </w:rPr>
        <w:t>
      Қазақстан Республикасының</w:t>
      </w:r>
    </w:p>
    <w:bookmarkEnd w:id="18"/>
    <w:bookmarkStart w:name="z29" w:id="19"/>
    <w:p>
      <w:pPr>
        <w:spacing w:after="0"/>
        <w:ind w:left="0"/>
        <w:jc w:val="both"/>
      </w:pPr>
      <w:r>
        <w:rPr>
          <w:rFonts w:ascii="Times New Roman"/>
          <w:b w:val="false"/>
          <w:i w:val="false"/>
          <w:color w:val="000000"/>
          <w:sz w:val="28"/>
        </w:rPr>
        <w:t>
      Ауыл шаруашылығы министрлігі</w:t>
      </w:r>
    </w:p>
    <w:bookmarkEnd w:id="19"/>
    <w:bookmarkStart w:name="z30" w:id="20"/>
    <w:p>
      <w:pPr>
        <w:spacing w:after="0"/>
        <w:ind w:left="0"/>
        <w:jc w:val="both"/>
      </w:pPr>
      <w:r>
        <w:rPr>
          <w:rFonts w:ascii="Times New Roman"/>
          <w:b w:val="false"/>
          <w:i w:val="false"/>
          <w:color w:val="000000"/>
          <w:sz w:val="28"/>
        </w:rPr>
        <w:t>
      "КЕЛІСІЛДІ"</w:t>
      </w:r>
    </w:p>
    <w:bookmarkEnd w:id="20"/>
    <w:bookmarkStart w:name="z31" w:id="21"/>
    <w:p>
      <w:pPr>
        <w:spacing w:after="0"/>
        <w:ind w:left="0"/>
        <w:jc w:val="both"/>
      </w:pPr>
      <w:r>
        <w:rPr>
          <w:rFonts w:ascii="Times New Roman"/>
          <w:b w:val="false"/>
          <w:i w:val="false"/>
          <w:color w:val="000000"/>
          <w:sz w:val="28"/>
        </w:rPr>
        <w:t>
      Қазақстан Республикасының</w:t>
      </w:r>
    </w:p>
    <w:bookmarkEnd w:id="21"/>
    <w:bookmarkStart w:name="z32" w:id="22"/>
    <w:p>
      <w:pPr>
        <w:spacing w:after="0"/>
        <w:ind w:left="0"/>
        <w:jc w:val="both"/>
      </w:pPr>
      <w:r>
        <w:rPr>
          <w:rFonts w:ascii="Times New Roman"/>
          <w:b w:val="false"/>
          <w:i w:val="false"/>
          <w:color w:val="000000"/>
          <w:sz w:val="28"/>
        </w:rPr>
        <w:t>
      Ғылым және жоғары</w:t>
      </w:r>
    </w:p>
    <w:bookmarkEnd w:id="22"/>
    <w:bookmarkStart w:name="z33" w:id="23"/>
    <w:p>
      <w:pPr>
        <w:spacing w:after="0"/>
        <w:ind w:left="0"/>
        <w:jc w:val="both"/>
      </w:pPr>
      <w:r>
        <w:rPr>
          <w:rFonts w:ascii="Times New Roman"/>
          <w:b w:val="false"/>
          <w:i w:val="false"/>
          <w:color w:val="000000"/>
          <w:sz w:val="28"/>
        </w:rPr>
        <w:t>
      білім министрлігі</w:t>
      </w:r>
    </w:p>
    <w:bookmarkEnd w:id="23"/>
    <w:bookmarkStart w:name="z34" w:id="24"/>
    <w:p>
      <w:pPr>
        <w:spacing w:after="0"/>
        <w:ind w:left="0"/>
        <w:jc w:val="both"/>
      </w:pPr>
      <w:r>
        <w:rPr>
          <w:rFonts w:ascii="Times New Roman"/>
          <w:b w:val="false"/>
          <w:i w:val="false"/>
          <w:color w:val="000000"/>
          <w:sz w:val="28"/>
        </w:rPr>
        <w:t>
      "КЕЛІСІЛДІ"</w:t>
      </w:r>
    </w:p>
    <w:bookmarkEnd w:id="24"/>
    <w:bookmarkStart w:name="z35" w:id="25"/>
    <w:p>
      <w:pPr>
        <w:spacing w:after="0"/>
        <w:ind w:left="0"/>
        <w:jc w:val="both"/>
      </w:pPr>
      <w:r>
        <w:rPr>
          <w:rFonts w:ascii="Times New Roman"/>
          <w:b w:val="false"/>
          <w:i w:val="false"/>
          <w:color w:val="000000"/>
          <w:sz w:val="28"/>
        </w:rPr>
        <w:t>
      Қазақстан Республикасының</w:t>
      </w:r>
    </w:p>
    <w:bookmarkEnd w:id="25"/>
    <w:bookmarkStart w:name="z36" w:id="26"/>
    <w:p>
      <w:pPr>
        <w:spacing w:after="0"/>
        <w:ind w:left="0"/>
        <w:jc w:val="both"/>
      </w:pPr>
      <w:r>
        <w:rPr>
          <w:rFonts w:ascii="Times New Roman"/>
          <w:b w:val="false"/>
          <w:i w:val="false"/>
          <w:color w:val="000000"/>
          <w:sz w:val="28"/>
        </w:rPr>
        <w:t>
      Денсаулық сақтау министрлігі</w:t>
      </w:r>
    </w:p>
    <w:bookmarkEnd w:id="26"/>
    <w:bookmarkStart w:name="z37" w:id="27"/>
    <w:p>
      <w:pPr>
        <w:spacing w:after="0"/>
        <w:ind w:left="0"/>
        <w:jc w:val="both"/>
      </w:pPr>
      <w:r>
        <w:rPr>
          <w:rFonts w:ascii="Times New Roman"/>
          <w:b w:val="false"/>
          <w:i w:val="false"/>
          <w:color w:val="000000"/>
          <w:sz w:val="28"/>
        </w:rPr>
        <w:t>
      "КЕЛІСІЛДІ"</w:t>
      </w:r>
    </w:p>
    <w:bookmarkEnd w:id="27"/>
    <w:bookmarkStart w:name="z38" w:id="28"/>
    <w:p>
      <w:pPr>
        <w:spacing w:after="0"/>
        <w:ind w:left="0"/>
        <w:jc w:val="both"/>
      </w:pPr>
      <w:r>
        <w:rPr>
          <w:rFonts w:ascii="Times New Roman"/>
          <w:b w:val="false"/>
          <w:i w:val="false"/>
          <w:color w:val="000000"/>
          <w:sz w:val="28"/>
        </w:rPr>
        <w:t>
      Қазақстан Республикасының</w:t>
      </w:r>
    </w:p>
    <w:bookmarkEnd w:id="28"/>
    <w:bookmarkStart w:name="z39" w:id="29"/>
    <w:p>
      <w:pPr>
        <w:spacing w:after="0"/>
        <w:ind w:left="0"/>
        <w:jc w:val="both"/>
      </w:pPr>
      <w:r>
        <w:rPr>
          <w:rFonts w:ascii="Times New Roman"/>
          <w:b w:val="false"/>
          <w:i w:val="false"/>
          <w:color w:val="000000"/>
          <w:sz w:val="28"/>
        </w:rPr>
        <w:t>
      Еңбек және халықты</w:t>
      </w:r>
    </w:p>
    <w:bookmarkEnd w:id="29"/>
    <w:bookmarkStart w:name="z40" w:id="30"/>
    <w:p>
      <w:pPr>
        <w:spacing w:after="0"/>
        <w:ind w:left="0"/>
        <w:jc w:val="both"/>
      </w:pPr>
      <w:r>
        <w:rPr>
          <w:rFonts w:ascii="Times New Roman"/>
          <w:b w:val="false"/>
          <w:i w:val="false"/>
          <w:color w:val="000000"/>
          <w:sz w:val="28"/>
        </w:rPr>
        <w:t>
      әлеуметтік қорғау министрлігі</w:t>
      </w:r>
    </w:p>
    <w:bookmarkEnd w:id="30"/>
    <w:bookmarkStart w:name="z41" w:id="31"/>
    <w:p>
      <w:pPr>
        <w:spacing w:after="0"/>
        <w:ind w:left="0"/>
        <w:jc w:val="both"/>
      </w:pPr>
      <w:r>
        <w:rPr>
          <w:rFonts w:ascii="Times New Roman"/>
          <w:b w:val="false"/>
          <w:i w:val="false"/>
          <w:color w:val="000000"/>
          <w:sz w:val="28"/>
        </w:rPr>
        <w:t>
      "КЕЛІСІЛДІ"</w:t>
      </w:r>
    </w:p>
    <w:bookmarkEnd w:id="31"/>
    <w:bookmarkStart w:name="z42" w:id="32"/>
    <w:p>
      <w:pPr>
        <w:spacing w:after="0"/>
        <w:ind w:left="0"/>
        <w:jc w:val="both"/>
      </w:pPr>
      <w:r>
        <w:rPr>
          <w:rFonts w:ascii="Times New Roman"/>
          <w:b w:val="false"/>
          <w:i w:val="false"/>
          <w:color w:val="000000"/>
          <w:sz w:val="28"/>
        </w:rPr>
        <w:t>
      Қазақстан Республикасының</w:t>
      </w:r>
    </w:p>
    <w:bookmarkEnd w:id="32"/>
    <w:bookmarkStart w:name="z43" w:id="33"/>
    <w:p>
      <w:pPr>
        <w:spacing w:after="0"/>
        <w:ind w:left="0"/>
        <w:jc w:val="both"/>
      </w:pPr>
      <w:r>
        <w:rPr>
          <w:rFonts w:ascii="Times New Roman"/>
          <w:b w:val="false"/>
          <w:i w:val="false"/>
          <w:color w:val="000000"/>
          <w:sz w:val="28"/>
        </w:rPr>
        <w:t>
      Жасанды интеллект және</w:t>
      </w:r>
    </w:p>
    <w:bookmarkEnd w:id="33"/>
    <w:bookmarkStart w:name="z44" w:id="34"/>
    <w:p>
      <w:pPr>
        <w:spacing w:after="0"/>
        <w:ind w:left="0"/>
        <w:jc w:val="both"/>
      </w:pPr>
      <w:r>
        <w:rPr>
          <w:rFonts w:ascii="Times New Roman"/>
          <w:b w:val="false"/>
          <w:i w:val="false"/>
          <w:color w:val="000000"/>
          <w:sz w:val="28"/>
        </w:rPr>
        <w:t>
      цифрлық даму министрлігі</w:t>
      </w:r>
    </w:p>
    <w:bookmarkEnd w:id="34"/>
    <w:bookmarkStart w:name="z45" w:id="35"/>
    <w:p>
      <w:pPr>
        <w:spacing w:after="0"/>
        <w:ind w:left="0"/>
        <w:jc w:val="both"/>
      </w:pPr>
      <w:r>
        <w:rPr>
          <w:rFonts w:ascii="Times New Roman"/>
          <w:b w:val="false"/>
          <w:i w:val="false"/>
          <w:color w:val="000000"/>
          <w:sz w:val="28"/>
        </w:rPr>
        <w:t>
      "КЕЛІСІЛДІ"</w:t>
      </w:r>
    </w:p>
    <w:bookmarkEnd w:id="35"/>
    <w:bookmarkStart w:name="z46" w:id="36"/>
    <w:p>
      <w:pPr>
        <w:spacing w:after="0"/>
        <w:ind w:left="0"/>
        <w:jc w:val="both"/>
      </w:pPr>
      <w:r>
        <w:rPr>
          <w:rFonts w:ascii="Times New Roman"/>
          <w:b w:val="false"/>
          <w:i w:val="false"/>
          <w:color w:val="000000"/>
          <w:sz w:val="28"/>
        </w:rPr>
        <w:t>
      Қазақстан Республикасының</w:t>
      </w:r>
    </w:p>
    <w:bookmarkEnd w:id="36"/>
    <w:bookmarkStart w:name="z47" w:id="37"/>
    <w:p>
      <w:pPr>
        <w:spacing w:after="0"/>
        <w:ind w:left="0"/>
        <w:jc w:val="both"/>
      </w:pPr>
      <w:r>
        <w:rPr>
          <w:rFonts w:ascii="Times New Roman"/>
          <w:b w:val="false"/>
          <w:i w:val="false"/>
          <w:color w:val="000000"/>
          <w:sz w:val="28"/>
        </w:rPr>
        <w:t>
      Көлік министрлігі</w:t>
      </w:r>
    </w:p>
    <w:bookmarkEnd w:id="37"/>
    <w:bookmarkStart w:name="z48" w:id="38"/>
    <w:p>
      <w:pPr>
        <w:spacing w:after="0"/>
        <w:ind w:left="0"/>
        <w:jc w:val="both"/>
      </w:pPr>
      <w:r>
        <w:rPr>
          <w:rFonts w:ascii="Times New Roman"/>
          <w:b w:val="false"/>
          <w:i w:val="false"/>
          <w:color w:val="000000"/>
          <w:sz w:val="28"/>
        </w:rPr>
        <w:t>
      "КЕЛІСІЛДІ"</w:t>
      </w:r>
    </w:p>
    <w:bookmarkEnd w:id="38"/>
    <w:bookmarkStart w:name="z49" w:id="39"/>
    <w:p>
      <w:pPr>
        <w:spacing w:after="0"/>
        <w:ind w:left="0"/>
        <w:jc w:val="both"/>
      </w:pPr>
      <w:r>
        <w:rPr>
          <w:rFonts w:ascii="Times New Roman"/>
          <w:b w:val="false"/>
          <w:i w:val="false"/>
          <w:color w:val="000000"/>
          <w:sz w:val="28"/>
        </w:rPr>
        <w:t>
      Қазақстан Республикасының</w:t>
      </w:r>
    </w:p>
    <w:bookmarkEnd w:id="39"/>
    <w:bookmarkStart w:name="z50" w:id="40"/>
    <w:p>
      <w:pPr>
        <w:spacing w:after="0"/>
        <w:ind w:left="0"/>
        <w:jc w:val="both"/>
      </w:pPr>
      <w:r>
        <w:rPr>
          <w:rFonts w:ascii="Times New Roman"/>
          <w:b w:val="false"/>
          <w:i w:val="false"/>
          <w:color w:val="000000"/>
          <w:sz w:val="28"/>
        </w:rPr>
        <w:t>
      Қаржы министрлігі</w:t>
      </w:r>
    </w:p>
    <w:bookmarkEnd w:id="40"/>
    <w:bookmarkStart w:name="z51" w:id="41"/>
    <w:p>
      <w:pPr>
        <w:spacing w:after="0"/>
        <w:ind w:left="0"/>
        <w:jc w:val="both"/>
      </w:pPr>
      <w:r>
        <w:rPr>
          <w:rFonts w:ascii="Times New Roman"/>
          <w:b w:val="false"/>
          <w:i w:val="false"/>
          <w:color w:val="000000"/>
          <w:sz w:val="28"/>
        </w:rPr>
        <w:t>
      "КЕЛІСІЛДІ"</w:t>
      </w:r>
    </w:p>
    <w:bookmarkEnd w:id="41"/>
    <w:bookmarkStart w:name="z52" w:id="42"/>
    <w:p>
      <w:pPr>
        <w:spacing w:after="0"/>
        <w:ind w:left="0"/>
        <w:jc w:val="both"/>
      </w:pPr>
      <w:r>
        <w:rPr>
          <w:rFonts w:ascii="Times New Roman"/>
          <w:b w:val="false"/>
          <w:i w:val="false"/>
          <w:color w:val="000000"/>
          <w:sz w:val="28"/>
        </w:rPr>
        <w:t>
      Қазақстан Республикасының</w:t>
      </w:r>
    </w:p>
    <w:bookmarkEnd w:id="42"/>
    <w:bookmarkStart w:name="z53" w:id="43"/>
    <w:p>
      <w:pPr>
        <w:spacing w:after="0"/>
        <w:ind w:left="0"/>
        <w:jc w:val="both"/>
      </w:pPr>
      <w:r>
        <w:rPr>
          <w:rFonts w:ascii="Times New Roman"/>
          <w:b w:val="false"/>
          <w:i w:val="false"/>
          <w:color w:val="000000"/>
          <w:sz w:val="28"/>
        </w:rPr>
        <w:t>
      Қорғаныс министрлігі</w:t>
      </w:r>
    </w:p>
    <w:bookmarkEnd w:id="43"/>
    <w:bookmarkStart w:name="z54" w:id="44"/>
    <w:p>
      <w:pPr>
        <w:spacing w:after="0"/>
        <w:ind w:left="0"/>
        <w:jc w:val="both"/>
      </w:pPr>
      <w:r>
        <w:rPr>
          <w:rFonts w:ascii="Times New Roman"/>
          <w:b w:val="false"/>
          <w:i w:val="false"/>
          <w:color w:val="000000"/>
          <w:sz w:val="28"/>
        </w:rPr>
        <w:t>
      "КЕЛІСІЛДІ"</w:t>
      </w:r>
    </w:p>
    <w:bookmarkEnd w:id="44"/>
    <w:bookmarkStart w:name="z55" w:id="45"/>
    <w:p>
      <w:pPr>
        <w:spacing w:after="0"/>
        <w:ind w:left="0"/>
        <w:jc w:val="both"/>
      </w:pPr>
      <w:r>
        <w:rPr>
          <w:rFonts w:ascii="Times New Roman"/>
          <w:b w:val="false"/>
          <w:i w:val="false"/>
          <w:color w:val="000000"/>
          <w:sz w:val="28"/>
        </w:rPr>
        <w:t>
      Қазақстан Республикасының</w:t>
      </w:r>
    </w:p>
    <w:bookmarkEnd w:id="45"/>
    <w:bookmarkStart w:name="z56" w:id="46"/>
    <w:p>
      <w:pPr>
        <w:spacing w:after="0"/>
        <w:ind w:left="0"/>
        <w:jc w:val="both"/>
      </w:pPr>
      <w:r>
        <w:rPr>
          <w:rFonts w:ascii="Times New Roman"/>
          <w:b w:val="false"/>
          <w:i w:val="false"/>
          <w:color w:val="000000"/>
          <w:sz w:val="28"/>
        </w:rPr>
        <w:t>
      Мәдениет және ақпарат министрлігі</w:t>
      </w:r>
    </w:p>
    <w:bookmarkEnd w:id="46"/>
    <w:bookmarkStart w:name="z57" w:id="47"/>
    <w:p>
      <w:pPr>
        <w:spacing w:after="0"/>
        <w:ind w:left="0"/>
        <w:jc w:val="both"/>
      </w:pPr>
      <w:r>
        <w:rPr>
          <w:rFonts w:ascii="Times New Roman"/>
          <w:b w:val="false"/>
          <w:i w:val="false"/>
          <w:color w:val="000000"/>
          <w:sz w:val="28"/>
        </w:rPr>
        <w:t>
      "КЕЛІСІЛДІ"</w:t>
      </w:r>
    </w:p>
    <w:bookmarkEnd w:id="47"/>
    <w:bookmarkStart w:name="z58" w:id="48"/>
    <w:p>
      <w:pPr>
        <w:spacing w:after="0"/>
        <w:ind w:left="0"/>
        <w:jc w:val="both"/>
      </w:pPr>
      <w:r>
        <w:rPr>
          <w:rFonts w:ascii="Times New Roman"/>
          <w:b w:val="false"/>
          <w:i w:val="false"/>
          <w:color w:val="000000"/>
          <w:sz w:val="28"/>
        </w:rPr>
        <w:t>
      Қазақстан Республикасының</w:t>
      </w:r>
    </w:p>
    <w:bookmarkEnd w:id="48"/>
    <w:bookmarkStart w:name="z59" w:id="49"/>
    <w:p>
      <w:pPr>
        <w:spacing w:after="0"/>
        <w:ind w:left="0"/>
        <w:jc w:val="both"/>
      </w:pPr>
      <w:r>
        <w:rPr>
          <w:rFonts w:ascii="Times New Roman"/>
          <w:b w:val="false"/>
          <w:i w:val="false"/>
          <w:color w:val="000000"/>
          <w:sz w:val="28"/>
        </w:rPr>
        <w:t>
      Оқу-ағарту министрлігі</w:t>
      </w:r>
    </w:p>
    <w:bookmarkEnd w:id="49"/>
    <w:bookmarkStart w:name="z60" w:id="50"/>
    <w:p>
      <w:pPr>
        <w:spacing w:after="0"/>
        <w:ind w:left="0"/>
        <w:jc w:val="both"/>
      </w:pPr>
      <w:r>
        <w:rPr>
          <w:rFonts w:ascii="Times New Roman"/>
          <w:b w:val="false"/>
          <w:i w:val="false"/>
          <w:color w:val="000000"/>
          <w:sz w:val="28"/>
        </w:rPr>
        <w:t>
      "КЕЛІСІЛДІ"</w:t>
      </w:r>
    </w:p>
    <w:bookmarkEnd w:id="50"/>
    <w:bookmarkStart w:name="z61" w:id="51"/>
    <w:p>
      <w:pPr>
        <w:spacing w:after="0"/>
        <w:ind w:left="0"/>
        <w:jc w:val="both"/>
      </w:pPr>
      <w:r>
        <w:rPr>
          <w:rFonts w:ascii="Times New Roman"/>
          <w:b w:val="false"/>
          <w:i w:val="false"/>
          <w:color w:val="000000"/>
          <w:sz w:val="28"/>
        </w:rPr>
        <w:t>
      Қазақстан Республикасының</w:t>
      </w:r>
    </w:p>
    <w:bookmarkEnd w:id="51"/>
    <w:bookmarkStart w:name="z62" w:id="52"/>
    <w:p>
      <w:pPr>
        <w:spacing w:after="0"/>
        <w:ind w:left="0"/>
        <w:jc w:val="both"/>
      </w:pPr>
      <w:r>
        <w:rPr>
          <w:rFonts w:ascii="Times New Roman"/>
          <w:b w:val="false"/>
          <w:i w:val="false"/>
          <w:color w:val="000000"/>
          <w:sz w:val="28"/>
        </w:rPr>
        <w:t>
      Өнеркәсіп және құрылыс министрлігі</w:t>
      </w:r>
    </w:p>
    <w:bookmarkEnd w:id="52"/>
    <w:bookmarkStart w:name="z63" w:id="53"/>
    <w:p>
      <w:pPr>
        <w:spacing w:after="0"/>
        <w:ind w:left="0"/>
        <w:jc w:val="both"/>
      </w:pPr>
      <w:r>
        <w:rPr>
          <w:rFonts w:ascii="Times New Roman"/>
          <w:b w:val="false"/>
          <w:i w:val="false"/>
          <w:color w:val="000000"/>
          <w:sz w:val="28"/>
        </w:rPr>
        <w:t>
      "КЕЛІСІЛДІ"</w:t>
      </w:r>
    </w:p>
    <w:bookmarkEnd w:id="53"/>
    <w:bookmarkStart w:name="z64" w:id="54"/>
    <w:p>
      <w:pPr>
        <w:spacing w:after="0"/>
        <w:ind w:left="0"/>
        <w:jc w:val="both"/>
      </w:pPr>
      <w:r>
        <w:rPr>
          <w:rFonts w:ascii="Times New Roman"/>
          <w:b w:val="false"/>
          <w:i w:val="false"/>
          <w:color w:val="000000"/>
          <w:sz w:val="28"/>
        </w:rPr>
        <w:t>
      Қазақстан Республикасының</w:t>
      </w:r>
    </w:p>
    <w:bookmarkEnd w:id="54"/>
    <w:bookmarkStart w:name="z65" w:id="55"/>
    <w:p>
      <w:pPr>
        <w:spacing w:after="0"/>
        <w:ind w:left="0"/>
        <w:jc w:val="both"/>
      </w:pPr>
      <w:r>
        <w:rPr>
          <w:rFonts w:ascii="Times New Roman"/>
          <w:b w:val="false"/>
          <w:i w:val="false"/>
          <w:color w:val="000000"/>
          <w:sz w:val="28"/>
        </w:rPr>
        <w:t>
      Сауда және интеграция министрлігі</w:t>
      </w:r>
    </w:p>
    <w:bookmarkEnd w:id="55"/>
    <w:bookmarkStart w:name="z66" w:id="56"/>
    <w:p>
      <w:pPr>
        <w:spacing w:after="0"/>
        <w:ind w:left="0"/>
        <w:jc w:val="both"/>
      </w:pPr>
      <w:r>
        <w:rPr>
          <w:rFonts w:ascii="Times New Roman"/>
          <w:b w:val="false"/>
          <w:i w:val="false"/>
          <w:color w:val="000000"/>
          <w:sz w:val="28"/>
        </w:rPr>
        <w:t>
      "КЕЛІСІЛДІ"</w:t>
      </w:r>
    </w:p>
    <w:bookmarkEnd w:id="56"/>
    <w:bookmarkStart w:name="z67" w:id="57"/>
    <w:p>
      <w:pPr>
        <w:spacing w:after="0"/>
        <w:ind w:left="0"/>
        <w:jc w:val="both"/>
      </w:pPr>
      <w:r>
        <w:rPr>
          <w:rFonts w:ascii="Times New Roman"/>
          <w:b w:val="false"/>
          <w:i w:val="false"/>
          <w:color w:val="000000"/>
          <w:sz w:val="28"/>
        </w:rPr>
        <w:t>
      Қазақстан Республикасының</w:t>
      </w:r>
    </w:p>
    <w:bookmarkEnd w:id="57"/>
    <w:bookmarkStart w:name="z68" w:id="58"/>
    <w:p>
      <w:pPr>
        <w:spacing w:after="0"/>
        <w:ind w:left="0"/>
        <w:jc w:val="both"/>
      </w:pPr>
      <w:r>
        <w:rPr>
          <w:rFonts w:ascii="Times New Roman"/>
          <w:b w:val="false"/>
          <w:i w:val="false"/>
          <w:color w:val="000000"/>
          <w:sz w:val="28"/>
        </w:rPr>
        <w:t>
      Су ресурстары және ирригация министрлігі</w:t>
      </w:r>
    </w:p>
    <w:bookmarkEnd w:id="58"/>
    <w:bookmarkStart w:name="z69" w:id="59"/>
    <w:p>
      <w:pPr>
        <w:spacing w:after="0"/>
        <w:ind w:left="0"/>
        <w:jc w:val="both"/>
      </w:pPr>
      <w:r>
        <w:rPr>
          <w:rFonts w:ascii="Times New Roman"/>
          <w:b w:val="false"/>
          <w:i w:val="false"/>
          <w:color w:val="000000"/>
          <w:sz w:val="28"/>
        </w:rPr>
        <w:t>
      "КЕЛІСІЛДІ"</w:t>
      </w:r>
    </w:p>
    <w:bookmarkEnd w:id="59"/>
    <w:bookmarkStart w:name="z70" w:id="60"/>
    <w:p>
      <w:pPr>
        <w:spacing w:after="0"/>
        <w:ind w:left="0"/>
        <w:jc w:val="both"/>
      </w:pPr>
      <w:r>
        <w:rPr>
          <w:rFonts w:ascii="Times New Roman"/>
          <w:b w:val="false"/>
          <w:i w:val="false"/>
          <w:color w:val="000000"/>
          <w:sz w:val="28"/>
        </w:rPr>
        <w:t>
      Қазақстан Республикасының</w:t>
      </w:r>
    </w:p>
    <w:bookmarkEnd w:id="60"/>
    <w:bookmarkStart w:name="z71" w:id="61"/>
    <w:p>
      <w:pPr>
        <w:spacing w:after="0"/>
        <w:ind w:left="0"/>
        <w:jc w:val="both"/>
      </w:pPr>
      <w:r>
        <w:rPr>
          <w:rFonts w:ascii="Times New Roman"/>
          <w:b w:val="false"/>
          <w:i w:val="false"/>
          <w:color w:val="000000"/>
          <w:sz w:val="28"/>
        </w:rPr>
        <w:t>
      Сыртқы істер министрлігі</w:t>
      </w:r>
    </w:p>
    <w:bookmarkEnd w:id="61"/>
    <w:bookmarkStart w:name="z72" w:id="62"/>
    <w:p>
      <w:pPr>
        <w:spacing w:after="0"/>
        <w:ind w:left="0"/>
        <w:jc w:val="both"/>
      </w:pPr>
      <w:r>
        <w:rPr>
          <w:rFonts w:ascii="Times New Roman"/>
          <w:b w:val="false"/>
          <w:i w:val="false"/>
          <w:color w:val="000000"/>
          <w:sz w:val="28"/>
        </w:rPr>
        <w:t>
      "КЕЛІСІЛДІ"</w:t>
      </w:r>
    </w:p>
    <w:bookmarkEnd w:id="62"/>
    <w:bookmarkStart w:name="z73" w:id="63"/>
    <w:p>
      <w:pPr>
        <w:spacing w:after="0"/>
        <w:ind w:left="0"/>
        <w:jc w:val="both"/>
      </w:pPr>
      <w:r>
        <w:rPr>
          <w:rFonts w:ascii="Times New Roman"/>
          <w:b w:val="false"/>
          <w:i w:val="false"/>
          <w:color w:val="000000"/>
          <w:sz w:val="28"/>
        </w:rPr>
        <w:t>
      Қазақстан Республикасының</w:t>
      </w:r>
    </w:p>
    <w:bookmarkEnd w:id="63"/>
    <w:bookmarkStart w:name="z74" w:id="64"/>
    <w:p>
      <w:pPr>
        <w:spacing w:after="0"/>
        <w:ind w:left="0"/>
        <w:jc w:val="both"/>
      </w:pPr>
      <w:r>
        <w:rPr>
          <w:rFonts w:ascii="Times New Roman"/>
          <w:b w:val="false"/>
          <w:i w:val="false"/>
          <w:color w:val="000000"/>
          <w:sz w:val="28"/>
        </w:rPr>
        <w:t>
      Туризм және спорт министрлігі</w:t>
      </w:r>
    </w:p>
    <w:bookmarkEnd w:id="64"/>
    <w:bookmarkStart w:name="z75" w:id="65"/>
    <w:p>
      <w:pPr>
        <w:spacing w:after="0"/>
        <w:ind w:left="0"/>
        <w:jc w:val="both"/>
      </w:pPr>
      <w:r>
        <w:rPr>
          <w:rFonts w:ascii="Times New Roman"/>
          <w:b w:val="false"/>
          <w:i w:val="false"/>
          <w:color w:val="000000"/>
          <w:sz w:val="28"/>
        </w:rPr>
        <w:t>
      "КЕЛІСІЛДІ"</w:t>
      </w:r>
    </w:p>
    <w:bookmarkEnd w:id="65"/>
    <w:bookmarkStart w:name="z76" w:id="66"/>
    <w:p>
      <w:pPr>
        <w:spacing w:after="0"/>
        <w:ind w:left="0"/>
        <w:jc w:val="both"/>
      </w:pPr>
      <w:r>
        <w:rPr>
          <w:rFonts w:ascii="Times New Roman"/>
          <w:b w:val="false"/>
          <w:i w:val="false"/>
          <w:color w:val="000000"/>
          <w:sz w:val="28"/>
        </w:rPr>
        <w:t>
      Қазақстан Республикасының</w:t>
      </w:r>
    </w:p>
    <w:bookmarkEnd w:id="66"/>
    <w:bookmarkStart w:name="z77" w:id="67"/>
    <w:p>
      <w:pPr>
        <w:spacing w:after="0"/>
        <w:ind w:left="0"/>
        <w:jc w:val="both"/>
      </w:pPr>
      <w:r>
        <w:rPr>
          <w:rFonts w:ascii="Times New Roman"/>
          <w:b w:val="false"/>
          <w:i w:val="false"/>
          <w:color w:val="000000"/>
          <w:sz w:val="28"/>
        </w:rPr>
        <w:t>
      Ұлттық экономика министрлігі</w:t>
      </w:r>
    </w:p>
    <w:bookmarkEnd w:id="67"/>
    <w:bookmarkStart w:name="z78" w:id="68"/>
    <w:p>
      <w:pPr>
        <w:spacing w:after="0"/>
        <w:ind w:left="0"/>
        <w:jc w:val="both"/>
      </w:pPr>
      <w:r>
        <w:rPr>
          <w:rFonts w:ascii="Times New Roman"/>
          <w:b w:val="false"/>
          <w:i w:val="false"/>
          <w:color w:val="000000"/>
          <w:sz w:val="28"/>
        </w:rPr>
        <w:t>
      "КЕЛІСІЛДІ"</w:t>
      </w:r>
    </w:p>
    <w:bookmarkEnd w:id="68"/>
    <w:bookmarkStart w:name="z79" w:id="69"/>
    <w:p>
      <w:pPr>
        <w:spacing w:after="0"/>
        <w:ind w:left="0"/>
        <w:jc w:val="both"/>
      </w:pPr>
      <w:r>
        <w:rPr>
          <w:rFonts w:ascii="Times New Roman"/>
          <w:b w:val="false"/>
          <w:i w:val="false"/>
          <w:color w:val="000000"/>
          <w:sz w:val="28"/>
        </w:rPr>
        <w:t>
      Қазақстан Республикасының</w:t>
      </w:r>
    </w:p>
    <w:bookmarkEnd w:id="69"/>
    <w:bookmarkStart w:name="z80" w:id="70"/>
    <w:p>
      <w:pPr>
        <w:spacing w:after="0"/>
        <w:ind w:left="0"/>
        <w:jc w:val="both"/>
      </w:pPr>
      <w:r>
        <w:rPr>
          <w:rFonts w:ascii="Times New Roman"/>
          <w:b w:val="false"/>
          <w:i w:val="false"/>
          <w:color w:val="000000"/>
          <w:sz w:val="28"/>
        </w:rPr>
        <w:t>
      Ішкі істер министрлігі</w:t>
      </w:r>
    </w:p>
    <w:bookmarkEnd w:id="70"/>
    <w:bookmarkStart w:name="z81" w:id="71"/>
    <w:p>
      <w:pPr>
        <w:spacing w:after="0"/>
        <w:ind w:left="0"/>
        <w:jc w:val="both"/>
      </w:pPr>
      <w:r>
        <w:rPr>
          <w:rFonts w:ascii="Times New Roman"/>
          <w:b w:val="false"/>
          <w:i w:val="false"/>
          <w:color w:val="000000"/>
          <w:sz w:val="28"/>
        </w:rPr>
        <w:t>
      "КЕЛІСІЛДІ"</w:t>
      </w:r>
    </w:p>
    <w:bookmarkEnd w:id="71"/>
    <w:bookmarkStart w:name="z82" w:id="72"/>
    <w:p>
      <w:pPr>
        <w:spacing w:after="0"/>
        <w:ind w:left="0"/>
        <w:jc w:val="both"/>
      </w:pPr>
      <w:r>
        <w:rPr>
          <w:rFonts w:ascii="Times New Roman"/>
          <w:b w:val="false"/>
          <w:i w:val="false"/>
          <w:color w:val="000000"/>
          <w:sz w:val="28"/>
        </w:rPr>
        <w:t>
      Қазақстан Республикасының</w:t>
      </w:r>
    </w:p>
    <w:bookmarkEnd w:id="72"/>
    <w:bookmarkStart w:name="z83" w:id="73"/>
    <w:p>
      <w:pPr>
        <w:spacing w:after="0"/>
        <w:ind w:left="0"/>
        <w:jc w:val="both"/>
      </w:pPr>
      <w:r>
        <w:rPr>
          <w:rFonts w:ascii="Times New Roman"/>
          <w:b w:val="false"/>
          <w:i w:val="false"/>
          <w:color w:val="000000"/>
          <w:sz w:val="28"/>
        </w:rPr>
        <w:t>
      Экология және табиғи ресурстар</w:t>
      </w:r>
    </w:p>
    <w:bookmarkEnd w:id="73"/>
    <w:bookmarkStart w:name="z84" w:id="74"/>
    <w:p>
      <w:pPr>
        <w:spacing w:after="0"/>
        <w:ind w:left="0"/>
        <w:jc w:val="both"/>
      </w:pPr>
      <w:r>
        <w:rPr>
          <w:rFonts w:ascii="Times New Roman"/>
          <w:b w:val="false"/>
          <w:i w:val="false"/>
          <w:color w:val="000000"/>
          <w:sz w:val="28"/>
        </w:rPr>
        <w:t>
      Министрлігі</w:t>
      </w:r>
    </w:p>
    <w:bookmarkEnd w:id="74"/>
    <w:bookmarkStart w:name="z85" w:id="75"/>
    <w:p>
      <w:pPr>
        <w:spacing w:after="0"/>
        <w:ind w:left="0"/>
        <w:jc w:val="both"/>
      </w:pPr>
      <w:r>
        <w:rPr>
          <w:rFonts w:ascii="Times New Roman"/>
          <w:b w:val="false"/>
          <w:i w:val="false"/>
          <w:color w:val="000000"/>
          <w:sz w:val="28"/>
        </w:rPr>
        <w:t>
      "КЕЛІСІЛДІ"</w:t>
      </w:r>
    </w:p>
    <w:bookmarkEnd w:id="75"/>
    <w:bookmarkStart w:name="z86" w:id="76"/>
    <w:p>
      <w:pPr>
        <w:spacing w:after="0"/>
        <w:ind w:left="0"/>
        <w:jc w:val="both"/>
      </w:pPr>
      <w:r>
        <w:rPr>
          <w:rFonts w:ascii="Times New Roman"/>
          <w:b w:val="false"/>
          <w:i w:val="false"/>
          <w:color w:val="000000"/>
          <w:sz w:val="28"/>
        </w:rPr>
        <w:t>
      Қазақстан Республикасының</w:t>
      </w:r>
    </w:p>
    <w:bookmarkEnd w:id="76"/>
    <w:bookmarkStart w:name="z87" w:id="77"/>
    <w:p>
      <w:pPr>
        <w:spacing w:after="0"/>
        <w:ind w:left="0"/>
        <w:jc w:val="both"/>
      </w:pPr>
      <w:r>
        <w:rPr>
          <w:rFonts w:ascii="Times New Roman"/>
          <w:b w:val="false"/>
          <w:i w:val="false"/>
          <w:color w:val="000000"/>
          <w:sz w:val="28"/>
        </w:rPr>
        <w:t>
      Энергетика министрлігі</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