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1f53" w14:textId="2391f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Құрылыс кезеңінде құрылыс объектісіне барудың жоспар-графигін келісу қағидаларын, оның нысанын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30 маусымдағы № 340 бұйрығы. Қазақстан Республикасының Әділет министрлігінде 2026 жылғы 30 маусымда № 39166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ескетрпесі!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 01.07.2026 ж.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Құрылыс кодексінің 117-бабы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Құрылыс кезеңінде құрылыс объектісіне барудың жоспар-графигін келісу қағидалары, оның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Құрылыс және тұрғын үй-коммуналдық шаруашылық істері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 шілдеден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Өнеркәсіп және құрылыс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Жасанды интеллект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цифрлық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және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Құрылыс кезеңінде құрылыс объектісіне барудың жоспар-графигін  келісу қағидалары, оның нысаны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Құрылыс кезеңіне құрылыс объектісіне барудың жоспар-графигінің келісу қағидалары, оның нысаны (бұдан әрі - Қағидалар) Қазақстан Республикасы Құрылыс кодексінің (бұдан әрі-Кодекс) 117-бабы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мемлекеттік сәулет-құрылыс бақылау және қадағалау органымен құрылыс кезеңіне құрылыс объектісіне барудың жоспар-графигін келісу тәртібін, нысанын айқындайды.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пайдаланылатын негізгі ұғымдар: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тапсырыс беруші – қызметін Қазақстан Республикасының заңнамасына сәйкес жүзеге асыратын жеке немесе заңды тұлға. Қызметінің мақсаттарына қарай тапсырыс беруші – жобаның (бағдарламаның) инвесторы, тапсырыс беруші (меншік иесі) не олардың уәкілетті адамдары тапсырыс беруші бола алады;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сәулет-құрылыс бақылау және қадағалау органы –мемлекеттік сәулет-құрылыс бақылауы мен қадағалауын жүзеге асыратын мемлекеттік орган;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объектіге барудың график-жоспары – құрылыс-монтаждау жұмыстарының басталғаны туралы хабарламаға қоса берілетін, мемлекеттік сәулет-құрылыс бақылауы мен қадағалауын жүзеге асыратын мемлекеттік органның құрылыс кезеңінде құрылыс объектісіне келісілген график бойынша баруына тапсырыс берушінің ерікті келісімін растайтын құжат.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Құрылыс кезеңінде құрылыс объектісіне барудың жоспар-графигін келісу тәртібі, оның нысаны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Тапсырыс беруші "бір терезе" қағидаты бойынша құрылыс жүргізуді ұйымдастыру үшін портал және цифрлық жүйелер (бұдан әрі-Портал) арқылы құрылыс кезеңінде құрылыс объектісіне барудың Жоспар-графигін (бұдан әрі - Жоспар-графигі) мемлекеттік сәулет-құрылыс бақылауын және қадағалауын жүзеге асыратын мемлекеттік органына (бұдан әрі – бақылау және қадағалау органы) келісу үшін жолдайды.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Құрылыс кезеңінде құрылыс объектісіне барудың Жоспар-графигі осы Қағидаларға қосымшаға сәйкес нысан бойынша жасалады және құрылыс-монтаждау жұмыстарының басталғаны туралы хабарламаға қоса беріледі. 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Жоспар-графигі Жоспар-графигінде көрсетілген барлық уақыт кезеңі ішінде әрекет етеді.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Қағидалардың 11-тармағында көрсетілген жағдайларды қоспағанда, Тапсырыс беруші құрылыс кезеңінде құрылыс объектісіне барудың Жоспар-графигін бақылау және қадағалау органымен құрылыс-монтаждау жұмыстары басталмас бұрын келіседі.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Бақылау және қадағалау органы Жоспар-графикті алған күннен бастап 8 (сегіз) жұмыс күні ішінде осы Қағидалардың ережелеріне және құрылыс объектісінің құрылымдық, көлемдік-жоспарлау, инженерлік-техникалық және технологиялық көрсеткіштері бойынша Жоспар-графикте қабылданған шешімдерге сәйкестігіне салыстыруды жүзеге асырады.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Жоспар-графикті оң салыстыру кезінде Бақылау және қадағалау органы порталда электрондық цифрлық қолтаңба арқылы келісімін куәландырады.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Жоспар-графикті теріс салыстыру кезінде Бақылау және қадағалау органы алдын ала шешімді Порталға анықталған сәйкессіздіктерді толық сипаттай отырып қоса береді.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Бақылау және қадағалау органы әкімшілік рәсімге қатысушыға Қазақстан Республикасының Әкімшілік рәсімдік-процестік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73-бабына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алдын ала шешімде өз ұстанымын білдіруге мүмкіндік береді.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Тапсырыс берушінің шешімі бойынша, дәлелді бас тарту алынғаннан кейін, осы Қағидалардың 5-тармағының шарттары сақталған жағдайда, Жоспар-графикті келісу үшін қайтадан жүгінеді..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Бақылау және қадағалау органы осы Қағидаларға сәйкес Жоспар-графикті қайта салыстырып тексеруді жүзеге асырады.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Тапсырыс беруші құрылыс мерзімдерін өзгерту қажеттілігіне байланысты құрылыс-монтаждау жұмыстарының басталғаны туралы қайта хабарлама берген кезде Тапсырыс беруші Порталға түзетілген Жоспар-графикті енгізеді.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Бақылау және қадағалау органы Жоспар-графигі негізінде баратын объектілерге мыналар жатады: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Кодекстің 98-бабының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объектілерді қоспағанда, бюджет қаражаты және мемлекеттік инвестициялардың өзге де нысандары есебінен салынып жатқан құрылыс объектілері;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қаржыландыру көздеріне қарамастан көппәтерлі тұрғын үйлер мен әлеуметтік мақсаттағы объектілер.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кезеңінде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объектісіне барудың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жоспар-графигін келісу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қағидалары, оның нысанына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Құрылыс кезеңінде құрылыс объектісіне барудың  жоспар-графигінің нысаны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кезеңінде құрылыс объектісіне барудың жоспар-графигі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Толтырылған: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(ұйымның атауы немесе жеке тұлғаның Т. А. 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(Ұйым басшысының Т. А. Ә.)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Нысан: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(бекітілген жобаға сәйкес объектінің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Жоба сараптамасының оң қорытындысы: 20__жылғы  "__"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(қорытындының№ және күні, сараптама ұйымының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Хабарлама: 20__ жылғы "__" _________  (күні)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Мердігер: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(ұйымның атауы немесе жеке тұлғаның Т. А. Ә., лицензияның № және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Техникалық қадағалау: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(ұйымның атауы немесе жеке тұлғаның Т. А. Ә., № және аккредиттеу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техникалық қадағалау мамандары: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(Мамандардың т. а. ә., сертификаттардың № және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Авторлық сүйемелдеу: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(ұйымның атауы немесе маманның Т. А. Ә., сертификаттың № және күні)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Жоспар-графигі бағытының кезеңі: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р/с 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Жұмыс, монтаждау түрлерінің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Жұмыстардың, монтаждаудың аяқталу мерзімі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 объектісіне бару күнінің басталуы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Жауапты тұлға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Тапсырыс беруші осы Қағидалардың ережелерінің сақталуын тексеру мақсатында мемлекеттік сәулет-құрылыс бақылауы мен қадағалауды жүзеге асыратын мемлекеттік органның құрылыс объектісіне баруына келісім береді.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Бару кезеңі жұмыстарды жүргізу кестесіне сәйкес құрылыс объектісінің жауапты конструкцияларын, іске қосу кешендерін, ғимараттары мен құрылыстарын қабылдау кезеңдерін ескере отырып жасалуға тиіс;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объектісіне алғашқы бару хабарлама жіберілген сәттен бастап 30 (отыз) күннен кешіктірілмей белгіленеді;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объектісіне бару саны кемінде 3 (үш) ретті (құрылыс мерзімі 150 (жүз елу) күннен кем объектілерді қоспағанда), бірақ тоқсанына кемінде 1 (бір) ретті құрайды. Барулар арасындағы кезең 90 (тоқсан) күнтізбелік күннен аспауға тиіс;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 пайдалануға қабылдау алдында құрылыс объектісіне міндетті түрде бару барудың жалпы санында ескеріледі, бұл ретте қабылдау кезінде бару мен алдыңғы бару арасындағы уақыт 90 күннен аспауы тиіс.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Қызметкер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(лауазымы, тегі, аты, әкесінің аты (бар болса))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кезеңінде құрылыс объектісіне барудың Жоспар-графигін толтыру бойынша түсіндірме осы нысанға қосымшада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кезеңінде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объектісіне барудың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жоспар-графигі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нысанына қосымша</w:t>
            </w:r>
          </w:p>
        </w:tc>
      </w:tr>
    </w:tbl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Құрылыс кезеңінде құрылыс объектісіне барудың жоспар-графигін толтыру бойынша түсіндірме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1-бағанда реттік нөмірі көрсетіледі.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2-бағанда Жоспар-графигіне сәйкес құрылыс объектісіне барған кезде жүзеге асырылатын жұмыстар, монтаждау түрлерінің толық атауы көрсетіледі.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3-бағанда жұмыстарды аяқтау және 2-бағанда көрсетілетіндерді монтаждау мерзімі көрсетіледі.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4-бағанда баруға кедергінің жоқтығын ескере отырып, құрылыс объектісіне барудың басталу күні көрсетіледі.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5-бағанда құрылыс объектісіне бару кезінде Бақылау және қадағалау органына ілесіп жүретін жауапты тұлға (тұлғалар) туралы мәліметтер (тегі, аты, әкесінің аты (болған жағдайда) лауазымы) көрсетіледі.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