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97a4" w14:textId="1cd9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2026 жылғы 23 маусымдағы № 305 бұйрығы. Қазақстан Республикасының Әділет министрлігінде 2026 жылғы 30 маусымда № 39152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(немесе) жоғары оқу орнынан кейінгі білім туралы құжаттардың түрлерін, білім туралы мемлекеттік үлгідегі құжаттардың нысандарын және оларды есепке алу мен беру қағидаларын,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қағидаларын әзірлеу және бекіту туралы" Қазақстан Республикасы Ғылым және жоғары білім министрінің 2023 жылғы 10 ақпандағы № 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31894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ерекше мәртебесі бар жоғары және (немесе) жоғары оқу орнынан кейінгі бiлiм беру ұйымдарындағы философия докторы (PhD) дәрежесі берілетін дипломның нысаны;</w:t>
      </w:r>
    </w:p>
    <w:bookmarkEnd w:id="2"/>
    <w:bookmarkStart w:name="z6" w:id="3"/>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ерекше мәртебесі бар жоғары және (немесе) жоғары оқу орнынан кейінгі бiлiм беру ұйымдарындағы бейіні бойынша доктор дәрежесі берілетін дипломның нысаны;";</w:t>
      </w:r>
    </w:p>
    <w:bookmarkEnd w:id="3"/>
    <w:bookmarkStart w:name="z7" w:id="4"/>
    <w:p>
      <w:pPr>
        <w:spacing w:after="0"/>
        <w:ind w:left="0"/>
        <w:jc w:val="both"/>
      </w:pPr>
      <w:r>
        <w:rPr>
          <w:rFonts w:ascii="Times New Roman"/>
          <w:b w:val="false"/>
          <w:i w:val="false"/>
          <w:color w:val="000000"/>
          <w:sz w:val="28"/>
        </w:rPr>
        <w:t>
      мынадай мазмұндағы 14-1) тармақшамен толықтырылсын:</w:t>
      </w:r>
    </w:p>
    <w:bookmarkEnd w:id="4"/>
    <w:bookmarkStart w:name="z8" w:id="5"/>
    <w:p>
      <w:pPr>
        <w:spacing w:after="0"/>
        <w:ind w:left="0"/>
        <w:jc w:val="both"/>
      </w:pPr>
      <w:r>
        <w:rPr>
          <w:rFonts w:ascii="Times New Roman"/>
          <w:b w:val="false"/>
          <w:i w:val="false"/>
          <w:color w:val="000000"/>
          <w:sz w:val="28"/>
        </w:rPr>
        <w:t>
      "14) осы бұйрыққа 14-1-қосымшаға сәйкес ерекше мәртебесі жоқ жоғары және (немесе) жоғары оқу орнынан кейінгі бiлiм беру ұйымдарындағы философия докторы (PhD) дәрежесі берілетін дипломның нысаны;";</w:t>
      </w:r>
    </w:p>
    <w:bookmarkEnd w:id="5"/>
    <w:bookmarkStart w:name="z9" w:id="6"/>
    <w:p>
      <w:pPr>
        <w:spacing w:after="0"/>
        <w:ind w:left="0"/>
        <w:jc w:val="both"/>
      </w:pPr>
      <w:r>
        <w:rPr>
          <w:rFonts w:ascii="Times New Roman"/>
          <w:b w:val="false"/>
          <w:i w:val="false"/>
          <w:color w:val="000000"/>
          <w:sz w:val="28"/>
        </w:rPr>
        <w:t>
      мынадай мазмұндағы 15-1) тармақшамен толықтырылсын:</w:t>
      </w:r>
    </w:p>
    <w:bookmarkEnd w:id="6"/>
    <w:bookmarkStart w:name="z10" w:id="7"/>
    <w:p>
      <w:pPr>
        <w:spacing w:after="0"/>
        <w:ind w:left="0"/>
        <w:jc w:val="both"/>
      </w:pPr>
      <w:r>
        <w:rPr>
          <w:rFonts w:ascii="Times New Roman"/>
          <w:b w:val="false"/>
          <w:i w:val="false"/>
          <w:color w:val="000000"/>
          <w:sz w:val="28"/>
        </w:rPr>
        <w:t>
      "15) осы бұйрыққа 15-1-қосымшаға сәйкес ерекше мәртебесі жоқ жоғары және (немесе) жоғары оқу орнынан кейінгі бiлiм беру ұйымдарындағы бейіні бойынша доктор дәрежесі берілетін дипломның нысаны;";</w:t>
      </w:r>
    </w:p>
    <w:bookmarkEnd w:id="7"/>
    <w:bookmarkStart w:name="z11" w:id="8"/>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туралы мемлекеттік үлгідегі құжаттарды беру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"4. Қорытынды аттестаттаудан өткен білім алушыларға бакалавр дәрежесі берілетін жоғары білім туралы диплом, біліктілік берілетін жоғары білім туралы диплом, магистр дәрежесі берілетін жоғары оқу орнынан кейінгі білім туралы диплом, сондай-ақ интернатураны немесе резидентураны бітіргені туралы куәлік беру үшін аттестаттау комиссияның шешімі негіздеме болып табылады.</w:t>
      </w:r>
    </w:p>
    <w:bookmarkEnd w:id="9"/>
    <w:bookmarkStart w:name="z14" w:id="10"/>
    <w:p>
      <w:pPr>
        <w:spacing w:after="0"/>
        <w:ind w:left="0"/>
        <w:jc w:val="both"/>
      </w:pPr>
      <w:r>
        <w:rPr>
          <w:rFonts w:ascii="Times New Roman"/>
          <w:b w:val="false"/>
          <w:i w:val="false"/>
          <w:color w:val="000000"/>
          <w:sz w:val="28"/>
        </w:rPr>
        <w:t>
      Ерекше мәртебесі жоқ ЖЖОКБҰ, сондай-ақ әскери, арнаулы оқу орындары, денсаулық сақтау саласындағы жоғары және (немесе) жоғары оқу орнынан кейінгі білімнің білім беру бағдарламаларын іске асыратын білім беру ұйымдары жанындағы диссертациялық кеңестерде диссертация қорғаған адамдарға философия докторы (PhD), бейіні бойынша доктор дипломын беру үшін Қазақстан Республикасы Ғылым және жоғары білім министрлігінің Ғылым және жоғары білім саласында сапаны қамтамасыз ету комитеті (бұдан әрі – Комитет) төрағасының философия докторы (PhD), бейіні бойынша доктор дәрежесін беру жөніндегі бұйрығы негіз болып табылады.</w:t>
      </w:r>
    </w:p>
    <w:bookmarkEnd w:id="10"/>
    <w:bookmarkStart w:name="z15" w:id="11"/>
    <w:p>
      <w:pPr>
        <w:spacing w:after="0"/>
        <w:ind w:left="0"/>
        <w:jc w:val="both"/>
      </w:pPr>
      <w:r>
        <w:rPr>
          <w:rFonts w:ascii="Times New Roman"/>
          <w:b w:val="false"/>
          <w:i w:val="false"/>
          <w:color w:val="000000"/>
          <w:sz w:val="28"/>
        </w:rPr>
        <w:t>
      Ерекше мәртебесі бар Сот төрелігі академиясы, әскери, арнаулы оқу орындары, денсаулық сақтау саласындағы жоғары және (немесе) жоғары білімнен кейінгі білім беру бағдарламаларын іске асыратын білім беру ұйымдары жанындағы диссертациялық кеңестерде диссертация қорғаған адамдарға философия докторы (PhD), бейіні бойынша доктор дипломын беру үшін диссертациялық кеңестің шешімі негіз болып табылады.</w:t>
      </w:r>
    </w:p>
    <w:bookmarkEnd w:id="11"/>
    <w:bookmarkStart w:name="z16" w:id="12"/>
    <w:p>
      <w:pPr>
        <w:spacing w:after="0"/>
        <w:ind w:left="0"/>
        <w:jc w:val="both"/>
      </w:pPr>
      <w:r>
        <w:rPr>
          <w:rFonts w:ascii="Times New Roman"/>
          <w:b w:val="false"/>
          <w:i w:val="false"/>
          <w:color w:val="000000"/>
          <w:sz w:val="28"/>
        </w:rPr>
        <w:t>
      Қауымдастырылған профессор (доцент) немесе профессор атағын беру үшін Комитет төрағасының қауымдастырылған профессор (доцент) немесе профессор ғылыми атағын беру жөніндегі бұйрығы негіз болып табылады.";</w:t>
      </w:r>
    </w:p>
    <w:bookmarkEnd w:id="12"/>
    <w:bookmarkStart w:name="z17" w:id="13"/>
    <w:p>
      <w:pPr>
        <w:spacing w:after="0"/>
        <w:ind w:left="0"/>
        <w:jc w:val="both"/>
      </w:pPr>
      <w:r>
        <w:rPr>
          <w:rFonts w:ascii="Times New Roman"/>
          <w:b w:val="false"/>
          <w:i w:val="false"/>
          <w:color w:val="000000"/>
          <w:sz w:val="28"/>
        </w:rPr>
        <w:t>
      мынадай мазмұндағы 4-1 тармақпен толықтырылсын:</w:t>
      </w:r>
    </w:p>
    <w:bookmarkEnd w:id="13"/>
    <w:bookmarkStart w:name="z18" w:id="14"/>
    <w:p>
      <w:pPr>
        <w:spacing w:after="0"/>
        <w:ind w:left="0"/>
        <w:jc w:val="both"/>
      </w:pPr>
      <w:r>
        <w:rPr>
          <w:rFonts w:ascii="Times New Roman"/>
          <w:b w:val="false"/>
          <w:i w:val="false"/>
          <w:color w:val="000000"/>
          <w:sz w:val="28"/>
        </w:rPr>
        <w:t>
      "4-1. Жоғары және (немесе) жоғары білімнен кейінгі білім туралы диплом қосымшасыз жарамсыз болып табылады.";</w:t>
      </w:r>
    </w:p>
    <w:bookmarkEnd w:id="14"/>
    <w:bookmarkStart w:name="z19" w:id="15"/>
    <w:p>
      <w:pPr>
        <w:spacing w:after="0"/>
        <w:ind w:left="0"/>
        <w:jc w:val="both"/>
      </w:pPr>
      <w:r>
        <w:rPr>
          <w:rFonts w:ascii="Times New Roman"/>
          <w:b w:val="false"/>
          <w:i w:val="false"/>
          <w:color w:val="000000"/>
          <w:sz w:val="28"/>
        </w:rPr>
        <w:t>
      мынадай мазмұндағы 4-тараумен толықтырылсын:</w:t>
      </w:r>
    </w:p>
    <w:bookmarkEnd w:id="15"/>
    <w:bookmarkStart w:name="z20" w:id="16"/>
    <w:p>
      <w:pPr>
        <w:spacing w:after="0"/>
        <w:ind w:left="0"/>
        <w:jc w:val="both"/>
      </w:pPr>
      <w:r>
        <w:rPr>
          <w:rFonts w:ascii="Times New Roman"/>
          <w:b w:val="false"/>
          <w:i w:val="false"/>
          <w:color w:val="000000"/>
          <w:sz w:val="28"/>
        </w:rPr>
        <w:t>
      "4-тарау. Жоғары және жоғары оқу орнынан кейінгі білім туралы құжаттарды және оларға қосымшаны толтыруға қойылатын талаптар</w:t>
      </w:r>
    </w:p>
    <w:bookmarkEnd w:id="16"/>
    <w:bookmarkStart w:name="z21" w:id="17"/>
    <w:p>
      <w:pPr>
        <w:spacing w:after="0"/>
        <w:ind w:left="0"/>
        <w:jc w:val="both"/>
      </w:pPr>
      <w:r>
        <w:rPr>
          <w:rFonts w:ascii="Times New Roman"/>
          <w:b w:val="false"/>
          <w:i w:val="false"/>
          <w:color w:val="000000"/>
          <w:sz w:val="28"/>
        </w:rPr>
        <w:t>
      52. Жоғары және жоғары оқу орнынан кейінгі білім туралы диплом және дипломға қосымша, резидентураны және интернатураны бітіргені туралы куәлік мынадай түрде толтырылады:</w:t>
      </w:r>
    </w:p>
    <w:bookmarkEnd w:id="17"/>
    <w:bookmarkStart w:name="z22" w:id="18"/>
    <w:p>
      <w:pPr>
        <w:spacing w:after="0"/>
        <w:ind w:left="0"/>
        <w:jc w:val="both"/>
      </w:pPr>
      <w:r>
        <w:rPr>
          <w:rFonts w:ascii="Times New Roman"/>
          <w:b w:val="false"/>
          <w:i w:val="false"/>
          <w:color w:val="000000"/>
          <w:sz w:val="28"/>
        </w:rPr>
        <w:t>
      1) Мемлекеттік аттестаттау және (немесе) Аттестаттау комиссияларының шешімімен жоғары және (немесе) жоғары оқу орнынан кейінгі білім беру ұйымының толық атауы, күні, жылы және хаттаманың № _____ (болған жағдайда) көрсетіледі;</w:t>
      </w:r>
    </w:p>
    <w:bookmarkEnd w:id="18"/>
    <w:bookmarkStart w:name="z23" w:id="19"/>
    <w:p>
      <w:pPr>
        <w:spacing w:after="0"/>
        <w:ind w:left="0"/>
        <w:jc w:val="both"/>
      </w:pPr>
      <w:r>
        <w:rPr>
          <w:rFonts w:ascii="Times New Roman"/>
          <w:b w:val="false"/>
          <w:i w:val="false"/>
          <w:color w:val="000000"/>
          <w:sz w:val="28"/>
        </w:rPr>
        <w:t>
      2) тегі, аты, әкесінің аты (ол болған жағдайда) толық атау септігінде көрсетіледі.</w:t>
      </w:r>
    </w:p>
    <w:bookmarkEnd w:id="19"/>
    <w:bookmarkStart w:name="z24" w:id="20"/>
    <w:p>
      <w:pPr>
        <w:spacing w:after="0"/>
        <w:ind w:left="0"/>
        <w:jc w:val="both"/>
      </w:pPr>
      <w:r>
        <w:rPr>
          <w:rFonts w:ascii="Times New Roman"/>
          <w:b w:val="false"/>
          <w:i w:val="false"/>
          <w:color w:val="000000"/>
          <w:sz w:val="28"/>
        </w:rPr>
        <w:t>
      Шетелдік азаматтың тегі, аты, әкесінің аты (ол болған жағдайда) орыс тілді транскрипциядағы ұлттық төлқұжатының деректері бойынша жазылады. Транскрипция оқу орнын аяқтаған адаммен келісілуі тиіс;</w:t>
      </w:r>
    </w:p>
    <w:bookmarkEnd w:id="20"/>
    <w:bookmarkStart w:name="z25" w:id="21"/>
    <w:p>
      <w:pPr>
        <w:spacing w:after="0"/>
        <w:ind w:left="0"/>
        <w:jc w:val="both"/>
      </w:pPr>
      <w:r>
        <w:rPr>
          <w:rFonts w:ascii="Times New Roman"/>
          <w:b w:val="false"/>
          <w:i w:val="false"/>
          <w:color w:val="000000"/>
          <w:sz w:val="28"/>
        </w:rPr>
        <w:t>
      3) "Тегі, аты, әкесінің аты (ол болған жағдайда)" деген жолдан кейін дәрежесі, біліктілігі немесе бағыты (ғылыми-педагогикалық немесе бейінді) көрсетіледі;</w:t>
      </w:r>
    </w:p>
    <w:bookmarkEnd w:id="21"/>
    <w:bookmarkStart w:name="z26" w:id="22"/>
    <w:p>
      <w:pPr>
        <w:spacing w:after="0"/>
        <w:ind w:left="0"/>
        <w:jc w:val="both"/>
      </w:pPr>
      <w:r>
        <w:rPr>
          <w:rFonts w:ascii="Times New Roman"/>
          <w:b w:val="false"/>
          <w:i w:val="false"/>
          <w:color w:val="000000"/>
          <w:sz w:val="28"/>
        </w:rPr>
        <w:t>
      4) "Оқыту нысаны" (ол болған кезде) деген сөздерден кейін – оқыту нысаны көрсетіледі;</w:t>
      </w:r>
    </w:p>
    <w:bookmarkEnd w:id="22"/>
    <w:bookmarkStart w:name="z27" w:id="23"/>
    <w:p>
      <w:pPr>
        <w:spacing w:after="0"/>
        <w:ind w:left="0"/>
        <w:jc w:val="both"/>
      </w:pPr>
      <w:r>
        <w:rPr>
          <w:rFonts w:ascii="Times New Roman"/>
          <w:b w:val="false"/>
          <w:i w:val="false"/>
          <w:color w:val="000000"/>
          <w:sz w:val="28"/>
        </w:rPr>
        <w:t>
      5) дипломға және куәлікке Мемлекеттік аттестаттау комиссиясының және/немесе Аттестаттау комиссиясының төрағасы, ЖЖОКБҰ басшысы және факультет деканы қол қояды. Мөрге арналып бөлінген орынға ЖЖОКБҰ-ның мөрі қойылады. Мемлекеттік аттестаттау комиссиясы және/немесе Аттестаттау комиссиясы төрағасының, ЖЖОКБҰ басшысының және факультет деканының тегі көрсетілмейді.</w:t>
      </w:r>
    </w:p>
    <w:bookmarkEnd w:id="23"/>
    <w:bookmarkStart w:name="z28" w:id="24"/>
    <w:p>
      <w:pPr>
        <w:spacing w:after="0"/>
        <w:ind w:left="0"/>
        <w:jc w:val="both"/>
      </w:pPr>
      <w:r>
        <w:rPr>
          <w:rFonts w:ascii="Times New Roman"/>
          <w:b w:val="false"/>
          <w:i w:val="false"/>
          <w:color w:val="000000"/>
          <w:sz w:val="28"/>
        </w:rPr>
        <w:t>
      Диплом немесе куәлік бланкісінің төменгі бөлігінде бланкінің сериясы, бланкінің берілген күні: күні (санмен), айы (жазумен) және жылы (төрт таңбалы санмен), берілетін бланкілерді тіркеу кітабы бойынша бланкінің тіркеу нөмірі көрсетіледі.</w:t>
      </w:r>
    </w:p>
    <w:bookmarkEnd w:id="24"/>
    <w:bookmarkStart w:name="z29" w:id="25"/>
    <w:p>
      <w:pPr>
        <w:spacing w:after="0"/>
        <w:ind w:left="0"/>
        <w:jc w:val="both"/>
      </w:pPr>
      <w:r>
        <w:rPr>
          <w:rFonts w:ascii="Times New Roman"/>
          <w:b w:val="false"/>
          <w:i w:val="false"/>
          <w:color w:val="000000"/>
          <w:sz w:val="28"/>
        </w:rPr>
        <w:t>
      53. Дипломға қосымша (транскрипт) мынадай түрде толтырылады:</w:t>
      </w:r>
    </w:p>
    <w:bookmarkEnd w:id="25"/>
    <w:bookmarkStart w:name="z30" w:id="26"/>
    <w:p>
      <w:pPr>
        <w:spacing w:after="0"/>
        <w:ind w:left="0"/>
        <w:jc w:val="both"/>
      </w:pPr>
      <w:r>
        <w:rPr>
          <w:rFonts w:ascii="Times New Roman"/>
          <w:b w:val="false"/>
          <w:i w:val="false"/>
          <w:color w:val="000000"/>
          <w:sz w:val="28"/>
        </w:rPr>
        <w:t>
      1) тегі, аты, әкесінің аты (ол болған жағдайда) атау септігінде толық көрсетіледі;</w:t>
      </w:r>
    </w:p>
    <w:bookmarkEnd w:id="26"/>
    <w:bookmarkStart w:name="z31" w:id="27"/>
    <w:p>
      <w:pPr>
        <w:spacing w:after="0"/>
        <w:ind w:left="0"/>
        <w:jc w:val="both"/>
      </w:pPr>
      <w:r>
        <w:rPr>
          <w:rFonts w:ascii="Times New Roman"/>
          <w:b w:val="false"/>
          <w:i w:val="false"/>
          <w:color w:val="000000"/>
          <w:sz w:val="28"/>
        </w:rPr>
        <w:t>
      2) Туған күні (санмен), айы (жазумен) және жылы (төрт таңбалы санмен) көрсетіле отырып жазылады;</w:t>
      </w:r>
    </w:p>
    <w:bookmarkEnd w:id="27"/>
    <w:bookmarkStart w:name="z32" w:id="28"/>
    <w:p>
      <w:pPr>
        <w:spacing w:after="0"/>
        <w:ind w:left="0"/>
        <w:jc w:val="both"/>
      </w:pPr>
      <w:r>
        <w:rPr>
          <w:rFonts w:ascii="Times New Roman"/>
          <w:b w:val="false"/>
          <w:i w:val="false"/>
          <w:color w:val="000000"/>
          <w:sz w:val="28"/>
        </w:rPr>
        <w:t>
      3) "Білім туралы алдыңғы құжат" деген сөздерден кейін осы адамның ЖЖОКБҰ-ға қабылдануына негіз болған білім туралы құжаттың атауы, құжаттың нөмірі және оның берілген күні көрсетіледі. Егер алдыңғы білім туралы құжат шетелде алынған жағдайда, оның қазақ немесе орыс тіліндегі аудармадағы атауы, сондай-ақ құжат берілген елдің атауы көрсетіледі;</w:t>
      </w:r>
    </w:p>
    <w:bookmarkEnd w:id="28"/>
    <w:bookmarkStart w:name="z33" w:id="29"/>
    <w:p>
      <w:pPr>
        <w:spacing w:after="0"/>
        <w:ind w:left="0"/>
        <w:jc w:val="both"/>
      </w:pPr>
      <w:r>
        <w:rPr>
          <w:rFonts w:ascii="Times New Roman"/>
          <w:b w:val="false"/>
          <w:i w:val="false"/>
          <w:color w:val="000000"/>
          <w:sz w:val="28"/>
        </w:rPr>
        <w:t>
      4) "Түсу сынақтары" деген сөздерден кейін адам ЖЖОКБҰ-ға түсу үшін түсу сынақтарынан өткен жағдайда "өтті" немесе заңнамалық және нормативтік құжаттарға сәйкес ЖЖОКБҰ-ның түсу сынақтарынан өтуден босатылған жағдайда "көзделмеген" деген сөздер жазылады;</w:t>
      </w:r>
    </w:p>
    <w:bookmarkEnd w:id="29"/>
    <w:bookmarkStart w:name="z34" w:id="30"/>
    <w:p>
      <w:pPr>
        <w:spacing w:after="0"/>
        <w:ind w:left="0"/>
        <w:jc w:val="both"/>
      </w:pPr>
      <w:r>
        <w:rPr>
          <w:rFonts w:ascii="Times New Roman"/>
          <w:b w:val="false"/>
          <w:i w:val="false"/>
          <w:color w:val="000000"/>
          <w:sz w:val="28"/>
        </w:rPr>
        <w:t>
      5) "Түсті" және "Бітірді" деген сөздердің алдында төрт таңбалы сандармен оқуға түскен жылы және тиісінше оқу аяқталған жылы, сондай-ақ оқуға түскен және оқуды аяқтаған кездегі ЖЖОКБҰ-ның толық атауы көрсетіледі;</w:t>
      </w:r>
    </w:p>
    <w:bookmarkEnd w:id="30"/>
    <w:bookmarkStart w:name="z35" w:id="31"/>
    <w:p>
      <w:pPr>
        <w:spacing w:after="0"/>
        <w:ind w:left="0"/>
        <w:jc w:val="both"/>
      </w:pPr>
      <w:r>
        <w:rPr>
          <w:rFonts w:ascii="Times New Roman"/>
          <w:b w:val="false"/>
          <w:i w:val="false"/>
          <w:color w:val="000000"/>
          <w:sz w:val="28"/>
        </w:rPr>
        <w:t>
      6) "Игерілген академиялық кредиттердің жалпы саны – ECTS (иситиэс)" деген сөздерден кейін оқудың барлық кезеңінде игерілген академиялық кредиттердің жалпы саны көрсетіледі;</w:t>
      </w:r>
    </w:p>
    <w:bookmarkEnd w:id="31"/>
    <w:bookmarkStart w:name="z36" w:id="32"/>
    <w:p>
      <w:pPr>
        <w:spacing w:after="0"/>
        <w:ind w:left="0"/>
        <w:jc w:val="both"/>
      </w:pPr>
      <w:r>
        <w:rPr>
          <w:rFonts w:ascii="Times New Roman"/>
          <w:b w:val="false"/>
          <w:i w:val="false"/>
          <w:color w:val="000000"/>
          <w:sz w:val="28"/>
        </w:rPr>
        <w:t>
      7) "Оқытудың орташа өлшемді бағасы (GРA)" деген сөздерден кейін оқудың барлық кезеңі үшін GРA көрсетіледі;</w:t>
      </w:r>
    </w:p>
    <w:bookmarkEnd w:id="32"/>
    <w:bookmarkStart w:name="z37" w:id="33"/>
    <w:p>
      <w:pPr>
        <w:spacing w:after="0"/>
        <w:ind w:left="0"/>
        <w:jc w:val="both"/>
      </w:pPr>
      <w:r>
        <w:rPr>
          <w:rFonts w:ascii="Times New Roman"/>
          <w:b w:val="false"/>
          <w:i w:val="false"/>
          <w:color w:val="000000"/>
          <w:sz w:val="28"/>
        </w:rPr>
        <w:t>
      8) "Кәсіптік практика" деген сөздерден кейін практикадан өту түрі, сондай-ақ заңнамада белгіленген тәртіппен ECTS (иситиэс) академиялық кредиттерінде олардың көлемі көрсетіле отырып, балдық-рейтингтік әріптік бағалау жүйесі бойынша бағалар көрсетіледі;</w:t>
      </w:r>
    </w:p>
    <w:bookmarkEnd w:id="33"/>
    <w:bookmarkStart w:name="z38" w:id="34"/>
    <w:p>
      <w:pPr>
        <w:spacing w:after="0"/>
        <w:ind w:left="0"/>
        <w:jc w:val="both"/>
      </w:pPr>
      <w:r>
        <w:rPr>
          <w:rFonts w:ascii="Times New Roman"/>
          <w:b w:val="false"/>
          <w:i w:val="false"/>
          <w:color w:val="000000"/>
          <w:sz w:val="28"/>
        </w:rPr>
        <w:t>
      9) "Қорытынды аттестаттау" деген сөздерден кейін мемлекеттік емтихандар пәндерінің атауы, академиялық кредиттердің саны, сондай-ақ заңнамада белгіленген тәртіппен ECTS (иситиэс) академиялық кредиттерінде олардың көлемі көрсетіле отырып, балдық-рейтингтік әріптік бағалау жүйесі бойынша бағалар көрсетіледі;</w:t>
      </w:r>
    </w:p>
    <w:bookmarkEnd w:id="34"/>
    <w:bookmarkStart w:name="z39" w:id="35"/>
    <w:p>
      <w:pPr>
        <w:spacing w:after="0"/>
        <w:ind w:left="0"/>
        <w:jc w:val="both"/>
      </w:pPr>
      <w:r>
        <w:rPr>
          <w:rFonts w:ascii="Times New Roman"/>
          <w:b w:val="false"/>
          <w:i w:val="false"/>
          <w:color w:val="000000"/>
          <w:sz w:val="28"/>
        </w:rPr>
        <w:t>
      10) "Орындау және қорғау" деген сөздерден кейін дипломдық жобаның (жұмыстың) немесе диссертацияның атауы көрсетіледі;</w:t>
      </w:r>
    </w:p>
    <w:bookmarkEnd w:id="35"/>
    <w:bookmarkStart w:name="z40" w:id="36"/>
    <w:p>
      <w:pPr>
        <w:spacing w:after="0"/>
        <w:ind w:left="0"/>
        <w:jc w:val="both"/>
      </w:pPr>
      <w:r>
        <w:rPr>
          <w:rFonts w:ascii="Times New Roman"/>
          <w:b w:val="false"/>
          <w:i w:val="false"/>
          <w:color w:val="000000"/>
          <w:sz w:val="28"/>
        </w:rPr>
        <w:t xml:space="preserve">
      11) "Ұлттық біліктілік шеңберіне сәйкестік деңгейі" деген сөздерден кейін "Жоғары және жоғары оқу орнынан кейінгі білімі бар кадрларды даярлау бағыттарының сыныптауышын бекіту туралы" Қазақстан Республикасы Білім және ғылым министрінің 2018 жылғы 13 қазандағы № 569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№17565 болып тіркелген) бекітілген Жоғары және жоғары оқу орнынан кейінгі білімі бар кадрларды даярлау бағыттарының сыныптауышына сәйкес тиісті біліктілік деңгейінің цифры көрсетіледі;</w:t>
      </w:r>
    </w:p>
    <w:bookmarkEnd w:id="36"/>
    <w:bookmarkStart w:name="z41" w:id="37"/>
    <w:p>
      <w:pPr>
        <w:spacing w:after="0"/>
        <w:ind w:left="0"/>
        <w:jc w:val="both"/>
      </w:pPr>
      <w:r>
        <w:rPr>
          <w:rFonts w:ascii="Times New Roman"/>
          <w:b w:val="false"/>
          <w:i w:val="false"/>
          <w:color w:val="000000"/>
          <w:sz w:val="28"/>
        </w:rPr>
        <w:t>
      12) "Теориялық оқыту" деген сөздерден кейін білім алушы игерген пәндердің кодтары мен атаулары, академиялық кредиттердің саны, сондай-ақ белгіленген заңнамаға сәйкес ECTS (иситиэс) академиялық кредиттердегі көлемін көрсете отырып, бағалаудың балдық-рейтингтік әріптік жүйесі бойынша бағалар көрсетіледі;</w:t>
      </w:r>
    </w:p>
    <w:bookmarkEnd w:id="37"/>
    <w:bookmarkStart w:name="z42" w:id="38"/>
    <w:p>
      <w:pPr>
        <w:spacing w:after="0"/>
        <w:ind w:left="0"/>
        <w:jc w:val="both"/>
      </w:pPr>
      <w:r>
        <w:rPr>
          <w:rFonts w:ascii="Times New Roman"/>
          <w:b w:val="false"/>
          <w:i w:val="false"/>
          <w:color w:val="000000"/>
          <w:sz w:val="28"/>
        </w:rPr>
        <w:t>
      13) "Теориялық оқыту ECTS (иситиэс) академиялық кредиттерінің саны" деген сөздерден кейін игерілген академиялық және теориялық оқытулардың жалпы саны көрсетіледі;</w:t>
      </w:r>
    </w:p>
    <w:bookmarkEnd w:id="38"/>
    <w:bookmarkStart w:name="z43" w:id="39"/>
    <w:p>
      <w:pPr>
        <w:spacing w:after="0"/>
        <w:ind w:left="0"/>
        <w:jc w:val="both"/>
      </w:pPr>
      <w:r>
        <w:rPr>
          <w:rFonts w:ascii="Times New Roman"/>
          <w:b w:val="false"/>
          <w:i w:val="false"/>
          <w:color w:val="000000"/>
          <w:sz w:val="28"/>
        </w:rPr>
        <w:t>
      14) "Мемлекеттік аттестаттау және (немесе) Аттестаттау комиссияларының шешімі" деген сөздерден кейін хаттаманың нөмірі мен күні: күні (санмен), айы (жазумен) және жылы (төрт таңбалы санмен), сондай-ақ дәрежесі, біліктілігі немесе бағыты, мамандығы және (немесе) білім беру бағдарламасы көрсетіледі;</w:t>
      </w:r>
    </w:p>
    <w:bookmarkEnd w:id="39"/>
    <w:bookmarkStart w:name="z44" w:id="40"/>
    <w:p>
      <w:pPr>
        <w:spacing w:after="0"/>
        <w:ind w:left="0"/>
        <w:jc w:val="both"/>
      </w:pPr>
      <w:r>
        <w:rPr>
          <w:rFonts w:ascii="Times New Roman"/>
          <w:b w:val="false"/>
          <w:i w:val="false"/>
          <w:color w:val="000000"/>
          <w:sz w:val="28"/>
        </w:rPr>
        <w:t>
      15) дипломға қосымшаның оң жағында ЖЖОКБҰ-ның толық атауы, сондай-ақ ЖЖОКБҰ-ның елді мекені көрсетіледі;</w:t>
      </w:r>
    </w:p>
    <w:bookmarkEnd w:id="40"/>
    <w:bookmarkStart w:name="z45" w:id="41"/>
    <w:p>
      <w:pPr>
        <w:spacing w:after="0"/>
        <w:ind w:left="0"/>
        <w:jc w:val="both"/>
      </w:pPr>
      <w:r>
        <w:rPr>
          <w:rFonts w:ascii="Times New Roman"/>
          <w:b w:val="false"/>
          <w:i w:val="false"/>
          <w:color w:val="000000"/>
          <w:sz w:val="28"/>
        </w:rPr>
        <w:t>
      16) дипломға қосымшаның (транскрипт) оң жағында диплом бланкісінің №____, берілген күні: күні (санмен), айы (жазумен) және жылы (төрт таңбалы санмен), тіркеу нөмірі көрсетіледі;</w:t>
      </w:r>
    </w:p>
    <w:bookmarkEnd w:id="41"/>
    <w:bookmarkStart w:name="z46" w:id="42"/>
    <w:p>
      <w:pPr>
        <w:spacing w:after="0"/>
        <w:ind w:left="0"/>
        <w:jc w:val="both"/>
      </w:pPr>
      <w:r>
        <w:rPr>
          <w:rFonts w:ascii="Times New Roman"/>
          <w:b w:val="false"/>
          <w:i w:val="false"/>
          <w:color w:val="000000"/>
          <w:sz w:val="28"/>
        </w:rPr>
        <w:t>
      17) дипломға қосымшаның (транскрипт) оң жағына ЖЖОКБҰ басшысының және факультет деканының қолы қойылады. Мөрге арналып бөлінген орынға ЖЖОКБҰ-ның мөрі қойылады.".</w:t>
      </w:r>
    </w:p>
    <w:bookmarkEnd w:id="42"/>
    <w:bookmarkStart w:name="z47" w:id="43"/>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w:t>
      </w:r>
      <w:r>
        <w:rPr>
          <w:rFonts w:ascii="Times New Roman"/>
          <w:b w:val="false"/>
          <w:i w:val="false"/>
          <w:color w:val="000000"/>
          <w:sz w:val="28"/>
        </w:rPr>
        <w:t>қағидаларында</w:t>
      </w:r>
      <w:r>
        <w:rPr>
          <w:rFonts w:ascii="Times New Roman"/>
          <w:b w:val="false"/>
          <w:i w:val="false"/>
          <w:color w:val="000000"/>
          <w:sz w:val="28"/>
        </w:rPr>
        <w:t>:</w:t>
      </w:r>
    </w:p>
    <w:bookmarkEnd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6) тармақшасы мынадай редакцияда жазылсын:</w:t>
      </w:r>
    </w:p>
    <w:bookmarkStart w:name="z49" w:id="44"/>
    <w:p>
      <w:pPr>
        <w:spacing w:after="0"/>
        <w:ind w:left="0"/>
        <w:jc w:val="both"/>
      </w:pPr>
      <w:r>
        <w:rPr>
          <w:rFonts w:ascii="Times New Roman"/>
          <w:b w:val="false"/>
          <w:i w:val="false"/>
          <w:color w:val="000000"/>
          <w:sz w:val="28"/>
        </w:rPr>
        <w:t>
      "6) "оқыту нысаны" деген жолда оқыту нысаны көрсетіледі.";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51" w:id="4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14-1 және 15-1 қосымшалармен толықтырылсын.</w:t>
      </w:r>
    </w:p>
    <w:bookmarkEnd w:id="45"/>
    <w:bookmarkStart w:name="z52" w:id="46"/>
    <w:p>
      <w:pPr>
        <w:spacing w:after="0"/>
        <w:ind w:left="0"/>
        <w:jc w:val="both"/>
      </w:pPr>
      <w:r>
        <w:rPr>
          <w:rFonts w:ascii="Times New Roman"/>
          <w:b w:val="false"/>
          <w:i w:val="false"/>
          <w:color w:val="000000"/>
          <w:sz w:val="28"/>
        </w:rPr>
        <w:t xml:space="preserve">
      2. "Білім туралы мемлекеттік үлгідегі құжаттарды толтыруға қойылатын талаптарды бекіту туралы" Қазақстан Республикасы Білім және ғылым министрінің міндетін атқарушының 2007 жылғы 21 қарашадағы № 565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5025 болып тіркелген) мынадай өзгеріс енгізілсін:</w:t>
      </w:r>
    </w:p>
    <w:bookmarkEnd w:id="46"/>
    <w:bookmarkStart w:name="z53" w:id="47"/>
    <w:p>
      <w:pPr>
        <w:spacing w:after="0"/>
        <w:ind w:left="0"/>
        <w:jc w:val="both"/>
      </w:pPr>
      <w:r>
        <w:rPr>
          <w:rFonts w:ascii="Times New Roman"/>
          <w:b w:val="false"/>
          <w:i w:val="false"/>
          <w:color w:val="000000"/>
          <w:sz w:val="28"/>
        </w:rPr>
        <w:t xml:space="preserve">
      көрсетілген бұйрықпен бекітілген Білім туралы мемлекеттік үлгідегі құжаттарды толтыруға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алып тасталсын.</w:t>
      </w:r>
    </w:p>
    <w:bookmarkStart w:name="z55" w:id="48"/>
    <w:p>
      <w:pPr>
        <w:spacing w:after="0"/>
        <w:ind w:left="0"/>
        <w:jc w:val="both"/>
      </w:pPr>
      <w:r>
        <w:rPr>
          <w:rFonts w:ascii="Times New Roman"/>
          <w:b w:val="false"/>
          <w:i w:val="false"/>
          <w:color w:val="000000"/>
          <w:sz w:val="28"/>
        </w:rPr>
        <w:t>
      3. Қазақстан Республикасы Ғылым және жоғары білім министрлігінің Ғылым және жоғары білім саласында сапаны қамтамасыз ету комитеті заңнаманда белгіленген тәртіппен:</w:t>
      </w:r>
    </w:p>
    <w:bookmarkEnd w:id="48"/>
    <w:bookmarkStart w:name="z56" w:id="4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9"/>
    <w:bookmarkStart w:name="z57" w:id="5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50"/>
    <w:bookmarkStart w:name="z58" w:id="5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51"/>
    <w:bookmarkStart w:name="z59" w:id="5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Кобенова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Денсаулық сақтау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Жасанды интеллект және цифрлық </w:t>
      </w:r>
    </w:p>
    <w:p>
      <w:pPr>
        <w:spacing w:after="0"/>
        <w:ind w:left="0"/>
        <w:jc w:val="both"/>
      </w:pPr>
      <w:r>
        <w:rPr>
          <w:rFonts w:ascii="Times New Roman"/>
          <w:b w:val="false"/>
          <w:i w:val="false"/>
          <w:color w:val="000000"/>
          <w:sz w:val="28"/>
        </w:rPr>
        <w:t>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Жоғарғы Сот Кеңесі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Қорғаныс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Төтенше жағдайлар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Ұлттық қауіпсіздік комитеті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Ішкі істер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23 маусымдағы</w:t>
            </w:r>
            <w:r>
              <w:br/>
            </w:r>
            <w:r>
              <w:rPr>
                <w:rFonts w:ascii="Times New Roman"/>
                <w:b w:val="false"/>
                <w:i w:val="false"/>
                <w:color w:val="000000"/>
                <w:sz w:val="20"/>
              </w:rPr>
              <w:t>№ 305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3"/>
    <w:p>
      <w:pPr>
        <w:spacing w:after="0"/>
        <w:ind w:left="0"/>
        <w:jc w:val="left"/>
      </w:pPr>
      <w:r>
        <w:rPr>
          <w:rFonts w:ascii="Times New Roman"/>
          <w:b/>
          <w:i w:val="false"/>
          <w:color w:val="000000"/>
        </w:rPr>
        <w:t xml:space="preserve"> Ерекше мәртебесі бар жоғары және (немесе) жоғары оқу орнынан кейінгі бiлiм беру ұйымдарындағы философия докторы (PhD) дәрежесі берілетін дипломы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_____________________________________________________________________________</w:t>
            </w:r>
          </w:p>
          <w:p>
            <w:pPr>
              <w:spacing w:after="20"/>
              <w:ind w:left="20"/>
              <w:jc w:val="both"/>
            </w:pPr>
            <w:r>
              <w:rPr>
                <w:rFonts w:ascii="Times New Roman"/>
                <w:b/>
                <w:i w:val="false"/>
                <w:color w:val="000000"/>
                <w:sz w:val="20"/>
              </w:rPr>
              <w:t>(жоғары және (немесе) жоғары оқу орнынан кейінгі білім беру ұйымның толық атауы)</w:t>
            </w:r>
          </w:p>
          <w:p>
            <w:pPr>
              <w:spacing w:after="20"/>
              <w:ind w:left="20"/>
              <w:jc w:val="both"/>
            </w:pPr>
            <w:r>
              <w:rPr>
                <w:rFonts w:ascii="Times New Roman"/>
                <w:b/>
                <w:i w:val="false"/>
                <w:color w:val="000000"/>
                <w:sz w:val="20"/>
              </w:rPr>
              <w:t>___________________________________________________________________ шешімімен</w:t>
            </w:r>
          </w:p>
          <w:p>
            <w:pPr>
              <w:spacing w:after="20"/>
              <w:ind w:left="20"/>
              <w:jc w:val="both"/>
            </w:pPr>
            <w:r>
              <w:rPr>
                <w:rFonts w:ascii="Times New Roman"/>
                <w:b/>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аты-жөні (ол болған жағдайда))</w:t>
            </w:r>
          </w:p>
          <w:p>
            <w:pPr>
              <w:spacing w:after="20"/>
              <w:ind w:left="20"/>
              <w:jc w:val="both"/>
            </w:pPr>
            <w:r>
              <w:rPr>
                <w:rFonts w:ascii="Times New Roman"/>
                <w:b/>
                <w:i w:val="false"/>
                <w:color w:val="000000"/>
                <w:sz w:val="20"/>
              </w:rPr>
              <w:t>______________________________________________________________</w:t>
            </w:r>
            <w:r>
              <w:rPr>
                <w:rFonts w:ascii="Times New Roman"/>
                <w:b/>
                <w:i w:val="false"/>
                <w:color w:val="000000"/>
                <w:sz w:val="20"/>
              </w:rPr>
              <w:t>_______________</w:t>
            </w:r>
          </w:p>
          <w:p>
            <w:pPr>
              <w:spacing w:after="20"/>
              <w:ind w:left="20"/>
              <w:jc w:val="both"/>
            </w:pPr>
            <w:r>
              <w:rPr>
                <w:rFonts w:ascii="Times New Roman"/>
                <w:b/>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(білім беру бағдарламасының немесе мамандықтың коды және атауы)</w:t>
            </w:r>
          </w:p>
          <w:p>
            <w:pPr>
              <w:spacing w:after="20"/>
              <w:ind w:left="20"/>
              <w:jc w:val="both"/>
            </w:pPr>
            <w:r>
              <w:rPr>
                <w:rFonts w:ascii="Times New Roman"/>
                <w:b/>
                <w:i w:val="false"/>
                <w:color w:val="000000"/>
                <w:sz w:val="20"/>
              </w:rPr>
              <w:t>білім беру бағдарламасы немесе мамандығы бойынша (PhD) философия докторы дәрежесі берілді</w:t>
            </w:r>
          </w:p>
          <w:p>
            <w:pPr>
              <w:spacing w:after="20"/>
              <w:ind w:left="20"/>
              <w:jc w:val="both"/>
            </w:pPr>
            <w:r>
              <w:rPr>
                <w:rFonts w:ascii="Times New Roman"/>
                <w:b/>
                <w:i w:val="false"/>
                <w:color w:val="000000"/>
                <w:sz w:val="20"/>
              </w:rPr>
              <w:t>Диссерта</w:t>
            </w:r>
            <w:r>
              <w:rPr>
                <w:rFonts w:ascii="Times New Roman"/>
                <w:b/>
                <w:i w:val="false"/>
                <w:color w:val="000000"/>
                <w:sz w:val="20"/>
              </w:rPr>
              <w:t>ция тақырыбы_________________________________________________________</w:t>
            </w:r>
          </w:p>
          <w:p>
            <w:pPr>
              <w:spacing w:after="20"/>
              <w:ind w:left="20"/>
              <w:jc w:val="both"/>
            </w:pPr>
            <w:r>
              <w:rPr>
                <w:rFonts w:ascii="Times New Roman"/>
                <w:b/>
                <w:i w:val="false"/>
                <w:color w:val="000000"/>
                <w:sz w:val="20"/>
              </w:rPr>
              <w:t>_____________________________________________________________________________</w:t>
            </w:r>
          </w:p>
          <w:p>
            <w:pPr>
              <w:spacing w:after="20"/>
              <w:ind w:left="20"/>
              <w:jc w:val="both"/>
            </w:pPr>
            <w:r>
              <w:rPr>
                <w:rFonts w:ascii="Times New Roman"/>
                <w:b/>
                <w:i w:val="false"/>
                <w:color w:val="000000"/>
                <w:sz w:val="20"/>
              </w:rPr>
              <w:t>Ғылыми</w:t>
            </w:r>
            <w:r>
              <w:rPr>
                <w:rFonts w:ascii="Times New Roman"/>
                <w:b/>
                <w:i w:val="false"/>
                <w:color w:val="000000"/>
                <w:sz w:val="20"/>
              </w:rPr>
              <w:t xml:space="preserve"> кеңесшілер 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(отандық, шетелдік, тегі, аты-</w:t>
            </w:r>
            <w:r>
              <w:rPr>
                <w:rFonts w:ascii="Times New Roman"/>
                <w:b/>
                <w:i w:val="false"/>
                <w:color w:val="000000"/>
                <w:sz w:val="20"/>
              </w:rPr>
              <w:t>жөнінің бірінші әріптері)</w:t>
            </w:r>
          </w:p>
          <w:p>
            <w:pPr>
              <w:spacing w:after="20"/>
              <w:ind w:left="20"/>
              <w:jc w:val="both"/>
            </w:pPr>
            <w:r>
              <w:rPr>
                <w:rFonts w:ascii="Times New Roman"/>
                <w:b/>
                <w:i w:val="false"/>
                <w:color w:val="000000"/>
                <w:sz w:val="20"/>
              </w:rPr>
              <w:t>_____________________________________________________________________________</w:t>
            </w:r>
          </w:p>
          <w:p>
            <w:pPr>
              <w:spacing w:after="20"/>
              <w:ind w:left="20"/>
              <w:jc w:val="both"/>
            </w:pPr>
            <w:r>
              <w:rPr>
                <w:rFonts w:ascii="Times New Roman"/>
                <w:b/>
                <w:i w:val="false"/>
                <w:color w:val="000000"/>
                <w:sz w:val="20"/>
              </w:rPr>
              <w:t>Ресми рецензенттер____________________________________________________________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аты-жөнінің бірінші әріптері)</w:t>
            </w:r>
          </w:p>
          <w:p>
            <w:pPr>
              <w:spacing w:after="20"/>
              <w:ind w:left="20"/>
              <w:jc w:val="both"/>
            </w:pPr>
            <w:r>
              <w:rPr>
                <w:rFonts w:ascii="Times New Roman"/>
                <w:b/>
                <w:i w:val="false"/>
                <w:color w:val="000000"/>
                <w:sz w:val="20"/>
              </w:rPr>
              <w:t>____________________________________</w:t>
            </w:r>
            <w:r>
              <w:rPr>
                <w:rFonts w:ascii="Times New Roman"/>
                <w:b/>
                <w:i w:val="false"/>
                <w:color w:val="000000"/>
                <w:sz w:val="20"/>
              </w:rPr>
              <w:t>_________________________________________</w:t>
            </w:r>
          </w:p>
          <w:p>
            <w:pPr>
              <w:spacing w:after="20"/>
              <w:ind w:left="20"/>
              <w:jc w:val="both"/>
            </w:pPr>
            <w:r>
              <w:rPr>
                <w:rFonts w:ascii="Times New Roman"/>
                <w:b/>
                <w:i w:val="false"/>
                <w:color w:val="000000"/>
                <w:sz w:val="20"/>
              </w:rPr>
              <w:t>Оқу орны ____________________________________________________________________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(жоғары және (немесе) жоғары оқу орнынан кейінгі білім беру ұйымның атауы)</w:t>
            </w:r>
          </w:p>
          <w:p>
            <w:pPr>
              <w:spacing w:after="20"/>
              <w:ind w:left="20"/>
              <w:jc w:val="both"/>
            </w:pPr>
            <w:r>
              <w:rPr>
                <w:rFonts w:ascii="Times New Roman"/>
                <w:b/>
                <w:i w:val="false"/>
                <w:color w:val="000000"/>
                <w:sz w:val="20"/>
              </w:rPr>
              <w:t>_____________________________________________________________</w:t>
            </w:r>
            <w:r>
              <w:rPr>
                <w:rFonts w:ascii="Times New Roman"/>
                <w:b/>
                <w:i w:val="false"/>
                <w:color w:val="000000"/>
                <w:sz w:val="20"/>
              </w:rPr>
              <w:t>________________</w:t>
            </w:r>
          </w:p>
          <w:p>
            <w:pPr>
              <w:spacing w:after="20"/>
              <w:ind w:left="20"/>
              <w:jc w:val="both"/>
            </w:pPr>
            <w:r>
              <w:rPr>
                <w:rFonts w:ascii="Times New Roman"/>
                <w:b/>
                <w:i w:val="false"/>
                <w:color w:val="000000"/>
                <w:sz w:val="20"/>
              </w:rPr>
              <w:t>Негіздеме: 20__ жылғы "___" __________ диссертациялық кеңестің шешімі</w:t>
            </w:r>
          </w:p>
          <w:p>
            <w:pPr>
              <w:spacing w:after="20"/>
              <w:ind w:left="20"/>
              <w:jc w:val="both"/>
            </w:pPr>
            <w:r>
              <w:rPr>
                <w:rFonts w:ascii="Times New Roman"/>
                <w:b/>
                <w:i w:val="false"/>
                <w:color w:val="000000"/>
                <w:sz w:val="20"/>
              </w:rPr>
              <w:t>Бұйрықтың күні, нөмірі: 20__ жылғы "__" ________ № _____</w:t>
            </w:r>
          </w:p>
          <w:p>
            <w:pPr>
              <w:spacing w:after="20"/>
              <w:ind w:left="20"/>
              <w:jc w:val="both"/>
            </w:pPr>
            <w:r>
              <w:rPr>
                <w:rFonts w:ascii="Times New Roman"/>
                <w:b/>
                <w:i w:val="false"/>
                <w:color w:val="000000"/>
                <w:sz w:val="20"/>
              </w:rPr>
              <w:t>Басқарма төрағасы – ректор_____________________________________________________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аты-жөнінің бірінші әріпт</w:t>
            </w:r>
            <w:r>
              <w:rPr>
                <w:rFonts w:ascii="Times New Roman"/>
                <w:b/>
                <w:i w:val="false"/>
                <w:color w:val="000000"/>
                <w:sz w:val="20"/>
              </w:rPr>
              <w:t>ері)</w:t>
            </w:r>
          </w:p>
          <w:p>
            <w:pPr>
              <w:spacing w:after="20"/>
              <w:ind w:left="20"/>
              <w:jc w:val="both"/>
            </w:pPr>
            <w:r>
              <w:rPr>
                <w:rFonts w:ascii="Times New Roman"/>
                <w:b/>
                <w:i w:val="false"/>
                <w:color w:val="000000"/>
                <w:sz w:val="20"/>
              </w:rPr>
              <w:t>Диплом нөмірі және сериясы: PhD – А1000000</w:t>
            </w:r>
          </w:p>
          <w:p>
            <w:pPr>
              <w:spacing w:after="20"/>
              <w:ind w:left="20"/>
              <w:jc w:val="both"/>
            </w:pPr>
            <w:r>
              <w:rPr>
                <w:rFonts w:ascii="Times New Roman"/>
                <w:b/>
                <w:i w:val="false"/>
                <w:color w:val="000000"/>
                <w:sz w:val="20"/>
              </w:rPr>
              <w:t>Тіркеу нөмері, күні: 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Решением ____________________________________________________________________</w:t>
            </w:r>
          </w:p>
          <w:p>
            <w:pPr>
              <w:spacing w:after="20"/>
              <w:ind w:left="20"/>
              <w:jc w:val="both"/>
            </w:pPr>
            <w:r>
              <w:rPr>
                <w:rFonts w:ascii="Times New Roman"/>
                <w:b w:val="false"/>
                <w:i w:val="false"/>
                <w:color w:val="000000"/>
                <w:sz w:val="20"/>
              </w:rPr>
              <w:t xml:space="preserve">   (полное 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(фамилия, имя, отчество (при его наличии)</w:t>
            </w:r>
          </w:p>
          <w:p>
            <w:pPr>
              <w:spacing w:after="20"/>
              <w:ind w:left="20"/>
              <w:jc w:val="both"/>
            </w:pPr>
            <w:r>
              <w:rPr>
                <w:rFonts w:ascii="Times New Roman"/>
                <w:b w:val="false"/>
                <w:i w:val="false"/>
                <w:color w:val="000000"/>
                <w:sz w:val="20"/>
              </w:rPr>
              <w:t>присуждена степень доктора философии (PhD) по образовательной программе или специальности</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(код и наименование образовательной программы или специальности)</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Тема диссертации 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Научные консультанты_________________________________________________________</w:t>
            </w:r>
          </w:p>
          <w:p>
            <w:pPr>
              <w:spacing w:after="20"/>
              <w:ind w:left="20"/>
              <w:jc w:val="both"/>
            </w:pPr>
            <w:r>
              <w:rPr>
                <w:rFonts w:ascii="Times New Roman"/>
                <w:b w:val="false"/>
                <w:i w:val="false"/>
                <w:color w:val="000000"/>
                <w:sz w:val="20"/>
              </w:rPr>
              <w:t xml:space="preserve">                                                    (отечественный, зарубежный, фамилия, инициалы)</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Официальные рецензенты ______________________________________________________</w:t>
            </w:r>
          </w:p>
          <w:p>
            <w:pPr>
              <w:spacing w:after="20"/>
              <w:ind w:left="20"/>
              <w:jc w:val="both"/>
            </w:pPr>
            <w:r>
              <w:rPr>
                <w:rFonts w:ascii="Times New Roman"/>
                <w:b w:val="false"/>
                <w:i w:val="false"/>
                <w:color w:val="000000"/>
                <w:sz w:val="20"/>
              </w:rPr>
              <w:t xml:space="preserve">                                                                        (фамилия, инициалы)</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Место обучения ______________________________________________________________</w:t>
            </w:r>
          </w:p>
          <w:p>
            <w:pPr>
              <w:spacing w:after="20"/>
              <w:ind w:left="20"/>
              <w:jc w:val="both"/>
            </w:pPr>
            <w:r>
              <w:rPr>
                <w:rFonts w:ascii="Times New Roman"/>
                <w:b w:val="false"/>
                <w:i w:val="false"/>
                <w:color w:val="000000"/>
                <w:sz w:val="20"/>
              </w:rPr>
              <w:t xml:space="preserve">                (наименование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Основание: решение диссертационного совета от "___" __________ 20___ г.</w:t>
            </w:r>
          </w:p>
          <w:p>
            <w:pPr>
              <w:spacing w:after="20"/>
              <w:ind w:left="20"/>
              <w:jc w:val="both"/>
            </w:pPr>
            <w:r>
              <w:rPr>
                <w:rFonts w:ascii="Times New Roman"/>
                <w:b w:val="false"/>
                <w:i w:val="false"/>
                <w:color w:val="000000"/>
                <w:sz w:val="20"/>
              </w:rPr>
              <w:t>Номер, дата приказа: № _____ "__" ________ 20___ года</w:t>
            </w:r>
          </w:p>
          <w:p>
            <w:pPr>
              <w:spacing w:after="20"/>
              <w:ind w:left="20"/>
              <w:jc w:val="both"/>
            </w:pPr>
            <w:r>
              <w:rPr>
                <w:rFonts w:ascii="Times New Roman"/>
                <w:b w:val="false"/>
                <w:i w:val="false"/>
                <w:color w:val="000000"/>
                <w:sz w:val="20"/>
              </w:rPr>
              <w:t>Председатель правления – ректор________________________________________________</w:t>
            </w:r>
          </w:p>
          <w:p>
            <w:pPr>
              <w:spacing w:after="20"/>
              <w:ind w:left="20"/>
              <w:jc w:val="both"/>
            </w:pPr>
            <w:r>
              <w:rPr>
                <w:rFonts w:ascii="Times New Roman"/>
                <w:b w:val="false"/>
                <w:i w:val="false"/>
                <w:color w:val="000000"/>
                <w:sz w:val="20"/>
              </w:rPr>
              <w:t>(фамилия,инициалы)</w:t>
            </w:r>
          </w:p>
          <w:p>
            <w:pPr>
              <w:spacing w:after="20"/>
              <w:ind w:left="20"/>
              <w:jc w:val="both"/>
            </w:pPr>
            <w:r>
              <w:rPr>
                <w:rFonts w:ascii="Times New Roman"/>
                <w:b w:val="false"/>
                <w:i w:val="false"/>
                <w:color w:val="000000"/>
                <w:sz w:val="20"/>
              </w:rPr>
              <w:t>Номер и серия диплома: PhD – А1000000</w:t>
            </w:r>
          </w:p>
          <w:p>
            <w:pPr>
              <w:spacing w:after="20"/>
              <w:ind w:left="20"/>
              <w:jc w:val="both"/>
            </w:pPr>
            <w:r>
              <w:rPr>
                <w:rFonts w:ascii="Times New Roman"/>
                <w:b w:val="false"/>
                <w:i w:val="false"/>
                <w:color w:val="000000"/>
                <w:sz w:val="20"/>
              </w:rPr>
              <w:t>Регистрационный номер, дата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p>
            <w:pPr>
              <w:spacing w:after="20"/>
              <w:ind w:left="20"/>
              <w:jc w:val="both"/>
            </w:pPr>
            <w:r>
              <w:rPr>
                <w:rFonts w:ascii="Times New Roman"/>
                <w:b w:val="false"/>
                <w:i w:val="false"/>
                <w:color w:val="000000"/>
                <w:sz w:val="20"/>
              </w:rPr>
              <w:t>
By the decision ________________________________________________________________</w:t>
            </w:r>
          </w:p>
          <w:p>
            <w:pPr>
              <w:spacing w:after="20"/>
              <w:ind w:left="20"/>
              <w:jc w:val="both"/>
            </w:pPr>
            <w:r>
              <w:rPr>
                <w:rFonts w:ascii="Times New Roman"/>
                <w:b w:val="false"/>
                <w:i w:val="false"/>
                <w:color w:val="000000"/>
                <w:sz w:val="20"/>
              </w:rPr>
              <w:t xml:space="preserve">                                              (full name of Higher Education Organization)</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(surname, name, patronymic (if it is given)</w:t>
            </w:r>
          </w:p>
          <w:p>
            <w:pPr>
              <w:spacing w:after="20"/>
              <w:ind w:left="20"/>
              <w:jc w:val="both"/>
            </w:pPr>
            <w:r>
              <w:rPr>
                <w:rFonts w:ascii="Times New Roman"/>
                <w:b w:val="false"/>
                <w:i w:val="false"/>
                <w:color w:val="000000"/>
                <w:sz w:val="20"/>
              </w:rPr>
              <w:t>The degree of Doctor of Philosophy (PhD) on educational program or specialty 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(сode and name of educational program or specialty)</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Dissertation topic 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Scientific advisors______________________________________________________________</w:t>
            </w:r>
          </w:p>
          <w:p>
            <w:pPr>
              <w:spacing w:after="20"/>
              <w:ind w:left="20"/>
              <w:jc w:val="both"/>
            </w:pPr>
            <w:r>
              <w:rPr>
                <w:rFonts w:ascii="Times New Roman"/>
                <w:b w:val="false"/>
                <w:i w:val="false"/>
                <w:color w:val="000000"/>
                <w:sz w:val="20"/>
              </w:rPr>
              <w:t xml:space="preserve">                                                    (domestic, foreign, surname, initials)</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Official reviewers ______________________________________________________________</w:t>
            </w:r>
          </w:p>
          <w:p>
            <w:pPr>
              <w:spacing w:after="20"/>
              <w:ind w:left="20"/>
              <w:jc w:val="both"/>
            </w:pPr>
            <w:r>
              <w:rPr>
                <w:rFonts w:ascii="Times New Roman"/>
                <w:b w:val="false"/>
                <w:i w:val="false"/>
                <w:color w:val="000000"/>
                <w:sz w:val="20"/>
              </w:rPr>
              <w:t xml:space="preserve">                                                          (surname, initials)</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Place of study _________________________________________________________________</w:t>
            </w:r>
          </w:p>
          <w:p>
            <w:pPr>
              <w:spacing w:after="20"/>
              <w:ind w:left="20"/>
              <w:jc w:val="both"/>
            </w:pPr>
            <w:r>
              <w:rPr>
                <w:rFonts w:ascii="Times New Roman"/>
                <w:b w:val="false"/>
                <w:i w:val="false"/>
                <w:color w:val="000000"/>
                <w:sz w:val="20"/>
              </w:rPr>
              <w:t xml:space="preserve">                                               (name of Higher Education Organization)</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By the Decision of Dissertation Council from "___" __________ 20_ year</w:t>
            </w:r>
          </w:p>
          <w:p>
            <w:pPr>
              <w:spacing w:after="20"/>
              <w:ind w:left="20"/>
              <w:jc w:val="both"/>
            </w:pPr>
            <w:r>
              <w:rPr>
                <w:rFonts w:ascii="Times New Roman"/>
                <w:b w:val="false"/>
                <w:i w:val="false"/>
                <w:color w:val="000000"/>
                <w:sz w:val="20"/>
              </w:rPr>
              <w:t>Order number, date of № _____ "__" ________ 20__ year</w:t>
            </w:r>
          </w:p>
          <w:p>
            <w:pPr>
              <w:spacing w:after="20"/>
              <w:ind w:left="20"/>
              <w:jc w:val="both"/>
            </w:pPr>
            <w:r>
              <w:rPr>
                <w:rFonts w:ascii="Times New Roman"/>
                <w:b w:val="false"/>
                <w:i w:val="false"/>
                <w:color w:val="000000"/>
                <w:sz w:val="20"/>
              </w:rPr>
              <w:t>Chairman of the Board – Rector ___________________________________________________</w:t>
            </w:r>
          </w:p>
          <w:p>
            <w:pPr>
              <w:spacing w:after="20"/>
              <w:ind w:left="20"/>
              <w:jc w:val="both"/>
            </w:pPr>
            <w:r>
              <w:rPr>
                <w:rFonts w:ascii="Times New Roman"/>
                <w:b w:val="false"/>
                <w:i w:val="false"/>
                <w:color w:val="000000"/>
                <w:sz w:val="20"/>
              </w:rPr>
              <w:t xml:space="preserve">                                                                     (surname, name, initials)</w:t>
            </w:r>
          </w:p>
          <w:p>
            <w:pPr>
              <w:spacing w:after="20"/>
              <w:ind w:left="20"/>
              <w:jc w:val="both"/>
            </w:pPr>
            <w:r>
              <w:rPr>
                <w:rFonts w:ascii="Times New Roman"/>
                <w:b w:val="false"/>
                <w:i w:val="false"/>
                <w:color w:val="000000"/>
                <w:sz w:val="20"/>
              </w:rPr>
              <w:t>Number and diploma series: PhD – А1000000</w:t>
            </w:r>
          </w:p>
          <w:p>
            <w:pPr>
              <w:spacing w:after="20"/>
              <w:ind w:left="20"/>
              <w:jc w:val="both"/>
            </w:pPr>
            <w:r>
              <w:rPr>
                <w:rFonts w:ascii="Times New Roman"/>
                <w:b w:val="false"/>
                <w:i w:val="false"/>
                <w:color w:val="000000"/>
                <w:sz w:val="20"/>
              </w:rPr>
              <w:t>Registration number, date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23 маусымдағы</w:t>
            </w:r>
            <w:r>
              <w:br/>
            </w:r>
            <w:r>
              <w:rPr>
                <w:rFonts w:ascii="Times New Roman"/>
                <w:b w:val="false"/>
                <w:i w:val="false"/>
                <w:color w:val="000000"/>
                <w:sz w:val="20"/>
              </w:rPr>
              <w:t>№ 305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 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54"/>
    <w:p>
      <w:pPr>
        <w:spacing w:after="0"/>
        <w:ind w:left="0"/>
        <w:jc w:val="left"/>
      </w:pPr>
      <w:r>
        <w:rPr>
          <w:rFonts w:ascii="Times New Roman"/>
          <w:b/>
          <w:i w:val="false"/>
          <w:color w:val="000000"/>
        </w:rPr>
        <w:t xml:space="preserve"> Ерекше мәртебесі бар жоғары және (немесе) жоғары оқу орнынан кейінгі бiлiм беру ұйымдарындағы бейіні бойынша доктор дәрежесі берілетін диплом</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(жоғары және (немесе) жоғары оқу орнынан кейінгі білім беру ұйымның толық атауы)</w:t>
            </w:r>
          </w:p>
          <w:p>
            <w:pPr>
              <w:spacing w:after="20"/>
              <w:ind w:left="20"/>
              <w:jc w:val="both"/>
            </w:pPr>
            <w:r>
              <w:rPr>
                <w:rFonts w:ascii="Times New Roman"/>
                <w:b w:val="false"/>
                <w:i w:val="false"/>
                <w:color w:val="000000"/>
                <w:sz w:val="20"/>
              </w:rPr>
              <w:t>___________________________________________________________________ шешімімен</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(тегі, аты-жөні (ол болған жағдайда))</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(білім беру бағдарламасының немесе мамандықтың коды және атауы)</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білім беру бағдарламасы немесе мамандығы бойынша бейіні бойынша докторы дәрежесі берілді</w:t>
            </w:r>
          </w:p>
          <w:p>
            <w:pPr>
              <w:spacing w:after="20"/>
              <w:ind w:left="20"/>
              <w:jc w:val="both"/>
            </w:pPr>
            <w:r>
              <w:rPr>
                <w:rFonts w:ascii="Times New Roman"/>
                <w:b w:val="false"/>
                <w:i w:val="false"/>
                <w:color w:val="000000"/>
                <w:sz w:val="20"/>
              </w:rPr>
              <w:t>Диссертация тақырыбы 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Ғылыми кеңесшілер ___________________________________________________________</w:t>
            </w:r>
          </w:p>
          <w:p>
            <w:pPr>
              <w:spacing w:after="20"/>
              <w:ind w:left="20"/>
              <w:jc w:val="both"/>
            </w:pPr>
            <w:r>
              <w:rPr>
                <w:rFonts w:ascii="Times New Roman"/>
                <w:b w:val="false"/>
                <w:i w:val="false"/>
                <w:color w:val="000000"/>
                <w:sz w:val="20"/>
              </w:rPr>
              <w:t xml:space="preserve">                                         (отандық, шетелдік, тегі, аты-жөнінің бірінші әріптері)</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Ресми рецензенттер____________________________________________________________</w:t>
            </w:r>
          </w:p>
          <w:p>
            <w:pPr>
              <w:spacing w:after="20"/>
              <w:ind w:left="20"/>
              <w:jc w:val="both"/>
            </w:pPr>
            <w:r>
              <w:rPr>
                <w:rFonts w:ascii="Times New Roman"/>
                <w:b w:val="false"/>
                <w:i w:val="false"/>
                <w:color w:val="000000"/>
                <w:sz w:val="20"/>
              </w:rPr>
              <w:t xml:space="preserve">                                                               (тегі, аты-жөнінің бірінші әріптері)</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Оқу орны ____________________________________________________________________</w:t>
            </w:r>
          </w:p>
          <w:p>
            <w:pPr>
              <w:spacing w:after="20"/>
              <w:ind w:left="20"/>
              <w:jc w:val="both"/>
            </w:pPr>
            <w:r>
              <w:rPr>
                <w:rFonts w:ascii="Times New Roman"/>
                <w:b w:val="false"/>
                <w:i w:val="false"/>
                <w:color w:val="000000"/>
                <w:sz w:val="20"/>
              </w:rPr>
              <w:t xml:space="preserve">                (жоғары және (немесе) жоғары оқу орнынан кейінгі білім беру ұйымның атауы)</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Негіздеме: 20__ жылғы "___" __________ диссертациялық кеңестің шешімі</w:t>
            </w:r>
          </w:p>
          <w:p>
            <w:pPr>
              <w:spacing w:after="20"/>
              <w:ind w:left="20"/>
              <w:jc w:val="both"/>
            </w:pPr>
            <w:r>
              <w:rPr>
                <w:rFonts w:ascii="Times New Roman"/>
                <w:b w:val="false"/>
                <w:i w:val="false"/>
                <w:color w:val="000000"/>
                <w:sz w:val="20"/>
              </w:rPr>
              <w:t>Бұйрықтың күні, нөмірі: 20__ жылғы "__" ________ № _____</w:t>
            </w:r>
          </w:p>
          <w:p>
            <w:pPr>
              <w:spacing w:after="20"/>
              <w:ind w:left="20"/>
              <w:jc w:val="both"/>
            </w:pPr>
            <w:r>
              <w:rPr>
                <w:rFonts w:ascii="Times New Roman"/>
                <w:b w:val="false"/>
                <w:i w:val="false"/>
                <w:color w:val="000000"/>
                <w:sz w:val="20"/>
              </w:rPr>
              <w:t>Басқарма төрағасы – ректор ____________________________________________________</w:t>
            </w:r>
          </w:p>
          <w:p>
            <w:pPr>
              <w:spacing w:after="20"/>
              <w:ind w:left="20"/>
              <w:jc w:val="both"/>
            </w:pPr>
            <w:r>
              <w:rPr>
                <w:rFonts w:ascii="Times New Roman"/>
                <w:b w:val="false"/>
                <w:i w:val="false"/>
                <w:color w:val="000000"/>
                <w:sz w:val="20"/>
              </w:rPr>
              <w:t xml:space="preserve">                                                          (тегі, аты-жөнінің бірінші әріптері)</w:t>
            </w:r>
          </w:p>
          <w:p>
            <w:pPr>
              <w:spacing w:after="20"/>
              <w:ind w:left="20"/>
              <w:jc w:val="both"/>
            </w:pPr>
            <w:r>
              <w:rPr>
                <w:rFonts w:ascii="Times New Roman"/>
                <w:b w:val="false"/>
                <w:i w:val="false"/>
                <w:color w:val="000000"/>
                <w:sz w:val="20"/>
              </w:rPr>
              <w:t>Диплом нөмірі және сериясы: PD – А1000000</w:t>
            </w:r>
          </w:p>
          <w:p>
            <w:pPr>
              <w:spacing w:after="20"/>
              <w:ind w:left="20"/>
              <w:jc w:val="both"/>
            </w:pPr>
            <w:r>
              <w:rPr>
                <w:rFonts w:ascii="Times New Roman"/>
                <w:b w:val="false"/>
                <w:i w:val="false"/>
                <w:color w:val="000000"/>
                <w:sz w:val="20"/>
              </w:rPr>
              <w:t>Тіркеу нөмері, күні: 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Решением ____________________________________________________________________</w:t>
            </w:r>
          </w:p>
          <w:p>
            <w:pPr>
              <w:spacing w:after="20"/>
              <w:ind w:left="20"/>
              <w:jc w:val="both"/>
            </w:pPr>
            <w:r>
              <w:rPr>
                <w:rFonts w:ascii="Times New Roman"/>
                <w:b w:val="false"/>
                <w:i w:val="false"/>
                <w:color w:val="000000"/>
                <w:sz w:val="20"/>
              </w:rPr>
              <w:t>(полное 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(фамилия, имя, отчество (при его наличии)</w:t>
            </w:r>
          </w:p>
          <w:p>
            <w:pPr>
              <w:spacing w:after="20"/>
              <w:ind w:left="20"/>
              <w:jc w:val="both"/>
            </w:pPr>
            <w:r>
              <w:rPr>
                <w:rFonts w:ascii="Times New Roman"/>
                <w:b w:val="false"/>
                <w:i w:val="false"/>
                <w:color w:val="000000"/>
                <w:sz w:val="20"/>
              </w:rPr>
              <w:t>присуждена степень доктора по профилю по образовательной программе или специальности</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(код и наименование образовательной программы или специальности)</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Тема диссертации 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Научные консультанты_________________________________________________________</w:t>
            </w:r>
          </w:p>
          <w:p>
            <w:pPr>
              <w:spacing w:after="20"/>
              <w:ind w:left="20"/>
              <w:jc w:val="both"/>
            </w:pPr>
            <w:r>
              <w:rPr>
                <w:rFonts w:ascii="Times New Roman"/>
                <w:b w:val="false"/>
                <w:i w:val="false"/>
                <w:color w:val="000000"/>
                <w:sz w:val="20"/>
              </w:rPr>
              <w:t xml:space="preserve">                                            (отечественный, зарубежный, фамилия,инициалы)</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Официальные рецензенты ______________________________________________________</w:t>
            </w:r>
          </w:p>
          <w:p>
            <w:pPr>
              <w:spacing w:after="20"/>
              <w:ind w:left="20"/>
              <w:jc w:val="both"/>
            </w:pPr>
            <w:r>
              <w:rPr>
                <w:rFonts w:ascii="Times New Roman"/>
                <w:b w:val="false"/>
                <w:i w:val="false"/>
                <w:color w:val="000000"/>
                <w:sz w:val="20"/>
              </w:rPr>
              <w:t xml:space="preserve">                                                                         (фамилия, инициалы)</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Место обучения ______________________________________________________________</w:t>
            </w:r>
          </w:p>
          <w:p>
            <w:pPr>
              <w:spacing w:after="20"/>
              <w:ind w:left="20"/>
              <w:jc w:val="both"/>
            </w:pPr>
            <w:r>
              <w:rPr>
                <w:rFonts w:ascii="Times New Roman"/>
                <w:b w:val="false"/>
                <w:i w:val="false"/>
                <w:color w:val="000000"/>
                <w:sz w:val="20"/>
              </w:rPr>
              <w:t xml:space="preserve">                (наименование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Основание: решение диссертационного совета от "___" __________ 20___ года</w:t>
            </w:r>
          </w:p>
          <w:p>
            <w:pPr>
              <w:spacing w:after="20"/>
              <w:ind w:left="20"/>
              <w:jc w:val="both"/>
            </w:pPr>
            <w:r>
              <w:rPr>
                <w:rFonts w:ascii="Times New Roman"/>
                <w:b w:val="false"/>
                <w:i w:val="false"/>
                <w:color w:val="000000"/>
                <w:sz w:val="20"/>
              </w:rPr>
              <w:t>Номер, дата приказа: № _____ "__" ________ 20___ года</w:t>
            </w:r>
          </w:p>
          <w:p>
            <w:pPr>
              <w:spacing w:after="20"/>
              <w:ind w:left="20"/>
              <w:jc w:val="both"/>
            </w:pPr>
            <w:r>
              <w:rPr>
                <w:rFonts w:ascii="Times New Roman"/>
                <w:b w:val="false"/>
                <w:i w:val="false"/>
                <w:color w:val="000000"/>
                <w:sz w:val="20"/>
              </w:rPr>
              <w:t>Председатель правления – ректор _______________________________________________</w:t>
            </w:r>
          </w:p>
          <w:p>
            <w:pPr>
              <w:spacing w:after="20"/>
              <w:ind w:left="20"/>
              <w:jc w:val="both"/>
            </w:pPr>
            <w:r>
              <w:rPr>
                <w:rFonts w:ascii="Times New Roman"/>
                <w:b w:val="false"/>
                <w:i w:val="false"/>
                <w:color w:val="000000"/>
                <w:sz w:val="20"/>
              </w:rPr>
              <w:t xml:space="preserve">                                                                             (фамилия, инициалы)</w:t>
            </w:r>
          </w:p>
          <w:p>
            <w:pPr>
              <w:spacing w:after="20"/>
              <w:ind w:left="20"/>
              <w:jc w:val="both"/>
            </w:pPr>
            <w:r>
              <w:rPr>
                <w:rFonts w:ascii="Times New Roman"/>
                <w:b w:val="false"/>
                <w:i w:val="false"/>
                <w:color w:val="000000"/>
                <w:sz w:val="20"/>
              </w:rPr>
              <w:t>Номер и серия диплома: PD – А1000000 Регистрационный номер, дата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p>
            <w:pPr>
              <w:spacing w:after="20"/>
              <w:ind w:left="20"/>
              <w:jc w:val="both"/>
            </w:pPr>
            <w:r>
              <w:rPr>
                <w:rFonts w:ascii="Times New Roman"/>
                <w:b w:val="false"/>
                <w:i w:val="false"/>
                <w:color w:val="000000"/>
                <w:sz w:val="20"/>
              </w:rPr>
              <w:t>
By the decision ________________________________________________________________</w:t>
            </w:r>
          </w:p>
          <w:p>
            <w:pPr>
              <w:spacing w:after="20"/>
              <w:ind w:left="20"/>
              <w:jc w:val="both"/>
            </w:pPr>
            <w:r>
              <w:rPr>
                <w:rFonts w:ascii="Times New Roman"/>
                <w:b w:val="false"/>
                <w:i w:val="false"/>
                <w:color w:val="000000"/>
                <w:sz w:val="20"/>
              </w:rPr>
              <w:t xml:space="preserve">                                                 (full name of Higher Education Organization)</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(surname, name, patronymic (if it is given)</w:t>
            </w:r>
          </w:p>
          <w:p>
            <w:pPr>
              <w:spacing w:after="20"/>
              <w:ind w:left="20"/>
              <w:jc w:val="both"/>
            </w:pPr>
            <w:r>
              <w:rPr>
                <w:rFonts w:ascii="Times New Roman"/>
                <w:b w:val="false"/>
                <w:i w:val="false"/>
                <w:color w:val="000000"/>
                <w:sz w:val="20"/>
              </w:rPr>
              <w:t>The degree of Doctor of Profile on educational program or specialty 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(code and name of educational program or specialty)</w:t>
            </w:r>
          </w:p>
          <w:p>
            <w:pPr>
              <w:spacing w:after="20"/>
              <w:ind w:left="20"/>
              <w:jc w:val="both"/>
            </w:pPr>
            <w:r>
              <w:rPr>
                <w:rFonts w:ascii="Times New Roman"/>
                <w:b w:val="false"/>
                <w:i w:val="false"/>
                <w:color w:val="000000"/>
                <w:sz w:val="20"/>
              </w:rPr>
              <w:t>Dissertation topic 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Scientific advisors _____________________________________________________________</w:t>
            </w:r>
          </w:p>
          <w:p>
            <w:pPr>
              <w:spacing w:after="20"/>
              <w:ind w:left="20"/>
              <w:jc w:val="both"/>
            </w:pPr>
            <w:r>
              <w:rPr>
                <w:rFonts w:ascii="Times New Roman"/>
                <w:b w:val="false"/>
                <w:i w:val="false"/>
                <w:color w:val="000000"/>
                <w:sz w:val="20"/>
              </w:rPr>
              <w:t xml:space="preserve">                                                             (domestic, foreign, surname, initials) </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Official reviewers ______________________________________________________________</w:t>
            </w:r>
          </w:p>
          <w:p>
            <w:pPr>
              <w:spacing w:after="20"/>
              <w:ind w:left="20"/>
              <w:jc w:val="both"/>
            </w:pPr>
            <w:r>
              <w:rPr>
                <w:rFonts w:ascii="Times New Roman"/>
                <w:b w:val="false"/>
                <w:i w:val="false"/>
                <w:color w:val="000000"/>
                <w:sz w:val="20"/>
              </w:rPr>
              <w:t xml:space="preserve">                                                                     (surname, initials)</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Place of study _________________________________________________________________</w:t>
            </w:r>
          </w:p>
          <w:p>
            <w:pPr>
              <w:spacing w:after="20"/>
              <w:ind w:left="20"/>
              <w:jc w:val="both"/>
            </w:pPr>
            <w:r>
              <w:rPr>
                <w:rFonts w:ascii="Times New Roman"/>
                <w:b w:val="false"/>
                <w:i w:val="false"/>
                <w:color w:val="000000"/>
                <w:sz w:val="20"/>
              </w:rPr>
              <w:t xml:space="preserve">                                             (name of Higher Education Organization)</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By the Decision of Dissertation Council from "___" __________ 20_ year</w:t>
            </w:r>
          </w:p>
          <w:p>
            <w:pPr>
              <w:spacing w:after="20"/>
              <w:ind w:left="20"/>
              <w:jc w:val="both"/>
            </w:pPr>
            <w:r>
              <w:rPr>
                <w:rFonts w:ascii="Times New Roman"/>
                <w:b w:val="false"/>
                <w:i w:val="false"/>
                <w:color w:val="000000"/>
                <w:sz w:val="20"/>
              </w:rPr>
              <w:t>Order number, date of– № _____ "__" ________ 20__ year</w:t>
            </w:r>
          </w:p>
          <w:p>
            <w:pPr>
              <w:spacing w:after="20"/>
              <w:ind w:left="20"/>
              <w:jc w:val="both"/>
            </w:pPr>
            <w:r>
              <w:rPr>
                <w:rFonts w:ascii="Times New Roman"/>
                <w:b w:val="false"/>
                <w:i w:val="false"/>
                <w:color w:val="000000"/>
                <w:sz w:val="20"/>
              </w:rPr>
              <w:t>Chairman of the Board – Rector ___________________________________________________</w:t>
            </w:r>
          </w:p>
          <w:p>
            <w:pPr>
              <w:spacing w:after="20"/>
              <w:ind w:left="20"/>
              <w:jc w:val="both"/>
            </w:pPr>
            <w:r>
              <w:rPr>
                <w:rFonts w:ascii="Times New Roman"/>
                <w:b w:val="false"/>
                <w:i w:val="false"/>
                <w:color w:val="000000"/>
                <w:sz w:val="20"/>
              </w:rPr>
              <w:t xml:space="preserve">                                                                             (surname, initials)</w:t>
            </w:r>
          </w:p>
          <w:p>
            <w:pPr>
              <w:spacing w:after="20"/>
              <w:ind w:left="20"/>
              <w:jc w:val="both"/>
            </w:pPr>
            <w:r>
              <w:rPr>
                <w:rFonts w:ascii="Times New Roman"/>
                <w:b w:val="false"/>
                <w:i w:val="false"/>
                <w:color w:val="000000"/>
                <w:sz w:val="20"/>
              </w:rPr>
              <w:t>Number and diploma series: PD – А1000000</w:t>
            </w:r>
          </w:p>
          <w:p>
            <w:pPr>
              <w:spacing w:after="20"/>
              <w:ind w:left="20"/>
              <w:jc w:val="both"/>
            </w:pPr>
            <w:r>
              <w:rPr>
                <w:rFonts w:ascii="Times New Roman"/>
                <w:b w:val="false"/>
                <w:i w:val="false"/>
                <w:color w:val="000000"/>
                <w:sz w:val="20"/>
              </w:rPr>
              <w:t>Registration number, date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23 маусымдағы</w:t>
            </w:r>
            <w:r>
              <w:br/>
            </w:r>
            <w:r>
              <w:rPr>
                <w:rFonts w:ascii="Times New Roman"/>
                <w:b w:val="false"/>
                <w:i w:val="false"/>
                <w:color w:val="000000"/>
                <w:sz w:val="20"/>
              </w:rPr>
              <w:t>№ 305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 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14-1-қосымша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Ерекше мәртебесі жоқ жоғары және (немесе) жоғары оқу орнынан  кейінгі бiлiм беру ұйымдарындағы философия докторы (PhD) дәрежесі берілетін дипломы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______________________________________________________________________________</w:t>
            </w:r>
          </w:p>
          <w:p>
            <w:pPr>
              <w:spacing w:after="20"/>
              <w:ind w:left="20"/>
              <w:jc w:val="both"/>
            </w:pPr>
            <w:r>
              <w:rPr>
                <w:rFonts w:ascii="Times New Roman"/>
                <w:b/>
                <w:i w:val="false"/>
                <w:color w:val="000000"/>
                <w:sz w:val="20"/>
              </w:rPr>
              <w:t xml:space="preserve">(жоғары және (немесе) жоғары оқу </w:t>
            </w:r>
            <w:r>
              <w:rPr>
                <w:rFonts w:ascii="Times New Roman"/>
                <w:b/>
                <w:i w:val="false"/>
                <w:color w:val="000000"/>
                <w:sz w:val="20"/>
              </w:rPr>
              <w:t>орнынан кейінгі білім беру ұйымның толық атауы)</w:t>
            </w:r>
          </w:p>
          <w:p>
            <w:pPr>
              <w:spacing w:after="20"/>
              <w:ind w:left="20"/>
              <w:jc w:val="both"/>
            </w:pPr>
            <w:r>
              <w:rPr>
                <w:rFonts w:ascii="Times New Roman"/>
                <w:b/>
                <w:i w:val="false"/>
                <w:color w:val="000000"/>
                <w:sz w:val="20"/>
              </w:rPr>
              <w:t>____________________________________________________________________</w:t>
            </w:r>
            <w:r>
              <w:rPr>
                <w:rFonts w:ascii="Times New Roman"/>
                <w:b/>
                <w:i w:val="false"/>
                <w:color w:val="000000"/>
                <w:sz w:val="20"/>
              </w:rPr>
              <w:t>шешімімен</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аты-жөні (ол болған жағдайда)</w:t>
            </w:r>
          </w:p>
          <w:p>
            <w:pPr>
              <w:spacing w:after="20"/>
              <w:ind w:left="20"/>
              <w:jc w:val="both"/>
            </w:pPr>
            <w:r>
              <w:rPr>
                <w:rFonts w:ascii="Times New Roman"/>
                <w:b/>
                <w:i w:val="false"/>
                <w:color w:val="000000"/>
                <w:sz w:val="20"/>
              </w:rPr>
              <w:t>___________</w:t>
            </w:r>
            <w:r>
              <w:rPr>
                <w:rFonts w:ascii="Times New Roman"/>
                <w:b/>
                <w:i w:val="false"/>
                <w:color w:val="000000"/>
                <w:sz w:val="20"/>
              </w:rPr>
              <w:t>___________________________________________________________________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(білім беру бағдарламасының немесе мамандықтың коды және атауы)</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i w:val="false"/>
                <w:color w:val="000000"/>
                <w:sz w:val="20"/>
              </w:rPr>
              <w:t>білім беру бағдарламасы немесе мамандығы бо</w:t>
            </w:r>
            <w:r>
              <w:rPr>
                <w:rFonts w:ascii="Times New Roman"/>
                <w:b/>
                <w:i w:val="false"/>
                <w:color w:val="000000"/>
                <w:sz w:val="20"/>
              </w:rPr>
              <w:t>йынша философия докторы (PhD) дәрежесі берілді</w:t>
            </w:r>
          </w:p>
          <w:p>
            <w:pPr>
              <w:spacing w:after="20"/>
              <w:ind w:left="20"/>
              <w:jc w:val="both"/>
            </w:pPr>
            <w:r>
              <w:rPr>
                <w:rFonts w:ascii="Times New Roman"/>
                <w:b/>
                <w:i w:val="false"/>
                <w:color w:val="000000"/>
                <w:sz w:val="20"/>
              </w:rPr>
              <w:t>Диссертация тақырыбы_________________________________________________________</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i w:val="false"/>
                <w:color w:val="000000"/>
                <w:sz w:val="20"/>
              </w:rPr>
              <w:t>Ғылыми</w:t>
            </w:r>
            <w:r>
              <w:rPr>
                <w:rFonts w:ascii="Times New Roman"/>
                <w:b/>
                <w:i w:val="false"/>
                <w:color w:val="000000"/>
                <w:sz w:val="20"/>
              </w:rPr>
              <w:t xml:space="preserve"> кеңесшілер________________________________</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(отандық, шетелдік, тегі, аты-жөнінің бірінші әріптері)</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i w:val="false"/>
                <w:color w:val="000000"/>
                <w:sz w:val="20"/>
              </w:rPr>
              <w:t>Ресми рецензенттер_____________________________________________________________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w:t>
            </w:r>
            <w:r>
              <w:rPr>
                <w:rFonts w:ascii="Times New Roman"/>
                <w:b/>
                <w:i w:val="false"/>
                <w:color w:val="000000"/>
                <w:sz w:val="20"/>
              </w:rPr>
              <w:t>ты-жөнінің бірінші әріптері)</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i w:val="false"/>
                <w:color w:val="000000"/>
                <w:sz w:val="20"/>
              </w:rPr>
              <w:t>Оқу орны______________________________________________________________________</w:t>
            </w:r>
          </w:p>
          <w:p>
            <w:pPr>
              <w:spacing w:after="20"/>
              <w:ind w:left="20"/>
              <w:jc w:val="both"/>
            </w:pPr>
            <w:r>
              <w:rPr>
                <w:rFonts w:ascii="Times New Roman"/>
                <w:b/>
                <w:i w:val="false"/>
                <w:color w:val="000000"/>
                <w:sz w:val="20"/>
              </w:rPr>
              <w:t>(жоғары және (немесе) жоғары оқу орнынан кейінгі білім беру ұйымның</w:t>
            </w:r>
            <w:r>
              <w:rPr>
                <w:rFonts w:ascii="Times New Roman"/>
                <w:b/>
                <w:i w:val="false"/>
                <w:color w:val="000000"/>
                <w:sz w:val="20"/>
              </w:rPr>
              <w:t xml:space="preserve"> толық атауы)</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i w:val="false"/>
                <w:color w:val="000000"/>
                <w:sz w:val="20"/>
              </w:rPr>
              <w:t>Негіздеме: Қазақстан Республикасы Ғылым және жоғары білім министрлігінің Ғылым және жоғары білім саласындағы сапаны камтамасыз ету комитеті төрағасының</w:t>
            </w:r>
            <w:r>
              <w:rPr>
                <w:rFonts w:ascii="Times New Roman"/>
                <w:b/>
                <w:i w:val="false"/>
                <w:color w:val="000000"/>
                <w:sz w:val="20"/>
              </w:rPr>
              <w:t xml:space="preserve"> 202__ жылғы "___"_________№ _____бұйрығы</w:t>
            </w:r>
          </w:p>
          <w:p>
            <w:pPr>
              <w:spacing w:after="20"/>
              <w:ind w:left="20"/>
              <w:jc w:val="both"/>
            </w:pPr>
            <w:r>
              <w:rPr>
                <w:rFonts w:ascii="Times New Roman"/>
                <w:b w:val="false"/>
                <w:i w:val="false"/>
                <w:color w:val="000000"/>
                <w:sz w:val="20"/>
              </w:rPr>
              <w:t>
</w:t>
            </w:r>
            <w:r>
              <w:rPr>
                <w:rFonts w:ascii="Times New Roman"/>
                <w:b/>
                <w:i w:val="false"/>
                <w:color w:val="000000"/>
                <w:sz w:val="20"/>
              </w:rPr>
              <w:t>Басқарма төрағасы – ректор 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аты-жөнінің бірінші әріптері)</w:t>
            </w:r>
          </w:p>
          <w:p>
            <w:pPr>
              <w:spacing w:after="20"/>
              <w:ind w:left="20"/>
              <w:jc w:val="both"/>
            </w:pPr>
            <w:r>
              <w:rPr>
                <w:rFonts w:ascii="Times New Roman"/>
                <w:b/>
                <w:i w:val="false"/>
                <w:color w:val="000000"/>
                <w:sz w:val="20"/>
              </w:rPr>
              <w:t>Диплом нөмірі және сериясы: PhD – А2000000</w:t>
            </w:r>
          </w:p>
          <w:p>
            <w:pPr>
              <w:spacing w:after="20"/>
              <w:ind w:left="20"/>
              <w:jc w:val="both"/>
            </w:pPr>
            <w:r>
              <w:rPr>
                <w:rFonts w:ascii="Times New Roman"/>
                <w:b/>
                <w:i w:val="false"/>
                <w:color w:val="000000"/>
                <w:sz w:val="20"/>
              </w:rPr>
              <w:t>Тіркеу нөмері, күні: 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(полное 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xml:space="preserve">                                        (фамилия, имя, отчество (при его наличии)</w:t>
            </w:r>
          </w:p>
          <w:p>
            <w:pPr>
              <w:spacing w:after="20"/>
              <w:ind w:left="20"/>
              <w:jc w:val="both"/>
            </w:pPr>
            <w:r>
              <w:rPr>
                <w:rFonts w:ascii="Times New Roman"/>
                <w:b w:val="false"/>
                <w:i w:val="false"/>
                <w:color w:val="000000"/>
                <w:sz w:val="20"/>
              </w:rPr>
              <w:t>присуждена степень доктора философии (PhD) по образовательной программе или специальности</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(код и наименование образовательной программы или специальности)</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Тема диссертации 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Научные консультанты </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xml:space="preserve">                                  (отечественный, зарубежный, фамилия, инициалы)</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Официальные рецензенты ______________________________________________________</w:t>
            </w:r>
          </w:p>
          <w:p>
            <w:pPr>
              <w:spacing w:after="20"/>
              <w:ind w:left="20"/>
              <w:jc w:val="both"/>
            </w:pPr>
            <w:r>
              <w:rPr>
                <w:rFonts w:ascii="Times New Roman"/>
                <w:b w:val="false"/>
                <w:i w:val="false"/>
                <w:color w:val="000000"/>
                <w:sz w:val="20"/>
              </w:rPr>
              <w:t xml:space="preserve">                                                                                 (фамилия, инициалы)</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Место обучения _______________________________________________________________</w:t>
            </w:r>
          </w:p>
          <w:p>
            <w:pPr>
              <w:spacing w:after="20"/>
              <w:ind w:left="20"/>
              <w:jc w:val="both"/>
            </w:pPr>
            <w:r>
              <w:rPr>
                <w:rFonts w:ascii="Times New Roman"/>
                <w:b w:val="false"/>
                <w:i w:val="false"/>
                <w:color w:val="000000"/>
                <w:sz w:val="20"/>
              </w:rPr>
              <w:t xml:space="preserve">                    (наименование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Основание: приказ Председателя Комитета по обеспечению качества в сфере науки и высшего образования Министерства науки и высшего образования от "___" __________ 202_ года №____</w:t>
            </w:r>
          </w:p>
          <w:p>
            <w:pPr>
              <w:spacing w:after="20"/>
              <w:ind w:left="20"/>
              <w:jc w:val="both"/>
            </w:pPr>
            <w:r>
              <w:rPr>
                <w:rFonts w:ascii="Times New Roman"/>
                <w:b w:val="false"/>
                <w:i w:val="false"/>
                <w:color w:val="000000"/>
                <w:sz w:val="20"/>
              </w:rPr>
              <w:t>Председатель правления – ректор ________________________________________________</w:t>
            </w:r>
          </w:p>
          <w:p>
            <w:pPr>
              <w:spacing w:after="20"/>
              <w:ind w:left="20"/>
              <w:jc w:val="both"/>
            </w:pPr>
            <w:r>
              <w:rPr>
                <w:rFonts w:ascii="Times New Roman"/>
                <w:b w:val="false"/>
                <w:i w:val="false"/>
                <w:color w:val="000000"/>
                <w:sz w:val="20"/>
              </w:rPr>
              <w:t xml:space="preserve">                                                                                   (фамилия, инициалы)</w:t>
            </w:r>
          </w:p>
          <w:p>
            <w:pPr>
              <w:spacing w:after="20"/>
              <w:ind w:left="20"/>
              <w:jc w:val="both"/>
            </w:pPr>
            <w:r>
              <w:rPr>
                <w:rFonts w:ascii="Times New Roman"/>
                <w:b w:val="false"/>
                <w:i w:val="false"/>
                <w:color w:val="000000"/>
                <w:sz w:val="20"/>
              </w:rPr>
              <w:t>Номер и серия диплома: PhD – А2000000</w:t>
            </w:r>
          </w:p>
          <w:p>
            <w:pPr>
              <w:spacing w:after="20"/>
              <w:ind w:left="20"/>
              <w:jc w:val="both"/>
            </w:pPr>
            <w:r>
              <w:rPr>
                <w:rFonts w:ascii="Times New Roman"/>
                <w:b w:val="false"/>
                <w:i w:val="false"/>
                <w:color w:val="000000"/>
                <w:sz w:val="20"/>
              </w:rPr>
              <w:t>Регистрационный номер, дата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p>
            <w:pPr>
              <w:spacing w:after="20"/>
              <w:ind w:left="20"/>
              <w:jc w:val="both"/>
            </w:pPr>
            <w:r>
              <w:rPr>
                <w:rFonts w:ascii="Times New Roman"/>
                <w:b w:val="false"/>
                <w:i w:val="false"/>
                <w:color w:val="000000"/>
                <w:sz w:val="20"/>
              </w:rPr>
              <w:t>
By the decision _________________________________________________________________</w:t>
            </w:r>
          </w:p>
          <w:p>
            <w:pPr>
              <w:spacing w:after="20"/>
              <w:ind w:left="20"/>
              <w:jc w:val="both"/>
            </w:pPr>
            <w:r>
              <w:rPr>
                <w:rFonts w:ascii="Times New Roman"/>
                <w:b w:val="false"/>
                <w:i w:val="false"/>
                <w:color w:val="000000"/>
                <w:sz w:val="20"/>
              </w:rPr>
              <w:t xml:space="preserve">                                                    (full name of Higher Education Organization)</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xml:space="preserve">                                             (surname, name, patronymic (if it is given)</w:t>
            </w:r>
          </w:p>
          <w:p>
            <w:pPr>
              <w:spacing w:after="20"/>
              <w:ind w:left="20"/>
              <w:jc w:val="both"/>
            </w:pPr>
            <w:r>
              <w:rPr>
                <w:rFonts w:ascii="Times New Roman"/>
                <w:b w:val="false"/>
                <w:i w:val="false"/>
                <w:color w:val="000000"/>
                <w:sz w:val="20"/>
              </w:rPr>
              <w:t>awarded the degree of Doctor of Philosophy (PhD) on educational program or specialty</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xml:space="preserve">                                  (code and name of educational program or specialty)</w:t>
            </w:r>
          </w:p>
          <w:p>
            <w:pPr>
              <w:spacing w:after="20"/>
              <w:ind w:left="20"/>
              <w:jc w:val="both"/>
            </w:pPr>
            <w:r>
              <w:rPr>
                <w:rFonts w:ascii="Times New Roman"/>
                <w:b w:val="false"/>
                <w:i w:val="false"/>
                <w:color w:val="000000"/>
                <w:sz w:val="20"/>
              </w:rPr>
              <w:t>Dissertation topic 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Scientific advisors _______________________________________________________________</w:t>
            </w:r>
          </w:p>
          <w:p>
            <w:pPr>
              <w:spacing w:after="20"/>
              <w:ind w:left="20"/>
              <w:jc w:val="both"/>
            </w:pPr>
            <w:r>
              <w:rPr>
                <w:rFonts w:ascii="Times New Roman"/>
                <w:b w:val="false"/>
                <w:i w:val="false"/>
                <w:color w:val="000000"/>
                <w:sz w:val="20"/>
              </w:rPr>
              <w:t xml:space="preserve">                                                            (domestic, foreign, surname, initials)</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Official reviewers ______________________________________________________________</w:t>
            </w:r>
          </w:p>
          <w:p>
            <w:pPr>
              <w:spacing w:after="20"/>
              <w:ind w:left="20"/>
              <w:jc w:val="both"/>
            </w:pPr>
            <w:r>
              <w:rPr>
                <w:rFonts w:ascii="Times New Roman"/>
                <w:b w:val="false"/>
                <w:i w:val="false"/>
                <w:color w:val="000000"/>
                <w:sz w:val="20"/>
              </w:rPr>
              <w:t xml:space="preserve">                                                                              (surname, initials)</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Place of study ________________________________________________________________</w:t>
            </w:r>
          </w:p>
          <w:p>
            <w:pPr>
              <w:spacing w:after="20"/>
              <w:ind w:left="20"/>
              <w:jc w:val="both"/>
            </w:pPr>
            <w:r>
              <w:rPr>
                <w:rFonts w:ascii="Times New Roman"/>
                <w:b w:val="false"/>
                <w:i w:val="false"/>
                <w:color w:val="000000"/>
                <w:sz w:val="20"/>
              </w:rPr>
              <w:t xml:space="preserve">                                                        (name of Higher Education Organization)</w:t>
            </w:r>
          </w:p>
          <w:p>
            <w:pPr>
              <w:spacing w:after="20"/>
              <w:ind w:left="20"/>
              <w:jc w:val="both"/>
            </w:pP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By the Decision of the Committee for quality assurance in the field of Science and Higher Education under the Ministry of Science and Higher Education of the Republic of Kazakhstan number № _____ "___" __________ 202_ year</w:t>
            </w:r>
          </w:p>
          <w:p>
            <w:pPr>
              <w:spacing w:after="20"/>
              <w:ind w:left="20"/>
              <w:jc w:val="both"/>
            </w:pPr>
            <w:r>
              <w:rPr>
                <w:rFonts w:ascii="Times New Roman"/>
                <w:b w:val="false"/>
                <w:i w:val="false"/>
                <w:color w:val="000000"/>
                <w:sz w:val="20"/>
              </w:rPr>
              <w:t>Chairman of the Board – Rector ___________________________________________________</w:t>
            </w:r>
          </w:p>
          <w:p>
            <w:pPr>
              <w:spacing w:after="20"/>
              <w:ind w:left="20"/>
              <w:jc w:val="both"/>
            </w:pPr>
            <w:r>
              <w:rPr>
                <w:rFonts w:ascii="Times New Roman"/>
                <w:b w:val="false"/>
                <w:i w:val="false"/>
                <w:color w:val="000000"/>
                <w:sz w:val="20"/>
              </w:rPr>
              <w:t xml:space="preserve">                                                                                               (surname, initials)</w:t>
            </w:r>
          </w:p>
          <w:p>
            <w:pPr>
              <w:spacing w:after="20"/>
              <w:ind w:left="20"/>
              <w:jc w:val="both"/>
            </w:pPr>
            <w:r>
              <w:rPr>
                <w:rFonts w:ascii="Times New Roman"/>
                <w:b w:val="false"/>
                <w:i w:val="false"/>
                <w:color w:val="000000"/>
                <w:sz w:val="20"/>
              </w:rPr>
              <w:t>Number and diploma series: PhD – А2000000</w:t>
            </w:r>
          </w:p>
          <w:p>
            <w:pPr>
              <w:spacing w:after="20"/>
              <w:ind w:left="20"/>
              <w:jc w:val="both"/>
            </w:pPr>
            <w:r>
              <w:rPr>
                <w:rFonts w:ascii="Times New Roman"/>
                <w:b w:val="false"/>
                <w:i w:val="false"/>
                <w:color w:val="000000"/>
                <w:sz w:val="20"/>
              </w:rPr>
              <w:t>Registration number, date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23 маусымдағы</w:t>
            </w:r>
            <w:r>
              <w:br/>
            </w:r>
            <w:r>
              <w:rPr>
                <w:rFonts w:ascii="Times New Roman"/>
                <w:b w:val="false"/>
                <w:i w:val="false"/>
                <w:color w:val="000000"/>
                <w:sz w:val="20"/>
              </w:rPr>
              <w:t>№ 305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 министрінің</w:t>
            </w:r>
            <w:r>
              <w:br/>
            </w:r>
            <w:r>
              <w:rPr>
                <w:rFonts w:ascii="Times New Roman"/>
                <w:b w:val="false"/>
                <w:i w:val="false"/>
                <w:color w:val="000000"/>
                <w:sz w:val="20"/>
              </w:rPr>
              <w:t>2023 жылғы 10 ақпандағы</w:t>
            </w:r>
            <w:r>
              <w:br/>
            </w:r>
            <w:r>
              <w:rPr>
                <w:rFonts w:ascii="Times New Roman"/>
                <w:b w:val="false"/>
                <w:i w:val="false"/>
                <w:color w:val="000000"/>
                <w:sz w:val="20"/>
              </w:rPr>
              <w:t>№ 47 бұйрығына</w:t>
            </w:r>
            <w:r>
              <w:br/>
            </w:r>
            <w:r>
              <w:rPr>
                <w:rFonts w:ascii="Times New Roman"/>
                <w:b w:val="false"/>
                <w:i w:val="false"/>
                <w:color w:val="000000"/>
                <w:sz w:val="20"/>
              </w:rPr>
              <w:t>15-1-қосымша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55"/>
    <w:p>
      <w:pPr>
        <w:spacing w:after="0"/>
        <w:ind w:left="0"/>
        <w:jc w:val="left"/>
      </w:pPr>
      <w:r>
        <w:rPr>
          <w:rFonts w:ascii="Times New Roman"/>
          <w:b/>
          <w:i w:val="false"/>
          <w:color w:val="000000"/>
        </w:rPr>
        <w:t xml:space="preserve"> Ерекше мәртебесі жоқ жоғары және (немесе) жоғары оқу орнынан кейінгі бiлiм беру ұйымдарындағы бейіні бойынша доктор дәрежесі берілетін дипломы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______</w:t>
            </w:r>
            <w:r>
              <w:rPr>
                <w:rFonts w:ascii="Times New Roman"/>
                <w:b/>
                <w:i w:val="false"/>
                <w:color w:val="000000"/>
                <w:sz w:val="20"/>
              </w:rPr>
              <w:t>________________________________________________________________________</w:t>
            </w:r>
          </w:p>
          <w:p>
            <w:pPr>
              <w:spacing w:after="20"/>
              <w:ind w:left="20"/>
              <w:jc w:val="both"/>
            </w:pPr>
            <w:r>
              <w:rPr>
                <w:rFonts w:ascii="Times New Roman"/>
                <w:b/>
                <w:i w:val="false"/>
                <w:color w:val="000000"/>
                <w:sz w:val="20"/>
              </w:rPr>
              <w:t>(жоғары және (немесе) жоғары оқу орнынан кейінгі білім беру ұйымдарының толық атауы)</w:t>
            </w:r>
          </w:p>
          <w:p>
            <w:pPr>
              <w:spacing w:after="20"/>
              <w:ind w:left="20"/>
              <w:jc w:val="both"/>
            </w:pPr>
            <w:r>
              <w:rPr>
                <w:rFonts w:ascii="Times New Roman"/>
                <w:b/>
                <w:i w:val="false"/>
                <w:color w:val="000000"/>
                <w:sz w:val="20"/>
              </w:rPr>
              <w:t>____________________________________________________________________ шешімімен</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аты-жөні (ол болған жағдайда)</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(білім беру бағдарламасының немесе мамандықтың коды және атауы)</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i w:val="false"/>
                <w:color w:val="000000"/>
                <w:sz w:val="20"/>
              </w:rPr>
              <w:t>білім беру бағдарламасы немесе мам</w:t>
            </w:r>
            <w:r>
              <w:rPr>
                <w:rFonts w:ascii="Times New Roman"/>
                <w:b/>
                <w:i w:val="false"/>
                <w:color w:val="000000"/>
                <w:sz w:val="20"/>
              </w:rPr>
              <w:t>андығы бойынша бейіні бойынша доктор дәрежесі берілді</w:t>
            </w:r>
          </w:p>
          <w:p>
            <w:pPr>
              <w:spacing w:after="20"/>
              <w:ind w:left="20"/>
              <w:jc w:val="both"/>
            </w:pPr>
            <w:r>
              <w:rPr>
                <w:rFonts w:ascii="Times New Roman"/>
                <w:b/>
                <w:i w:val="false"/>
                <w:color w:val="000000"/>
                <w:sz w:val="20"/>
              </w:rPr>
              <w:t>Диссертация тақырыбы__________________________________________________________</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i w:val="false"/>
                <w:color w:val="000000"/>
                <w:sz w:val="20"/>
              </w:rPr>
              <w:t>Ғылыми</w:t>
            </w:r>
            <w:r>
              <w:rPr>
                <w:rFonts w:ascii="Times New Roman"/>
                <w:b/>
                <w:i w:val="false"/>
                <w:color w:val="000000"/>
                <w:sz w:val="20"/>
              </w:rPr>
              <w:t xml:space="preserve"> кеңесшілер __________________________</w:t>
            </w:r>
            <w:r>
              <w:rPr>
                <w:rFonts w:ascii="Times New Roman"/>
                <w:b/>
                <w:i w:val="false"/>
                <w:color w:val="000000"/>
                <w:sz w:val="20"/>
              </w:rPr>
              <w:t>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(отандық, шетелдік, тегі, аты-жөнінің бірінші әріптері)</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i w:val="false"/>
                <w:color w:val="000000"/>
                <w:sz w:val="20"/>
              </w:rPr>
              <w:t>Ресми рецензенттер_____________________________________________________________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аты-жөнінің бірінші әріптері)</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i w:val="false"/>
                <w:color w:val="000000"/>
                <w:sz w:val="20"/>
              </w:rPr>
              <w:t>Оқу орны _____________________________________________________________________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(жоғары және (немесе) жоғары оқу орнынан кейінгі білім беру ұйымның</w:t>
            </w:r>
            <w:r>
              <w:rPr>
                <w:rFonts w:ascii="Times New Roman"/>
                <w:b/>
                <w:i w:val="false"/>
                <w:color w:val="000000"/>
                <w:sz w:val="20"/>
              </w:rPr>
              <w:t xml:space="preserve"> атауы)</w:t>
            </w:r>
          </w:p>
          <w:p>
            <w:pPr>
              <w:spacing w:after="20"/>
              <w:ind w:left="20"/>
              <w:jc w:val="both"/>
            </w:pPr>
            <w:r>
              <w:rPr>
                <w:rFonts w:ascii="Times New Roman"/>
                <w:b/>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Негіздеме: Қазақстан Республикасы Ғылым және жоғары білім министрлігінің Ғылым және жоғары білім саласындағы сапаны камтамасыз ету комитеті төрағасының 202__ жылғы "___"</w:t>
            </w:r>
            <w:r>
              <w:rPr>
                <w:rFonts w:ascii="Times New Roman"/>
                <w:b/>
                <w:i w:val="false"/>
                <w:color w:val="000000"/>
                <w:sz w:val="20"/>
              </w:rPr>
              <w:t xml:space="preserve"> __________№ _____ бұйрығы</w:t>
            </w:r>
          </w:p>
          <w:p>
            <w:pPr>
              <w:spacing w:after="20"/>
              <w:ind w:left="20"/>
              <w:jc w:val="both"/>
            </w:pPr>
            <w:r>
              <w:rPr>
                <w:rFonts w:ascii="Times New Roman"/>
                <w:b/>
                <w:i w:val="false"/>
                <w:color w:val="000000"/>
                <w:sz w:val="20"/>
              </w:rPr>
              <w:t>Басқарма төрағасы – ректор ______________________________________________________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(тегі, аты-жөнінің бірінші әріптері)</w:t>
            </w:r>
          </w:p>
          <w:p>
            <w:pPr>
              <w:spacing w:after="20"/>
              <w:ind w:left="20"/>
              <w:jc w:val="both"/>
            </w:pPr>
            <w:r>
              <w:rPr>
                <w:rFonts w:ascii="Times New Roman"/>
                <w:b/>
                <w:i w:val="false"/>
                <w:color w:val="000000"/>
                <w:sz w:val="20"/>
              </w:rPr>
              <w:t>Диплом нөмірі және сериясы: PD – А2000000</w:t>
            </w:r>
          </w:p>
          <w:p>
            <w:pPr>
              <w:spacing w:after="20"/>
              <w:ind w:left="20"/>
              <w:jc w:val="both"/>
            </w:pPr>
            <w:r>
              <w:rPr>
                <w:rFonts w:ascii="Times New Roman"/>
                <w:b/>
                <w:i w:val="false"/>
                <w:color w:val="000000"/>
                <w:sz w:val="20"/>
              </w:rPr>
              <w:t>Тіркеу нөмері, күні: 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(полное 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xml:space="preserve">                                      (фамилия, имя, отчество (при его наличии)</w:t>
            </w:r>
          </w:p>
          <w:p>
            <w:pPr>
              <w:spacing w:after="20"/>
              <w:ind w:left="20"/>
              <w:jc w:val="both"/>
            </w:pPr>
            <w:r>
              <w:rPr>
                <w:rFonts w:ascii="Times New Roman"/>
                <w:b w:val="false"/>
                <w:i w:val="false"/>
                <w:color w:val="000000"/>
                <w:sz w:val="20"/>
              </w:rPr>
              <w:t>присуждена степень доктора по профилю по образовательной программе или</w:t>
            </w:r>
          </w:p>
          <w:p>
            <w:pPr>
              <w:spacing w:after="20"/>
              <w:ind w:left="20"/>
              <w:jc w:val="both"/>
            </w:pPr>
            <w:r>
              <w:rPr>
                <w:rFonts w:ascii="Times New Roman"/>
                <w:b w:val="false"/>
                <w:i w:val="false"/>
                <w:color w:val="000000"/>
                <w:sz w:val="20"/>
              </w:rPr>
              <w:t>
специальности _________________________________________________________________</w:t>
            </w:r>
          </w:p>
          <w:p>
            <w:pPr>
              <w:spacing w:after="20"/>
              <w:ind w:left="20"/>
              <w:jc w:val="both"/>
            </w:pPr>
            <w:r>
              <w:rPr>
                <w:rFonts w:ascii="Times New Roman"/>
                <w:b w:val="false"/>
                <w:i w:val="false"/>
                <w:color w:val="000000"/>
                <w:sz w:val="20"/>
              </w:rPr>
              <w:t xml:space="preserve">                            (код и наименование образовательной программы или специальности)</w:t>
            </w:r>
          </w:p>
          <w:p>
            <w:pPr>
              <w:spacing w:after="20"/>
              <w:ind w:left="20"/>
              <w:jc w:val="both"/>
            </w:pP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Тема диссертации 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Научные консультанты__________________________________________________________</w:t>
            </w:r>
          </w:p>
          <w:p>
            <w:pPr>
              <w:spacing w:after="20"/>
              <w:ind w:left="20"/>
              <w:jc w:val="both"/>
            </w:pPr>
            <w:r>
              <w:rPr>
                <w:rFonts w:ascii="Times New Roman"/>
                <w:b w:val="false"/>
                <w:i w:val="false"/>
                <w:color w:val="000000"/>
                <w:sz w:val="20"/>
              </w:rPr>
              <w:t xml:space="preserve">                                                    (отечественный, зарубежный, фамилия, инициалы)</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Официальные рецензенты _______________________________________________________</w:t>
            </w:r>
          </w:p>
          <w:p>
            <w:pPr>
              <w:spacing w:after="20"/>
              <w:ind w:left="20"/>
              <w:jc w:val="both"/>
            </w:pPr>
            <w:r>
              <w:rPr>
                <w:rFonts w:ascii="Times New Roman"/>
                <w:b w:val="false"/>
                <w:i w:val="false"/>
                <w:color w:val="000000"/>
                <w:sz w:val="20"/>
              </w:rPr>
              <w:t xml:space="preserve">                                                                         (фамилия, инициалы)</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Место обучения _______________________________________________________________</w:t>
            </w:r>
          </w:p>
          <w:p>
            <w:pPr>
              <w:spacing w:after="20"/>
              <w:ind w:left="20"/>
              <w:jc w:val="both"/>
            </w:pPr>
            <w:r>
              <w:rPr>
                <w:rFonts w:ascii="Times New Roman"/>
                <w:b w:val="false"/>
                <w:i w:val="false"/>
                <w:color w:val="000000"/>
                <w:sz w:val="20"/>
              </w:rPr>
              <w:t xml:space="preserve">                     (наименование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Основание: приказ Председателя Комитета по обеспечению качества в сфере науки и высшего образования Министерства науки и высшего образования от "___" __________ 202__ года №___</w:t>
            </w:r>
          </w:p>
          <w:p>
            <w:pPr>
              <w:spacing w:after="20"/>
              <w:ind w:left="20"/>
              <w:jc w:val="both"/>
            </w:pPr>
            <w:r>
              <w:rPr>
                <w:rFonts w:ascii="Times New Roman"/>
                <w:b w:val="false"/>
                <w:i w:val="false"/>
                <w:color w:val="000000"/>
                <w:sz w:val="20"/>
              </w:rPr>
              <w:t>Председатель правления – ректор _________________________________________________</w:t>
            </w:r>
          </w:p>
          <w:p>
            <w:pPr>
              <w:spacing w:after="20"/>
              <w:ind w:left="20"/>
              <w:jc w:val="both"/>
            </w:pPr>
            <w:r>
              <w:rPr>
                <w:rFonts w:ascii="Times New Roman"/>
                <w:b w:val="false"/>
                <w:i w:val="false"/>
                <w:color w:val="000000"/>
                <w:sz w:val="20"/>
              </w:rPr>
              <w:t xml:space="preserve">                                                                                       (фамилия, инициалы)</w:t>
            </w:r>
          </w:p>
          <w:p>
            <w:pPr>
              <w:spacing w:after="20"/>
              <w:ind w:left="20"/>
              <w:jc w:val="both"/>
            </w:pPr>
            <w:r>
              <w:rPr>
                <w:rFonts w:ascii="Times New Roman"/>
                <w:b w:val="false"/>
                <w:i w:val="false"/>
                <w:color w:val="000000"/>
                <w:sz w:val="20"/>
              </w:rPr>
              <w:t>Номер и серия диплома: PD – А2000000</w:t>
            </w:r>
          </w:p>
          <w:p>
            <w:pPr>
              <w:spacing w:after="20"/>
              <w:ind w:left="20"/>
              <w:jc w:val="both"/>
            </w:pPr>
            <w:r>
              <w:rPr>
                <w:rFonts w:ascii="Times New Roman"/>
                <w:b w:val="false"/>
                <w:i w:val="false"/>
                <w:color w:val="000000"/>
                <w:sz w:val="20"/>
              </w:rPr>
              <w:t>Регистрационный номер, дата 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p>
            <w:pPr>
              <w:spacing w:after="20"/>
              <w:ind w:left="20"/>
              <w:jc w:val="both"/>
            </w:pPr>
            <w:r>
              <w:rPr>
                <w:rFonts w:ascii="Times New Roman"/>
                <w:b w:val="false"/>
                <w:i w:val="false"/>
                <w:color w:val="000000"/>
                <w:sz w:val="20"/>
              </w:rPr>
              <w:t>
By the decision _________________________________________________________________</w:t>
            </w:r>
          </w:p>
          <w:p>
            <w:pPr>
              <w:spacing w:after="20"/>
              <w:ind w:left="20"/>
              <w:jc w:val="both"/>
            </w:pPr>
            <w:r>
              <w:rPr>
                <w:rFonts w:ascii="Times New Roman"/>
                <w:b w:val="false"/>
                <w:i w:val="false"/>
                <w:color w:val="000000"/>
                <w:sz w:val="20"/>
              </w:rPr>
              <w:t xml:space="preserve">                                                   (full name of Higher Education Organization)</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xml:space="preserve">                                         (surname, name, patronymic (if it is given)</w:t>
            </w:r>
          </w:p>
          <w:p>
            <w:pPr>
              <w:spacing w:after="20"/>
              <w:ind w:left="20"/>
              <w:jc w:val="both"/>
            </w:pPr>
            <w:r>
              <w:rPr>
                <w:rFonts w:ascii="Times New Roman"/>
                <w:b w:val="false"/>
                <w:i w:val="false"/>
                <w:color w:val="000000"/>
                <w:sz w:val="20"/>
              </w:rPr>
              <w:t>The degree of Doctor of Profile on educational program or specialty</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xml:space="preserve">                                       (code and name of educational program or specialty)</w:t>
            </w:r>
          </w:p>
          <w:p>
            <w:pPr>
              <w:spacing w:after="20"/>
              <w:ind w:left="20"/>
              <w:jc w:val="both"/>
            </w:pPr>
            <w:r>
              <w:rPr>
                <w:rFonts w:ascii="Times New Roman"/>
                <w:b w:val="false"/>
                <w:i w:val="false"/>
                <w:color w:val="000000"/>
                <w:sz w:val="20"/>
              </w:rPr>
              <w:t>Dissertation topic _______________________________________________________________</w:t>
            </w:r>
          </w:p>
          <w:p>
            <w:pPr>
              <w:spacing w:after="20"/>
              <w:ind w:left="20"/>
              <w:jc w:val="both"/>
            </w:pPr>
            <w:r>
              <w:rPr>
                <w:rFonts w:ascii="Times New Roman"/>
                <w:b w:val="false"/>
                <w:i w:val="false"/>
                <w:color w:val="000000"/>
                <w:sz w:val="20"/>
              </w:rPr>
              <w:t>Scientific advisors _______________________________________________________________</w:t>
            </w:r>
          </w:p>
          <w:p>
            <w:pPr>
              <w:spacing w:after="20"/>
              <w:ind w:left="20"/>
              <w:jc w:val="both"/>
            </w:pPr>
            <w:r>
              <w:rPr>
                <w:rFonts w:ascii="Times New Roman"/>
                <w:b w:val="false"/>
                <w:i w:val="false"/>
                <w:color w:val="000000"/>
                <w:sz w:val="20"/>
              </w:rPr>
              <w:t xml:space="preserve">                                                            (domestic, foreign, surname, initials)</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Official reviewers _______________________________________________________________</w:t>
            </w:r>
          </w:p>
          <w:p>
            <w:pPr>
              <w:spacing w:after="20"/>
              <w:ind w:left="20"/>
              <w:jc w:val="both"/>
            </w:pPr>
            <w:r>
              <w:rPr>
                <w:rFonts w:ascii="Times New Roman"/>
                <w:b w:val="false"/>
                <w:i w:val="false"/>
                <w:color w:val="000000"/>
                <w:sz w:val="20"/>
              </w:rPr>
              <w:t xml:space="preserve">                                                                          (surname, initials)</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Place of study __________________________________________________________________</w:t>
            </w:r>
          </w:p>
          <w:p>
            <w:pPr>
              <w:spacing w:after="20"/>
              <w:ind w:left="20"/>
              <w:jc w:val="both"/>
            </w:pPr>
            <w:r>
              <w:rPr>
                <w:rFonts w:ascii="Times New Roman"/>
                <w:b w:val="false"/>
                <w:i w:val="false"/>
                <w:color w:val="000000"/>
                <w:sz w:val="20"/>
              </w:rPr>
              <w:t xml:space="preserve">                                                    (name of Higher Education Organization)</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By the Decision of the Committee for quality assurance in the field of Science and Higher Education under the Ministry of Science and Higher Education of the Republic of Kazakhstan number № _____ "___" __________ 202_ year</w:t>
            </w:r>
          </w:p>
          <w:p>
            <w:pPr>
              <w:spacing w:after="20"/>
              <w:ind w:left="20"/>
              <w:jc w:val="both"/>
            </w:pPr>
            <w:r>
              <w:rPr>
                <w:rFonts w:ascii="Times New Roman"/>
                <w:b w:val="false"/>
                <w:i w:val="false"/>
                <w:color w:val="000000"/>
                <w:sz w:val="20"/>
              </w:rPr>
              <w:t>Chairman of the Board – Rector ____________________________________________________</w:t>
            </w:r>
          </w:p>
          <w:p>
            <w:pPr>
              <w:spacing w:after="20"/>
              <w:ind w:left="20"/>
              <w:jc w:val="both"/>
            </w:pPr>
            <w:r>
              <w:rPr>
                <w:rFonts w:ascii="Times New Roman"/>
                <w:b w:val="false"/>
                <w:i w:val="false"/>
                <w:color w:val="000000"/>
                <w:sz w:val="20"/>
              </w:rPr>
              <w:t xml:space="preserve">                                                                                      (surname, initials)</w:t>
            </w:r>
          </w:p>
          <w:p>
            <w:pPr>
              <w:spacing w:after="20"/>
              <w:ind w:left="20"/>
              <w:jc w:val="both"/>
            </w:pPr>
            <w:r>
              <w:rPr>
                <w:rFonts w:ascii="Times New Roman"/>
                <w:b w:val="false"/>
                <w:i w:val="false"/>
                <w:color w:val="000000"/>
                <w:sz w:val="20"/>
              </w:rPr>
              <w:t>Number and diploma series: PD – А2000000</w:t>
            </w:r>
          </w:p>
          <w:p>
            <w:pPr>
              <w:spacing w:after="20"/>
              <w:ind w:left="20"/>
              <w:jc w:val="both"/>
            </w:pPr>
            <w:r>
              <w:rPr>
                <w:rFonts w:ascii="Times New Roman"/>
                <w:b w:val="false"/>
                <w:i w:val="false"/>
                <w:color w:val="000000"/>
                <w:sz w:val="20"/>
              </w:rPr>
              <w:t>Registration number, date 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