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4a74" w14:textId="9c84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парағын бекіту туралы" Қазақстан Республикасының Цифрлық даму, инновациялар және аэроғарыш өнеркәсібі министрінің 2023 жылғы 8 маусымдағы № 172/НҚ және Қазақстан Республикасы Ұлттық экономика министрінің 2023 жылғы 12 маусымдағы № 106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маусымдағы № 344/НҚ және Қазақстан Республикасы Премьер-Министрінің орынбасары – Ұлттық экономика министрінің 2026 жылғы 29 маусымдағы № 92 бірлескен бұйрығы. Қазақстан Республикасының Әділет министрлігінде 2026 жылғы 30 маусымда № 39151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парағын бекіту туралы" Қазақстан Республикасы Цифрлық даму, инновациялар және аэроғарыш өнеркәсібі министрінің 2023 жылғы 8 маусымдағы № 172/НҚ және Қазақстан Республикасы Ұлттық экономика министрінің 2023 жылғы 12 маусымдағы № 106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32792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бұйрықты оны ресми жариялағаннан кейін Қазақстан Республикасы Жасанды интеллект және цифрлық даму министрлігінің және Қазақстан Республикасы Ұлттық экономика министрлігінің интернет-ресурстарында орналастыруды;</w:t>
      </w:r>
    </w:p>
    <w:bookmarkEnd w:id="4"/>
    <w:bookmarkStart w:name="z9" w:id="5"/>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2) тармақшасында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Жумангарин______Ж. Мадиев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Бас прокуратурасының</w:t>
      </w:r>
    </w:p>
    <w:bookmarkEnd w:id="10"/>
    <w:bookmarkStart w:name="z16" w:id="11"/>
    <w:p>
      <w:pPr>
        <w:spacing w:after="0"/>
        <w:ind w:left="0"/>
        <w:jc w:val="both"/>
      </w:pPr>
      <w:r>
        <w:rPr>
          <w:rFonts w:ascii="Times New Roman"/>
          <w:b w:val="false"/>
          <w:i w:val="false"/>
          <w:color w:val="000000"/>
          <w:sz w:val="28"/>
        </w:rPr>
        <w:t>
      Құқықтық статистика және</w:t>
      </w:r>
    </w:p>
    <w:bookmarkEnd w:id="11"/>
    <w:bookmarkStart w:name="z17" w:id="12"/>
    <w:p>
      <w:pPr>
        <w:spacing w:after="0"/>
        <w:ind w:left="0"/>
        <w:jc w:val="both"/>
      </w:pPr>
      <w:r>
        <w:rPr>
          <w:rFonts w:ascii="Times New Roman"/>
          <w:b w:val="false"/>
          <w:i w:val="false"/>
          <w:color w:val="000000"/>
          <w:sz w:val="28"/>
        </w:rPr>
        <w:t>
      арнайы есепке алу</w:t>
      </w:r>
    </w:p>
    <w:bookmarkEnd w:id="12"/>
    <w:bookmarkStart w:name="z18" w:id="13"/>
    <w:p>
      <w:pPr>
        <w:spacing w:after="0"/>
        <w:ind w:left="0"/>
        <w:jc w:val="both"/>
      </w:pPr>
      <w:r>
        <w:rPr>
          <w:rFonts w:ascii="Times New Roman"/>
          <w:b w:val="false"/>
          <w:i w:val="false"/>
          <w:color w:val="000000"/>
          <w:sz w:val="28"/>
        </w:rPr>
        <w:t>
      жөніндегі комитеті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