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dba5" w14:textId="e75d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29 маусымдағы № 454 бұйрығы. Қазақстан Республикасының Әділет министрлігінде 2026 жылғы 30 маусымда № 39143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w:t>
      </w:r>
      <w:r>
        <w:rPr>
          <w:rFonts w:ascii="Times New Roman"/>
          <w:b w:val="false"/>
          <w:i w:val="false"/>
          <w:color w:val="000000"/>
          <w:sz w:val="28"/>
        </w:rPr>
        <w:t>№ 992</w:t>
      </w:r>
      <w:r>
        <w:rPr>
          <w:rFonts w:ascii="Times New Roman"/>
          <w:b w:val="false"/>
          <w:i w:val="false"/>
          <w:color w:val="000000"/>
          <w:sz w:val="28"/>
        </w:rPr>
        <w:t xml:space="preserve"> (Нормативтік құқықтық актілерді мемлекеттік тіркеу тізілімінде №12880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"Шетел азаматтарына және азаматтығы жоқ адамдарға Қазақстан Республикасында уақытша және тұрақты тұруға рұқсаттар беру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9-бабының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Қоса беріліп отырған шетел азаматтарына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Шетелдіктерге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Ішкі істер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жариянланған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маусымдағы</w:t>
            </w:r>
            <w:r>
              <w:br/>
            </w:r>
            <w:r>
              <w:rPr>
                <w:rFonts w:ascii="Times New Roman"/>
                <w:b w:val="false"/>
                <w:i w:val="false"/>
                <w:color w:val="000000"/>
                <w:sz w:val="20"/>
              </w:rPr>
              <w:t>№ 454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992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Шетел азаматтарына және азаматтығы жоқ адамдарға Қазақстан Республикасында уақытша және тұрақты тұруға рұқсаттар беру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Шетел азаматтарына және азаматтығы жоқ адамдарға Қазақстан Республикасында уақытша және тұрақты тұруға рұқсаттар беру қағидалары (бұдан әрі - Қағидалар)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шетел азаматтарына және азаматтығы жоқ адамдарға Қазақстан Республикасында уақытша және тұрақты тұруға рұқсаттар беру және оны жою тәртібін айқындайды.</w:t>
      </w:r>
    </w:p>
    <w:bookmarkEnd w:id="14"/>
    <w:bookmarkStart w:name="z20" w:id="15"/>
    <w:p>
      <w:pPr>
        <w:spacing w:after="0"/>
        <w:ind w:left="0"/>
        <w:jc w:val="both"/>
      </w:pPr>
      <w:r>
        <w:rPr>
          <w:rFonts w:ascii="Times New Roman"/>
          <w:b w:val="false"/>
          <w:i w:val="false"/>
          <w:color w:val="000000"/>
          <w:sz w:val="28"/>
        </w:rPr>
        <w:t>
      Көші-қон саласындағы уәкілетті орган осы Қағидаларға енгізілген өзгерістер және (немесе) толықтырулар туралы ақпаратты "Азаматтарға арналған үкімет" мемлекеттік корпорациясына, "цифрлық үкiметтiң" цифрлық инфрақұрылымының операторына және Мемлекеттік қызметтер көрсету мәселелері жөніндегі бірыңғай байланыс орталығына жолдайды.</w:t>
      </w:r>
    </w:p>
    <w:bookmarkEnd w:id="15"/>
    <w:bookmarkStart w:name="z21" w:id="16"/>
    <w:p>
      <w:pPr>
        <w:spacing w:after="0"/>
        <w:ind w:left="0"/>
        <w:jc w:val="both"/>
      </w:pPr>
      <w:r>
        <w:rPr>
          <w:rFonts w:ascii="Times New Roman"/>
          <w:b w:val="false"/>
          <w:i w:val="false"/>
          <w:color w:val="000000"/>
          <w:sz w:val="28"/>
        </w:rPr>
        <w:t>
      2. Осы Қағидаларда мынадай ұғымдар қолданылады:</w:t>
      </w:r>
    </w:p>
    <w:bookmarkEnd w:id="16"/>
    <w:bookmarkStart w:name="z22" w:id="17"/>
    <w:p>
      <w:pPr>
        <w:spacing w:after="0"/>
        <w:ind w:left="0"/>
        <w:jc w:val="both"/>
      </w:pPr>
      <w:r>
        <w:rPr>
          <w:rFonts w:ascii="Times New Roman"/>
          <w:b w:val="false"/>
          <w:i w:val="false"/>
          <w:color w:val="000000"/>
          <w:sz w:val="28"/>
        </w:rPr>
        <w:t>
      1) адам саудасының құрбаны – жасалған іс-әрекеттер бойынша қылмыстық іс қозғау фактісінің болуына қарамастан, адам саудасына байланысты құқық бұзушылықтан тікелей зардап шекті деп пайымдауға негіз бар жеке тұлға;</w:t>
      </w:r>
    </w:p>
    <w:bookmarkEnd w:id="17"/>
    <w:bookmarkStart w:name="z23" w:id="18"/>
    <w:p>
      <w:pPr>
        <w:spacing w:after="0"/>
        <w:ind w:left="0"/>
        <w:jc w:val="both"/>
      </w:pPr>
      <w:r>
        <w:rPr>
          <w:rFonts w:ascii="Times New Roman"/>
          <w:b w:val="false"/>
          <w:i w:val="false"/>
          <w:color w:val="000000"/>
          <w:sz w:val="28"/>
        </w:rPr>
        <w:t xml:space="preserve">
      2) адам саудасының құрбанын бірдейлендіру – адамды адам саудасына, оның ішінде кәмелетке толмағандарға, оларды пайдаланудың өзге де түрлеріне байланысты іс-әрекеттер салдарынан әлеуметтік бейімсіздікке және әлеуметтік депривацияға әкеп соққан қатыгез қарым-қатынастан зардап шеккендерге жатқызу, сондай-ақ 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 Еңбек және халықты әлеуметтік қорғау министрінің 2023 жылғы 30 маусымдағы № 271 және Қазақстан Республикасы Оқу-ағарту министрінің 2023 жылғы 30 маусымдағы № 190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мемлекеттік тіркеу тізілімінде № 33002 болып тіркелді) әлеуметтік бейімсіздік пен әлеуметтік депривацияға әкеп соққан қатыгез қарым-қатынастың болуын бағалау өлшемшарттарына сәйкес адамдарды ұрлау;</w:t>
      </w:r>
    </w:p>
    <w:bookmarkEnd w:id="18"/>
    <w:bookmarkStart w:name="z24" w:id="19"/>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9"/>
    <w:bookmarkStart w:name="z25" w:id="20"/>
    <w:p>
      <w:pPr>
        <w:spacing w:after="0"/>
        <w:ind w:left="0"/>
        <w:jc w:val="both"/>
      </w:pPr>
      <w:r>
        <w:rPr>
          <w:rFonts w:ascii="Times New Roman"/>
          <w:b w:val="false"/>
          <w:i w:val="false"/>
          <w:color w:val="000000"/>
          <w:sz w:val="28"/>
        </w:rPr>
        <w:t>
      4) азаматтығы жоқ адам – Қазақстан Республикасының азаматы болып табылмайтын және өзге мемлекеттiң азаматтығына тиесілігінің дәлелдемелерi жоқ адам;</w:t>
      </w:r>
    </w:p>
    <w:bookmarkEnd w:id="20"/>
    <w:bookmarkStart w:name="z26" w:id="21"/>
    <w:p>
      <w:pPr>
        <w:spacing w:after="0"/>
        <w:ind w:left="0"/>
        <w:jc w:val="both"/>
      </w:pPr>
      <w:r>
        <w:rPr>
          <w:rFonts w:ascii="Times New Roman"/>
          <w:b w:val="false"/>
          <w:i w:val="false"/>
          <w:color w:val="000000"/>
          <w:sz w:val="28"/>
        </w:rPr>
        <w:t>
      5)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bookmarkEnd w:id="21"/>
    <w:bookmarkStart w:name="z27" w:id="22"/>
    <w:p>
      <w:pPr>
        <w:spacing w:after="0"/>
        <w:ind w:left="0"/>
        <w:jc w:val="both"/>
      </w:pPr>
      <w:r>
        <w:rPr>
          <w:rFonts w:ascii="Times New Roman"/>
          <w:b w:val="false"/>
          <w:i w:val="false"/>
          <w:color w:val="000000"/>
          <w:sz w:val="28"/>
        </w:rPr>
        <w:t>
      6) "Астана" халықаралық қаржы орталығы (бұдан әрі - АХҚО) – қаржы саласында ерекше құқықтық режим қолданылатын, Қазақстан Республикасының Президенті айқындайтын нақты белгіленген шекаралары бар Астана қаласының шегіндегі аумақ;</w:t>
      </w:r>
    </w:p>
    <w:bookmarkEnd w:id="22"/>
    <w:bookmarkStart w:name="z28" w:id="23"/>
    <w:p>
      <w:pPr>
        <w:spacing w:after="0"/>
        <w:ind w:left="0"/>
        <w:jc w:val="both"/>
      </w:pPr>
      <w:r>
        <w:rPr>
          <w:rFonts w:ascii="Times New Roman"/>
          <w:b w:val="false"/>
          <w:i w:val="false"/>
          <w:color w:val="000000"/>
          <w:sz w:val="28"/>
        </w:rPr>
        <w:t>
      7) АХҚО инвестициялық резиденті – АХҚО инвестициялық салық резиденттігінің бағдарламасына сәйкес, сондай-ақ "Астана" халықаралық қаржы орталығы туралы" Қазақстан Республикасының Конституциялық заңында көзделген шарттарға сәйкес келетін инвестицияларды жүзеге асырған шетел азаматы немесе азаматтығы жоқ адам;)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bookmarkEnd w:id="23"/>
    <w:bookmarkStart w:name="z29" w:id="24"/>
    <w:p>
      <w:pPr>
        <w:spacing w:after="0"/>
        <w:ind w:left="0"/>
        <w:jc w:val="both"/>
      </w:pPr>
      <w:r>
        <w:rPr>
          <w:rFonts w:ascii="Times New Roman"/>
          <w:b w:val="false"/>
          <w:i w:val="false"/>
          <w:color w:val="000000"/>
          <w:sz w:val="28"/>
        </w:rPr>
        <w:t>
      9)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24"/>
    <w:bookmarkStart w:name="z30" w:id="25"/>
    <w:p>
      <w:pPr>
        <w:spacing w:after="0"/>
        <w:ind w:left="0"/>
        <w:jc w:val="both"/>
      </w:pPr>
      <w:r>
        <w:rPr>
          <w:rFonts w:ascii="Times New Roman"/>
          <w:b w:val="false"/>
          <w:i w:val="false"/>
          <w:color w:val="000000"/>
          <w:sz w:val="28"/>
        </w:rPr>
        <w:t>
      10)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25"/>
    <w:bookmarkStart w:name="z31" w:id="26"/>
    <w:p>
      <w:pPr>
        <w:spacing w:after="0"/>
        <w:ind w:left="0"/>
        <w:jc w:val="both"/>
      </w:pPr>
      <w:r>
        <w:rPr>
          <w:rFonts w:ascii="Times New Roman"/>
          <w:b w:val="false"/>
          <w:i w:val="false"/>
          <w:color w:val="000000"/>
          <w:sz w:val="28"/>
        </w:rPr>
        <w:t>
      11) бизнес-көшіп келуші – Қазақстан Республикасының заңнамасына сәйкес кәсіпкерлік қызметті жүзеге асыру мақсатында келген көшіп келуші;</w:t>
      </w:r>
    </w:p>
    <w:bookmarkEnd w:id="26"/>
    <w:bookmarkStart w:name="z32" w:id="27"/>
    <w:p>
      <w:pPr>
        <w:spacing w:after="0"/>
        <w:ind w:left="0"/>
        <w:jc w:val="both"/>
      </w:pPr>
      <w:r>
        <w:rPr>
          <w:rFonts w:ascii="Times New Roman"/>
          <w:b w:val="false"/>
          <w:i w:val="false"/>
          <w:color w:val="000000"/>
          <w:sz w:val="28"/>
        </w:rPr>
        <w:t>
      12) "Бүркіт" бірыңғай цифрлық жүйесі (бұдан әрі – "Бүркіт" БЦЖ) – Қазақстан Республикасына көшіп келушілердің кіруін - шығуын бақылайтын бірыңғай цифрлық жүйе;</w:t>
      </w:r>
    </w:p>
    <w:bookmarkEnd w:id="27"/>
    <w:bookmarkStart w:name="z33" w:id="28"/>
    <w:p>
      <w:pPr>
        <w:spacing w:after="0"/>
        <w:ind w:left="0"/>
        <w:jc w:val="both"/>
      </w:pPr>
      <w:r>
        <w:rPr>
          <w:rFonts w:ascii="Times New Roman"/>
          <w:b w:val="false"/>
          <w:i w:val="false"/>
          <w:color w:val="000000"/>
          <w:sz w:val="28"/>
        </w:rPr>
        <w:t>
      13) бұрынғы отандас – Қазақ Кеңестік Социалистік Республикасында немесе Қазақстан Республикасында туған немесе бұдан бұрын азаматтығында болған және шетелде тұрақты тұратын адам;</w:t>
      </w:r>
    </w:p>
    <w:bookmarkEnd w:id="28"/>
    <w:bookmarkStart w:name="z34" w:id="29"/>
    <w:p>
      <w:pPr>
        <w:spacing w:after="0"/>
        <w:ind w:left="0"/>
        <w:jc w:val="both"/>
      </w:pPr>
      <w:r>
        <w:rPr>
          <w:rFonts w:ascii="Times New Roman"/>
          <w:b w:val="false"/>
          <w:i w:val="false"/>
          <w:color w:val="000000"/>
          <w:sz w:val="28"/>
        </w:rPr>
        <w:t>
      14) жақын туыстары – ата-аналары, балалары, асырап алушылар, асырап алынғандар, ата-анасы бiр және ата-анасы бөлек ағалы-iнiлер мен апалы-сiңлiлер, атасы, әжесi, немерелерi;</w:t>
      </w:r>
    </w:p>
    <w:bookmarkEnd w:id="29"/>
    <w:bookmarkStart w:name="z35" w:id="30"/>
    <w:p>
      <w:pPr>
        <w:spacing w:after="0"/>
        <w:ind w:left="0"/>
        <w:jc w:val="both"/>
      </w:pPr>
      <w:r>
        <w:rPr>
          <w:rFonts w:ascii="Times New Roman"/>
          <w:b w:val="false"/>
          <w:i w:val="false"/>
          <w:color w:val="000000"/>
          <w:sz w:val="28"/>
        </w:rPr>
        <w:t>
      15) жеке кабинет – "цифрлық үкіметтің" веб-порталындағы пайдаланушының кабинеті;</w:t>
      </w:r>
    </w:p>
    <w:bookmarkEnd w:id="30"/>
    <w:bookmarkStart w:name="z36" w:id="31"/>
    <w:p>
      <w:pPr>
        <w:spacing w:after="0"/>
        <w:ind w:left="0"/>
        <w:jc w:val="both"/>
      </w:pPr>
      <w:r>
        <w:rPr>
          <w:rFonts w:ascii="Times New Roman"/>
          <w:b w:val="false"/>
          <w:i w:val="false"/>
          <w:color w:val="000000"/>
          <w:sz w:val="28"/>
        </w:rPr>
        <w:t>
      16) жеке сәйкестендіру нөмірі (бұдан әрі - ЖСН) – жеке тұлғаға бір рет және өмір бойы берілетін он екі таңбалы цифрлық код;</w:t>
      </w:r>
    </w:p>
    <w:bookmarkEnd w:id="31"/>
    <w:bookmarkStart w:name="z37" w:id="32"/>
    <w:p>
      <w:pPr>
        <w:spacing w:after="0"/>
        <w:ind w:left="0"/>
        <w:jc w:val="both"/>
      </w:pPr>
      <w:r>
        <w:rPr>
          <w:rFonts w:ascii="Times New Roman"/>
          <w:b w:val="false"/>
          <w:i w:val="false"/>
          <w:color w:val="000000"/>
          <w:sz w:val="28"/>
        </w:rPr>
        <w:t>
      17) жол жүру құжаты – шетел азаматтарына немесе азаматтығы жоқ адамға Қазақстан Республикасы аумағынан тыс шығу үшін берілетін құжат;</w:t>
      </w:r>
    </w:p>
    <w:bookmarkEnd w:id="32"/>
    <w:bookmarkStart w:name="z38" w:id="33"/>
    <w:p>
      <w:pPr>
        <w:spacing w:after="0"/>
        <w:ind w:left="0"/>
        <w:jc w:val="both"/>
      </w:pPr>
      <w:r>
        <w:rPr>
          <w:rFonts w:ascii="Times New Roman"/>
          <w:b w:val="false"/>
          <w:i w:val="false"/>
          <w:color w:val="000000"/>
          <w:sz w:val="28"/>
        </w:rPr>
        <w:t>
      18)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белгісіне цифрлық жүйедегі белгісі, ол визада белгіленген уақытқа, мақсаттарда және шарттармен Қазақстан Республикасының аумағына келуге, оның аумағы арқылы жүріп-тұруға, онда болуға және Қазақстан Республикасының аумағынан кетуге құқық береді;</w:t>
      </w:r>
    </w:p>
    <w:bookmarkEnd w:id="33"/>
    <w:bookmarkStart w:name="z39" w:id="34"/>
    <w:p>
      <w:pPr>
        <w:spacing w:after="0"/>
        <w:ind w:left="0"/>
        <w:jc w:val="both"/>
      </w:pPr>
      <w:r>
        <w:rPr>
          <w:rFonts w:ascii="Times New Roman"/>
          <w:b w:val="false"/>
          <w:i w:val="false"/>
          <w:color w:val="000000"/>
          <w:sz w:val="28"/>
        </w:rPr>
        <w:t>
      19) корпоративішілік ауыстыру – Дүниежүзілік сауда ұйымына мүше елдің аумағында құрылған, Қазақстан Республикасының аумағынан тыс жерде орналасқан және сонда жұмыс істейтін заңды тұлғада басшы, менеджер немесе маман лауазымында еңбек қызметін жүзеге асыратын шетел азаматының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bookmarkEnd w:id="34"/>
    <w:bookmarkStart w:name="z40" w:id="35"/>
    <w:p>
      <w:pPr>
        <w:spacing w:after="0"/>
        <w:ind w:left="0"/>
        <w:jc w:val="both"/>
      </w:pPr>
      <w:r>
        <w:rPr>
          <w:rFonts w:ascii="Times New Roman"/>
          <w:b w:val="false"/>
          <w:i w:val="false"/>
          <w:color w:val="000000"/>
          <w:sz w:val="28"/>
        </w:rPr>
        <w:t>
      20) көшіп келу – шетел азаматтарының немесе азаматтығы жоқ адамдардың Қазақстан Республикасына уақытша немесе тұрақты тұру үшін келуі;</w:t>
      </w:r>
    </w:p>
    <w:bookmarkEnd w:id="35"/>
    <w:bookmarkStart w:name="z41" w:id="36"/>
    <w:p>
      <w:pPr>
        <w:spacing w:after="0"/>
        <w:ind w:left="0"/>
        <w:jc w:val="both"/>
      </w:pPr>
      <w:r>
        <w:rPr>
          <w:rFonts w:ascii="Times New Roman"/>
          <w:b w:val="false"/>
          <w:i w:val="false"/>
          <w:color w:val="000000"/>
          <w:sz w:val="28"/>
        </w:rPr>
        <w:t>
      21) көшіп келуші – Қазақстан Республикасына уақытша немесе тұрақты тұру үшін келген шетел азаматы немесе азаматтығы жоқ адам;</w:t>
      </w:r>
    </w:p>
    <w:bookmarkEnd w:id="36"/>
    <w:bookmarkStart w:name="z42" w:id="37"/>
    <w:p>
      <w:pPr>
        <w:spacing w:after="0"/>
        <w:ind w:left="0"/>
        <w:jc w:val="both"/>
      </w:pPr>
      <w:r>
        <w:rPr>
          <w:rFonts w:ascii="Times New Roman"/>
          <w:b w:val="false"/>
          <w:i w:val="false"/>
          <w:color w:val="000000"/>
          <w:sz w:val="28"/>
        </w:rPr>
        <w:t>
      22) Көші-қон полициясының цифрлық жүйесі (бұдан әрі - КҚП ЦЖ) – Ішкі істер министрлігінің ішкі және сыртқы көші-қон процестері дерекқорын қалыптастыру бойынша, сондай-ақ "цифрлық үкімет" шеңберінде құрылып жатқан басқа цифрлық жүйелермен және деректер базаларымен интеграциялық қарым-қатынас процестерін автоматтандыратын цифрлық жүйесі;</w:t>
      </w:r>
    </w:p>
    <w:bookmarkEnd w:id="37"/>
    <w:bookmarkStart w:name="z43" w:id="38"/>
    <w:p>
      <w:pPr>
        <w:spacing w:after="0"/>
        <w:ind w:left="0"/>
        <w:jc w:val="both"/>
      </w:pPr>
      <w:r>
        <w:rPr>
          <w:rFonts w:ascii="Times New Roman"/>
          <w:b w:val="false"/>
          <w:i w:val="false"/>
          <w:color w:val="000000"/>
          <w:sz w:val="28"/>
        </w:rPr>
        <w:t>
      23) қабылдаушы тұлға – көшіп келушілерді Қазақстан Республикасына уақытша тұру үшін шақыру туралы өтінішхат беретін және (немесе) олардың тұруына мекенжайдың тіркеу коды бар (бұдан әрі – МТК) орын беретін Қазақстан Республикасының азаматы, Қазақстан Республикасында тұрақты тұратын шетел азаматы және азаматтығы жоқ адам немесе Қазақстан Республикасында тіркелген заңды тұлға;</w:t>
      </w:r>
    </w:p>
    <w:bookmarkEnd w:id="38"/>
    <w:bookmarkStart w:name="z44" w:id="39"/>
    <w:p>
      <w:pPr>
        <w:spacing w:after="0"/>
        <w:ind w:left="0"/>
        <w:jc w:val="both"/>
      </w:pPr>
      <w:r>
        <w:rPr>
          <w:rFonts w:ascii="Times New Roman"/>
          <w:b w:val="false"/>
          <w:i w:val="false"/>
          <w:color w:val="000000"/>
          <w:sz w:val="28"/>
        </w:rPr>
        <w:t>
      24) қандас – бұрын Қазақстан Республикасының азаматтығында болмаған, тарихи отанына келген және осы Заңмен белгіленген тәртіпте тиісті мәртебесін алған этникалық қазақ және (немесе) оның ұлты қазақ отбасы мүшелері;</w:t>
      </w:r>
    </w:p>
    <w:bookmarkEnd w:id="39"/>
    <w:bookmarkStart w:name="z45" w:id="40"/>
    <w:p>
      <w:pPr>
        <w:spacing w:after="0"/>
        <w:ind w:left="0"/>
        <w:jc w:val="both"/>
      </w:pPr>
      <w:r>
        <w:rPr>
          <w:rFonts w:ascii="Times New Roman"/>
          <w:b w:val="false"/>
          <w:i w:val="false"/>
          <w:color w:val="000000"/>
          <w:sz w:val="28"/>
        </w:rPr>
        <w:t>
      25) құжаттың электрондық көшірмесі – түпнұсқа құжаттың түрін және ақпаратын (деректерін) электрондық-цифрлық нысанда толығымен көрсететін құжат;</w:t>
      </w:r>
    </w:p>
    <w:bookmarkEnd w:id="40"/>
    <w:bookmarkStart w:name="z46" w:id="41"/>
    <w:p>
      <w:pPr>
        <w:spacing w:after="0"/>
        <w:ind w:left="0"/>
        <w:jc w:val="both"/>
      </w:pPr>
      <w:r>
        <w:rPr>
          <w:rFonts w:ascii="Times New Roman"/>
          <w:b w:val="false"/>
          <w:i w:val="false"/>
          <w:color w:val="000000"/>
          <w:sz w:val="28"/>
        </w:rPr>
        <w:t>
      26) қызмет көрсету орталықтарының біріктірілген цифрлық жүйесі (бұдан әрі – ХҚО БЦЖ) – Қазақстан Республикасының Халыққа қызмет көрсету орталықтары арқылы халыққа (жеке және заңды тұлғаларға) қызмет көрсету процесін автоматтандыруға арналған цифрлық жүйе;</w:t>
      </w:r>
    </w:p>
    <w:bookmarkEnd w:id="41"/>
    <w:bookmarkStart w:name="z47" w:id="42"/>
    <w:p>
      <w:pPr>
        <w:spacing w:after="0"/>
        <w:ind w:left="0"/>
        <w:jc w:val="both"/>
      </w:pPr>
      <w:r>
        <w:rPr>
          <w:rFonts w:ascii="Times New Roman"/>
          <w:b w:val="false"/>
          <w:i w:val="false"/>
          <w:color w:val="000000"/>
          <w:sz w:val="28"/>
        </w:rPr>
        <w:t>
      27) мекенжайдың тіркеу коды – "Мекенжай тіркелімі" ЦЖ құратын жылжымайтын мүлік объектісі мекенжайының бірегей коды";</w:t>
      </w:r>
    </w:p>
    <w:bookmarkEnd w:id="42"/>
    <w:bookmarkStart w:name="z48" w:id="43"/>
    <w:p>
      <w:pPr>
        <w:spacing w:after="0"/>
        <w:ind w:left="0"/>
        <w:jc w:val="both"/>
      </w:pPr>
      <w:r>
        <w:rPr>
          <w:rFonts w:ascii="Times New Roman"/>
          <w:b w:val="false"/>
          <w:i w:val="false"/>
          <w:color w:val="000000"/>
          <w:sz w:val="28"/>
        </w:rPr>
        <w:t>
      28) миссионерлік қызмет – Қазақстан Республикасында тіркелген діни бірлестіктер атынан Қазақстан Республикасы азаматтарының, шетел азаматтарының, азаматтығы жоқ адамдардың Қазақстан Республикасы аумағында діни ілімді таратуға бағытталған қызметі;</w:t>
      </w:r>
    </w:p>
    <w:bookmarkEnd w:id="43"/>
    <w:bookmarkStart w:name="z49" w:id="44"/>
    <w:p>
      <w:pPr>
        <w:spacing w:after="0"/>
        <w:ind w:left="0"/>
        <w:jc w:val="both"/>
      </w:pPr>
      <w:r>
        <w:rPr>
          <w:rFonts w:ascii="Times New Roman"/>
          <w:b w:val="false"/>
          <w:i w:val="false"/>
          <w:color w:val="000000"/>
          <w:sz w:val="28"/>
        </w:rPr>
        <w:t>
      29) өз бетінше жұмысқа орналасу үшін біліктілігінің сәйкестігі туралы анықтама (бұдан әрі – біліктілігінің сәйкестігі туралы анықтама) – экономиканың басым салаларында (экономикалық қызмет түрлерінде) сұранысқа ие кәсіптер бойынша Қазақстан Республикасында өз бетінше жұмысқа орналасу үшін біліктілік талаптарына және білім деңгейіне сай келетін шетелдік жұмыскерге халықтың көші-қоны мәселелері жөніндегі уәкілетті орган айқындайтын тәртіппен берілетін белгіленген нысандағы құжат;</w:t>
      </w:r>
    </w:p>
    <w:bookmarkEnd w:id="44"/>
    <w:bookmarkStart w:name="z50" w:id="45"/>
    <w:p>
      <w:pPr>
        <w:spacing w:after="0"/>
        <w:ind w:left="0"/>
        <w:jc w:val="both"/>
      </w:pPr>
      <w:r>
        <w:rPr>
          <w:rFonts w:ascii="Times New Roman"/>
          <w:b w:val="false"/>
          <w:i w:val="false"/>
          <w:color w:val="000000"/>
          <w:sz w:val="28"/>
        </w:rPr>
        <w:t>
      30) пана іздеген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тілек білдірген шетел азаматы немесе азаматтығы жоқ адам;</w:t>
      </w:r>
    </w:p>
    <w:bookmarkEnd w:id="45"/>
    <w:bookmarkStart w:name="z51" w:id="46"/>
    <w:p>
      <w:pPr>
        <w:spacing w:after="0"/>
        <w:ind w:left="0"/>
        <w:jc w:val="both"/>
      </w:pPr>
      <w:r>
        <w:rPr>
          <w:rFonts w:ascii="Times New Roman"/>
          <w:b w:val="false"/>
          <w:i w:val="false"/>
          <w:color w:val="000000"/>
          <w:sz w:val="28"/>
        </w:rPr>
        <w:t>
      31) тұрақты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оларға Қазақстан Республикасының аумағында тұрақты тұру құқығын беретін құжат;</w:t>
      </w:r>
    </w:p>
    <w:bookmarkEnd w:id="46"/>
    <w:bookmarkStart w:name="z52" w:id="47"/>
    <w:p>
      <w:pPr>
        <w:spacing w:after="0"/>
        <w:ind w:left="0"/>
        <w:jc w:val="both"/>
      </w:pPr>
      <w:r>
        <w:rPr>
          <w:rFonts w:ascii="Times New Roman"/>
          <w:b w:val="false"/>
          <w:i w:val="false"/>
          <w:color w:val="000000"/>
          <w:sz w:val="28"/>
        </w:rPr>
        <w:t>
      32) уақытша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болу мақсатына қарай оларға Қазақстан Республикасының аумағында белгілі бір мерзімге тұру құқығын беретін құжат;</w:t>
      </w:r>
    </w:p>
    <w:bookmarkEnd w:id="47"/>
    <w:bookmarkStart w:name="z53" w:id="48"/>
    <w:p>
      <w:pPr>
        <w:spacing w:after="0"/>
        <w:ind w:left="0"/>
        <w:jc w:val="both"/>
      </w:pPr>
      <w:r>
        <w:rPr>
          <w:rFonts w:ascii="Times New Roman"/>
          <w:b w:val="false"/>
          <w:i w:val="false"/>
          <w:color w:val="000000"/>
          <w:sz w:val="28"/>
        </w:rPr>
        <w:t>
      33) цифрлық құжаттар сервисі - операторға бекітілген және цифрлық объектілерден алынған ақпарат негізінде жасалған электрондық түрдегі құжаттарды көрсетуге және пайдалануға арналған "цифрлық үкіметтің" цифрлық инфрақұрылымының объектісі;</w:t>
      </w:r>
    </w:p>
    <w:bookmarkEnd w:id="48"/>
    <w:bookmarkStart w:name="z54" w:id="49"/>
    <w:p>
      <w:pPr>
        <w:spacing w:after="0"/>
        <w:ind w:left="0"/>
        <w:jc w:val="both"/>
      </w:pPr>
      <w:r>
        <w:rPr>
          <w:rFonts w:ascii="Times New Roman"/>
          <w:b w:val="false"/>
          <w:i w:val="false"/>
          <w:color w:val="000000"/>
          <w:sz w:val="28"/>
        </w:rPr>
        <w:t>
      34) шетел азаматы – Қазақстан Республикасының азаматы болып табылмайтын өзге мемлекеттің азаматтығына тиесілігінің дәлелдемелері бар адам;</w:t>
      </w:r>
    </w:p>
    <w:bookmarkEnd w:id="49"/>
    <w:bookmarkStart w:name="z55" w:id="50"/>
    <w:p>
      <w:pPr>
        <w:spacing w:after="0"/>
        <w:ind w:left="0"/>
        <w:jc w:val="both"/>
      </w:pPr>
      <w:r>
        <w:rPr>
          <w:rFonts w:ascii="Times New Roman"/>
          <w:b w:val="false"/>
          <w:i w:val="false"/>
          <w:color w:val="000000"/>
          <w:sz w:val="28"/>
        </w:rPr>
        <w:t>
      35) шет елдердегi мекемелер – Қазақстан Республикасының шет елдегі дипломатиялық және оларға теңестiрiлген өкілдiктерi, сондай-ақ консулдық мекемелерi;</w:t>
      </w:r>
    </w:p>
    <w:bookmarkEnd w:id="50"/>
    <w:bookmarkStart w:name="z56" w:id="51"/>
    <w:p>
      <w:pPr>
        <w:spacing w:after="0"/>
        <w:ind w:left="0"/>
        <w:jc w:val="both"/>
      </w:pPr>
      <w:r>
        <w:rPr>
          <w:rFonts w:ascii="Times New Roman"/>
          <w:b w:val="false"/>
          <w:i w:val="false"/>
          <w:color w:val="000000"/>
          <w:sz w:val="28"/>
        </w:rPr>
        <w:t>
      36)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51"/>
    <w:bookmarkStart w:name="z57" w:id="52"/>
    <w:p>
      <w:pPr>
        <w:spacing w:after="0"/>
        <w:ind w:left="0"/>
        <w:jc w:val="both"/>
      </w:pPr>
      <w:r>
        <w:rPr>
          <w:rFonts w:ascii="Times New Roman"/>
          <w:b w:val="false"/>
          <w:i w:val="false"/>
          <w:color w:val="000000"/>
          <w:sz w:val="28"/>
        </w:rPr>
        <w:t>
      37) Электрондық цифрлық қолтаңба (бұдан әрі – ЭЦҚ) – ЭЦҚ жабық кілті мен ЭЦК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52"/>
    <w:bookmarkStart w:name="z58" w:id="53"/>
    <w:p>
      <w:pPr>
        <w:spacing w:after="0"/>
        <w:ind w:left="0"/>
        <w:jc w:val="both"/>
      </w:pPr>
      <w:r>
        <w:rPr>
          <w:rFonts w:ascii="Times New Roman"/>
          <w:b w:val="false"/>
          <w:i w:val="false"/>
          <w:color w:val="000000"/>
          <w:sz w:val="28"/>
        </w:rPr>
        <w:t>
      38) этникалық қазақ – ұлты қазақ шетел азаматы немесе азаматтығы жоқ адам;</w:t>
      </w:r>
    </w:p>
    <w:bookmarkEnd w:id="53"/>
    <w:bookmarkStart w:name="z59" w:id="54"/>
    <w:p>
      <w:pPr>
        <w:spacing w:after="0"/>
        <w:ind w:left="0"/>
        <w:jc w:val="both"/>
      </w:pPr>
      <w:r>
        <w:rPr>
          <w:rFonts w:ascii="Times New Roman"/>
          <w:b w:val="false"/>
          <w:i w:val="false"/>
          <w:color w:val="000000"/>
          <w:sz w:val="28"/>
        </w:rPr>
        <w:t>
      39)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 азаматы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54"/>
    <w:bookmarkStart w:name="z60" w:id="55"/>
    <w:p>
      <w:pPr>
        <w:spacing w:after="0"/>
        <w:ind w:left="0"/>
        <w:jc w:val="both"/>
      </w:pPr>
      <w:r>
        <w:rPr>
          <w:rFonts w:ascii="Times New Roman"/>
          <w:b w:val="false"/>
          <w:i w:val="false"/>
          <w:color w:val="000000"/>
          <w:sz w:val="28"/>
        </w:rPr>
        <w:t>
      40) дактилоскопиялық тіркеу – дактилоскопиялық және (немесе) геномдық тіркеу саласындағы уәкілетті мемлекеттік органдардың дактилоскопиялық ақпаратты жинау, өңдеу, қорғау, адамның жеке басын анықтау немесе растау бойынша жүзеге асыратын қызметі.</w:t>
      </w:r>
    </w:p>
    <w:bookmarkEnd w:id="55"/>
    <w:bookmarkStart w:name="z61" w:id="56"/>
    <w:p>
      <w:pPr>
        <w:spacing w:after="0"/>
        <w:ind w:left="0"/>
        <w:jc w:val="left"/>
      </w:pPr>
      <w:r>
        <w:rPr>
          <w:rFonts w:ascii="Times New Roman"/>
          <w:b/>
          <w:i w:val="false"/>
          <w:color w:val="000000"/>
        </w:rPr>
        <w:t xml:space="preserve"> 2-тарау. Шетелдіктерге және азаматтығы жоқ адамдарға Қазақстан Республикасында уақытша тұруға рұқсат беру қағидалары</w:t>
      </w:r>
    </w:p>
    <w:bookmarkEnd w:id="56"/>
    <w:bookmarkStart w:name="z62" w:id="57"/>
    <w:p>
      <w:pPr>
        <w:spacing w:after="0"/>
        <w:ind w:left="0"/>
        <w:jc w:val="both"/>
      </w:pPr>
      <w:r>
        <w:rPr>
          <w:rFonts w:ascii="Times New Roman"/>
          <w:b w:val="false"/>
          <w:i w:val="false"/>
          <w:color w:val="000000"/>
          <w:sz w:val="28"/>
        </w:rPr>
        <w:t>
      3. Шетел азаматтары мен азаматтығы жоқ адамдарға Қазақстан Республикасында тұрақты тұруға рұқсат беру қағидалары "Шетел азаматтарына мен азаматтығы жоқ адамдарға Қазақстан Республикасында тұрақты тұруға рұқсат беру" мемлекеттік қызмет көрсету (бұдан әрі – УТР мемлекеттік көрсетілетін қызмет) тәртібін айқындайды.</w:t>
      </w:r>
    </w:p>
    <w:bookmarkEnd w:id="57"/>
    <w:bookmarkStart w:name="z63" w:id="58"/>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6-1-бабында</w:t>
      </w:r>
      <w:r>
        <w:rPr>
          <w:rFonts w:ascii="Times New Roman"/>
          <w:b w:val="false"/>
          <w:i w:val="false"/>
          <w:color w:val="000000"/>
          <w:sz w:val="28"/>
        </w:rPr>
        <w:t xml:space="preserve"> көрсетілген қабылдаушы тұлғалар қызмет алушылар болып табылады.</w:t>
      </w:r>
    </w:p>
    <w:bookmarkEnd w:id="58"/>
    <w:p>
      <w:pPr>
        <w:spacing w:after="0"/>
        <w:ind w:left="0"/>
        <w:jc w:val="both"/>
      </w:pPr>
      <w:r>
        <w:rPr>
          <w:rFonts w:ascii="Times New Roman"/>
          <w:b w:val="false"/>
          <w:i w:val="false"/>
          <w:color w:val="000000"/>
          <w:sz w:val="28"/>
        </w:rPr>
        <w:t>
      Визасыз кіру және болу тәртібі туралы ратификацияланған халықаралық шарттары бар мемлекеттерден келген АХҚО инвестициялық резиденттері мен олардың отбасы мүшелері бойынша қызметті алушы "АХҚО әкімшілігі" болып табылады.</w:t>
      </w:r>
    </w:p>
    <w:p>
      <w:pPr>
        <w:spacing w:after="0"/>
        <w:ind w:left="0"/>
        <w:jc w:val="both"/>
      </w:pPr>
      <w:r>
        <w:rPr>
          <w:rFonts w:ascii="Times New Roman"/>
          <w:b w:val="false"/>
          <w:i w:val="false"/>
          <w:color w:val="000000"/>
          <w:sz w:val="28"/>
        </w:rPr>
        <w:t>
      Адам саудасының құрбандарына қатысты қабылдаушы тарап жергілікті атқарушы органдар болып табылады. УТР иммигрантқа арнаулы әлеуметтік қызметтердің кепілдік берілген көлемін ұсыну үшін ресімделеді.</w:t>
      </w:r>
    </w:p>
    <w:p>
      <w:pPr>
        <w:spacing w:after="0"/>
        <w:ind w:left="0"/>
        <w:jc w:val="both"/>
      </w:pPr>
      <w:r>
        <w:rPr>
          <w:rFonts w:ascii="Times New Roman"/>
          <w:b w:val="false"/>
          <w:i w:val="false"/>
          <w:color w:val="000000"/>
          <w:sz w:val="28"/>
        </w:rPr>
        <w:t xml:space="preserve">
      Қазақстан Республикасы Үкіметінің 2012 жылғы 21 қаңтардағы № 148 қаулысымен (бұдан әрі – қаулы) бекітілген Көшіп келушілердің Қазақстан Республикасына келуі және онда болуы, сондай-ақ олардың Қазақстан Республикасынан кетуі қағидаларының </w:t>
      </w:r>
      <w:r>
        <w:rPr>
          <w:rFonts w:ascii="Times New Roman"/>
          <w:b w:val="false"/>
          <w:i w:val="false"/>
          <w:color w:val="000000"/>
          <w:sz w:val="28"/>
        </w:rPr>
        <w:t>6-тармағының</w:t>
      </w:r>
      <w:r>
        <w:rPr>
          <w:rFonts w:ascii="Times New Roman"/>
          <w:b w:val="false"/>
          <w:i w:val="false"/>
          <w:color w:val="000000"/>
          <w:sz w:val="28"/>
        </w:rPr>
        <w:t xml:space="preserve"> 7, 8, 9, 10, 11, 12, 13 абзацтарында көрсетілген көшіп-келушілерге көші-қон қызметтерінің аумақтық бөліністері Қаулыда көрсетілген мерзімге шығуға хабарлама ресімдейді.</w:t>
      </w:r>
    </w:p>
    <w:p>
      <w:pPr>
        <w:spacing w:after="0"/>
        <w:ind w:left="0"/>
        <w:jc w:val="both"/>
      </w:pPr>
      <w:r>
        <w:rPr>
          <w:rFonts w:ascii="Times New Roman"/>
          <w:b w:val="false"/>
          <w:i w:val="false"/>
          <w:color w:val="000000"/>
          <w:sz w:val="28"/>
        </w:rPr>
        <w:t xml:space="preserve">
      5. УТР мемлекеттік қызметті алу үшін қызмет алушылар елде болу мақсатына қарай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"Шетел азаматтарына және азаматтығы жоқ адамдарға Қазақстан Республикасында уақытша тұруға рұқсат беру" мемлекеттік қызмет көрсетуге қойылатын негізгі талаптардың тізбесінде (бұдан әрі – мемлекеттік қызмет көрсетуге қойылатын негізгі талаптар тізбесі) көзделген құжаттарды қоса бере отырып, осы УТР беру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 азаматына немесе азаматтығы жоқ адамға Қазақстан Республикасында уақытша тұруға рұқсат беру туралы өтініш-сауалнамамен тіркеу орны бойынша аумақтық полиция органдарына (бұдан әрі – қызмет берушіге) не Мемлекеттік корпорация арқылы не портал арқылы жүгінеді.</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не өкілеттіктерде көзделген іс әрекеттерді жүзеге асыруға нотариалды куәландырылған сенімхат бойынша немесе заңды тұлғаның бұйрығы немесе сенімхат бойынша сенім білдірілген адамның жеке қатысуы қажет.</w:t>
      </w:r>
    </w:p>
    <w:p>
      <w:pPr>
        <w:spacing w:after="0"/>
        <w:ind w:left="0"/>
        <w:jc w:val="both"/>
      </w:pPr>
      <w:r>
        <w:rPr>
          <w:rFonts w:ascii="Times New Roman"/>
          <w:b w:val="false"/>
          <w:i w:val="false"/>
          <w:color w:val="000000"/>
          <w:sz w:val="28"/>
        </w:rPr>
        <w:t>
      Қажетті мәліметтерді қамтитын және ХҚКО БЦЖ-бен және (немесе) порталмен біріктірілген цифрлық жүйелер болған кезде цифрлық жүйелердің мәліметтері пайдаланылады. Бұл ретте тиісті мәліметтерді қамтитын құжаттарды ұсыну талап етілмейді.</w:t>
      </w:r>
    </w:p>
    <w:p>
      <w:pPr>
        <w:spacing w:after="0"/>
        <w:ind w:left="0"/>
        <w:jc w:val="both"/>
      </w:pPr>
      <w:r>
        <w:rPr>
          <w:rFonts w:ascii="Times New Roman"/>
          <w:b w:val="false"/>
          <w:i w:val="false"/>
          <w:color w:val="000000"/>
          <w:sz w:val="28"/>
        </w:rPr>
        <w:t>
      Қазақстан Республикасының аумағында 16 жасқа толған көшіп келушілерге УТР мемлекеттік қызметті алу үшін көрсетілетін қызметті алушылар тіркеу орны бойынша аумақтық полиция органдарына не Мемлекеттік корпорация арқылы не портал арқылы көшіп келуші 16 жасқа толған сәттен бастап күнтізбелік 10 (он) күннен кешіктірмей жүгінеді.</w:t>
      </w:r>
    </w:p>
    <w:p>
      <w:pPr>
        <w:spacing w:after="0"/>
        <w:ind w:left="0"/>
        <w:jc w:val="both"/>
      </w:pPr>
      <w:r>
        <w:rPr>
          <w:rFonts w:ascii="Times New Roman"/>
          <w:b w:val="false"/>
          <w:i w:val="false"/>
          <w:color w:val="000000"/>
          <w:sz w:val="28"/>
        </w:rPr>
        <w:t>
      Дактилоскопиялық тіркеуден өту үшін шетел азаматтар және азаматтығы жоқ адамдар болу орны бойынша аумақтық полиция органдарына жүгінеді.</w:t>
      </w:r>
    </w:p>
    <w:bookmarkStart w:name="z64" w:id="59"/>
    <w:p>
      <w:pPr>
        <w:spacing w:after="0"/>
        <w:ind w:left="0"/>
        <w:jc w:val="both"/>
      </w:pPr>
      <w:r>
        <w:rPr>
          <w:rFonts w:ascii="Times New Roman"/>
          <w:b w:val="false"/>
          <w:i w:val="false"/>
          <w:color w:val="000000"/>
          <w:sz w:val="28"/>
        </w:rPr>
        <w:t>
      6. Көрсетілетін қызметті берушінің уәкілетті қызметкері құжаттар келіп түскен күні ұсынылған құжаттарды қабылдауды жүзеге асырады және тексереді.</w:t>
      </w:r>
    </w:p>
    <w:bookmarkEnd w:id="59"/>
    <w:bookmarkStart w:name="z65" w:id="60"/>
    <w:p>
      <w:pPr>
        <w:spacing w:after="0"/>
        <w:ind w:left="0"/>
        <w:jc w:val="both"/>
      </w:pPr>
      <w:r>
        <w:rPr>
          <w:rFonts w:ascii="Times New Roman"/>
          <w:b w:val="false"/>
          <w:i w:val="false"/>
          <w:color w:val="000000"/>
          <w:sz w:val="28"/>
        </w:rPr>
        <w:t xml:space="preserve">
      Көрсетілетін қызметті алушы УТР мемлекеттік қызмет көрсетуге қойылатын талаптардың 10-тармақта көзделген құжаттардың толық пакетін ұсынған жағдайда, қызмет берушінің уәкілетті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уақытша тұруға рұқсат беруге құжаттардың қабылданғаны туралы қолхат (бұдан әрі – Құжаттарды қабылдау туралы қолхат) береді.</w:t>
      </w:r>
    </w:p>
    <w:bookmarkEnd w:id="60"/>
    <w:bookmarkStart w:name="z66" w:id="61"/>
    <w:p>
      <w:pPr>
        <w:spacing w:after="0"/>
        <w:ind w:left="0"/>
        <w:jc w:val="both"/>
      </w:pPr>
      <w:r>
        <w:rPr>
          <w:rFonts w:ascii="Times New Roman"/>
          <w:b w:val="false"/>
          <w:i w:val="false"/>
          <w:color w:val="000000"/>
          <w:sz w:val="28"/>
        </w:rPr>
        <w:t xml:space="preserve">
      Көрсетілетін қызметті алушы УТР мемлекеттік қызмет көрсетуге қойылатын талаптардың 10-тармақта көзделген құжаттардың пакетін толық емес және (немесе) қолданылу мерзімі өткен құжаттарды ұсынған жағдайда, қызмет берушінің уәкілетті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уақытша тұруға рұқсат беруге құжаттарды қабылдаудан бас тарту туралы қолхат (бұдан әрі – Құжаттарды қабылдаудан бас тарту туралы қолхат) береді.</w:t>
      </w:r>
    </w:p>
    <w:bookmarkEnd w:id="61"/>
    <w:bookmarkStart w:name="z67" w:id="62"/>
    <w:p>
      <w:pPr>
        <w:spacing w:after="0"/>
        <w:ind w:left="0"/>
        <w:jc w:val="both"/>
      </w:pPr>
      <w:r>
        <w:rPr>
          <w:rFonts w:ascii="Times New Roman"/>
          <w:b w:val="false"/>
          <w:i w:val="false"/>
          <w:color w:val="000000"/>
          <w:sz w:val="28"/>
        </w:rPr>
        <w:t>
      7. Құжаттарды Мемлекеттік корпорация арқылы қабылдаған кезде көрсетілетін қызметті алушыға құжаттардың қабылданғаны туралы қолхат беріледі.</w:t>
      </w:r>
    </w:p>
    <w:bookmarkEnd w:id="62"/>
    <w:p>
      <w:pPr>
        <w:spacing w:after="0"/>
        <w:ind w:left="0"/>
        <w:jc w:val="both"/>
      </w:pPr>
      <w:r>
        <w:rPr>
          <w:rFonts w:ascii="Times New Roman"/>
          <w:b w:val="false"/>
          <w:i w:val="false"/>
          <w:color w:val="000000"/>
          <w:sz w:val="28"/>
        </w:rPr>
        <w:t>
      Құжаттарды қабылдау күні УТР мемлекеттік қызметті көрсету мерзіміне кірмейді.</w:t>
      </w:r>
    </w:p>
    <w:bookmarkStart w:name="z68" w:id="63"/>
    <w:p>
      <w:pPr>
        <w:spacing w:after="0"/>
        <w:ind w:left="0"/>
        <w:jc w:val="both"/>
      </w:pPr>
      <w:r>
        <w:rPr>
          <w:rFonts w:ascii="Times New Roman"/>
          <w:b w:val="false"/>
          <w:i w:val="false"/>
          <w:color w:val="000000"/>
          <w:sz w:val="28"/>
        </w:rPr>
        <w:t>
      Көрсетілетін қызметті алушы УТР мемлекеттік қызмет көрсетуге қойылатын талаптардың 10-тармақта көзделген құжаттардың пакетін толық емес ұсынған және (немесе) қолданылу мерзімі өткен құжаттарды ұсынған жағдайда, Мемлекеттік корпорация қызметкері өтінішті қабылдаудан бас тартады және құжаттарды қабылдаудан бас тарту туралы қолхат береді.</w:t>
      </w:r>
    </w:p>
    <w:bookmarkEnd w:id="63"/>
    <w:p>
      <w:pPr>
        <w:spacing w:after="0"/>
        <w:ind w:left="0"/>
        <w:jc w:val="both"/>
      </w:pPr>
      <w:r>
        <w:rPr>
          <w:rFonts w:ascii="Times New Roman"/>
          <w:b w:val="false"/>
          <w:i w:val="false"/>
          <w:color w:val="000000"/>
          <w:sz w:val="28"/>
        </w:rPr>
        <w:t>
      Мемлекеттік корпорацияның қызметкері ХҚҚО БЦЖ-да электрондық өтінімді ресімдейді, мемлекеттік қызметті көрсету үшін қажетті мәліметтерді мемлекеттік цифрлық жүйелерден сұратады (ХҚКО БЦЖ-да біріктіру болған жағдайда) немесе құжаттардың электрондық көшірмелерін қоса береді және тиісті шешім қабылдау үшін КҚП ЦЖ-ға жолдайды.</w:t>
      </w:r>
    </w:p>
    <w:p>
      <w:pPr>
        <w:spacing w:after="0"/>
        <w:ind w:left="0"/>
        <w:jc w:val="both"/>
      </w:pPr>
      <w:r>
        <w:rPr>
          <w:rFonts w:ascii="Times New Roman"/>
          <w:b w:val="false"/>
          <w:i w:val="false"/>
          <w:color w:val="000000"/>
          <w:sz w:val="28"/>
        </w:rPr>
        <w:t>
      Электрондық түрдегі өтінім орындау үшін қызмет берушіге КҚП АЖ-ға түседі.</w:t>
      </w:r>
    </w:p>
    <w:bookmarkStart w:name="z69" w:id="64"/>
    <w:p>
      <w:pPr>
        <w:spacing w:after="0"/>
        <w:ind w:left="0"/>
        <w:jc w:val="both"/>
      </w:pPr>
      <w:r>
        <w:rPr>
          <w:rFonts w:ascii="Times New Roman"/>
          <w:b w:val="false"/>
          <w:i w:val="false"/>
          <w:color w:val="000000"/>
          <w:sz w:val="28"/>
        </w:rPr>
        <w:t>
      8. Мемлекеттік қызметті порталда алу үшін қызмет алушыда (қабылдаушы тұлғаларда) ЭЦҚ болуы талап етіледі.</w:t>
      </w:r>
    </w:p>
    <w:bookmarkEnd w:id="64"/>
    <w:bookmarkStart w:name="z70" w:id="65"/>
    <w:p>
      <w:pPr>
        <w:spacing w:after="0"/>
        <w:ind w:left="0"/>
        <w:jc w:val="both"/>
      </w:pPr>
      <w:r>
        <w:rPr>
          <w:rFonts w:ascii="Times New Roman"/>
          <w:b w:val="false"/>
          <w:i w:val="false"/>
          <w:color w:val="000000"/>
          <w:sz w:val="28"/>
        </w:rPr>
        <w:t>
      Қызмет алушы:</w:t>
      </w:r>
    </w:p>
    <w:bookmarkEnd w:id="65"/>
    <w:bookmarkStart w:name="z71" w:id="66"/>
    <w:p>
      <w:pPr>
        <w:spacing w:after="0"/>
        <w:ind w:left="0"/>
        <w:jc w:val="both"/>
      </w:pPr>
      <w:r>
        <w:rPr>
          <w:rFonts w:ascii="Times New Roman"/>
          <w:b w:val="false"/>
          <w:i w:val="false"/>
          <w:color w:val="000000"/>
          <w:sz w:val="28"/>
        </w:rPr>
        <w:t>
      1) порталда авторланады, "Азаматтық, көші-қон және көшіп келу – Шетел азаматтарына: Қазақстан Республикасына кіру және азаматтық" бөлімінде "Шетел азаматтарына мен азаматтығы жоқ адамдарға Қазақстан Республикасында уақытша тұруға рұқсат беру" мемлекеттік қызметін таңдайды және "Көрсетілетін қызметке онлайн тапсырыс беру" батырмасын басады;</w:t>
      </w:r>
    </w:p>
    <w:bookmarkEnd w:id="66"/>
    <w:bookmarkStart w:name="z72" w:id="67"/>
    <w:p>
      <w:pPr>
        <w:spacing w:after="0"/>
        <w:ind w:left="0"/>
        <w:jc w:val="both"/>
      </w:pPr>
      <w:r>
        <w:rPr>
          <w:rFonts w:ascii="Times New Roman"/>
          <w:b w:val="false"/>
          <w:i w:val="false"/>
          <w:color w:val="000000"/>
          <w:sz w:val="28"/>
        </w:rPr>
        <w:t>
      2) өтінімді шетел азаматының құжаттарына сәйкес ресімдейді, мемлекеттік қызметті көрсету үшін қажетті мәліметтерді мемлекеттік цифрлық жүйелерден сұратады (порталда біріктіру болған жағдайда) не УТР мемлекеттік қызмет көрсетуге қойылатын талаптардың 10-тармақтарында көрсетілген тізбеге сәйкес сканерленген құжаттардың көшірмелерін қоса береді, өтінімге ЭЦҚ-мен қол қояды және өтінімді орындауға жолдайды.</w:t>
      </w:r>
    </w:p>
    <w:bookmarkEnd w:id="67"/>
    <w:p>
      <w:pPr>
        <w:spacing w:after="0"/>
        <w:ind w:left="0"/>
        <w:jc w:val="both"/>
      </w:pPr>
      <w:r>
        <w:rPr>
          <w:rFonts w:ascii="Times New Roman"/>
          <w:b w:val="false"/>
          <w:i w:val="false"/>
          <w:color w:val="000000"/>
          <w:sz w:val="28"/>
        </w:rPr>
        <w:t>
      Өтініш портал арқылы берілген жағдайда көрсетілетін қызметті алушының жеке кабинетінде мемлекеттік қызметті көрсету үшін өтініштің қабылданғаны туралы мәртебе, сондай-ақ мемлекеттік қызмет көрсету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Электрондық түрдегі өтінім көрсетілетін қызметті берушіге орындауға КҚП ЦЖ-ға түседі.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73" w:id="68"/>
    <w:p>
      <w:pPr>
        <w:spacing w:after="0"/>
        <w:ind w:left="0"/>
        <w:jc w:val="both"/>
      </w:pPr>
      <w:r>
        <w:rPr>
          <w:rFonts w:ascii="Times New Roman"/>
          <w:b w:val="false"/>
          <w:i w:val="false"/>
          <w:color w:val="000000"/>
          <w:sz w:val="28"/>
        </w:rPr>
        <w:t>
      9. УТР беру туралы өтініш-сауалнаманы қарау мерзімі бір жұмыс күнін құрайды.</w:t>
      </w:r>
    </w:p>
    <w:bookmarkEnd w:id="68"/>
    <w:bookmarkStart w:name="z74" w:id="69"/>
    <w:p>
      <w:pPr>
        <w:spacing w:after="0"/>
        <w:ind w:left="0"/>
        <w:jc w:val="both"/>
      </w:pPr>
      <w:r>
        <w:rPr>
          <w:rFonts w:ascii="Times New Roman"/>
          <w:b w:val="false"/>
          <w:i w:val="false"/>
          <w:color w:val="000000"/>
          <w:sz w:val="28"/>
        </w:rPr>
        <w:t>
      10. Көрсетілетін қызметті берушінің уәкілетті қызметкері құжаттарды, оның ішінде Мемлекеттік корпорация немесе портал арқылы келіп түскен өтінімдерді қабылдағаннан кейін:</w:t>
      </w:r>
    </w:p>
    <w:bookmarkEnd w:id="69"/>
    <w:bookmarkStart w:name="z75" w:id="70"/>
    <w:p>
      <w:pPr>
        <w:spacing w:after="0"/>
        <w:ind w:left="0"/>
        <w:jc w:val="both"/>
      </w:pPr>
      <w:r>
        <w:rPr>
          <w:rFonts w:ascii="Times New Roman"/>
          <w:b w:val="false"/>
          <w:i w:val="false"/>
          <w:color w:val="000000"/>
          <w:sz w:val="28"/>
        </w:rPr>
        <w:t>
      1) ұсынылған құжаттарды қабылдайды және толықтығын тексереді;</w:t>
      </w:r>
    </w:p>
    <w:bookmarkEnd w:id="70"/>
    <w:bookmarkStart w:name="z76" w:id="71"/>
    <w:p>
      <w:pPr>
        <w:spacing w:after="0"/>
        <w:ind w:left="0"/>
        <w:jc w:val="both"/>
      </w:pPr>
      <w:r>
        <w:rPr>
          <w:rFonts w:ascii="Times New Roman"/>
          <w:b w:val="false"/>
          <w:i w:val="false"/>
          <w:color w:val="000000"/>
          <w:sz w:val="28"/>
        </w:rPr>
        <w:t>
      2) "Бүркіт" БЦЖ мәліметтері бойынша шетел азаматының немесе азаматтығы жоқ адамның Қазақстан Республикасының Мемлекеттік шекарасын кесіп өтуі туралы ақпаратты тексереді;</w:t>
      </w:r>
    </w:p>
    <w:bookmarkEnd w:id="71"/>
    <w:bookmarkStart w:name="z77" w:id="72"/>
    <w:p>
      <w:pPr>
        <w:spacing w:after="0"/>
        <w:ind w:left="0"/>
        <w:jc w:val="both"/>
      </w:pPr>
      <w:r>
        <w:rPr>
          <w:rFonts w:ascii="Times New Roman"/>
          <w:b w:val="false"/>
          <w:i w:val="false"/>
          <w:color w:val="000000"/>
          <w:sz w:val="28"/>
        </w:rPr>
        <w:t>
      3) ішкі істер органдары мен Қазақстан Республикасы Бас прокуратурасының Құқықтық статистика және арнайы есепке алу жөніндегі комитетінің деректер қоры бойынша соттылығы және іздестірілуі, алдыңғы болу кезеңінде оған салынған қылмыстық немесе әкімшілік бұзушылық жасағаны үшін орындалмаған міндеттемелердің болуы туралы мәліметтерді тексереді;</w:t>
      </w:r>
    </w:p>
    <w:bookmarkEnd w:id="72"/>
    <w:bookmarkStart w:name="z78" w:id="73"/>
    <w:p>
      <w:pPr>
        <w:spacing w:after="0"/>
        <w:ind w:left="0"/>
        <w:jc w:val="both"/>
      </w:pPr>
      <w:r>
        <w:rPr>
          <w:rFonts w:ascii="Times New Roman"/>
          <w:b w:val="false"/>
          <w:i w:val="false"/>
          <w:color w:val="000000"/>
          <w:sz w:val="28"/>
        </w:rPr>
        <w:t>
      4) цифрлық жүйеде шетел азаматының және оның бірге келген отбасы мүшелерінің жеке сәйкестендіру нөмірлерінің бар-жоғын тексереді;</w:t>
      </w:r>
    </w:p>
    <w:bookmarkEnd w:id="73"/>
    <w:bookmarkStart w:name="z79" w:id="74"/>
    <w:p>
      <w:pPr>
        <w:spacing w:after="0"/>
        <w:ind w:left="0"/>
        <w:jc w:val="both"/>
      </w:pPr>
      <w:r>
        <w:rPr>
          <w:rFonts w:ascii="Times New Roman"/>
          <w:b w:val="false"/>
          <w:i w:val="false"/>
          <w:color w:val="000000"/>
          <w:sz w:val="28"/>
        </w:rPr>
        <w:t xml:space="preserve">
      5) Заңның 43-2-бабының </w:t>
      </w:r>
      <w:r>
        <w:rPr>
          <w:rFonts w:ascii="Times New Roman"/>
          <w:b w:val="false"/>
          <w:i w:val="false"/>
          <w:color w:val="000000"/>
          <w:sz w:val="28"/>
        </w:rPr>
        <w:t>5-тармағы</w:t>
      </w:r>
      <w:r>
        <w:rPr>
          <w:rFonts w:ascii="Times New Roman"/>
          <w:b w:val="false"/>
          <w:i w:val="false"/>
          <w:color w:val="000000"/>
          <w:sz w:val="28"/>
        </w:rPr>
        <w:t xml:space="preserve"> негізінде үй шаруашылығында жұмыстарды орындау (қызметтер көрсету) жөніндегі еңбек шарттары негізінде жұмыс берушіге берілген қолданыстағы УТР санын тексеру;</w:t>
      </w:r>
    </w:p>
    <w:bookmarkEnd w:id="74"/>
    <w:bookmarkStart w:name="z80" w:id="75"/>
    <w:p>
      <w:pPr>
        <w:spacing w:after="0"/>
        <w:ind w:left="0"/>
        <w:jc w:val="both"/>
      </w:pPr>
      <w:r>
        <w:rPr>
          <w:rFonts w:ascii="Times New Roman"/>
          <w:b w:val="false"/>
          <w:i w:val="false"/>
          <w:color w:val="000000"/>
          <w:sz w:val="28"/>
        </w:rPr>
        <w:t>
      6) цифрлық жүйеде "Шетел азаматтарына мен азаматтығы жоқ адамдарға Қазақстан Республикасында тұрақты тұруға рұқсат беру" мемлекеттік қызмет көрсетуге өтінімнің бар-жоғы туралы мәліметтерді тексеру";</w:t>
      </w:r>
    </w:p>
    <w:bookmarkEnd w:id="75"/>
    <w:bookmarkStart w:name="z81" w:id="76"/>
    <w:p>
      <w:pPr>
        <w:spacing w:after="0"/>
        <w:ind w:left="0"/>
        <w:jc w:val="both"/>
      </w:pPr>
      <w:r>
        <w:rPr>
          <w:rFonts w:ascii="Times New Roman"/>
          <w:b w:val="false"/>
          <w:i w:val="false"/>
          <w:color w:val="000000"/>
          <w:sz w:val="28"/>
        </w:rPr>
        <w:t>
      7) цифрлық жүйеде шетел азаматының дактилоскопиялық тіркеуінің бар-жоғы туралы мәліметтерді тексеру.</w:t>
      </w:r>
    </w:p>
    <w:bookmarkEnd w:id="76"/>
    <w:p>
      <w:pPr>
        <w:spacing w:after="0"/>
        <w:ind w:left="0"/>
        <w:jc w:val="both"/>
      </w:pPr>
      <w:r>
        <w:rPr>
          <w:rFonts w:ascii="Times New Roman"/>
          <w:b w:val="false"/>
          <w:i w:val="false"/>
          <w:color w:val="000000"/>
          <w:sz w:val="28"/>
        </w:rPr>
        <w:t>
      Өтінімнің дұрыстығы және мемлекеттік қызмет көрсетуге қойылатын негізгі талаптар тізбесінің 9-тармағында көзделген мемлекеттік қызмет көрсетуден бас тарту үшін негіздер болмаған жағдайда, көрсетілетін қызметті берушінің уәкілетті қызметкері КҚП АЖ-да осы Қағидаларға 2-қосымшаға сәйкес УТР қалыптастырады, басып шығарады және көрсетілетін қызметті алушыға береді.</w:t>
      </w:r>
    </w:p>
    <w:p>
      <w:pPr>
        <w:spacing w:after="0"/>
        <w:ind w:left="0"/>
        <w:jc w:val="both"/>
      </w:pPr>
      <w:r>
        <w:rPr>
          <w:rFonts w:ascii="Times New Roman"/>
          <w:b w:val="false"/>
          <w:i w:val="false"/>
          <w:color w:val="000000"/>
          <w:sz w:val="28"/>
        </w:rPr>
        <w:t>
      Егер УТР беруге өтінім Мемлекеттік корпорация арқылы келіп түскен жағдайда, уәкілетті қызметкер КҚП АЖ-да УТР қалыптастырады және біріктіру арқылы ХҚКО БАЖ-ға жолдайды. Мемлекеттік корпорация операторы УТР басып шығарады және көрсетілетін қызметті алушыға береді.</w:t>
      </w:r>
    </w:p>
    <w:p>
      <w:pPr>
        <w:spacing w:after="0"/>
        <w:ind w:left="0"/>
        <w:jc w:val="both"/>
      </w:pPr>
      <w:r>
        <w:rPr>
          <w:rFonts w:ascii="Times New Roman"/>
          <w:b w:val="false"/>
          <w:i w:val="false"/>
          <w:color w:val="000000"/>
          <w:sz w:val="28"/>
        </w:rPr>
        <w:t>
      Мемлекеттік корпорация арқылы жүгінген кезде дайын құжаттарды беру жеке басты куәландыратын құжаттарды не цифрлық құжаттар сервисінен алынған электрондық құжатты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өкілін көрсеткен кезде Мемлекеттік корпорацияның жұмыс кестесіне сәйкес жүзеге асырылады.</w:t>
      </w:r>
    </w:p>
    <w:p>
      <w:pPr>
        <w:spacing w:after="0"/>
        <w:ind w:left="0"/>
        <w:jc w:val="both"/>
      </w:pPr>
      <w:r>
        <w:rPr>
          <w:rFonts w:ascii="Times New Roman"/>
          <w:b w:val="false"/>
          <w:i w:val="false"/>
          <w:color w:val="000000"/>
          <w:sz w:val="28"/>
        </w:rPr>
        <w:t>
      Егер УТР беруге өтінім портал арқылы келіп түскен жағдайда, уәкілетті қызметкер КҚП АЖ-да УТР қалыптастырады және біріктіру арқылы көрсетілетін қызметті алушының порталдағы жеке кабинетіне жолдайды.</w:t>
      </w:r>
    </w:p>
    <w:bookmarkStart w:name="z82" w:id="77"/>
    <w:p>
      <w:pPr>
        <w:spacing w:after="0"/>
        <w:ind w:left="0"/>
        <w:jc w:val="both"/>
      </w:pPr>
      <w:r>
        <w:rPr>
          <w:rFonts w:ascii="Times New Roman"/>
          <w:b w:val="false"/>
          <w:i w:val="false"/>
          <w:color w:val="000000"/>
          <w:sz w:val="28"/>
        </w:rPr>
        <w:t>
      УТР ресімдеуге құжаттар көрсетілетін қызметті беруші арқылы не Мемлекеттік корпорация арқылы не портал арқылы:</w:t>
      </w:r>
    </w:p>
    <w:bookmarkEnd w:id="77"/>
    <w:bookmarkStart w:name="z83" w:id="78"/>
    <w:p>
      <w:pPr>
        <w:spacing w:after="0"/>
        <w:ind w:left="0"/>
        <w:jc w:val="both"/>
      </w:pPr>
      <w:r>
        <w:rPr>
          <w:rFonts w:ascii="Times New Roman"/>
          <w:b w:val="false"/>
          <w:i w:val="false"/>
          <w:color w:val="000000"/>
          <w:sz w:val="28"/>
        </w:rPr>
        <w:t>
      1) мемлекеттік қызметті алуға уақтылы жүгінген, бірақ ақпараттық жүйелердің іркілуі салдарынан болу мерзімдері өтіп кеткен (Мемлекеттік корпорация мен көрсетілетін қызметті беруші қол қойған іркіліс актісі болған кезде);</w:t>
      </w:r>
    </w:p>
    <w:bookmarkEnd w:id="78"/>
    <w:bookmarkStart w:name="z84" w:id="79"/>
    <w:p>
      <w:pPr>
        <w:spacing w:after="0"/>
        <w:ind w:left="0"/>
        <w:jc w:val="both"/>
      </w:pPr>
      <w:r>
        <w:rPr>
          <w:rFonts w:ascii="Times New Roman"/>
          <w:b w:val="false"/>
          <w:i w:val="false"/>
          <w:color w:val="000000"/>
          <w:sz w:val="28"/>
        </w:rPr>
        <w:t xml:space="preserve">
      2) Қазақстан Республикасының заңнамасында белгіленген мерзім өткеннен кейін он тәуліктен аспайтын кезең ішінде Қазақстан Республикасынан шықпағаны үшін халықтың көші-қоны саласындағы бұзушылықтар үшін Қазақстан Республикасының Әкімшілік құқық бұзушылық туралы кодексінің </w:t>
      </w:r>
      <w:r>
        <w:rPr>
          <w:rFonts w:ascii="Times New Roman"/>
          <w:b w:val="false"/>
          <w:i w:val="false"/>
          <w:color w:val="000000"/>
          <w:sz w:val="28"/>
        </w:rPr>
        <w:t>517-бабы</w:t>
      </w:r>
      <w:r>
        <w:rPr>
          <w:rFonts w:ascii="Times New Roman"/>
          <w:b w:val="false"/>
          <w:i w:val="false"/>
          <w:color w:val="000000"/>
          <w:sz w:val="28"/>
        </w:rPr>
        <w:t xml:space="preserve"> бойынша әкімшілік жауаптылыққа тартылған адамдарға қатысты қабылданады (қалған жағдайларда құжаттарды қабылдауға жол берілмейді).</w:t>
      </w:r>
    </w:p>
    <w:bookmarkEnd w:id="79"/>
    <w:bookmarkStart w:name="z85" w:id="80"/>
    <w:p>
      <w:pPr>
        <w:spacing w:after="0"/>
        <w:ind w:left="0"/>
        <w:jc w:val="both"/>
      </w:pPr>
      <w:r>
        <w:rPr>
          <w:rFonts w:ascii="Times New Roman"/>
          <w:b w:val="false"/>
          <w:i w:val="false"/>
          <w:color w:val="000000"/>
          <w:sz w:val="28"/>
        </w:rPr>
        <w:t>
      11. Абайсызда бүлінген немесе рұқсат жоғалған жағдайда көрсетілетін қызметті берушінің уәкілетті қызметкері аумақтық полиция органы басшылығының атына еркін нысанда ресімделген өтініш негізінде тиісті тексеруден кейін КҚП ЦЖ-да УТР-дың телнұсқасын береді.</w:t>
      </w:r>
    </w:p>
    <w:bookmarkEnd w:id="80"/>
    <w:bookmarkStart w:name="z86" w:id="81"/>
    <w:p>
      <w:pPr>
        <w:spacing w:after="0"/>
        <w:ind w:left="0"/>
        <w:jc w:val="both"/>
      </w:pPr>
      <w:r>
        <w:rPr>
          <w:rFonts w:ascii="Times New Roman"/>
          <w:b w:val="false"/>
          <w:i w:val="false"/>
          <w:color w:val="000000"/>
          <w:sz w:val="28"/>
        </w:rPr>
        <w:t xml:space="preserve">
      12. Көрсетілетін қызметті беруші УТР мемлекеттік қызмет көрсетуге қойылатын талаптардың 11-тармақтарында көзделген жағдайларда және негіздер бойынша мемлекеттік қызметті көрсетуден бас тартады,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шетел азаматына немесе азаматтығы жоқ адамға УТР беруден бас тарту туралы хабарлама береді.</w:t>
      </w:r>
    </w:p>
    <w:bookmarkEnd w:id="81"/>
    <w:bookmarkStart w:name="z87" w:id="82"/>
    <w:p>
      <w:pPr>
        <w:spacing w:after="0"/>
        <w:ind w:left="0"/>
        <w:jc w:val="both"/>
      </w:pPr>
      <w:r>
        <w:rPr>
          <w:rFonts w:ascii="Times New Roman"/>
          <w:b w:val="false"/>
          <w:i w:val="false"/>
          <w:color w:val="000000"/>
          <w:sz w:val="28"/>
        </w:rPr>
        <w:t xml:space="preserve">
      13. Көрсетілетін қызметті беруші "Мемлекеттік және әлеуметтік жауапкершілігі бар көрсетілетін қызметтер туралы" Қазақстан Республикасының 2013 жылғы 15 сәуірдегі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82"/>
    <w:bookmarkStart w:name="z88" w:id="83"/>
    <w:p>
      <w:pPr>
        <w:spacing w:after="0"/>
        <w:ind w:left="0"/>
        <w:jc w:val="both"/>
      </w:pPr>
      <w:r>
        <w:rPr>
          <w:rFonts w:ascii="Times New Roman"/>
          <w:b w:val="false"/>
          <w:i w:val="false"/>
          <w:color w:val="000000"/>
          <w:sz w:val="28"/>
        </w:rPr>
        <w:t>
      14. Цифрлық жүйелердің техникалық жаңылысуы болған жағдайда, байланыс арнасы болмаған немесе хабарламаларды жөнелтуге кедергі келтіретін өзге де мән-жайлар туындаған кезде көрсетілетін қызметті берушінің уәкілетті бөлімшесі техникалық жаңылысудың туындауын анықтаған сәттен бастап көрсетілген себептерді анықтау және жою үшін шаралар қабылдайды (жұмыс күндері сағат 09:00-ден 18:30-ға дейін). Хабарлама жөнелтудің бір сағаттан астам кідіруіне әкелетін апаттық оқиғалардың әрбір жағдайын көрсетілетін қызметті берушінің уәкілетті бөлімшесінің жауапты орындаушысы арнайы журналға тіркейді.</w:t>
      </w:r>
    </w:p>
    <w:bookmarkEnd w:id="83"/>
    <w:bookmarkStart w:name="z89" w:id="84"/>
    <w:p>
      <w:pPr>
        <w:spacing w:after="0"/>
        <w:ind w:left="0"/>
        <w:jc w:val="left"/>
      </w:pPr>
      <w:r>
        <w:rPr>
          <w:rFonts w:ascii="Times New Roman"/>
          <w:b/>
          <w:i w:val="false"/>
          <w:color w:val="000000"/>
        </w:rPr>
        <w:t xml:space="preserve"> 3-тарау. Шетел азаматтары мен азаматтығы жоқ адамдарға Қазақстан Республикасында тұрақты тұруға рұқсат беру қағидалары</w:t>
      </w:r>
    </w:p>
    <w:bookmarkEnd w:id="84"/>
    <w:bookmarkStart w:name="z90" w:id="85"/>
    <w:p>
      <w:pPr>
        <w:spacing w:after="0"/>
        <w:ind w:left="0"/>
        <w:jc w:val="both"/>
      </w:pPr>
      <w:r>
        <w:rPr>
          <w:rFonts w:ascii="Times New Roman"/>
          <w:b w:val="false"/>
          <w:i w:val="false"/>
          <w:color w:val="000000"/>
          <w:sz w:val="28"/>
        </w:rPr>
        <w:t>
      15. Шетел азаматтары мен азаматтығы жоқ адамдарға Қазақстан Республикасында тұрақты тұруға рұқсат беру қағидалары "Шетел азаматтарына мен азаматтығы жоқ адамдарға Қазақстан Республикасында тұрақты тұруға рұқсат беру" мемлекеттік қызметі көрсету (бұдан әрі - Мемлекеттік көрсетілетін қызмет) тәртібін айқындайды.</w:t>
      </w:r>
    </w:p>
    <w:bookmarkEnd w:id="85"/>
    <w:bookmarkStart w:name="z91" w:id="86"/>
    <w:p>
      <w:pPr>
        <w:spacing w:after="0"/>
        <w:ind w:left="0"/>
        <w:jc w:val="both"/>
      </w:pPr>
      <w:r>
        <w:rPr>
          <w:rFonts w:ascii="Times New Roman"/>
          <w:b w:val="false"/>
          <w:i w:val="false"/>
          <w:color w:val="000000"/>
          <w:sz w:val="28"/>
        </w:rPr>
        <w:t xml:space="preserve">
      16. Қазақстан Республикасында тұрақты тұруға арналған визамен, инвестициялар жөніндегі уәкілетті органның өтінішхаты бойынша берілген инвесторлық көпреттік визамен, халықтың көші-қоны мәселелері жөніндегі уәкілетті орган бекітетін, шетел азаматтарына Қазақстан Республикасында тұрақты тұруға рұқсат алуы үшін сұранысқа ие кәсіптер тізбесіне сәйкес берілген визамен Қазақстан Республикасында уақытша болатын не Қазақстан Республикасымен визасыз келу және болу тәртібі туралы келісімдер жасасқан мемлекеттерден келген не Қазақстан Республикасында босқын мәртебесіне ие шетел азаматтарына мен азаматтығы жоқ адамдар (бұдан әрі – көрсетілетін қызметті алушы), сондай-ақ этностық қазақтар өздеріне берілген визаның санатына қарамастан, мемлекеттік қызметті алу үшін Қазақстан Республикасында тұрақты тұруға рұқсат (бұдан әрі - рұқсат) беру туралы өтінішхатпен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қызмет көрсетуге негізгі талаптар (бұдан әрі – мемлекеттік қызмет көрсетуге қойылатын талаптар) тізбесіне сәйкес құжаттар пакетін қоса аумақтық полиция органдарына (бұдан әрі - көрсетілетін қызметті беруші) не "Азаматтарға арналған үкімет" Мемлекеттік копорациясы" коммерциялық емес акционерлік қоғамы (бұдан әрі - Мемлекеттік корпорация) арқылы жүгінеді.</w:t>
      </w:r>
    </w:p>
    <w:bookmarkEnd w:id="86"/>
    <w:bookmarkStart w:name="z92" w:id="87"/>
    <w:p>
      <w:pPr>
        <w:spacing w:after="0"/>
        <w:ind w:left="0"/>
        <w:jc w:val="both"/>
      </w:pPr>
      <w:r>
        <w:rPr>
          <w:rFonts w:ascii="Times New Roman"/>
          <w:b w:val="false"/>
          <w:i w:val="false"/>
          <w:color w:val="000000"/>
          <w:sz w:val="28"/>
        </w:rPr>
        <w:t xml:space="preserve">
      17. Көрсетілетін қызметті берушіге жүгінген кезде көрсетілетін қызметті алушыға құжаттардың қабылдау туралы не толық құжаттар пакетін ұсынбаған, сондай-ақ жарамдылық мерзімі өткен құжаттарды ұсынған жағдайда құжаттардың қабылдаудан бас тарту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нысаны бойынша талон беріледі.</w:t>
      </w:r>
    </w:p>
    <w:bookmarkEnd w:id="87"/>
    <w:bookmarkStart w:name="z93" w:id="88"/>
    <w:p>
      <w:pPr>
        <w:spacing w:after="0"/>
        <w:ind w:left="0"/>
        <w:jc w:val="both"/>
      </w:pPr>
      <w:r>
        <w:rPr>
          <w:rFonts w:ascii="Times New Roman"/>
          <w:b w:val="false"/>
          <w:i w:val="false"/>
          <w:color w:val="000000"/>
          <w:sz w:val="28"/>
        </w:rPr>
        <w:t xml:space="preserve">
      18. Құжаттарды Мемлекеттік корпорация арқылы қабылдаған кезде, көрсетілетін қызметті алушы осы Мемлекеттік қызмет көсретуге қойылатын талаптарда көзделген тізбеге сәйкес толық емес құжаттар пакетін, сондай-ақ жарамдылық мерзімі өткен құжаттарды ұсынған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қолхат береді.</w:t>
      </w:r>
    </w:p>
    <w:bookmarkEnd w:id="88"/>
    <w:bookmarkStart w:name="z94" w:id="89"/>
    <w:p>
      <w:pPr>
        <w:spacing w:after="0"/>
        <w:ind w:left="0"/>
        <w:jc w:val="both"/>
      </w:pPr>
      <w:r>
        <w:rPr>
          <w:rFonts w:ascii="Times New Roman"/>
          <w:b w:val="false"/>
          <w:i w:val="false"/>
          <w:color w:val="000000"/>
          <w:sz w:val="28"/>
        </w:rPr>
        <w:t>
      19. Мемлекеттік корпорация арқылы көрсетілетін қызметті беруші жүгінген кезде:</w:t>
      </w:r>
    </w:p>
    <w:bookmarkEnd w:id="89"/>
    <w:p>
      <w:pPr>
        <w:spacing w:after="0"/>
        <w:ind w:left="0"/>
        <w:jc w:val="both"/>
      </w:pPr>
      <w:r>
        <w:rPr>
          <w:rFonts w:ascii="Times New Roman"/>
          <w:b w:val="false"/>
          <w:i w:val="false"/>
          <w:color w:val="000000"/>
          <w:sz w:val="28"/>
        </w:rPr>
        <w:t>
      "Жеке тұлғалар" Мемлекеттік деректер базасына" (бұдан әрі – ЖТ МДБ) Халыққа қызмет көрсету орталықтарының біріктірілген цифрлық жүйесінде (бұдан әрі - ХҚКО ЦЖ) көрсетілетін қызметті алушыда жеке сәйкестендіру нөмірінің (бұдан әрі - ЖСН) бар-жоғына сұрау салу қалыптастырылады;</w:t>
      </w:r>
    </w:p>
    <w:p>
      <w:pPr>
        <w:spacing w:after="0"/>
        <w:ind w:left="0"/>
        <w:jc w:val="both"/>
      </w:pPr>
      <w:r>
        <w:rPr>
          <w:rFonts w:ascii="Times New Roman"/>
          <w:b w:val="false"/>
          <w:i w:val="false"/>
          <w:color w:val="000000"/>
          <w:sz w:val="28"/>
        </w:rPr>
        <w:t>
      ЖСН болған кезде мемлекеттік қызмет көрсету үшін барлық қажетті құжаттардың электрондық көшірмелерін бекіте отырып, ХҚҚО ЦЖ өтінім қалыптастырады.</w:t>
      </w:r>
    </w:p>
    <w:bookmarkStart w:name="z95" w:id="90"/>
    <w:p>
      <w:pPr>
        <w:spacing w:after="0"/>
        <w:ind w:left="0"/>
        <w:jc w:val="both"/>
      </w:pPr>
      <w:r>
        <w:rPr>
          <w:rFonts w:ascii="Times New Roman"/>
          <w:b w:val="false"/>
          <w:i w:val="false"/>
          <w:color w:val="000000"/>
          <w:sz w:val="28"/>
        </w:rPr>
        <w:t>
      ХҚКО ЦЖ-дан КҚП ЦЖ-ға өтінім келіп түскеннен кейін не көрсетілетін қызметті алушы көрсетілетін қызметті берушіге жүгінген кезде мынадай іс-шаралар жүзеге асырылады:</w:t>
      </w:r>
    </w:p>
    <w:bookmarkEnd w:id="90"/>
    <w:bookmarkStart w:name="z96" w:id="91"/>
    <w:p>
      <w:pPr>
        <w:spacing w:after="0"/>
        <w:ind w:left="0"/>
        <w:jc w:val="both"/>
      </w:pPr>
      <w:r>
        <w:rPr>
          <w:rFonts w:ascii="Times New Roman"/>
          <w:b w:val="false"/>
          <w:i w:val="false"/>
          <w:color w:val="000000"/>
          <w:sz w:val="28"/>
        </w:rPr>
        <w:t>
      көрсетілетін қызметті беруші:</w:t>
      </w:r>
    </w:p>
    <w:bookmarkEnd w:id="91"/>
    <w:bookmarkStart w:name="z97" w:id="92"/>
    <w:p>
      <w:pPr>
        <w:spacing w:after="0"/>
        <w:ind w:left="0"/>
        <w:jc w:val="both"/>
      </w:pPr>
      <w:r>
        <w:rPr>
          <w:rFonts w:ascii="Times New Roman"/>
          <w:b w:val="false"/>
          <w:i w:val="false"/>
          <w:color w:val="000000"/>
          <w:sz w:val="28"/>
        </w:rPr>
        <w:t>
      1) күнтізбелік 2 күн ішінде:</w:t>
      </w:r>
    </w:p>
    <w:bookmarkEnd w:id="92"/>
    <w:p>
      <w:pPr>
        <w:spacing w:after="0"/>
        <w:ind w:left="0"/>
        <w:jc w:val="both"/>
      </w:pPr>
      <w:r>
        <w:rPr>
          <w:rFonts w:ascii="Times New Roman"/>
          <w:b w:val="false"/>
          <w:i w:val="false"/>
          <w:color w:val="000000"/>
          <w:sz w:val="28"/>
        </w:rPr>
        <w:t>
      мемлекеттік қызмет көрсету үшін қажетті барлық құжаттардың электрондық көшірмелерін қоса бере отырып, көрсетілетін қызметті алушы туралы мәліметті КҚП ЦЖ-ға енгізеді (мәліметтер болмаған кезде);</w:t>
      </w:r>
    </w:p>
    <w:p>
      <w:pPr>
        <w:spacing w:after="0"/>
        <w:ind w:left="0"/>
        <w:jc w:val="both"/>
      </w:pPr>
      <w:r>
        <w:rPr>
          <w:rFonts w:ascii="Times New Roman"/>
          <w:b w:val="false"/>
          <w:i w:val="false"/>
          <w:color w:val="000000"/>
          <w:sz w:val="28"/>
        </w:rPr>
        <w:t xml:space="preserve">
      тұрақты сақтау мерзімімен әрбір кәмелетке толмаған адамға жеке есепке алу ісіне қабылданған материалдарды қалыптастырады, олар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тұрақты тұратын шетел азаматтарын мен азаматтығы жоқ адамдарды істерді есепке алу журналында тіркеледі. Журнал бойынша реттік нөмірі біруақытта істің реттік нөмірі болып табылады;</w:t>
      </w:r>
    </w:p>
    <w:bookmarkStart w:name="z98" w:id="93"/>
    <w:p>
      <w:pPr>
        <w:spacing w:after="0"/>
        <w:ind w:left="0"/>
        <w:jc w:val="both"/>
      </w:pPr>
      <w:r>
        <w:rPr>
          <w:rFonts w:ascii="Times New Roman"/>
          <w:b w:val="false"/>
          <w:i w:val="false"/>
          <w:color w:val="000000"/>
          <w:sz w:val="28"/>
        </w:rPr>
        <w:t>
      2) күнтізбелік 5 (бес) күн ішінде:</w:t>
      </w:r>
    </w:p>
    <w:bookmarkEnd w:id="93"/>
    <w:p>
      <w:pPr>
        <w:spacing w:after="0"/>
        <w:ind w:left="0"/>
        <w:jc w:val="both"/>
      </w:pPr>
      <w:r>
        <w:rPr>
          <w:rFonts w:ascii="Times New Roman"/>
          <w:b w:val="false"/>
          <w:i w:val="false"/>
          <w:color w:val="000000"/>
          <w:sz w:val="28"/>
        </w:rPr>
        <w:t>
      КҚП ЦЖ арналары бойынша астананың, облыстардың, республикалық маңызы бар қалалардың полиция департаменттері Көші-қон қызметі басқармасына (бұдан әрі - ПД КҚҚБ) келісуге есепке алу ісі жолданады;</w:t>
      </w:r>
    </w:p>
    <w:bookmarkStart w:name="z99" w:id="94"/>
    <w:p>
      <w:pPr>
        <w:spacing w:after="0"/>
        <w:ind w:left="0"/>
        <w:jc w:val="both"/>
      </w:pPr>
      <w:r>
        <w:rPr>
          <w:rFonts w:ascii="Times New Roman"/>
          <w:b w:val="false"/>
          <w:i w:val="false"/>
          <w:color w:val="000000"/>
          <w:sz w:val="28"/>
        </w:rPr>
        <w:t>
      3) күнтізбелік 7 (жеті) күн ішінде:</w:t>
      </w:r>
    </w:p>
    <w:bookmarkEnd w:id="94"/>
    <w:p>
      <w:pPr>
        <w:spacing w:after="0"/>
        <w:ind w:left="0"/>
        <w:jc w:val="both"/>
      </w:pPr>
      <w:r>
        <w:rPr>
          <w:rFonts w:ascii="Times New Roman"/>
          <w:b w:val="false"/>
          <w:i w:val="false"/>
          <w:color w:val="000000"/>
          <w:sz w:val="28"/>
        </w:rPr>
        <w:t>
      банктік мекемеге төлемқабілеттігін растау туралы құжаттардың тұпнұсқалығы мәніне сұрау салуды жолдайды;</w:t>
      </w:r>
    </w:p>
    <w:p>
      <w:pPr>
        <w:spacing w:after="0"/>
        <w:ind w:left="0"/>
        <w:jc w:val="both"/>
      </w:pPr>
      <w:r>
        <w:rPr>
          <w:rFonts w:ascii="Times New Roman"/>
          <w:b w:val="false"/>
          <w:i w:val="false"/>
          <w:color w:val="000000"/>
          <w:sz w:val="28"/>
        </w:rPr>
        <w:t>
      ішкі істер органдарының есептері бойынша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есептері бойынша тексеруді жүзеге асырады;</w:t>
      </w:r>
    </w:p>
    <w:p>
      <w:pPr>
        <w:spacing w:after="0"/>
        <w:ind w:left="0"/>
        <w:jc w:val="both"/>
      </w:pPr>
      <w:r>
        <w:rPr>
          <w:rFonts w:ascii="Times New Roman"/>
          <w:b w:val="false"/>
          <w:i w:val="false"/>
          <w:color w:val="000000"/>
          <w:sz w:val="28"/>
        </w:rPr>
        <w:t>
      "Бүркіт" БЦЖ арналары арқылы Қазақстан Республикасының ұлттық қауіпсіздік органдарымен келісуге материалдарды жолдайды.</w:t>
      </w:r>
    </w:p>
    <w:p>
      <w:pPr>
        <w:spacing w:after="0"/>
        <w:ind w:left="0"/>
        <w:jc w:val="both"/>
      </w:pPr>
      <w:r>
        <w:rPr>
          <w:rFonts w:ascii="Times New Roman"/>
          <w:b w:val="false"/>
          <w:i w:val="false"/>
          <w:color w:val="000000"/>
          <w:sz w:val="28"/>
        </w:rPr>
        <w:t>
      Қазақстан Республикасының ұлттық қауіпсіздік органдары материалдарды келісуді күнтізбелік 25 (жиырма бес) күн ішінде жүзеге асырады;</w:t>
      </w:r>
    </w:p>
    <w:bookmarkStart w:name="z100" w:id="95"/>
    <w:p>
      <w:pPr>
        <w:spacing w:after="0"/>
        <w:ind w:left="0"/>
        <w:jc w:val="both"/>
      </w:pPr>
      <w:r>
        <w:rPr>
          <w:rFonts w:ascii="Times New Roman"/>
          <w:b w:val="false"/>
          <w:i w:val="false"/>
          <w:color w:val="000000"/>
          <w:sz w:val="28"/>
        </w:rPr>
        <w:t xml:space="preserve">
      4) күнтізбелік 10 (он) күн ішінде тексеріс нәтижелері бойынша мүдделі органдардан жауап алғаннан кейін Қазақстан Республикасында тұрақты тұруға рұқсатты беру 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рұқсатты беруден бас тарту туралы қорытынды шығарады, қабылданған шешім туралы ақпаратты КҚП ЦЖ-ға енгізеді;</w:t>
      </w:r>
    </w:p>
    <w:bookmarkEnd w:id="95"/>
    <w:bookmarkStart w:name="z101" w:id="96"/>
    <w:p>
      <w:pPr>
        <w:spacing w:after="0"/>
        <w:ind w:left="0"/>
        <w:jc w:val="both"/>
      </w:pPr>
      <w:r>
        <w:rPr>
          <w:rFonts w:ascii="Times New Roman"/>
          <w:b w:val="false"/>
          <w:i w:val="false"/>
          <w:color w:val="000000"/>
          <w:sz w:val="28"/>
        </w:rPr>
        <w:t xml:space="preserve">
      5) күнтізбелік 3 (үш) күн ішінде Қазақстан Республикасында тұрақты тұруға рұқсат беру не рұқсатты беруден бас тарту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жазбаша хабарлама көрсетілетін қызметті берушіге не Мемлекеттік корпорацияға жолданады.</w:t>
      </w:r>
    </w:p>
    <w:bookmarkEnd w:id="96"/>
    <w:bookmarkStart w:name="z102" w:id="97"/>
    <w:p>
      <w:pPr>
        <w:spacing w:after="0"/>
        <w:ind w:left="0"/>
        <w:jc w:val="both"/>
      </w:pPr>
      <w:r>
        <w:rPr>
          <w:rFonts w:ascii="Times New Roman"/>
          <w:b w:val="false"/>
          <w:i w:val="false"/>
          <w:color w:val="000000"/>
          <w:sz w:val="28"/>
        </w:rPr>
        <w:t>
      20. Көрсетілетін қызметті алушы Мемлекеттік корпорациясы арқылы жүгінген жағдайда көрсетілетін қызметті беруші мемлекеттік көрсетілетін қызметтің нәтижесін мемлекеттік қызметі көрсету мерзімінің өтуіне дейін бір тәуліктен кешіктірмей Мемлекеттік корпорацияға жеткізуді қамтамасыз етеді.</w:t>
      </w:r>
    </w:p>
    <w:bookmarkEnd w:id="97"/>
    <w:bookmarkStart w:name="z103" w:id="98"/>
    <w:p>
      <w:pPr>
        <w:spacing w:after="0"/>
        <w:ind w:left="0"/>
        <w:jc w:val="both"/>
      </w:pPr>
      <w:r>
        <w:rPr>
          <w:rFonts w:ascii="Times New Roman"/>
          <w:b w:val="false"/>
          <w:i w:val="false"/>
          <w:color w:val="000000"/>
          <w:sz w:val="28"/>
        </w:rPr>
        <w:t>
      Рұқсатты беру не беруден бас тарту туралы, сондай-ақ оның күшін жою туралы қорытындыны Полиция департаментінің бастығы немесе оның орынбасары, қалалық (аудандық) ішкі істер органдарының бастығы не астананың, облыстардың, республикалық маңызы бар қалалардың Полиция департаменті Көші-қон қызметі басқармасының бастығы бекітеді.</w:t>
      </w:r>
    </w:p>
    <w:bookmarkEnd w:id="98"/>
    <w:bookmarkStart w:name="z104" w:id="99"/>
    <w:p>
      <w:pPr>
        <w:spacing w:after="0"/>
        <w:ind w:left="0"/>
        <w:jc w:val="both"/>
      </w:pPr>
      <w:r>
        <w:rPr>
          <w:rFonts w:ascii="Times New Roman"/>
          <w:b w:val="false"/>
          <w:i w:val="false"/>
          <w:color w:val="000000"/>
          <w:sz w:val="28"/>
        </w:rPr>
        <w:t xml:space="preserve">
      21. Көрсетілетін қызметті беруші "Мемлекеттік және әлеуметтік жауапкершілігі бар көрсетілетін қызметтер туралы" 2013 жылғы 15 сәуірдегі Қазақстан Республикасы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қызметті көрсету сатысы туралы мемлекеттік қызмет көрсету мониторингінің цифрлық жүйесіне деректерді енгізуді қамтамасыз етеді.</w:t>
      </w:r>
    </w:p>
    <w:bookmarkEnd w:id="99"/>
    <w:bookmarkStart w:name="z105" w:id="100"/>
    <w:p>
      <w:pPr>
        <w:spacing w:after="0"/>
        <w:ind w:left="0"/>
        <w:jc w:val="both"/>
      </w:pPr>
      <w:r>
        <w:rPr>
          <w:rFonts w:ascii="Times New Roman"/>
          <w:b w:val="false"/>
          <w:i w:val="false"/>
          <w:color w:val="000000"/>
          <w:sz w:val="28"/>
        </w:rPr>
        <w:t>
      22. Көрсетілетін қызметті алушы осы қағидалдарда көзделген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 беруден бас тартады. ерікті нысан түрінде құжаттарды қабылдаудан бас тарту туралы қолхат береді.</w:t>
      </w:r>
    </w:p>
    <w:bookmarkEnd w:id="100"/>
    <w:bookmarkStart w:name="z106" w:id="101"/>
    <w:p>
      <w:pPr>
        <w:spacing w:after="0"/>
        <w:ind w:left="0"/>
        <w:jc w:val="both"/>
      </w:pPr>
      <w:r>
        <w:rPr>
          <w:rFonts w:ascii="Times New Roman"/>
          <w:b w:val="false"/>
          <w:i w:val="false"/>
          <w:color w:val="000000"/>
          <w:sz w:val="28"/>
        </w:rPr>
        <w:t xml:space="preserve">
      23. Мемлекеттік қызмет көрсетуден бас тарту үшін негіздер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және Заңныңы </w:t>
      </w:r>
      <w:r>
        <w:rPr>
          <w:rFonts w:ascii="Times New Roman"/>
          <w:b w:val="false"/>
          <w:i w:val="false"/>
          <w:color w:val="000000"/>
          <w:sz w:val="28"/>
        </w:rPr>
        <w:t>49-бабында</w:t>
      </w:r>
      <w:r>
        <w:rPr>
          <w:rFonts w:ascii="Times New Roman"/>
          <w:b w:val="false"/>
          <w:i w:val="false"/>
          <w:color w:val="000000"/>
          <w:sz w:val="28"/>
        </w:rPr>
        <w:t xml:space="preserve"> көзделген.</w:t>
      </w:r>
    </w:p>
    <w:bookmarkEnd w:id="101"/>
    <w:p>
      <w:pPr>
        <w:spacing w:after="0"/>
        <w:ind w:left="0"/>
        <w:jc w:val="both"/>
      </w:pPr>
      <w:r>
        <w:rPr>
          <w:rFonts w:ascii="Times New Roman"/>
          <w:b w:val="false"/>
          <w:i w:val="false"/>
          <w:color w:val="000000"/>
          <w:sz w:val="28"/>
        </w:rPr>
        <w:t>
      Негіздер болған жағдайда, көрсетілетін қызметті беруші көрсетілетін қызметті алушыға бас тарту себептерін көрсете отырып, жауап жібереді.</w:t>
      </w:r>
    </w:p>
    <w:p>
      <w:pPr>
        <w:spacing w:after="0"/>
        <w:ind w:left="0"/>
        <w:jc w:val="both"/>
      </w:pPr>
      <w:r>
        <w:rPr>
          <w:rFonts w:ascii="Times New Roman"/>
          <w:b w:val="false"/>
          <w:i w:val="false"/>
          <w:color w:val="000000"/>
          <w:sz w:val="28"/>
        </w:rPr>
        <w:t>
      Мемлекеттік немесе әлеуметтік жауапкершілігі бар көрсетілетін қызметті алу құқығының туындауына қатысы жоқ талаптар осы қызметті көрсетуден бас тартуға бола алмайды.</w:t>
      </w:r>
    </w:p>
    <w:p>
      <w:pPr>
        <w:spacing w:after="0"/>
        <w:ind w:left="0"/>
        <w:jc w:val="both"/>
      </w:pPr>
      <w:r>
        <w:rPr>
          <w:rFonts w:ascii="Times New Roman"/>
          <w:b w:val="false"/>
          <w:i w:val="false"/>
          <w:color w:val="000000"/>
          <w:sz w:val="28"/>
        </w:rPr>
        <w:t>
      Мемлекеттік қызмет көрсетуден бас тартылған кезде көрсетілетін қызметті алушымен тыңдау өткізілмейді.</w:t>
      </w:r>
    </w:p>
    <w:p>
      <w:pPr>
        <w:spacing w:after="0"/>
        <w:ind w:left="0"/>
        <w:jc w:val="both"/>
      </w:pPr>
      <w:r>
        <w:rPr>
          <w:rFonts w:ascii="Times New Roman"/>
          <w:b w:val="false"/>
          <w:i w:val="false"/>
          <w:color w:val="000000"/>
          <w:sz w:val="28"/>
        </w:rPr>
        <w:t>
      Қазақстан Республикасында тұрақты тұруға рұқсат беруден бас тарту үшін негіздер болған кезде өтініш берушіге бас тарту себебін көрсете отырып, осы Қағидаларға 13-қосымшаға сәйкес нысан бойынша рұқсат беруден бас тарту туралы хабарлама жолданады. Хабарламаның екінші данасы өтініш берушінің жеке ісіне тігіледі.</w:t>
      </w:r>
    </w:p>
    <w:bookmarkStart w:name="z107" w:id="102"/>
    <w:p>
      <w:pPr>
        <w:spacing w:after="0"/>
        <w:ind w:left="0"/>
        <w:jc w:val="both"/>
      </w:pPr>
      <w:r>
        <w:rPr>
          <w:rFonts w:ascii="Times New Roman"/>
          <w:b w:val="false"/>
          <w:i w:val="false"/>
          <w:color w:val="000000"/>
          <w:sz w:val="28"/>
        </w:rPr>
        <w:t xml:space="preserve">
      24. Тұрғылықты жерін өзгерткен кезде шетел азаматы немесе азаматтығы жоқ адам есепте тұрған ішкі істер органынан оның ісі сұратылады. Бұл ретте шетел азаматының немесе азаматтығы жоқ адамның жаңа тұрғылықты жері бойынша тіркеу Қазақстан Республикасы Үкіметінің 2011 жылғы 1 желтоқсандағы № 1427 қаулысмен бекітілген Ішкі көшіп-қонушыларды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жүгінген күні жүзеге асырылады.</w:t>
      </w:r>
    </w:p>
    <w:bookmarkEnd w:id="102"/>
    <w:bookmarkStart w:name="z108" w:id="103"/>
    <w:p>
      <w:pPr>
        <w:spacing w:after="0"/>
        <w:ind w:left="0"/>
        <w:jc w:val="both"/>
      </w:pPr>
      <w:r>
        <w:rPr>
          <w:rFonts w:ascii="Times New Roman"/>
          <w:b w:val="false"/>
          <w:i w:val="false"/>
          <w:color w:val="000000"/>
          <w:sz w:val="28"/>
        </w:rPr>
        <w:t xml:space="preserve">
      25. Көрсетілетін қызметті алушы рұқсаттың күшін жою үшін негіз болып табылатын іс-әрекеттерді жасаған кезде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49-бабына</w:t>
      </w:r>
      <w:r>
        <w:rPr>
          <w:rFonts w:ascii="Times New Roman"/>
          <w:b w:val="false"/>
          <w:i w:val="false"/>
          <w:color w:val="000000"/>
          <w:sz w:val="28"/>
        </w:rPr>
        <w:t xml:space="preserve"> сәйкес бұрын берілген рұқсаттың күшін жою туралы қорытынды шығарылады.</w:t>
      </w:r>
    </w:p>
    <w:bookmarkEnd w:id="103"/>
    <w:bookmarkStart w:name="z109" w:id="104"/>
    <w:p>
      <w:pPr>
        <w:spacing w:after="0"/>
        <w:ind w:left="0"/>
        <w:jc w:val="both"/>
      </w:pPr>
      <w:r>
        <w:rPr>
          <w:rFonts w:ascii="Times New Roman"/>
          <w:b w:val="false"/>
          <w:i w:val="false"/>
          <w:color w:val="000000"/>
          <w:sz w:val="28"/>
        </w:rPr>
        <w:t xml:space="preserve">
      26. Қабылданған шешім туралы көрсетілетін қызметті алушыға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тұрақты тұруға рұқсаттың күшін жою туралы хабарлама жіберіледі. Қабылданған шешім туралы ақпарат КҚП ЦЖ-да адамның есепке алу ісіне енгізіледі.</w:t>
      </w:r>
    </w:p>
    <w:bookmarkEnd w:id="104"/>
    <w:bookmarkStart w:name="z110" w:id="105"/>
    <w:p>
      <w:pPr>
        <w:spacing w:after="0"/>
        <w:ind w:left="0"/>
        <w:jc w:val="both"/>
      </w:pPr>
      <w:r>
        <w:rPr>
          <w:rFonts w:ascii="Times New Roman"/>
          <w:b w:val="false"/>
          <w:i w:val="false"/>
          <w:color w:val="000000"/>
          <w:sz w:val="28"/>
        </w:rPr>
        <w:t>
      27. Көрсетілетін қызметті алушыға қатысты рұқсаттың күшін жою туралы шешім қабылданған күннен бастап күнтізбелік 30 күнге дейінгі мерзімде елімізден шығып кетуге міндетті.</w:t>
      </w:r>
    </w:p>
    <w:bookmarkEnd w:id="105"/>
    <w:bookmarkStart w:name="z111" w:id="106"/>
    <w:p>
      <w:pPr>
        <w:spacing w:after="0"/>
        <w:ind w:left="0"/>
        <w:jc w:val="both"/>
      </w:pPr>
      <w:r>
        <w:rPr>
          <w:rFonts w:ascii="Times New Roman"/>
          <w:b w:val="false"/>
          <w:i w:val="false"/>
          <w:color w:val="000000"/>
          <w:sz w:val="28"/>
        </w:rPr>
        <w:t>
      28. Рұқсаттың күшін жойған кезде, көрсетілетін қызмет алушыға елімізден шығып кетуді жүзеге асыру үшін қажетті мерзімде уақытша тұруға рұқсат беріледі.</w:t>
      </w:r>
    </w:p>
    <w:bookmarkEnd w:id="106"/>
    <w:bookmarkStart w:name="z112" w:id="107"/>
    <w:p>
      <w:pPr>
        <w:spacing w:after="0"/>
        <w:ind w:left="0"/>
        <w:jc w:val="both"/>
      </w:pPr>
      <w:r>
        <w:rPr>
          <w:rFonts w:ascii="Times New Roman"/>
          <w:b w:val="false"/>
          <w:i w:val="false"/>
          <w:color w:val="000000"/>
          <w:sz w:val="28"/>
        </w:rPr>
        <w:t>
      29. Көшіп келуші Қазақстан Республикасында тұрақты тұруға рұқсатты беруден бас тарту немесе оның күшін жою туралы дәлелді қорытындыны шығарғаннан кейін Қазақстан Республикасында тұрақты тұруға рұқсат беру туралы өтініш бір жылдан ерте емес бере алады.</w:t>
      </w:r>
    </w:p>
    <w:bookmarkEnd w:id="107"/>
    <w:bookmarkStart w:name="z113" w:id="108"/>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шағымдану тәртібі</w:t>
      </w:r>
    </w:p>
    <w:bookmarkEnd w:id="108"/>
    <w:bookmarkStart w:name="z114" w:id="109"/>
    <w:p>
      <w:pPr>
        <w:spacing w:after="0"/>
        <w:ind w:left="0"/>
        <w:jc w:val="both"/>
      </w:pPr>
      <w:r>
        <w:rPr>
          <w:rFonts w:ascii="Times New Roman"/>
          <w:b w:val="false"/>
          <w:i w:val="false"/>
          <w:color w:val="000000"/>
          <w:sz w:val="28"/>
        </w:rPr>
        <w:t>
      30. Мемлекеттік қызметтер көрсету мәселелері бойынша шағымды әкімшілік орган, лауазымды тұлға, мемлекеттік қызмет көрсету сапасын бағалау және бақылау жөніндегі уәкілетті орган (бұдан әрі – шағымды қарайтын орган) жүргізеді.</w:t>
      </w:r>
    </w:p>
    <w:bookmarkEnd w:id="109"/>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 беруші, лауазымды адам шағым келіп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3 (үш) жұмыс күні ішінде шағымда көрсетілген талаптарды толық қанағаттандыратын қолайлы әкімшілік акт қабылдаса, әкімшілік әрекет жасаса, шағымда көрсетілген талаптарды толық қанағаттандырса, шағымды қарайтын органға шағымды жібермеуге құқылы.</w:t>
      </w:r>
    </w:p>
    <w:bookmarkStart w:name="z115" w:id="110"/>
    <w:p>
      <w:pPr>
        <w:spacing w:after="0"/>
        <w:ind w:left="0"/>
        <w:jc w:val="both"/>
      </w:pPr>
      <w:r>
        <w:rPr>
          <w:rFonts w:ascii="Times New Roman"/>
          <w:b w:val="false"/>
          <w:i w:val="false"/>
          <w:color w:val="000000"/>
          <w:sz w:val="28"/>
        </w:rPr>
        <w:t xml:space="preserve">
      31. Көрсетілетін қызметті берушінің мекенжайына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қаралуға жатады.</w:t>
      </w:r>
    </w:p>
    <w:bookmarkEnd w:id="11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жатады.</w:t>
      </w:r>
    </w:p>
    <w:bookmarkStart w:name="z116" w:id="111"/>
    <w:p>
      <w:pPr>
        <w:spacing w:after="0"/>
        <w:ind w:left="0"/>
        <w:jc w:val="both"/>
      </w:pPr>
      <w:r>
        <w:rPr>
          <w:rFonts w:ascii="Times New Roman"/>
          <w:b w:val="false"/>
          <w:i w:val="false"/>
          <w:color w:val="000000"/>
          <w:sz w:val="28"/>
        </w:rPr>
        <w:t>
      32.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15 (он бес) жұмыс күні ішінде қаралуға жатады.</w:t>
      </w:r>
    </w:p>
    <w:bookmarkEnd w:id="111"/>
    <w:bookmarkStart w:name="z117" w:id="112"/>
    <w:p>
      <w:pPr>
        <w:spacing w:after="0"/>
        <w:ind w:left="0"/>
        <w:jc w:val="both"/>
      </w:pPr>
      <w:r>
        <w:rPr>
          <w:rFonts w:ascii="Times New Roman"/>
          <w:b w:val="false"/>
          <w:i w:val="false"/>
          <w:color w:val="000000"/>
          <w:sz w:val="28"/>
        </w:rPr>
        <w:t>
      33.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беріледі.</w:t>
      </w:r>
    </w:p>
    <w:bookmarkEnd w:id="112"/>
    <w:bookmarkStart w:name="z118" w:id="113"/>
    <w:p>
      <w:pPr>
        <w:spacing w:after="0"/>
        <w:ind w:left="0"/>
        <w:jc w:val="both"/>
      </w:pPr>
      <w:r>
        <w:rPr>
          <w:rFonts w:ascii="Times New Roman"/>
          <w:b w:val="false"/>
          <w:i w:val="false"/>
          <w:color w:val="000000"/>
          <w:sz w:val="28"/>
        </w:rPr>
        <w:t>
      34. Егер заңмен өзгеше көзделмесе, сотқа жүгіну сот тәртібінде шағымданғаннан кейін рұқсат етіледі.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қала, облыс</w:t>
            </w:r>
            <w:r>
              <w:br/>
            </w:r>
            <w:r>
              <w:rPr>
                <w:rFonts w:ascii="Times New Roman"/>
                <w:b w:val="false"/>
                <w:i w:val="false"/>
                <w:color w:val="000000"/>
                <w:sz w:val="20"/>
              </w:rPr>
              <w:t>Полиция департаменті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өкілінің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тұрақты тұрғылықты жері</w:t>
            </w:r>
            <w:r>
              <w:br/>
            </w:r>
            <w:r>
              <w:rPr>
                <w:rFonts w:ascii="Times New Roman"/>
                <w:b w:val="false"/>
                <w:i w:val="false"/>
                <w:color w:val="000000"/>
                <w:sz w:val="20"/>
              </w:rPr>
              <w:t>(заңды тұлғалар үшін – заңды</w:t>
            </w:r>
            <w:r>
              <w:br/>
            </w:r>
            <w:r>
              <w:rPr>
                <w:rFonts w:ascii="Times New Roman"/>
                <w:b w:val="false"/>
                <w:i w:val="false"/>
                <w:color w:val="000000"/>
                <w:sz w:val="20"/>
              </w:rPr>
              <w:t>тұлғаның тіркелу мекенжайы)</w:t>
            </w:r>
            <w:r>
              <w:br/>
            </w:r>
            <w:r>
              <w:rPr>
                <w:rFonts w:ascii="Times New Roman"/>
                <w:b w:val="false"/>
                <w:i w:val="false"/>
                <w:color w:val="000000"/>
                <w:sz w:val="20"/>
              </w:rPr>
              <w:t>____________________________</w:t>
            </w:r>
            <w:r>
              <w:br/>
            </w:r>
            <w:r>
              <w:rPr>
                <w:rFonts w:ascii="Times New Roman"/>
                <w:b w:val="false"/>
                <w:i w:val="false"/>
                <w:color w:val="000000"/>
                <w:sz w:val="20"/>
              </w:rPr>
              <w:t>үй, ұялы телефондары</w:t>
            </w:r>
          </w:p>
        </w:tc>
      </w:tr>
    </w:tbl>
    <w:bookmarkStart w:name="z120" w:id="114"/>
    <w:p>
      <w:pPr>
        <w:spacing w:after="0"/>
        <w:ind w:left="0"/>
        <w:jc w:val="left"/>
      </w:pPr>
      <w:r>
        <w:rPr>
          <w:rFonts w:ascii="Times New Roman"/>
          <w:b/>
          <w:i w:val="false"/>
          <w:color w:val="000000"/>
        </w:rPr>
        <w:t xml:space="preserve"> Шетел азаматына немесе азаматтығы жоқ адамға Қазақстан Республикасында уақытша тұруға рұқсат беру туралы өтініш-сауалнама</w:t>
      </w:r>
    </w:p>
    <w:bookmarkEnd w:id="114"/>
    <w:bookmarkStart w:name="z121" w:id="115"/>
    <w:p>
      <w:pPr>
        <w:spacing w:after="0"/>
        <w:ind w:left="0"/>
        <w:jc w:val="both"/>
      </w:pPr>
      <w:r>
        <w:rPr>
          <w:rFonts w:ascii="Times New Roman"/>
          <w:b w:val="false"/>
          <w:i w:val="false"/>
          <w:color w:val="000000"/>
          <w:sz w:val="28"/>
        </w:rPr>
        <w:t>
      Қазақстан Республикасына ________________________________________</w:t>
      </w:r>
    </w:p>
    <w:bookmarkEnd w:id="115"/>
    <w:p>
      <w:pPr>
        <w:spacing w:after="0"/>
        <w:ind w:left="0"/>
        <w:jc w:val="both"/>
      </w:pPr>
      <w:r>
        <w:rPr>
          <w:rFonts w:ascii="Times New Roman"/>
          <w:b w:val="false"/>
          <w:i w:val="false"/>
          <w:color w:val="000000"/>
          <w:sz w:val="28"/>
        </w:rPr>
        <w:t>
      (оқу, емдеу, миссионерлік, бизнес-көшіп келушілер, еңбек қызметін жүзеге асыру, отбасымен бірігу немесе ҚР-да тұрақты тұруға), не болмаса адам саудасының құрбаны ретінде анықталғандар және сәйкестендірілгендер) мақсатында келген мынадай шетел азаматтарына немесе азаматтығы жоқ адамдарға уақытша тұруға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 (шақырылған адамның паспортымен қатаң сәйкестікте толтырылады)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 құжаттың түрі, нөмірі, берілген күні және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 мекенжайы және тұрақты тұрғылықт</w:t>
            </w:r>
            <w:r>
              <w:rPr>
                <w:rFonts w:ascii="Times New Roman"/>
                <w:b/>
                <w:i w:val="false"/>
                <w:color w:val="000000"/>
                <w:sz w:val="20"/>
              </w:rPr>
              <w:t>ы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азаматының жеке сәйкестендіру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6"/>
    <w:p>
      <w:pPr>
        <w:spacing w:after="0"/>
        <w:ind w:left="0"/>
        <w:jc w:val="both"/>
      </w:pPr>
      <w:r>
        <w:rPr>
          <w:rFonts w:ascii="Times New Roman"/>
          <w:b w:val="false"/>
          <w:i w:val="false"/>
          <w:color w:val="000000"/>
          <w:sz w:val="28"/>
        </w:rPr>
        <w:t>
      Қазақстан Республикасына бірге келген отбасы мүшелері, оның ішінде 16 жасқа дейінгі балалары туралы мәліметтер _____________________________.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w:t>
            </w:r>
            <w:r>
              <w:rPr>
                <w:rFonts w:ascii="Times New Roman"/>
                <w:b/>
                <w:i w:val="false"/>
                <w:color w:val="000000"/>
                <w:sz w:val="20"/>
              </w:rPr>
              <w:t>(бар болған жағдайда) (шақырылған адамның паспортымен қатаң сәйкестікте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 құжаттың түрі, нөмірі, берілген күні және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Көшіп келушімен туыстық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Елі, мекенжайы және </w:t>
            </w:r>
            <w:r>
              <w:rPr>
                <w:rFonts w:ascii="Times New Roman"/>
                <w:b/>
                <w:i w:val="false"/>
                <w:color w:val="000000"/>
                <w:sz w:val="20"/>
              </w:rPr>
              <w:t>тұрақты тұрғылықты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азаматының жеке сәйкестендіру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тұрғылықты жерінің мекенжайы</w:t>
      </w:r>
      <w:r>
        <w:br/>
      </w:r>
      <w:r>
        <w:rPr>
          <w:rFonts w:ascii="Times New Roman"/>
          <w:b w:val="false"/>
          <w:i w:val="false"/>
          <w:color w:val="000000"/>
          <w:sz w:val="28"/>
        </w:rPr>
        <w:t>(мекенжайдың тіркеу кодын растаумен)</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(облыс, қала, аудан, елді мекен, көше, № үй, корпус, пәтер)</w:t>
      </w:r>
      <w:r>
        <w:br/>
      </w:r>
      <w:r>
        <w:rPr>
          <w:rFonts w:ascii="Times New Roman"/>
          <w:b w:val="false"/>
          <w:i w:val="false"/>
          <w:color w:val="000000"/>
          <w:sz w:val="28"/>
        </w:rPr>
        <w:t>Үй, ұялы телефондары:_________________________</w:t>
      </w:r>
      <w:r>
        <w:br/>
      </w:r>
      <w:r>
        <w:rPr>
          <w:rFonts w:ascii="Times New Roman"/>
          <w:b w:val="false"/>
          <w:i w:val="false"/>
          <w:color w:val="000000"/>
          <w:sz w:val="28"/>
        </w:rPr>
        <w:t>Уақытша тұруға рұқсат қандай мерзімге алады:</w:t>
      </w:r>
      <w:r>
        <w:br/>
      </w:r>
      <w:r>
        <w:rPr>
          <w:rFonts w:ascii="Times New Roman"/>
          <w:b w:val="false"/>
          <w:i w:val="false"/>
          <w:color w:val="000000"/>
          <w:sz w:val="28"/>
        </w:rPr>
        <w:t>20___ жылғы "__" _______бастап 20____ жылғы "___"_________дейін.</w:t>
      </w:r>
      <w:r>
        <w:br/>
      </w:r>
      <w:r>
        <w:rPr>
          <w:rFonts w:ascii="Times New Roman"/>
          <w:b w:val="false"/>
          <w:i w:val="false"/>
          <w:color w:val="000000"/>
          <w:sz w:val="28"/>
        </w:rPr>
        <w:t>Қабылдаушы тарап туралы мәліметтер:</w:t>
      </w:r>
      <w:r>
        <w:br/>
      </w:r>
      <w:r>
        <w:rPr>
          <w:rFonts w:ascii="Times New Roman"/>
          <w:b w:val="false"/>
          <w:i w:val="false"/>
          <w:color w:val="000000"/>
          <w:sz w:val="28"/>
        </w:rPr>
        <w:t>Жеке басты куәландыратын құжат_____№____ 20___ "___" ___ бастап</w:t>
      </w:r>
      <w:r>
        <w:br/>
      </w:r>
      <w:r>
        <w:rPr>
          <w:rFonts w:ascii="Times New Roman"/>
          <w:b w:val="false"/>
          <w:i w:val="false"/>
          <w:color w:val="000000"/>
          <w:sz w:val="28"/>
        </w:rPr>
        <w:t>
      ________ дейін</w:t>
      </w:r>
      <w:r>
        <w:br/>
      </w:r>
      <w:r>
        <w:rPr>
          <w:rFonts w:ascii="Times New Roman"/>
          <w:b w:val="false"/>
          <w:i w:val="false"/>
          <w:color w:val="000000"/>
          <w:sz w:val="28"/>
        </w:rPr>
        <w:t>қолдану мерзімімен берілген жеке сәйкестендіру нөмірі</w:t>
      </w:r>
      <w:r>
        <w:br/>
      </w:r>
      <w:r>
        <w:rPr>
          <w:rFonts w:ascii="Times New Roman"/>
          <w:b w:val="false"/>
          <w:i w:val="false"/>
          <w:color w:val="000000"/>
          <w:sz w:val="28"/>
        </w:rPr>
        <w:t>№_________________________________</w:t>
      </w:r>
      <w:r>
        <w:br/>
      </w:r>
      <w:r>
        <w:rPr>
          <w:rFonts w:ascii="Times New Roman"/>
          <w:b w:val="false"/>
          <w:i w:val="false"/>
          <w:color w:val="000000"/>
          <w:sz w:val="28"/>
        </w:rPr>
        <w:t>Заңды тұлғаны тіркеу туралы куәлік: атауы ___________________________</w:t>
      </w:r>
      <w:r>
        <w:br/>
      </w:r>
      <w:r>
        <w:rPr>
          <w:rFonts w:ascii="Times New Roman"/>
          <w:b w:val="false"/>
          <w:i w:val="false"/>
          <w:color w:val="000000"/>
          <w:sz w:val="28"/>
        </w:rPr>
        <w:t>№_______________ 20___ "____"__________,</w:t>
      </w:r>
      <w:r>
        <w:br/>
      </w:r>
      <w:r>
        <w:rPr>
          <w:rFonts w:ascii="Times New Roman"/>
          <w:b w:val="false"/>
          <w:i w:val="false"/>
          <w:color w:val="000000"/>
          <w:sz w:val="28"/>
        </w:rPr>
        <w:t>бизнес сәйкестендіру нөмірі №___________________</w:t>
      </w:r>
      <w:r>
        <w:br/>
      </w:r>
      <w:r>
        <w:rPr>
          <w:rFonts w:ascii="Times New Roman"/>
          <w:b w:val="false"/>
          <w:i w:val="false"/>
          <w:color w:val="000000"/>
          <w:sz w:val="28"/>
        </w:rPr>
        <w:t>(Қабылдаушы тараптың атауы)</w:t>
      </w:r>
      <w:r>
        <w:br/>
      </w:r>
      <w:r>
        <w:rPr>
          <w:rFonts w:ascii="Times New Roman"/>
          <w:b w:val="false"/>
          <w:i w:val="false"/>
          <w:color w:val="000000"/>
          <w:sz w:val="28"/>
        </w:rPr>
        <w:t xml:space="preserve">
      </w:t>
      </w:r>
      <w:r>
        <w:rPr>
          <w:rFonts w:ascii="Times New Roman"/>
          <w:b w:val="false"/>
          <w:i w:val="false"/>
          <w:color w:val="000000"/>
          <w:sz w:val="28"/>
        </w:rPr>
        <w:t xml:space="preserve">Шетел азаматтарының және азаматтығы жоқ адамдардың Қазақстан Республикасында болуы құқығына, ел аумағында жүріп-тұруы және "Әкімшілік құқық бұзушылықтар туралы" Қазақстан Республикасы кодексінің </w:t>
      </w:r>
      <w:r>
        <w:rPr>
          <w:rFonts w:ascii="Times New Roman"/>
          <w:b w:val="false"/>
          <w:i w:val="false"/>
          <w:color w:val="000000"/>
          <w:sz w:val="28"/>
        </w:rPr>
        <w:t>518-бабына</w:t>
      </w:r>
      <w:r>
        <w:rPr>
          <w:rFonts w:ascii="Times New Roman"/>
          <w:b w:val="false"/>
          <w:i w:val="false"/>
          <w:color w:val="000000"/>
          <w:sz w:val="28"/>
        </w:rPr>
        <w:t>, Қазақстан Республикасының Көші-қон саласындағы заңнамасына сәйкес белгілі бір болу мерзімі өткеннен кейін Қазақстан Республикасынан шығуды қамтамасыз ету бойынша құжаттарды ресімдеу бойынша шаралар қабылдамағаны үшін жауапкершілігі туралы ескертілді.</w:t>
      </w:r>
      <w:r>
        <w:br/>
      </w:r>
      <w:r>
        <w:rPr>
          <w:rFonts w:ascii="Times New Roman"/>
          <w:b w:val="false"/>
          <w:i w:val="false"/>
          <w:color w:val="000000"/>
          <w:sz w:val="28"/>
        </w:rPr>
        <w:t>20 __ жылғы "___" ______________________________________________</w:t>
      </w:r>
      <w:r>
        <w:br/>
      </w:r>
      <w:r>
        <w:rPr>
          <w:rFonts w:ascii="Times New Roman"/>
          <w:b w:val="false"/>
          <w:i w:val="false"/>
          <w:color w:val="000000"/>
          <w:sz w:val="28"/>
        </w:rPr>
        <w:t>(өтініш берушінің қолы)</w:t>
      </w:r>
      <w:r>
        <w:br/>
      </w:r>
      <w:r>
        <w:rPr>
          <w:rFonts w:ascii="Times New Roman"/>
          <w:b w:val="false"/>
          <w:i w:val="false"/>
          <w:color w:val="000000"/>
          <w:sz w:val="28"/>
        </w:rPr>
        <w:t xml:space="preserve">Цифрлық жүйелердегі заңмен қорғалатын құпияны құрайтын мәліметтерді пайдалануға </w:t>
      </w:r>
      <w:r>
        <w:br/>
      </w:r>
      <w:r>
        <w:rPr>
          <w:rFonts w:ascii="Times New Roman"/>
          <w:b w:val="false"/>
          <w:i w:val="false"/>
          <w:color w:val="000000"/>
          <w:sz w:val="28"/>
        </w:rPr>
        <w:t>келісемін 20____жылғы "____" ____ ______(Өтініш берушінің қолы)</w:t>
      </w:r>
      <w:r>
        <w:br/>
      </w:r>
      <w:r>
        <w:rPr>
          <w:rFonts w:ascii="Times New Roman"/>
          <w:b w:val="false"/>
          <w:i w:val="false"/>
          <w:color w:val="000000"/>
          <w:sz w:val="28"/>
        </w:rPr>
        <w:t>Өтініш-сауалнама 20___жылғы "____" _______________ қабылданды.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көрcетуге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мен азаматтығы жоқ адамдарға Қазақстан Республикасында уақытша тұруға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 азаматтары мен азаматтығы жоқ адамдарға отбасының қайта қосылуына байланысты Қазақстан Республикасында уақытша тұруға рұқсат беру;</w:t>
            </w:r>
          </w:p>
          <w:p>
            <w:pPr>
              <w:spacing w:after="20"/>
              <w:ind w:left="20"/>
              <w:jc w:val="both"/>
            </w:pPr>
            <w:r>
              <w:rPr>
                <w:rFonts w:ascii="Times New Roman"/>
                <w:b w:val="false"/>
                <w:i w:val="false"/>
                <w:color w:val="000000"/>
                <w:sz w:val="20"/>
              </w:rPr>
              <w:t>
2. Шетел азаматтары мен азаматтығы жоқ адамдарға еңбек қызметін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3. Шетел азаматтары мен азаматтығы жоқ адамдарға қазақстандық оқу орындарында білім алу үшін Қазақстан Республикасында уақытша тұруға рұқсат беру;</w:t>
            </w:r>
          </w:p>
          <w:p>
            <w:pPr>
              <w:spacing w:after="20"/>
              <w:ind w:left="20"/>
              <w:jc w:val="both"/>
            </w:pPr>
            <w:r>
              <w:rPr>
                <w:rFonts w:ascii="Times New Roman"/>
                <w:b w:val="false"/>
                <w:i w:val="false"/>
                <w:color w:val="000000"/>
                <w:sz w:val="20"/>
              </w:rPr>
              <w:t>
4. Шетел азаматтары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p>
            <w:pPr>
              <w:spacing w:after="20"/>
              <w:ind w:left="20"/>
              <w:jc w:val="both"/>
            </w:pPr>
            <w:r>
              <w:rPr>
                <w:rFonts w:ascii="Times New Roman"/>
                <w:b w:val="false"/>
                <w:i w:val="false"/>
                <w:color w:val="000000"/>
                <w:sz w:val="20"/>
              </w:rPr>
              <w:t>
5. Шетел азаматтары мен азаматтығы жоқ адамдарға миссионерлік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6. Шетел азаматтары мен азаматтығы жоқ адамдарға (бизнес-көшіп келушілерге) Қазақстан Республикасының заңнамасына сәйкес кәсіпкерлік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7. Қазақстан Республикасының аумағында адам саудасының құрбаны ретінде анықталған және сәйкестендірілген көшіп келушілерге уақытша тұруға рұқсат беру;</w:t>
            </w:r>
          </w:p>
          <w:p>
            <w:pPr>
              <w:spacing w:after="20"/>
              <w:ind w:left="20"/>
              <w:jc w:val="both"/>
            </w:pPr>
            <w:r>
              <w:rPr>
                <w:rFonts w:ascii="Times New Roman"/>
                <w:b w:val="false"/>
                <w:i w:val="false"/>
                <w:color w:val="000000"/>
                <w:sz w:val="20"/>
              </w:rPr>
              <w:t>
8. Қазақстан Республикасында тұрақты тұруға рұқсат алу үшін ішкі істер органдарына жүгінген көшіп келушілерге Қазақстан Республикасында уақытша тұруға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құжаттарды қабылдау және мемлекеттік қызмет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"Цифрлық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немесе портал арқылы қажетті құжаттар пакетін тапсырған күннен бастап – 1 (бір) жұмыс күні;</w:t>
            </w:r>
          </w:p>
          <w:p>
            <w:pPr>
              <w:spacing w:after="20"/>
              <w:ind w:left="20"/>
              <w:jc w:val="both"/>
            </w:pPr>
            <w:r>
              <w:rPr>
                <w:rFonts w:ascii="Times New Roman"/>
                <w:b w:val="false"/>
                <w:i w:val="false"/>
                <w:color w:val="000000"/>
                <w:sz w:val="20"/>
              </w:rPr>
              <w:t>
көрсетілетін қызметті берушіге және Мемлекеттік корпорацияға құжаттарды тапсыру үшін күтудің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берушіде және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тұруға рұқсат беру немесе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Көрсетілітін қызметті берушінің, Мемелекеттік корпорациясының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(сенбі, жексенбі)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қабылдауды және мемлекеттік қызметті көрсету нәтижесін беруді көрсетілетін қызметті беруші дүйсенбіден жұмаға дейін сағат 9.00-ден 17.30-ға дейін жүзеге асырады.</w:t>
            </w:r>
          </w:p>
          <w:p>
            <w:pPr>
              <w:spacing w:after="20"/>
              <w:ind w:left="20"/>
              <w:jc w:val="both"/>
            </w:pPr>
            <w:r>
              <w:rPr>
                <w:rFonts w:ascii="Times New Roman"/>
                <w:b w:val="false"/>
                <w:i w:val="false"/>
                <w:color w:val="000000"/>
                <w:sz w:val="20"/>
              </w:rPr>
              <w:t xml:space="preserve">
2) Мемлекеттік корпорацияда – мемлекеттік көрсетілетін қызметтердің дайын нәтижелерін беру және өтініштер қабылдау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жұманы қоса алғанда, сағат 9.00-ден 20.00-ге дейін және сенбіде сағат 9.00-ден 13.00-ге дейін жүзеге асырады.</w:t>
            </w:r>
          </w:p>
          <w:p>
            <w:pPr>
              <w:spacing w:after="20"/>
              <w:ind w:left="20"/>
              <w:jc w:val="both"/>
            </w:pPr>
            <w:r>
              <w:rPr>
                <w:rFonts w:ascii="Times New Roman"/>
                <w:b w:val="false"/>
                <w:i w:val="false"/>
                <w:color w:val="000000"/>
                <w:sz w:val="20"/>
              </w:rPr>
              <w:t>
Мемлекеттік корпорацияда мемлекеттік қызмет көрсету нәтижесін беру жеделдетіп қызмет көрсетусіз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жұмыстарына байланысты техникалық үзілістерді қоспағанда, тәулік бойы (қызмет алушы жұмыс уақыты аяқталған кезде, демалыс және мереке күндерінде жүгінген жағдайда мемлекеттік қызмет көрсету нәтижелері Қазақстан Республикасының еңбек заңнамасына сәйкес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mvd. gov. 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Мемлекеттік корпорация арқылы уақытша тұруға рұқсат беру туралы өтініш берген кезде:</w:t>
            </w:r>
          </w:p>
          <w:p>
            <w:pPr>
              <w:spacing w:after="20"/>
              <w:ind w:left="20"/>
              <w:jc w:val="both"/>
            </w:pPr>
            <w:r>
              <w:rPr>
                <w:rFonts w:ascii="Times New Roman"/>
                <w:b w:val="false"/>
                <w:i w:val="false"/>
                <w:color w:val="000000"/>
                <w:sz w:val="20"/>
              </w:rPr>
              <w:t>
1. Осы Шетел азаматтарына және азаматтығы жоқ адамдарға Қазақстан Республикасында уақытша және тұрақты тұруға рұқсаттар беру қағидаларына (бұдан әрі - Қағидалар)</w:t>
            </w:r>
          </w:p>
          <w:p>
            <w:pPr>
              <w:spacing w:after="20"/>
              <w:ind w:left="20"/>
              <w:jc w:val="both"/>
            </w:pPr>
            <w:r>
              <w:rPr>
                <w:rFonts w:ascii="Times New Roman"/>
                <w:b w:val="false"/>
                <w:i w:val="false"/>
                <w:color w:val="000000"/>
                <w:sz w:val="20"/>
              </w:rPr>
              <w:t>
1-қосымшаға сәйкес уақытша тұруға рұқсат беру туралы өтініш-сауалнама.</w:t>
            </w:r>
          </w:p>
          <w:p>
            <w:pPr>
              <w:spacing w:after="20"/>
              <w:ind w:left="20"/>
              <w:jc w:val="both"/>
            </w:pPr>
            <w:r>
              <w:rPr>
                <w:rFonts w:ascii="Times New Roman"/>
                <w:b w:val="false"/>
                <w:i w:val="false"/>
                <w:color w:val="000000"/>
                <w:sz w:val="20"/>
              </w:rPr>
              <w:t>
2. Визасыз болу туралы келісімдер ратификацияланған шетел азаматының не азаматтығы жоқ адамның жеке басын куәландыратын құжаттың көшірмесі (түпнұсқа салыстыру үшін ұсынылады);</w:t>
            </w:r>
          </w:p>
          <w:p>
            <w:pPr>
              <w:spacing w:after="20"/>
              <w:ind w:left="20"/>
              <w:jc w:val="both"/>
            </w:pPr>
            <w:r>
              <w:rPr>
                <w:rFonts w:ascii="Times New Roman"/>
                <w:b w:val="false"/>
                <w:i w:val="false"/>
                <w:color w:val="000000"/>
                <w:sz w:val="20"/>
              </w:rPr>
              <w:t>
3. Медициналық сақтандырудың көшірмесі (түпнұсқа салыстыру үшін ұсынылады) "Saqtandyry" цифрлық жүйесінде тіркелген.</w:t>
            </w:r>
          </w:p>
          <w:p>
            <w:pPr>
              <w:spacing w:after="20"/>
              <w:ind w:left="20"/>
              <w:jc w:val="both"/>
            </w:pPr>
            <w:r>
              <w:rPr>
                <w:rFonts w:ascii="Times New Roman"/>
                <w:b w:val="false"/>
                <w:i w:val="false"/>
                <w:color w:val="000000"/>
                <w:sz w:val="20"/>
              </w:rPr>
              <w:t>
4. Егер көрсетілетін қызметті алушы көшіп келушіге оның уақытша тұруы үшін берілетін тұрғын үйдің меншік иесі болып табылмаса, көшіп келушінің тұруына нотариалды куәландырылған келісім.</w:t>
            </w:r>
          </w:p>
          <w:p>
            <w:pPr>
              <w:spacing w:after="20"/>
              <w:ind w:left="20"/>
              <w:jc w:val="both"/>
            </w:pPr>
            <w:r>
              <w:rPr>
                <w:rFonts w:ascii="Times New Roman"/>
                <w:b w:val="false"/>
                <w:i w:val="false"/>
                <w:color w:val="000000"/>
                <w:sz w:val="20"/>
              </w:rPr>
              <w:t xml:space="preserve">
 5."Қазақстан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қыркүйектегi № 730 </w:t>
            </w:r>
            <w:r>
              <w:rPr>
                <w:rFonts w:ascii="Times New Roman"/>
                <w:b w:val="false"/>
                <w:i w:val="false"/>
                <w:color w:val="000000"/>
                <w:sz w:val="20"/>
              </w:rPr>
              <w:t>бұйрығымен</w:t>
            </w:r>
            <w:r>
              <w:rPr>
                <w:rFonts w:ascii="Times New Roman"/>
                <w:b w:val="false"/>
                <w:i w:val="false"/>
                <w:color w:val="000000"/>
                <w:sz w:val="20"/>
              </w:rPr>
              <w:t xml:space="preserve"> бекітілген Дактилоскопиялық және геномдық тіркеуді жүргізу қағидаларына сәйкес (Нормативтік құқықтық актілерді мемлекеттік тіркеу тізілімінде № 35161 болып тіркелген) Ішкі істер органдары айқындайтын тәртіпте берілетін шетел азаматының немесе азаматтығы жоқ адамның дактилоскопиялаудан өткені туралы анықтама.</w:t>
            </w:r>
          </w:p>
          <w:p>
            <w:pPr>
              <w:spacing w:after="20"/>
              <w:ind w:left="20"/>
              <w:jc w:val="both"/>
            </w:pPr>
            <w:r>
              <w:rPr>
                <w:rFonts w:ascii="Times New Roman"/>
                <w:b w:val="false"/>
                <w:i w:val="false"/>
                <w:color w:val="000000"/>
                <w:sz w:val="20"/>
              </w:rPr>
              <w:t>
Мемлекеттік қызметтің кіші түріне байланысты мыналарды қосымша ұсынады:</w:t>
            </w:r>
          </w:p>
          <w:p>
            <w:pPr>
              <w:spacing w:after="20"/>
              <w:ind w:left="20"/>
              <w:jc w:val="both"/>
            </w:pPr>
            <w:r>
              <w:rPr>
                <w:rFonts w:ascii="Times New Roman"/>
                <w:b w:val="false"/>
                <w:i w:val="false"/>
                <w:color w:val="000000"/>
                <w:sz w:val="20"/>
              </w:rPr>
              <w:t>
1) Шетел азаматы мен азаматтығы жоқ адамдарға отбасымен қайта қосылуына байланысты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Республикасының аумағында тұрақты тұратын адаммен отбасылық қатынастарды растайтын құжат.</w:t>
            </w:r>
          </w:p>
          <w:p>
            <w:pPr>
              <w:spacing w:after="20"/>
              <w:ind w:left="20"/>
              <w:jc w:val="both"/>
            </w:pPr>
            <w:r>
              <w:rPr>
                <w:rFonts w:ascii="Times New Roman"/>
                <w:b w:val="false"/>
                <w:i w:val="false"/>
                <w:color w:val="000000"/>
                <w:sz w:val="20"/>
              </w:rPr>
              <w:t>
2) Шетел азаматы мен азаматтығы жоқ адамдарға еңбек қызметін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жергілікті атқарушы орган берген шетелдік жұмыс күшін тартуға рұқсат;</w:t>
            </w:r>
          </w:p>
          <w:p>
            <w:pPr>
              <w:spacing w:after="20"/>
              <w:ind w:left="20"/>
              <w:jc w:val="both"/>
            </w:pPr>
            <w:r>
              <w:rPr>
                <w:rFonts w:ascii="Times New Roman"/>
                <w:b w:val="false"/>
                <w:i w:val="false"/>
                <w:color w:val="000000"/>
                <w:sz w:val="20"/>
              </w:rPr>
              <w:t>
жергілікті атқарушы орган берген шетел азаматының біліктілік сәйкестігі туралы анықтама немесе рұқсат; еңбекші көшіп келушіге жеке тұлғаларда еңбек қызметін жүзеге асыру үшін жергілікті атқарушы орган берген рұқсат;</w:t>
            </w:r>
          </w:p>
          <w:p>
            <w:pPr>
              <w:spacing w:after="20"/>
              <w:ind w:left="20"/>
              <w:jc w:val="both"/>
            </w:pPr>
            <w:r>
              <w:rPr>
                <w:rFonts w:ascii="Times New Roman"/>
                <w:b w:val="false"/>
                <w:i w:val="false"/>
                <w:color w:val="000000"/>
                <w:sz w:val="20"/>
              </w:rPr>
              <w:t>
уәкілетті органда (Еңбек және халықты әлеуметтік қорғау министрлігі) – "ЕШЕБЖ" еңбек шарттарын есепке алудың бірыңғай жүйесінде тіркелген еңбек шарты немесе жұмыстарды орындау (қызметтер көрсету) жөніндегі азаматтық-құқықтық шарт;</w:t>
            </w:r>
          </w:p>
          <w:p>
            <w:pPr>
              <w:spacing w:after="20"/>
              <w:ind w:left="20"/>
              <w:jc w:val="both"/>
            </w:pPr>
            <w:r>
              <w:rPr>
                <w:rFonts w:ascii="Times New Roman"/>
                <w:b w:val="false"/>
                <w:i w:val="false"/>
                <w:color w:val="000000"/>
                <w:sz w:val="20"/>
              </w:rPr>
              <w:t>
Ішкі корпоративті ауыстыру бойынша немесе қызмет көрсету туралы заңды тұлғалар арасындағы шартты іске асыру шеңберінде қызметтік іссапарға жіберу туралы бұйрық;</w:t>
            </w:r>
          </w:p>
          <w:p>
            <w:pPr>
              <w:spacing w:after="20"/>
              <w:ind w:left="20"/>
              <w:jc w:val="both"/>
            </w:pPr>
            <w:r>
              <w:rPr>
                <w:rFonts w:ascii="Times New Roman"/>
                <w:b w:val="false"/>
                <w:i w:val="false"/>
                <w:color w:val="000000"/>
                <w:sz w:val="20"/>
              </w:rPr>
              <w:t>
аккредиттеу мерзімі көрсетілген журналистің аккредиттелгенін растайтын құжат.</w:t>
            </w:r>
          </w:p>
          <w:p>
            <w:pPr>
              <w:spacing w:after="20"/>
              <w:ind w:left="20"/>
              <w:jc w:val="both"/>
            </w:pPr>
            <w:r>
              <w:rPr>
                <w:rFonts w:ascii="Times New Roman"/>
                <w:b w:val="false"/>
                <w:i w:val="false"/>
                <w:color w:val="000000"/>
                <w:sz w:val="20"/>
              </w:rPr>
              <w:t>
Қазақстан Республикасының халықтың көші - қоны саласындағы заңнамасына және/немесе Қазақстан Республикасы ратификациялаған халықаралық шарттарға сәйкес осы тармақшаның екінші, үшінші, төртінші, бесінші, алтыншы және жетінші абзацтарында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"Астана" халықаралық қаржы орталығында (бұдан әрі -АХҚО) қызметін жүзеге асыру мақсатында келудің және болудың визасыз тәртібі туралы ратификацияланған халықаралық шарттары бар елдерден Қазақстан Республикасына келген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Келудің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ұзарту мүмкіндігімен бір жылға, бірақ бес жылдан аспайтын мерзімге ресімделеді. Бұл ретте, инвестициялық резиденттің отбасы мүшелерінің уақытша тұруына арналған рұқсаттың қолданылу мерзімі инвестициялық резиденттің уақытша тұруына арналған рұқсаттың қолданылу мерзімінен аспауға тиіс.</w:t>
            </w:r>
          </w:p>
          <w:p>
            <w:pPr>
              <w:spacing w:after="20"/>
              <w:ind w:left="20"/>
              <w:jc w:val="both"/>
            </w:pPr>
            <w:r>
              <w:rPr>
                <w:rFonts w:ascii="Times New Roman"/>
                <w:b w:val="false"/>
                <w:i w:val="false"/>
                <w:color w:val="000000"/>
                <w:sz w:val="20"/>
              </w:rPr>
              <w:t>
3) Шетел азаматтыры мен азаматтығы жоқ адамдарға қазақстандық оқу орындарында білім алу үшін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Республикасындағы оқу орнының қолдаухаты негізінде.</w:t>
            </w:r>
          </w:p>
          <w:p>
            <w:pPr>
              <w:spacing w:after="20"/>
              <w:ind w:left="20"/>
              <w:jc w:val="both"/>
            </w:pPr>
            <w:r>
              <w:rPr>
                <w:rFonts w:ascii="Times New Roman"/>
                <w:b w:val="false"/>
                <w:i w:val="false"/>
                <w:color w:val="000000"/>
                <w:sz w:val="20"/>
              </w:rPr>
              <w:t>
4) Шетел азаматтары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 орналасқан медициналық ұйым берген, шетел азаматының немесе азаматтығы жоқ адамды Қазақстан Республикасының медициналық ұйымдарында емдеу немесе Қазақстан Республикасының медициналық ұйымдарында емделіп жатқан шетелдік пациентке, сондай-ақ жақын туыстарына - Қазақстан Республикасының азаматтарына не Қазақстан Республикасының аумағында тұрақты тұратын шетел азаматыңда тұрақты күтім жасау қажеттігін растайтын құжаттар.</w:t>
            </w:r>
          </w:p>
          <w:p>
            <w:pPr>
              <w:spacing w:after="20"/>
              <w:ind w:left="20"/>
              <w:jc w:val="both"/>
            </w:pPr>
            <w:r>
              <w:rPr>
                <w:rFonts w:ascii="Times New Roman"/>
                <w:b w:val="false"/>
                <w:i w:val="false"/>
                <w:color w:val="000000"/>
                <w:sz w:val="20"/>
              </w:rPr>
              <w:t>
5) Шетел азаматтары мен азаматтығы жоқ адамдарға миссионерлік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діни қызмет саласында мемлекеттік реттеуді жүзеге асыратын Қазақстан Республикасының уәкілетті органы берген куәлік.</w:t>
            </w:r>
          </w:p>
          <w:p>
            <w:pPr>
              <w:spacing w:after="20"/>
              <w:ind w:left="20"/>
              <w:jc w:val="both"/>
            </w:pPr>
            <w:r>
              <w:rPr>
                <w:rFonts w:ascii="Times New Roman"/>
                <w:b w:val="false"/>
                <w:i w:val="false"/>
                <w:color w:val="000000"/>
                <w:sz w:val="20"/>
              </w:rPr>
              <w:t>
6) Шетел азаматтары мен азаматтығы жоқ адамдарға (бизнес-көшіп келушілерге) Қазақстан Республикасының заңнамасына сәйкес кәсіпкерлік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2020 жылғы 30 қазандағы № ҚР ДСМ-175/2020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21579 болып тіркелген) еңбек қызметіне кедергі келтіретін ауруларының жоқ екенін растайтын медициналық анықтама (028/у нысандағы медициналық анықтама);</w:t>
            </w:r>
          </w:p>
          <w:p>
            <w:pPr>
              <w:spacing w:after="20"/>
              <w:ind w:left="20"/>
              <w:jc w:val="both"/>
            </w:pPr>
            <w:r>
              <w:rPr>
                <w:rFonts w:ascii="Times New Roman"/>
                <w:b w:val="false"/>
                <w:i w:val="false"/>
                <w:color w:val="000000"/>
                <w:sz w:val="20"/>
              </w:rPr>
              <w:t>
Қазақстан Республикасының заңдарында белгіленген ең төмен талаптарды сақтай отырып, тараптардың келісімінде айқындалған шарттарда медициналық-санитариялық алғашқы көмекті және шұғыл нысанда стационарлық жағдайларда мамандандырылған медициналық көмекті жабатын медициналық сақтандыру;</w:t>
            </w:r>
          </w:p>
          <w:p>
            <w:pPr>
              <w:spacing w:after="20"/>
              <w:ind w:left="20"/>
              <w:jc w:val="both"/>
            </w:pPr>
            <w:r>
              <w:rPr>
                <w:rFonts w:ascii="Times New Roman"/>
                <w:b w:val="false"/>
                <w:i w:val="false"/>
                <w:color w:val="000000"/>
                <w:sz w:val="20"/>
              </w:rPr>
              <w:t>
тиісті мемлекеттің құзыретті органы берген азаматтығы тиесілілігі және/немесе тұрақты тұратын мемлекетте соттылығының бар-жоғын және сот шешімі негізінде кәсіпкерлік қызметті жүзеге асыруға тыйым салынбағанын растау.</w:t>
            </w:r>
          </w:p>
          <w:p>
            <w:pPr>
              <w:spacing w:after="20"/>
              <w:ind w:left="20"/>
              <w:jc w:val="both"/>
            </w:pPr>
            <w:r>
              <w:rPr>
                <w:rFonts w:ascii="Times New Roman"/>
                <w:b w:val="false"/>
                <w:i w:val="false"/>
                <w:color w:val="000000"/>
                <w:sz w:val="20"/>
              </w:rPr>
              <w:t>
7) Қазақстан Республикасының аумағында адам саудасының құрбаны ретінде анықталған және сәйкестендірілген көшіп келушілерге уақытша тұруға рұқсат беру:</w:t>
            </w:r>
          </w:p>
          <w:p>
            <w:pPr>
              <w:spacing w:after="20"/>
              <w:ind w:left="20"/>
              <w:jc w:val="both"/>
            </w:pPr>
            <w:r>
              <w:rPr>
                <w:rFonts w:ascii="Times New Roman"/>
                <w:b w:val="false"/>
                <w:i w:val="false"/>
                <w:color w:val="000000"/>
                <w:sz w:val="20"/>
              </w:rPr>
              <w:t>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сәйкес жергілікті атқарушы органның өтінішхаты.</w:t>
            </w:r>
          </w:p>
          <w:p>
            <w:pPr>
              <w:spacing w:after="20"/>
              <w:ind w:left="20"/>
              <w:jc w:val="both"/>
            </w:pPr>
            <w:r>
              <w:rPr>
                <w:rFonts w:ascii="Times New Roman"/>
                <w:b w:val="false"/>
                <w:i w:val="false"/>
                <w:color w:val="000000"/>
                <w:sz w:val="20"/>
              </w:rPr>
              <w:t>
8) Қазақстан Республикасында тұрақты тұруға рұқсат алу үшін ішкі істер органдарына жүгінген көшіп келушілерге Қазақстан Республикасында уақытша тұруға рұқсат беру:</w:t>
            </w:r>
          </w:p>
          <w:p>
            <w:pPr>
              <w:spacing w:after="20"/>
              <w:ind w:left="20"/>
              <w:jc w:val="both"/>
            </w:pPr>
            <w:r>
              <w:rPr>
                <w:rFonts w:ascii="Times New Roman"/>
                <w:b w:val="false"/>
                <w:i w:val="false"/>
                <w:color w:val="000000"/>
                <w:sz w:val="20"/>
              </w:rPr>
              <w:t>
Осы Қағидаларға 9-қосымшаға сәйкес тұрақты тұруға рұқсат беру үшін құжаттарды қабылдау туралы талон;</w:t>
            </w:r>
          </w:p>
          <w:p>
            <w:pPr>
              <w:spacing w:after="20"/>
              <w:ind w:left="20"/>
              <w:jc w:val="both"/>
            </w:pPr>
            <w:r>
              <w:rPr>
                <w:rFonts w:ascii="Times New Roman"/>
                <w:b w:val="false"/>
                <w:i w:val="false"/>
                <w:color w:val="000000"/>
                <w:sz w:val="20"/>
              </w:rPr>
              <w:t>
Шет тілінде жасалған құжаттар мемлекеттік не орыс тіліне аударылуға жатады.</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бір тілден екінші тілге аударманың дұрыстығын куәландырады.</w:t>
            </w:r>
          </w:p>
          <w:p>
            <w:pPr>
              <w:spacing w:after="20"/>
              <w:ind w:left="20"/>
              <w:jc w:val="both"/>
            </w:pPr>
            <w:r>
              <w:rPr>
                <w:rFonts w:ascii="Times New Roman"/>
                <w:b w:val="false"/>
                <w:i w:val="false"/>
                <w:color w:val="000000"/>
                <w:sz w:val="20"/>
              </w:rPr>
              <w:t xml:space="preserve">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0"/>
              </w:rPr>
              <w:t>60-тармағына</w:t>
            </w:r>
            <w:r>
              <w:rPr>
                <w:rFonts w:ascii="Times New Roman"/>
                <w:b w:val="false"/>
                <w:i w:val="false"/>
                <w:color w:val="000000"/>
                <w:sz w:val="20"/>
              </w:rPr>
              <w:t xml:space="preserve"> сәйкес заңдастырылған жағдайда қарауға қабылданады".</w:t>
            </w:r>
          </w:p>
          <w:p>
            <w:pPr>
              <w:spacing w:after="20"/>
              <w:ind w:left="20"/>
              <w:jc w:val="both"/>
            </w:pPr>
            <w:r>
              <w:rPr>
                <w:rFonts w:ascii="Times New Roman"/>
                <w:b w:val="false"/>
                <w:i w:val="false"/>
                <w:color w:val="000000"/>
                <w:sz w:val="20"/>
              </w:rPr>
              <w:t>
Шетел азаматының дактилоскопиялық тіркеуінің бар-жоғы туралы, "Шетел азаматтары мен азаматтығы жоқ адамдарға Қазақстан Республикасында тұрақты тұруға рұқсат беру" мемлекеттік қызмет көрсету үшін құжаттардың қабылданғаны туралы мәліметтерді көрсетілетін қызметті беруші цифрлық жүйеде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1) көрсетілетін қызметті алушы мемлекеттік қызметті алу үшін ұсынған құжаттардың және (немесе) олардағы деректердің (мәліметтердің) дұрыс еместігін анықтау; 2) көрсетілетін қызметті алушының мемлекеттік қызметті көрсету деректері мен мәліметттерінің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айрылуы бойынша;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цифрлық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немесе порталдағы "жеке кабинет" арқылы ала алады;</w:t>
            </w:r>
          </w:p>
          <w:p>
            <w:pPr>
              <w:spacing w:after="20"/>
              <w:ind w:left="20"/>
              <w:jc w:val="both"/>
            </w:pPr>
            <w:r>
              <w:rPr>
                <w:rFonts w:ascii="Times New Roman"/>
                <w:b w:val="false"/>
                <w:i w:val="false"/>
                <w:color w:val="000000"/>
                <w:sz w:val="20"/>
              </w:rPr>
              <w:t>
2) дене мүмкіндіктері шектеулі көрсетілетін қызметті алушыларға қызмет көрсету үшін жағдайлар көзделген, ғимараттарға кіретін жерлер пандустармен жабдықталған, күтуге арналған креслолар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 mvd. gov. 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көрсетілетін қызметті алушының ЭЦҚ болған жағдайда мемлекеттік көрсетілетін қызметті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bl>
    <w:bookmarkStart w:name="z127" w:id="117"/>
    <w:p>
      <w:pPr>
        <w:spacing w:after="0"/>
        <w:ind w:left="0"/>
        <w:jc w:val="left"/>
      </w:pPr>
      <w:r>
        <w:rPr>
          <w:rFonts w:ascii="Times New Roman"/>
          <w:b/>
          <w:i w:val="false"/>
          <w:color w:val="000000"/>
        </w:rPr>
        <w:t xml:space="preserve"> Уақытша тұруға рұқсат беру құжаттарын қабылдау туралы қолхат</w:t>
      </w:r>
    </w:p>
    <w:bookmarkEnd w:id="117"/>
    <w:p>
      <w:pPr>
        <w:spacing w:after="0"/>
        <w:ind w:left="0"/>
        <w:jc w:val="both"/>
      </w:pPr>
      <w:r>
        <w:rPr>
          <w:rFonts w:ascii="Times New Roman"/>
          <w:b w:val="false"/>
          <w:i w:val="false"/>
          <w:color w:val="000000"/>
          <w:sz w:val="28"/>
        </w:rPr>
        <w:t xml:space="preserve">
      Осы қолхат ________________________________________________берілді </w:t>
      </w:r>
    </w:p>
    <w:p>
      <w:pPr>
        <w:spacing w:after="0"/>
        <w:ind w:left="0"/>
        <w:jc w:val="both"/>
      </w:pPr>
      <w:r>
        <w:rPr>
          <w:rFonts w:ascii="Times New Roman"/>
          <w:b w:val="false"/>
          <w:i w:val="false"/>
          <w:color w:val="000000"/>
          <w:sz w:val="28"/>
        </w:rPr>
        <w:t>(тегін, атын, әкесінің атын (бар болған жағдайда) көрсету)</w:t>
      </w:r>
    </w:p>
    <w:p>
      <w:pPr>
        <w:spacing w:after="0"/>
        <w:ind w:left="0"/>
        <w:jc w:val="both"/>
      </w:pPr>
      <w:r>
        <w:rPr>
          <w:rFonts w:ascii="Times New Roman"/>
          <w:b w:val="false"/>
          <w:i w:val="false"/>
          <w:color w:val="000000"/>
          <w:sz w:val="28"/>
        </w:rPr>
        <w:t>және "Шетел азаматына немесе азаматтығы жоқ адамға Қазақстан Республикасында уақытша тұруға рұқсат беру" мемлекеттік қызмет көрсетуге қойылатын талапта көзделген тізбеге сәйкес шетел азаматының немесе азаматтығы жоқ адамның Қазақстан Республикасында уақытша тұруына рұқсатты ресімдеу үшін құжаттардың қабылданғанын растайды.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Орындаушы ___________________________________________________</w:t>
      </w:r>
    </w:p>
    <w:p>
      <w:pPr>
        <w:spacing w:after="0"/>
        <w:ind w:left="0"/>
        <w:jc w:val="both"/>
      </w:pPr>
      <w:r>
        <w:rPr>
          <w:rFonts w:ascii="Times New Roman"/>
          <w:b w:val="false"/>
          <w:i w:val="false"/>
          <w:color w:val="000000"/>
          <w:sz w:val="28"/>
        </w:rPr>
        <w:t>(тегі, аты, әкесінің аты (бар болған жағдайда), қолы)</w:t>
      </w:r>
    </w:p>
    <w:p>
      <w:pPr>
        <w:spacing w:after="0"/>
        <w:ind w:left="0"/>
        <w:jc w:val="both"/>
      </w:pPr>
      <w:r>
        <w:rPr>
          <w:rFonts w:ascii="Times New Roman"/>
          <w:b w:val="false"/>
          <w:i w:val="false"/>
          <w:color w:val="000000"/>
          <w:sz w:val="28"/>
        </w:rPr>
        <w:t>Телефон ________________</w:t>
      </w:r>
    </w:p>
    <w:p>
      <w:pPr>
        <w:spacing w:after="0"/>
        <w:ind w:left="0"/>
        <w:jc w:val="both"/>
      </w:pPr>
      <w:r>
        <w:rPr>
          <w:rFonts w:ascii="Times New Roman"/>
          <w:b w:val="false"/>
          <w:i w:val="false"/>
          <w:color w:val="000000"/>
          <w:sz w:val="28"/>
        </w:rPr>
        <w:t>Алдым: _______________________________________________________</w:t>
      </w:r>
    </w:p>
    <w:p>
      <w:pPr>
        <w:spacing w:after="0"/>
        <w:ind w:left="0"/>
        <w:jc w:val="both"/>
      </w:pPr>
      <w:r>
        <w:rPr>
          <w:rFonts w:ascii="Times New Roman"/>
          <w:b w:val="false"/>
          <w:i w:val="false"/>
          <w:color w:val="000000"/>
          <w:sz w:val="28"/>
        </w:rPr>
        <w:t>(тегі, аты, әкесінің аты (бар болған жағдайда) қолы)</w:t>
      </w:r>
    </w:p>
    <w:p>
      <w:pPr>
        <w:spacing w:after="0"/>
        <w:ind w:left="0"/>
        <w:jc w:val="both"/>
      </w:pPr>
      <w:r>
        <w:rPr>
          <w:rFonts w:ascii="Times New Roman"/>
          <w:b w:val="false"/>
          <w:i w:val="false"/>
          <w:color w:val="000000"/>
          <w:sz w:val="28"/>
        </w:rPr>
        <w:t>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bl>
    <w:bookmarkStart w:name="z129" w:id="118"/>
    <w:p>
      <w:pPr>
        <w:spacing w:after="0"/>
        <w:ind w:left="0"/>
        <w:jc w:val="left"/>
      </w:pPr>
      <w:r>
        <w:rPr>
          <w:rFonts w:ascii="Times New Roman"/>
          <w:b/>
          <w:i w:val="false"/>
          <w:color w:val="000000"/>
        </w:rPr>
        <w:t xml:space="preserve"> Уақытша тұруға рұқсат беру құжаттарын қабылдаудан бас тарту туралы қолхат</w:t>
      </w:r>
    </w:p>
    <w:bookmarkEnd w:id="118"/>
    <w:bookmarkStart w:name="z130" w:id="11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және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қызмет беруші/ "Азаматтарға арналған үкімет" Мемлекеттік корпорациясы" Коммерциялық емес акционерлік қоғамы филиалының №___ бөлімі _________________(мекенжайын көрсету) "Шетел азаматына немесе азаматтығы жоқ адамға Қазақстан Республикасында уақытша тұруға рұқсат беру" мемлекеттік қызметін көрсетуге құжаттарды қабылдаудан бас тартады, себебі Сіз мемлекеттік қызмет көрсетуге қойылатын талапта көзделген тізбеге сәйкес құжаттардың толық пакетін ұсынбадыңыз, атап айтқанда:</w:t>
      </w:r>
    </w:p>
    <w:bookmarkEnd w:id="119"/>
    <w:p>
      <w:pPr>
        <w:spacing w:after="0"/>
        <w:ind w:left="0"/>
        <w:jc w:val="left"/>
      </w:pPr>
      <w:r>
        <w:rPr>
          <w:rFonts w:ascii="Times New Roman"/>
          <w:b w:val="false"/>
          <w:i w:val="false"/>
          <w:color w:val="000000"/>
          <w:sz w:val="28"/>
        </w:rPr>
        <w:t>
      Болмаған құжаттардың атауы:</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________________________________________.</w:t>
      </w:r>
      <w:r>
        <w:br/>
      </w:r>
      <w:r>
        <w:rPr>
          <w:rFonts w:ascii="Times New Roman"/>
          <w:b w:val="false"/>
          <w:i w:val="false"/>
          <w:color w:val="000000"/>
          <w:sz w:val="28"/>
        </w:rPr>
        <w:t>Осы қолхат әрбір тарап үшін бір-бірден 2 данада жасалды.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(Мемлекеттік корпорация қызметкерінің тегі, аты, әкесінің аты (бар болған жағдайда, қолы)</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Алдым: ________________________________________________________________</w:t>
      </w:r>
      <w:r>
        <w:br/>
      </w:r>
      <w:r>
        <w:rPr>
          <w:rFonts w:ascii="Times New Roman"/>
          <w:b w:val="false"/>
          <w:i w:val="false"/>
          <w:color w:val="000000"/>
          <w:sz w:val="28"/>
        </w:rPr>
        <w:t>(көрсетілетін қызметті алушының тегі, аты, әкесінің аты (бар болған жағдайда, қолы)</w:t>
      </w:r>
      <w:r>
        <w:br/>
      </w:r>
      <w:r>
        <w:rPr>
          <w:rFonts w:ascii="Times New Roman"/>
          <w:b w:val="false"/>
          <w:i w:val="false"/>
          <w:color w:val="000000"/>
          <w:sz w:val="28"/>
        </w:rPr>
        <w:t>20_____ жылғы "_____"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20"/>
    <w:p>
      <w:pPr>
        <w:spacing w:after="0"/>
        <w:ind w:left="0"/>
        <w:jc w:val="left"/>
      </w:pPr>
      <w:r>
        <w:rPr>
          <w:rFonts w:ascii="Times New Roman"/>
          <w:b/>
          <w:i w:val="false"/>
          <w:color w:val="000000"/>
        </w:rPr>
        <w:t xml:space="preserve"> Қазақстан Республикасының Ішкі істер министрлігі  Уақытша тұруға рұқсат нөмірі №_______________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Рұқсаттың басталу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__________________________________________________________</w:t>
            </w:r>
          </w:p>
          <w:p>
            <w:pPr>
              <w:spacing w:after="20"/>
              <w:ind w:left="20"/>
              <w:jc w:val="both"/>
            </w:pPr>
            <w:r>
              <w:rPr>
                <w:rFonts w:ascii="Times New Roman"/>
                <w:b w:val="false"/>
                <w:i w:val="false"/>
                <w:color w:val="000000"/>
                <w:sz w:val="20"/>
              </w:rPr>
              <w:t>
Тегі,аты, әкесінің аты 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сериясы мен нөмірі _____________________________________________</w:t>
            </w:r>
          </w:p>
          <w:p>
            <w:pPr>
              <w:spacing w:after="20"/>
              <w:ind w:left="20"/>
              <w:jc w:val="both"/>
            </w:pPr>
            <w:r>
              <w:rPr>
                <w:rFonts w:ascii="Times New Roman"/>
                <w:b w:val="false"/>
                <w:i w:val="false"/>
                <w:color w:val="000000"/>
                <w:sz w:val="20"/>
              </w:rPr>
              <w:t>
Қазақстан Республикасы келу мақсаты _____________________________________</w:t>
            </w:r>
          </w:p>
          <w:p>
            <w:pPr>
              <w:spacing w:after="20"/>
              <w:ind w:left="20"/>
              <w:jc w:val="both"/>
            </w:pPr>
            <w:r>
              <w:rPr>
                <w:rFonts w:ascii="Times New Roman"/>
                <w:b w:val="false"/>
                <w:i w:val="false"/>
                <w:color w:val="000000"/>
                <w:sz w:val="20"/>
              </w:rPr>
              <w:t>
Қазақстан Республикасында тұратын мекенжайы ____________________________</w:t>
            </w:r>
          </w:p>
          <w:p>
            <w:pPr>
              <w:spacing w:after="20"/>
              <w:ind w:left="20"/>
              <w:jc w:val="both"/>
            </w:pPr>
            <w:r>
              <w:rPr>
                <w:rFonts w:ascii="Times New Roman"/>
                <w:b w:val="false"/>
                <w:i w:val="false"/>
                <w:color w:val="000000"/>
                <w:sz w:val="20"/>
              </w:rPr>
              <w:t>
Қазақстан Республикасына бірге келген отбасы мүшелері,</w:t>
            </w:r>
          </w:p>
          <w:p>
            <w:pPr>
              <w:spacing w:after="20"/>
              <w:ind w:left="20"/>
              <w:jc w:val="both"/>
            </w:pPr>
            <w:r>
              <w:rPr>
                <w:rFonts w:ascii="Times New Roman"/>
                <w:b w:val="false"/>
                <w:i w:val="false"/>
                <w:color w:val="000000"/>
                <w:sz w:val="20"/>
              </w:rPr>
              <w:t>
оның ішінде 16 жасқа дейінгі балалар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 туралы мәліметтер</w:t>
            </w:r>
          </w:p>
          <w:p>
            <w:pPr>
              <w:spacing w:after="20"/>
              <w:ind w:left="20"/>
              <w:jc w:val="both"/>
            </w:pPr>
            <w:r>
              <w:rPr>
                <w:rFonts w:ascii="Times New Roman"/>
                <w:b w:val="false"/>
                <w:i w:val="false"/>
                <w:color w:val="000000"/>
                <w:sz w:val="20"/>
              </w:rPr>
              <w:t>
Құқықтық қатынастар субъектісі _________________________________________</w:t>
            </w:r>
          </w:p>
          <w:p>
            <w:pPr>
              <w:spacing w:after="20"/>
              <w:ind w:left="20"/>
              <w:jc w:val="both"/>
            </w:pPr>
            <w:r>
              <w:rPr>
                <w:rFonts w:ascii="Times New Roman"/>
                <w:b w:val="false"/>
                <w:i w:val="false"/>
                <w:color w:val="000000"/>
                <w:sz w:val="20"/>
              </w:rPr>
              <w:t>
ЖСН/БСН ____________________________________________________________</w:t>
            </w:r>
          </w:p>
          <w:p>
            <w:pPr>
              <w:spacing w:after="20"/>
              <w:ind w:left="20"/>
              <w:jc w:val="both"/>
            </w:pPr>
            <w:r>
              <w:rPr>
                <w:rFonts w:ascii="Times New Roman"/>
                <w:b w:val="false"/>
                <w:i w:val="false"/>
                <w:color w:val="000000"/>
                <w:sz w:val="20"/>
              </w:rPr>
              <w:t>
ТАӘ/Ұйымның атауы __________________________________________________</w:t>
            </w:r>
          </w:p>
          <w:p>
            <w:pPr>
              <w:spacing w:after="20"/>
              <w:ind w:left="20"/>
              <w:jc w:val="both"/>
            </w:pPr>
            <w:r>
              <w:rPr>
                <w:rFonts w:ascii="Times New Roman"/>
                <w:b w:val="false"/>
                <w:i w:val="false"/>
                <w:color w:val="000000"/>
                <w:sz w:val="20"/>
              </w:rPr>
              <w:t>
Рұқсат берген орган ___________________________________________________</w:t>
            </w:r>
          </w:p>
          <w:p>
            <w:pPr>
              <w:spacing w:after="20"/>
              <w:ind w:left="20"/>
              <w:jc w:val="both"/>
            </w:pPr>
            <w:r>
              <w:rPr>
                <w:rFonts w:ascii="Times New Roman"/>
                <w:b w:val="false"/>
                <w:i w:val="false"/>
                <w:color w:val="000000"/>
                <w:sz w:val="20"/>
              </w:rPr>
              <w:t>
ПД КқҚБ жауапты қызметкер ___________________________________________</w:t>
            </w:r>
          </w:p>
          <w:p>
            <w:pPr>
              <w:spacing w:after="20"/>
              <w:ind w:left="20"/>
              <w:jc w:val="both"/>
            </w:pPr>
            <w:r>
              <w:rPr>
                <w:rFonts w:ascii="Times New Roman"/>
                <w:b w:val="false"/>
                <w:i w:val="false"/>
                <w:color w:val="000000"/>
                <w:sz w:val="20"/>
              </w:rPr>
              <w:t>
Берілген күні _________________________________________________________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төлқұжатты көрсеткен кезде жарамды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Шетелдіктерге және азаматтығы </w:t>
            </w:r>
            <w:r>
              <w:br/>
            </w:r>
            <w:r>
              <w:rPr>
                <w:rFonts w:ascii="Times New Roman"/>
                <w:b w:val="false"/>
                <w:i w:val="false"/>
                <w:color w:val="000000"/>
                <w:sz w:val="20"/>
              </w:rPr>
              <w:t xml:space="preserve">жоқ адамдарға Қазақстан </w:t>
            </w:r>
            <w:r>
              <w:br/>
            </w:r>
            <w:r>
              <w:rPr>
                <w:rFonts w:ascii="Times New Roman"/>
                <w:b w:val="false"/>
                <w:i w:val="false"/>
                <w:color w:val="000000"/>
                <w:sz w:val="20"/>
              </w:rPr>
              <w:t xml:space="preserve">Республикасында уақытша және </w:t>
            </w:r>
            <w:r>
              <w:br/>
            </w:r>
            <w:r>
              <w:rPr>
                <w:rFonts w:ascii="Times New Roman"/>
                <w:b w:val="false"/>
                <w:i w:val="false"/>
                <w:color w:val="000000"/>
                <w:sz w:val="20"/>
              </w:rPr>
              <w:t xml:space="preserve">тұрақты тұруға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35" w:id="121"/>
    <w:p>
      <w:pPr>
        <w:spacing w:after="0"/>
        <w:ind w:left="0"/>
        <w:jc w:val="left"/>
      </w:pPr>
      <w:r>
        <w:rPr>
          <w:rFonts w:ascii="Times New Roman"/>
          <w:b/>
          <w:i w:val="false"/>
          <w:color w:val="000000"/>
        </w:rPr>
        <w:t xml:space="preserve"> Қазақстан Республикасының Ішкі істер министрлігі Шетел азаматына немесе азаматтығы жоқ адамға Казақстан Республикасында уақытша тұруға рұқсат беруден бас тарту туралы хабарлама</w:t>
      </w:r>
    </w:p>
    <w:bookmarkEnd w:id="121"/>
    <w:p>
      <w:pPr>
        <w:spacing w:after="0"/>
        <w:ind w:left="0"/>
        <w:jc w:val="both"/>
      </w:pPr>
      <w:r>
        <w:rPr>
          <w:rFonts w:ascii="Times New Roman"/>
          <w:b w:val="false"/>
          <w:i w:val="false"/>
          <w:color w:val="000000"/>
          <w:sz w:val="28"/>
        </w:rPr>
        <w:t>
      Өтініш нөмірі ______________________________________________________</w:t>
      </w:r>
    </w:p>
    <w:p>
      <w:pPr>
        <w:spacing w:after="0"/>
        <w:ind w:left="0"/>
        <w:jc w:val="both"/>
      </w:pPr>
      <w:r>
        <w:rPr>
          <w:rFonts w:ascii="Times New Roman"/>
          <w:b w:val="false"/>
          <w:i w:val="false"/>
          <w:color w:val="000000"/>
          <w:sz w:val="28"/>
        </w:rPr>
        <w:t>
      Тегі, аты, әкесінің аты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Төлқұжат сериясы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Казақстан Республикасында уақытша тұруға рұқсат беруден бас тартылды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әлеуметтік жауапкершілігі бар көрсетілетін қызметтер туралы" 2013 жылғы 15 сәуірдегі Қазақстан Республикасы Заңының 19-1-бабының 2-тармағына сәйкес.</w:t>
            </w:r>
          </w:p>
          <w:p>
            <w:pPr>
              <w:spacing w:after="20"/>
              <w:ind w:left="20"/>
              <w:jc w:val="both"/>
            </w:pPr>
            <w:r>
              <w:rPr>
                <w:rFonts w:ascii="Times New Roman"/>
                <w:b w:val="false"/>
                <w:i w:val="false"/>
                <w:color w:val="000000"/>
                <w:sz w:val="20"/>
              </w:rPr>
              <w:t>
Себебі ___________________________________________________</w:t>
            </w:r>
          </w:p>
          <w:p>
            <w:pPr>
              <w:spacing w:after="20"/>
              <w:ind w:left="20"/>
              <w:jc w:val="both"/>
            </w:pPr>
            <w:r>
              <w:rPr>
                <w:rFonts w:ascii="Times New Roman"/>
                <w:b w:val="false"/>
                <w:i w:val="false"/>
                <w:color w:val="000000"/>
                <w:sz w:val="20"/>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тәртіпте сотқа жүгінуге құқылы.</w:t>
            </w:r>
          </w:p>
          <w:p>
            <w:pPr>
              <w:spacing w:after="20"/>
              <w:ind w:left="20"/>
              <w:jc w:val="both"/>
            </w:pPr>
            <w:r>
              <w:rPr>
                <w:rFonts w:ascii="Times New Roman"/>
                <w:b w:val="false"/>
                <w:i w:val="false"/>
                <w:color w:val="000000"/>
                <w:sz w:val="20"/>
              </w:rPr>
              <w:t>
Хабарлама 2 данада, әрбір тарап үшін бір-бірден жасалды.</w:t>
            </w:r>
          </w:p>
          <w:p>
            <w:pPr>
              <w:spacing w:after="20"/>
              <w:ind w:left="20"/>
              <w:jc w:val="both"/>
            </w:pPr>
            <w:r>
              <w:rPr>
                <w:rFonts w:ascii="Times New Roman"/>
                <w:b w:val="false"/>
                <w:i w:val="false"/>
                <w:color w:val="000000"/>
                <w:sz w:val="20"/>
              </w:rPr>
              <w:t>
Жауапты қызметкер _______________________________________</w:t>
            </w:r>
          </w:p>
          <w:p>
            <w:pPr>
              <w:spacing w:after="20"/>
              <w:ind w:left="20"/>
              <w:jc w:val="both"/>
            </w:pPr>
            <w:r>
              <w:rPr>
                <w:rFonts w:ascii="Times New Roman"/>
                <w:b w:val="false"/>
                <w:i w:val="false"/>
                <w:color w:val="000000"/>
                <w:sz w:val="20"/>
              </w:rPr>
              <w:t>
Берілгенкүні 20____жылғы "____" 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азаматтарына және</w:t>
            </w:r>
            <w:r>
              <w:br/>
            </w:r>
            <w:r>
              <w:rPr>
                <w:rFonts w:ascii="Times New Roman"/>
                <w:b w:val="false"/>
                <w:i w:val="false"/>
                <w:color w:val="000000"/>
                <w:sz w:val="20"/>
              </w:rPr>
              <w:t xml:space="preserve"> 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 беру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қызметке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және азаматтығы жоқ адамдарға Қазақстан Республикасында тұрақты тұруға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нәтижелерін беру:</w:t>
            </w:r>
          </w:p>
          <w:p>
            <w:pPr>
              <w:spacing w:after="20"/>
              <w:ind w:left="20"/>
              <w:jc w:val="both"/>
            </w:pPr>
            <w:r>
              <w:rPr>
                <w:rFonts w:ascii="Times New Roman"/>
                <w:b w:val="false"/>
                <w:i w:val="false"/>
                <w:color w:val="000000"/>
                <w:sz w:val="20"/>
              </w:rPr>
              <w:t xml:space="preserve">
1) көрсетілетін қызметті беруші; </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пакетін тапсырған сәттен бастап күнтізбелік 45 (қырық бес) күн;</w:t>
            </w:r>
          </w:p>
          <w:p>
            <w:pPr>
              <w:spacing w:after="20"/>
              <w:ind w:left="20"/>
              <w:jc w:val="both"/>
            </w:pPr>
            <w:r>
              <w:rPr>
                <w:rFonts w:ascii="Times New Roman"/>
                <w:b w:val="false"/>
                <w:i w:val="false"/>
                <w:color w:val="000000"/>
                <w:sz w:val="20"/>
              </w:rPr>
              <w:t>
көрсетілетін қызметті берушіге және Мемлекеттік корпорацияға құжаттарды тапсыру үшін күтудің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берушіде және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тұруға рұқсат беру немесе мемлекеттік қызмет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Салық кодексінің </w:t>
            </w:r>
            <w:r>
              <w:rPr>
                <w:rFonts w:ascii="Times New Roman"/>
                <w:b w:val="false"/>
                <w:i w:val="false"/>
                <w:color w:val="000000"/>
                <w:sz w:val="20"/>
              </w:rPr>
              <w:t>666-бабының</w:t>
            </w:r>
            <w:r>
              <w:rPr>
                <w:rFonts w:ascii="Times New Roman"/>
                <w:b w:val="false"/>
                <w:i w:val="false"/>
                <w:color w:val="000000"/>
                <w:sz w:val="20"/>
              </w:rPr>
              <w:t xml:space="preserve"> 5-тармағына сәйкес мемлекеттік қызмет ақылы негізде көрсетіледі, төлем мөлшері – мемлекеттік баж төленетін күнге анықталған 4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сенбі, жексенбі және мереке күндері демалыс,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9.00-ден 17.30-ға дейін жүзеге асырады.</w:t>
            </w:r>
          </w:p>
          <w:p>
            <w:pPr>
              <w:spacing w:after="20"/>
              <w:ind w:left="20"/>
              <w:jc w:val="both"/>
            </w:pPr>
            <w:r>
              <w:rPr>
                <w:rFonts w:ascii="Times New Roman"/>
                <w:b w:val="false"/>
                <w:i w:val="false"/>
                <w:color w:val="000000"/>
                <w:sz w:val="20"/>
              </w:rPr>
              <w:t xml:space="preserve">
 2) Мемлекеттік корпорацияда – мемлекеттік көрсетілетін қызметтердің дайын нәтижелерін беру және өтініштер қабылдау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 дейін, Мемлекеттік корпорацияның халыққа қызмет көрсету кезекші бөлімдері дүйсенбіден жұманы қоса алғанда, сағат 9.00-ден 20.00 дейін және сенбіде сағат 9.00-ден 13.00-ге дейін жүзеге асырады.</w:t>
            </w:r>
          </w:p>
          <w:p>
            <w:pPr>
              <w:spacing w:after="20"/>
              <w:ind w:left="20"/>
              <w:jc w:val="both"/>
            </w:pPr>
            <w:r>
              <w:rPr>
                <w:rFonts w:ascii="Times New Roman"/>
                <w:b w:val="false"/>
                <w:i w:val="false"/>
                <w:color w:val="000000"/>
                <w:sz w:val="20"/>
              </w:rPr>
              <w:t>
Қабылдау көрсетілетін қызметті алушының тіркелген жері бойынша жеделдетіп қызмет көрсетусіз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www.mvd.gov.kz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сұралатын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(балалары және әрекетке қабілетсіздігі сотпен танылған азаматтар үшін олардың заңды өкілдері (ата-аналары, қамқоршылары, қорғаншылары) өкілдікке өкілеттіктерін растайтын құжаттарды ұсына отырып) өздері көрсетілетін қызметті алушыға және Мемлекеттік корпорацияға жеке жүгінген кезде:</w:t>
            </w:r>
          </w:p>
          <w:p>
            <w:pPr>
              <w:spacing w:after="20"/>
              <w:ind w:left="20"/>
              <w:jc w:val="both"/>
            </w:pPr>
            <w:r>
              <w:rPr>
                <w:rFonts w:ascii="Times New Roman"/>
                <w:b w:val="false"/>
                <w:i w:val="false"/>
                <w:color w:val="000000"/>
                <w:sz w:val="20"/>
              </w:rPr>
              <w:t>
 1) осы Шетел азаматарына және азаматтығы жоқ адамдарға Қазақстан Республикасында уақытша және тұрақты тұруға рұқсаттар беру қағидаларының (бұдан әрі – Қағида) 8-қосымшасына сәйкес Қазақстан Республикасында тұрақты тұруға рұқсат беру туралы өтініш-сауланама;</w:t>
            </w:r>
          </w:p>
          <w:p>
            <w:pPr>
              <w:spacing w:after="20"/>
              <w:ind w:left="20"/>
              <w:jc w:val="both"/>
            </w:pPr>
            <w:r>
              <w:rPr>
                <w:rFonts w:ascii="Times New Roman"/>
                <w:b w:val="false"/>
                <w:i w:val="false"/>
                <w:color w:val="000000"/>
                <w:sz w:val="20"/>
              </w:rPr>
              <w:t>
2) көрсетілетін қызметті алушының шетелдік паспортының көшірмесі және түпнұсқасы (салыстыра тексеру үшін), азаматтығы жоқ адамның құжаты, жарамдылық мерзімі өтініш берген күнге күнтізбелік 180 күннен астам болуы тиіс.</w:t>
            </w:r>
          </w:p>
          <w:p>
            <w:pPr>
              <w:spacing w:after="20"/>
              <w:ind w:left="20"/>
              <w:jc w:val="both"/>
            </w:pPr>
            <w:r>
              <w:rPr>
                <w:rFonts w:ascii="Times New Roman"/>
                <w:b w:val="false"/>
                <w:i w:val="false"/>
                <w:color w:val="000000"/>
                <w:sz w:val="20"/>
              </w:rPr>
              <w:t xml:space="preserve">
 3) Қазақстан Республикасы Ішкі істер министрінің 2023 жылғы 30 маусымдағы № 531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Республикасында тұрақты тұруға рұқсаттар алуға үміткер шетел азаматтарының және азаматтығы жоқ адамдардың Қазақстан Республикасында болу кезеңінде өздерінің төлем жасау қабілеттігін растау қағидаларына сәйкес (Нормативтік құқықтық актілердің мемлекеттік тіркеу тізілімінде № 33001 тіркелген) өзінің төлем қабілеттілігін растау туралы не "Халықтын көші-қоны туралы" Қазақстан Республикасы Заңының </w:t>
            </w:r>
            <w:r>
              <w:rPr>
                <w:rFonts w:ascii="Times New Roman"/>
                <w:b w:val="false"/>
                <w:i w:val="false"/>
                <w:color w:val="000000"/>
                <w:sz w:val="20"/>
              </w:rPr>
              <w:t>49-бабы</w:t>
            </w:r>
            <w:r>
              <w:rPr>
                <w:rFonts w:ascii="Times New Roman"/>
                <w:b w:val="false"/>
                <w:i w:val="false"/>
                <w:color w:val="000000"/>
                <w:sz w:val="20"/>
              </w:rPr>
              <w:t xml:space="preserve"> 4) тармақшасына сәйкес төлем қабілеттілігін растаудан босатуға арналған негіздердің болуын куәландыратын құжат;</w:t>
            </w:r>
          </w:p>
          <w:p>
            <w:pPr>
              <w:spacing w:after="20"/>
              <w:ind w:left="20"/>
              <w:jc w:val="both"/>
            </w:pPr>
            <w:r>
              <w:rPr>
                <w:rFonts w:ascii="Times New Roman"/>
                <w:b w:val="false"/>
                <w:i w:val="false"/>
                <w:color w:val="000000"/>
                <w:sz w:val="20"/>
              </w:rPr>
              <w:t>
4) азаматтығы тиесілілігі немесе тұрақты тұратын мемлекетте соттылығы (соттылығының болмауы) туралы тиісті мемлекеттің құзыретті органы берген құжат (Қазақстан Республикасында босқын мәртебесі бар адамдарды және Қытай Халық Республикасы азаматтарының этникалық қазақтарын қоспағанда, егер өзге халықаралық шарттарда көзделмесе);</w:t>
            </w:r>
          </w:p>
          <w:p>
            <w:pPr>
              <w:spacing w:after="20"/>
              <w:ind w:left="20"/>
              <w:jc w:val="both"/>
            </w:pPr>
            <w:r>
              <w:rPr>
                <w:rFonts w:ascii="Times New Roman"/>
                <w:b w:val="false"/>
                <w:i w:val="false"/>
                <w:color w:val="000000"/>
                <w:sz w:val="20"/>
              </w:rPr>
              <w:t>
5) Қазақстан Республикасында тұрақты тұруға 14-тен 18 жасқа дейінгі баланың нотариалды куәландырылған келісімі;</w:t>
            </w:r>
          </w:p>
          <w:p>
            <w:pPr>
              <w:spacing w:after="20"/>
              <w:ind w:left="20"/>
              <w:jc w:val="both"/>
            </w:pPr>
            <w:r>
              <w:rPr>
                <w:rFonts w:ascii="Times New Roman"/>
                <w:b w:val="false"/>
                <w:i w:val="false"/>
                <w:color w:val="000000"/>
                <w:sz w:val="20"/>
              </w:rPr>
              <w:t>
6) өтініш берушіге тұруға тұрғын үй ұсыну және тұрақты тіркеу есебіне кемінде күнтізбелік 180 күн қою туралы жеке және заңды тұлғамен (Қазақстан Республикасында болу кезеңінде өзінің төлем қабілеттігін растайтын көрсетілетін қызметті алушылар үшін)нотариалды куәландырылған шарт не нотариалды куәландырылған өтініш.</w:t>
            </w:r>
          </w:p>
          <w:p>
            <w:pPr>
              <w:spacing w:after="20"/>
              <w:ind w:left="20"/>
              <w:jc w:val="both"/>
            </w:pPr>
            <w:r>
              <w:rPr>
                <w:rFonts w:ascii="Times New Roman"/>
                <w:b w:val="false"/>
                <w:i w:val="false"/>
                <w:color w:val="000000"/>
                <w:sz w:val="20"/>
              </w:rPr>
              <w:t xml:space="preserve">
 7) "Шетел азаматтарында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0"/>
              </w:rPr>
              <w:t>бұйрығымен</w:t>
            </w:r>
            <w:r>
              <w:rPr>
                <w:rFonts w:ascii="Times New Roman"/>
                <w:b w:val="false"/>
                <w:i w:val="false"/>
                <w:color w:val="000000"/>
                <w:sz w:val="20"/>
              </w:rPr>
              <w:t xml:space="preserve"> сәйкес (Нормативтік құқықтық актілердің мемлекеттік тіркеу тізілімінде № 7274 тіркелген) шетел азаматтары мен азаматтығы жоқ адамдарға келуге тыйым салынатын сырқаттарының бар-жоғы туралы шетелдіктің медициналық куәландыру туралы анықтамасы (028/у медициналық анықтама);</w:t>
            </w:r>
          </w:p>
          <w:p>
            <w:pPr>
              <w:spacing w:after="20"/>
              <w:ind w:left="20"/>
              <w:jc w:val="both"/>
            </w:pPr>
            <w:r>
              <w:rPr>
                <w:rFonts w:ascii="Times New Roman"/>
                <w:b w:val="false"/>
                <w:i w:val="false"/>
                <w:color w:val="000000"/>
                <w:sz w:val="20"/>
              </w:rPr>
              <w:t>
8) мөлшері 35х45 мм бір фотосурет;</w:t>
            </w:r>
          </w:p>
          <w:p>
            <w:pPr>
              <w:spacing w:after="20"/>
              <w:ind w:left="20"/>
              <w:jc w:val="both"/>
            </w:pPr>
            <w:r>
              <w:rPr>
                <w:rFonts w:ascii="Times New Roman"/>
                <w:b w:val="false"/>
                <w:i w:val="false"/>
                <w:color w:val="000000"/>
                <w:sz w:val="20"/>
              </w:rPr>
              <w:t>
9) мемлекеттік бажды төлеу туралы құжат.</w:t>
            </w:r>
          </w:p>
          <w:p>
            <w:pPr>
              <w:spacing w:after="20"/>
              <w:ind w:left="20"/>
              <w:jc w:val="both"/>
            </w:pPr>
            <w:r>
              <w:rPr>
                <w:rFonts w:ascii="Times New Roman"/>
                <w:b w:val="false"/>
                <w:i w:val="false"/>
                <w:color w:val="000000"/>
                <w:sz w:val="20"/>
              </w:rPr>
              <w:t xml:space="preserve">
 10) сұранысқа ие кәсіптер тізбесінің талаптарына жауап беретін, оларға қатысты "Шетелдіктердің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 Қазақстан Республикасы Еңбек және халықты әлеуметтік қорғау министрінің 2023 жылғы 20 ақпандағы № 49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31938 болып тіркелген) Қазақстан Республикасында тұрақты тұруға рұқсаттар берудің жеңілдетілген тәртібі белгіленетін адамдар – Қазақстан Республикасының ұлттық жұмыстар жіктеушісінің (бұдан әрі - ҰЖЖ) тобын және ҰЖЖ талаптарына (кәсібі, дағдыларының деңгейі мен мамандануы, диплом, мамандығы бойынша жұмыс өтілі, біліктілік деңгейі) сәйкестігін көрсете отырып, салалық мемлекеттік органның қолдаухатын.</w:t>
            </w:r>
          </w:p>
          <w:p>
            <w:pPr>
              <w:spacing w:after="20"/>
              <w:ind w:left="20"/>
              <w:jc w:val="both"/>
            </w:pPr>
            <w:r>
              <w:rPr>
                <w:rFonts w:ascii="Times New Roman"/>
                <w:b w:val="false"/>
                <w:i w:val="false"/>
                <w:color w:val="000000"/>
                <w:sz w:val="20"/>
              </w:rPr>
              <w:t xml:space="preserve">
 11) "Дактилоскопиялық және геномдық тіркеуді жүргізу қағидаларын бекіту туралы" Қазақстан Республикасы Ішкі істер министрінің 2024 жылғы 30 қыркүйектегi № 730 бұйрығымен бекітілген Дактилоскопиялық және геномдық тіркеуді жүргізу </w:t>
            </w:r>
            <w:r>
              <w:rPr>
                <w:rFonts w:ascii="Times New Roman"/>
                <w:b w:val="false"/>
                <w:i w:val="false"/>
                <w:color w:val="000000"/>
                <w:sz w:val="20"/>
              </w:rPr>
              <w:t>қағидаларына</w:t>
            </w:r>
            <w:r>
              <w:rPr>
                <w:rFonts w:ascii="Times New Roman"/>
                <w:b w:val="false"/>
                <w:i w:val="false"/>
                <w:color w:val="000000"/>
                <w:sz w:val="20"/>
              </w:rPr>
              <w:t xml:space="preserve"> сәйкес (Нормативтік құқықтық актілерді мемлекеттік тіркеу тізілімінде № 35161 болып тіркелген) Ішкі істер органдары айқындайтын тәртіпте берілетін шетел азаматының немесе азаматтығы жоқ адамның дактилоскопиялаудан өткені туралы анықтама.</w:t>
            </w:r>
          </w:p>
          <w:p>
            <w:pPr>
              <w:spacing w:after="20"/>
              <w:ind w:left="20"/>
              <w:jc w:val="both"/>
            </w:pPr>
            <w:r>
              <w:rPr>
                <w:rFonts w:ascii="Times New Roman"/>
                <w:b w:val="false"/>
                <w:i w:val="false"/>
                <w:color w:val="000000"/>
                <w:sz w:val="20"/>
              </w:rPr>
              <w:t>
3), 4), 7) тармақшаларда көрсетілген құжаттардың жарамдылық мерзімі күнтізбелік 180 күннен аспауы тиіс.</w:t>
            </w:r>
          </w:p>
          <w:p>
            <w:pPr>
              <w:spacing w:after="20"/>
              <w:ind w:left="20"/>
              <w:jc w:val="both"/>
            </w:pPr>
            <w:r>
              <w:rPr>
                <w:rFonts w:ascii="Times New Roman"/>
                <w:b w:val="false"/>
                <w:i w:val="false"/>
                <w:color w:val="000000"/>
                <w:sz w:val="20"/>
              </w:rPr>
              <w:t>
Өзге мемлекеттің азаматтығын, Қазақстан Республикасында орналасқан дипломатиялық өкілдік және консулдық мекеме арқылы ресімдеген және Қазақстан Республикасының аумағында тұрақты тіркеуі бар көрсетілетін қызметті алушы 1), 2), 8), 9) тармақшаларда көрсетілген құжаттарды ұсынады.</w:t>
            </w:r>
          </w:p>
          <w:p>
            <w:pPr>
              <w:spacing w:after="20"/>
              <w:ind w:left="20"/>
              <w:jc w:val="both"/>
            </w:pPr>
            <w:r>
              <w:rPr>
                <w:rFonts w:ascii="Times New Roman"/>
                <w:b w:val="false"/>
                <w:i w:val="false"/>
                <w:color w:val="000000"/>
                <w:sz w:val="20"/>
              </w:rPr>
              <w:t>
Ата-анасымен не ата-анасының бірімен келген жасы он сегізге толмаған көрсетілетін қызметті алушы, не оның заңды өкілі (ата-анасы, қамқоршысы, қорғаншысы) Қазақстан Республикасының азаматы не шетел азаматы, немесе Қазақстан Республикасы аумағында тұрақты тұратын азаматтығы жоқ адам болып табылған жағдайда 1), 2), 5), 6), 8), 9) тармақшаларда көрсетілген құжаттарды, сондай-ақ он алты жасқа толмаған баланың туу туралы куәлігінің немесе жеке басын куәландыратын басқа құжаттың көшірмесі және түпнұсқасы (салыстыра тексеру үшін); Қазақстан Республикасынан тыс жерде тұрған жағдайда, екінші ата-анасынан (ата-анасының екеуінен де) нотариалдық расталған өтініш-келісім ұсынады.</w:t>
            </w:r>
          </w:p>
          <w:p>
            <w:pPr>
              <w:spacing w:after="20"/>
              <w:ind w:left="20"/>
              <w:jc w:val="both"/>
            </w:pPr>
            <w:r>
              <w:rPr>
                <w:rFonts w:ascii="Times New Roman"/>
                <w:b w:val="false"/>
                <w:i w:val="false"/>
                <w:color w:val="000000"/>
                <w:sz w:val="20"/>
              </w:rPr>
              <w:t xml:space="preserve">
Шет тілінде жасалған құжаттар қазақ не орыс тіліне аударылуы тиіс. Бір тілден екінші тілге аударманың дұрыстығын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куәландырады.</w:t>
            </w:r>
          </w:p>
          <w:p>
            <w:pPr>
              <w:spacing w:after="20"/>
              <w:ind w:left="20"/>
              <w:jc w:val="both"/>
            </w:pPr>
            <w:r>
              <w:rPr>
                <w:rFonts w:ascii="Times New Roman"/>
                <w:b w:val="false"/>
                <w:i w:val="false"/>
                <w:color w:val="000000"/>
                <w:sz w:val="20"/>
              </w:rPr>
              <w:t xml:space="preserve">
 Егер Қазақстан Республикасы заңнамасында немесе Қазақстан Республикасы ратификациялаған халықаралық шарттарда өзгеше көзделмесе, шетел мемлекеті биліктерінің қатысуымен немесе сол билік тарапынан шыққан құжаттар мен актілер "Қазақстан Республикасы Елшілік жарғысын бекіту туралы" Қазақстан Республикасы Президентінің 2016 жылғы 25 сәуірдегі № 240 Жарлығының </w:t>
            </w:r>
            <w:r>
              <w:rPr>
                <w:rFonts w:ascii="Times New Roman"/>
                <w:b w:val="false"/>
                <w:i w:val="false"/>
                <w:color w:val="000000"/>
                <w:sz w:val="20"/>
              </w:rPr>
              <w:t>60-тармағына</w:t>
            </w:r>
            <w:r>
              <w:rPr>
                <w:rFonts w:ascii="Times New Roman"/>
                <w:b w:val="false"/>
                <w:i w:val="false"/>
                <w:color w:val="000000"/>
                <w:sz w:val="20"/>
              </w:rPr>
              <w:t xml:space="preserve"> сәйкес заңдастырылған кезде қаралуға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белгіленген заңнамасымен бекітілген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беруден бас тарту:</w:t>
            </w:r>
          </w:p>
          <w:p>
            <w:pPr>
              <w:spacing w:after="20"/>
              <w:ind w:left="20"/>
              <w:jc w:val="both"/>
            </w:pPr>
            <w:r>
              <w:rPr>
                <w:rFonts w:ascii="Times New Roman"/>
                <w:b w:val="false"/>
                <w:i w:val="false"/>
                <w:color w:val="000000"/>
                <w:sz w:val="20"/>
              </w:rPr>
              <w:t xml:space="preserve">
1.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2. "Халықтың көші-қоны туралы" Қазақстан Республикасы Заңының </w:t>
            </w:r>
            <w:r>
              <w:rPr>
                <w:rFonts w:ascii="Times New Roman"/>
                <w:b w:val="false"/>
                <w:i w:val="false"/>
                <w:color w:val="000000"/>
                <w:sz w:val="20"/>
              </w:rPr>
              <w:t>49-бабына</w:t>
            </w:r>
            <w:r>
              <w:rPr>
                <w:rFonts w:ascii="Times New Roman"/>
                <w:b w:val="false"/>
                <w:i w:val="false"/>
                <w:color w:val="000000"/>
                <w:sz w:val="20"/>
              </w:rPr>
              <w:t xml:space="preserve"> сәйкес Қазақстан Республикасында тұрақты тұруға рұқсат беруден бас тартылады, не болмаса бұрын берілген рұқсаттың күші мынадай көрсетілетін қызметті қабылдаушыларға жойылады:</w:t>
            </w:r>
          </w:p>
          <w:p>
            <w:pPr>
              <w:spacing w:after="20"/>
              <w:ind w:left="20"/>
              <w:jc w:val="both"/>
            </w:pPr>
            <w:r>
              <w:rPr>
                <w:rFonts w:ascii="Times New Roman"/>
                <w:b w:val="false"/>
                <w:i w:val="false"/>
                <w:color w:val="000000"/>
                <w:sz w:val="20"/>
              </w:rPr>
              <w:t>
1) заңсыз келгендерге, сонымен қатар жасалған қылмысы үшін тумасы болып табылатын елдің заңнамасымен қудаланатын азаматтарға;</w:t>
            </w:r>
          </w:p>
          <w:p>
            <w:pPr>
              <w:spacing w:after="20"/>
              <w:ind w:left="20"/>
              <w:jc w:val="both"/>
            </w:pPr>
            <w:r>
              <w:rPr>
                <w:rFonts w:ascii="Times New Roman"/>
                <w:b w:val="false"/>
                <w:i w:val="false"/>
                <w:color w:val="000000"/>
                <w:sz w:val="20"/>
              </w:rPr>
              <w:t>
2) сотталғанға дейін тұрақты тұрғылықты жері Қазақстан Республикасынан тыс болған, бас бостандығынан айыру орындарынан босатылған;</w:t>
            </w:r>
          </w:p>
          <w:p>
            <w:pPr>
              <w:spacing w:after="20"/>
              <w:ind w:left="20"/>
              <w:jc w:val="both"/>
            </w:pPr>
            <w:r>
              <w:rPr>
                <w:rFonts w:ascii="Times New Roman"/>
                <w:b w:val="false"/>
                <w:i w:val="false"/>
                <w:color w:val="000000"/>
                <w:sz w:val="20"/>
              </w:rPr>
              <w:t>
3) адамзатқа қарсы қылмыс жасаған;</w:t>
            </w:r>
          </w:p>
          <w:p>
            <w:pPr>
              <w:spacing w:after="20"/>
              <w:ind w:left="20"/>
              <w:jc w:val="both"/>
            </w:pPr>
            <w:r>
              <w:rPr>
                <w:rFonts w:ascii="Times New Roman"/>
                <w:b w:val="false"/>
                <w:i w:val="false"/>
                <w:color w:val="000000"/>
                <w:sz w:val="20"/>
              </w:rPr>
              <w:t>
4) кәмелетке толмаған адамның жыныстық тиіспеушілігіне қарсы қылмыс жасаған;</w:t>
            </w:r>
          </w:p>
          <w:p>
            <w:pPr>
              <w:spacing w:after="20"/>
              <w:ind w:left="20"/>
              <w:jc w:val="both"/>
            </w:pPr>
            <w:r>
              <w:rPr>
                <w:rFonts w:ascii="Times New Roman"/>
                <w:b w:val="false"/>
                <w:i w:val="false"/>
                <w:color w:val="000000"/>
                <w:sz w:val="20"/>
              </w:rPr>
              <w:t>
5) этникалық қазақтарды, бұрынғы отандастарды, Қазақ Кеңестік Социалистік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мүшелерін, халықтың көші-қоны мәселелері жөніндегі уәкілетті орган бекітетін сұранысқа ие кәсіптері бар шетел азаматтарын қоспағанда Қазақстан Республикасының Ішкі істер министрлігі айқындайтын тәртіппен және мөлшерлерде өзінің төлем қабілеттілігін растауды ұсынбаған;</w:t>
            </w:r>
          </w:p>
          <w:p>
            <w:pPr>
              <w:spacing w:after="20"/>
              <w:ind w:left="20"/>
              <w:jc w:val="both"/>
            </w:pPr>
            <w:r>
              <w:rPr>
                <w:rFonts w:ascii="Times New Roman"/>
                <w:b w:val="false"/>
                <w:i w:val="false"/>
                <w:color w:val="000000"/>
                <w:sz w:val="20"/>
              </w:rPr>
              <w:t>
6) Қазақстан Республикасында шетел азаматтарының құқықтық жағдайы туралы заңнаманы бірнеше рет бұзған;</w:t>
            </w:r>
          </w:p>
          <w:p>
            <w:pPr>
              <w:spacing w:after="20"/>
              <w:ind w:left="20"/>
              <w:jc w:val="both"/>
            </w:pPr>
            <w:r>
              <w:rPr>
                <w:rFonts w:ascii="Times New Roman"/>
                <w:b w:val="false"/>
                <w:i w:val="false"/>
                <w:color w:val="000000"/>
                <w:sz w:val="20"/>
              </w:rPr>
              <w:t>
7) ұлтаралық, конфессияаралық және діни араздықты қоздыртқан;</w:t>
            </w:r>
          </w:p>
          <w:p>
            <w:pPr>
              <w:spacing w:after="20"/>
              <w:ind w:left="20"/>
              <w:jc w:val="both"/>
            </w:pPr>
            <w:r>
              <w:rPr>
                <w:rFonts w:ascii="Times New Roman"/>
                <w:b w:val="false"/>
                <w:i w:val="false"/>
                <w:color w:val="000000"/>
                <w:sz w:val="20"/>
              </w:rPr>
              <w:t>
8) іс-әрекеттері конституциялық құрылыстың негіздерін күштеп өзгертуге бағытталғандар;</w:t>
            </w:r>
          </w:p>
          <w:p>
            <w:pPr>
              <w:spacing w:after="20"/>
              <w:ind w:left="20"/>
              <w:jc w:val="both"/>
            </w:pPr>
            <w:r>
              <w:rPr>
                <w:rFonts w:ascii="Times New Roman"/>
                <w:b w:val="false"/>
                <w:i w:val="false"/>
                <w:color w:val="000000"/>
                <w:sz w:val="20"/>
              </w:rPr>
              <w:t>
9) Қазақстан Республикасының Егемендігі мен Тәуелсіздігіне қарсы шыққан, оның аумағының бірлігі мен тұтастығын бұзуға шақырғандар;</w:t>
            </w:r>
          </w:p>
          <w:p>
            <w:pPr>
              <w:spacing w:after="20"/>
              <w:ind w:left="20"/>
              <w:jc w:val="both"/>
            </w:pPr>
            <w:r>
              <w:rPr>
                <w:rFonts w:ascii="Times New Roman"/>
                <w:b w:val="false"/>
                <w:i w:val="false"/>
                <w:color w:val="000000"/>
                <w:sz w:val="20"/>
              </w:rPr>
              <w:t>
10) қылмысы үшін алынбаған немесе жойылмаған сотталғандығы барлар;</w:t>
            </w:r>
          </w:p>
          <w:p>
            <w:pPr>
              <w:spacing w:after="20"/>
              <w:ind w:left="20"/>
              <w:jc w:val="both"/>
            </w:pPr>
            <w:r>
              <w:rPr>
                <w:rFonts w:ascii="Times New Roman"/>
                <w:b w:val="false"/>
                <w:i w:val="false"/>
                <w:color w:val="000000"/>
                <w:sz w:val="20"/>
              </w:rPr>
              <w:t>
11) Қазақстан Республикасының ұлттық қауіпсіздік органдарында олардың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болған кезде;</w:t>
            </w:r>
          </w:p>
          <w:p>
            <w:pPr>
              <w:spacing w:after="20"/>
              <w:ind w:left="20"/>
              <w:jc w:val="both"/>
            </w:pPr>
            <w:r>
              <w:rPr>
                <w:rFonts w:ascii="Times New Roman"/>
                <w:b w:val="false"/>
                <w:i w:val="false"/>
                <w:color w:val="000000"/>
                <w:sz w:val="20"/>
              </w:rPr>
              <w:t>
12) Қазақстан Республикасында тұрақты тұруға рұқсат алу туралы қолдаухатпен өтініш жасаған кезде жалған құжаттарды ұсынған не өзі туралы көрінеу жалған мәліметтер хабарлаған немесе қажетті құжаттарды Қазақстан Республикасының заңнамасында белгіленген мерзімде дәлелcіз себептермен ұсынбаған;</w:t>
            </w:r>
          </w:p>
          <w:p>
            <w:pPr>
              <w:spacing w:after="20"/>
              <w:ind w:left="20"/>
              <w:jc w:val="both"/>
            </w:pPr>
            <w:r>
              <w:rPr>
                <w:rFonts w:ascii="Times New Roman"/>
                <w:b w:val="false"/>
                <w:i w:val="false"/>
                <w:color w:val="000000"/>
                <w:sz w:val="20"/>
              </w:rPr>
              <w:t>
13) Қазақстан Республикасының заңнамасына сәйкес дактилоскопиялық тіркеуден өтпеген;</w:t>
            </w:r>
          </w:p>
          <w:p>
            <w:pPr>
              <w:spacing w:after="20"/>
              <w:ind w:left="20"/>
              <w:jc w:val="both"/>
            </w:pPr>
            <w:r>
              <w:rPr>
                <w:rFonts w:ascii="Times New Roman"/>
                <w:b w:val="false"/>
                <w:i w:val="false"/>
                <w:color w:val="000000"/>
                <w:sz w:val="20"/>
              </w:rPr>
              <w:t>
14) Қазақстан Республикасында тұрақты тұруға арналған рұқсатты берген сәтке бес жылдың ішінде Қазақстан Республикасынан тыс жерге шығарып жіберілген;</w:t>
            </w:r>
          </w:p>
          <w:p>
            <w:pPr>
              <w:spacing w:after="20"/>
              <w:ind w:left="20"/>
              <w:jc w:val="both"/>
            </w:pPr>
            <w:r>
              <w:rPr>
                <w:rFonts w:ascii="Times New Roman"/>
                <w:b w:val="false"/>
                <w:i w:val="false"/>
                <w:color w:val="000000"/>
                <w:sz w:val="20"/>
              </w:rPr>
              <w:t>
15) егер бұл Қазақстан Республикасы азаматтарының және басқа да адамдардың құқықтары мен заңды мүдделерін қорғау үшін қажет болса;</w:t>
            </w:r>
          </w:p>
          <w:p>
            <w:pPr>
              <w:spacing w:after="20"/>
              <w:ind w:left="20"/>
              <w:jc w:val="both"/>
            </w:pPr>
            <w:r>
              <w:rPr>
                <w:rFonts w:ascii="Times New Roman"/>
                <w:b w:val="false"/>
                <w:i w:val="false"/>
                <w:color w:val="000000"/>
                <w:sz w:val="20"/>
              </w:rPr>
              <w:t xml:space="preserve">
16)"Қазақстан Республикасының азаматтығы туралы" Қазақстан Республикасы Заңының </w:t>
            </w:r>
            <w:r>
              <w:rPr>
                <w:rFonts w:ascii="Times New Roman"/>
                <w:b w:val="false"/>
                <w:i w:val="false"/>
                <w:color w:val="000000"/>
                <w:sz w:val="20"/>
              </w:rPr>
              <w:t>38-бабында</w:t>
            </w:r>
            <w:r>
              <w:rPr>
                <w:rFonts w:ascii="Times New Roman"/>
                <w:b w:val="false"/>
                <w:i w:val="false"/>
                <w:color w:val="000000"/>
                <w:sz w:val="20"/>
              </w:rPr>
              <w:t xml:space="preserve"> көзделген жағдайларды қоспағанда, тұрақты тұруға арналған рұқсатты алған және Қазақстан Республикасының аумағында тұрақты тұруға арналған рұқсаттың берілу күнінен бастап ретімен келетін кез келген он екі айлық кезең шегінде күнтізбелік бір жүз сексен үш күннен аз уақыт тұрып жатқан;</w:t>
            </w:r>
          </w:p>
          <w:p>
            <w:pPr>
              <w:spacing w:after="20"/>
              <w:ind w:left="20"/>
              <w:jc w:val="both"/>
            </w:pPr>
            <w:r>
              <w:rPr>
                <w:rFonts w:ascii="Times New Roman"/>
                <w:b w:val="false"/>
                <w:i w:val="false"/>
                <w:color w:val="000000"/>
                <w:sz w:val="20"/>
              </w:rPr>
              <w:t>
17) тұрақты тұруға арналған рұқсатты халықтың көші-қоны мәселелері жөніндегі уәкілетті орган бекіткен сұранысқа ие кәсіптер тізбесінің негізінде алған және тұрақты тұруға арналған рұқсаттың берілу күнінен бастап ретімен келетін кез келген он екі айлық кезең шегінде күнтізбелік бір жүз сексен үш күн ішінде көрсетілген тізбеде көзделген кәсіп бойынша жұмыс істемеген;</w:t>
            </w:r>
          </w:p>
          <w:p>
            <w:pPr>
              <w:spacing w:after="20"/>
              <w:ind w:left="20"/>
              <w:jc w:val="both"/>
            </w:pPr>
            <w:r>
              <w:rPr>
                <w:rFonts w:ascii="Times New Roman"/>
                <w:b w:val="false"/>
                <w:i w:val="false"/>
                <w:color w:val="000000"/>
                <w:sz w:val="20"/>
              </w:rPr>
              <w:t>
18)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p>
            <w:pPr>
              <w:spacing w:after="20"/>
              <w:ind w:left="20"/>
              <w:jc w:val="both"/>
            </w:pPr>
            <w:r>
              <w:rPr>
                <w:rFonts w:ascii="Times New Roman"/>
                <w:b w:val="false"/>
                <w:i w:val="false"/>
                <w:color w:val="000000"/>
                <w:sz w:val="20"/>
              </w:rPr>
              <w:t>
19) Қазақстан Республикасының халықтың көші-қоны, салық және еңбек заңнамасы саласындағы әкімшілік құқық бұзушылықтар үшін бір жыл ішінде әкімшілік жауаптылыққа тартылған;</w:t>
            </w:r>
          </w:p>
          <w:p>
            <w:pPr>
              <w:spacing w:after="20"/>
              <w:ind w:left="20"/>
              <w:jc w:val="both"/>
            </w:pPr>
            <w:r>
              <w:rPr>
                <w:rFonts w:ascii="Times New Roman"/>
                <w:b w:val="false"/>
                <w:i w:val="false"/>
                <w:color w:val="000000"/>
                <w:sz w:val="20"/>
              </w:rPr>
              <w:t>
20) ұлттық қауіпсіздік мүдделеріне қатер төндіретін;</w:t>
            </w:r>
          </w:p>
          <w:p>
            <w:pPr>
              <w:spacing w:after="20"/>
              <w:ind w:left="20"/>
              <w:jc w:val="both"/>
            </w:pPr>
            <w:r>
              <w:rPr>
                <w:rFonts w:ascii="Times New Roman"/>
                <w:b w:val="false"/>
                <w:i w:val="false"/>
                <w:color w:val="000000"/>
                <w:sz w:val="20"/>
              </w:rPr>
              <w:t>
21) Қазақстан Республикасына келуіне қарсы көрсетілім болып табылатын аурулары бар;</w:t>
            </w:r>
          </w:p>
          <w:p>
            <w:pPr>
              <w:spacing w:after="20"/>
              <w:ind w:left="20"/>
              <w:jc w:val="both"/>
            </w:pPr>
            <w:r>
              <w:rPr>
                <w:rFonts w:ascii="Times New Roman"/>
                <w:b w:val="false"/>
                <w:i w:val="false"/>
                <w:color w:val="000000"/>
                <w:sz w:val="20"/>
              </w:rPr>
              <w:t xml:space="preserve">
22) егер бұрын "Қазақстан Республикасының азаматтығы туралы"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xml:space="preserve"> бірінші бөлігінің 8) тармақшасында көзделген негіздер бойынша Қазақстан Республикасының азаматтығын жоғалтса;</w:t>
            </w:r>
          </w:p>
          <w:p>
            <w:pPr>
              <w:spacing w:after="20"/>
              <w:ind w:left="20"/>
              <w:jc w:val="both"/>
            </w:pPr>
            <w:r>
              <w:rPr>
                <w:rFonts w:ascii="Times New Roman"/>
                <w:b w:val="false"/>
                <w:i w:val="false"/>
                <w:color w:val="000000"/>
                <w:sz w:val="20"/>
              </w:rPr>
              <w:t xml:space="preserve">
23) егер бұрын "Қазақстан Республикасының азаматтығы туралы" Қазақстан Республикасы Заңының </w:t>
            </w:r>
            <w:r>
              <w:rPr>
                <w:rFonts w:ascii="Times New Roman"/>
                <w:b w:val="false"/>
                <w:i w:val="false"/>
                <w:color w:val="000000"/>
                <w:sz w:val="20"/>
              </w:rPr>
              <w:t>20-1-бабында</w:t>
            </w:r>
            <w:r>
              <w:rPr>
                <w:rFonts w:ascii="Times New Roman"/>
                <w:b w:val="false"/>
                <w:i w:val="false"/>
                <w:color w:val="000000"/>
                <w:sz w:val="20"/>
              </w:rPr>
              <w:t xml:space="preserve"> көзделген негіздер бойынша Қазақстан Республикасының азаматтығынан айырылса.</w:t>
            </w:r>
          </w:p>
          <w:p>
            <w:pPr>
              <w:spacing w:after="20"/>
              <w:ind w:left="20"/>
              <w:jc w:val="both"/>
            </w:pPr>
            <w:r>
              <w:rPr>
                <w:rFonts w:ascii="Times New Roman"/>
                <w:b w:val="false"/>
                <w:i w:val="false"/>
                <w:color w:val="000000"/>
                <w:sz w:val="20"/>
              </w:rPr>
              <w:t xml:space="preserve">
Этникалық қазақтар және олардың отбасыларына, жеке басын куәландыратын құжаттарының болмауына байланысты азаматтығы жоқ тұлғаларға немесе КСРО 1974 жылғы үлгідегі паспорты негізінде, Қазақстан Республикасының "Қазақстан Республикасының Тұрмыстағы әйелдердің азаматтығы туралы конвенцияға қосылуы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аясына түсетін әйелдерге қатысты 16) және 19) тармақшалары қолданылмайды. </w:t>
            </w:r>
          </w:p>
          <w:p>
            <w:pPr>
              <w:spacing w:after="20"/>
              <w:ind w:left="20"/>
              <w:jc w:val="both"/>
            </w:pPr>
            <w:r>
              <w:rPr>
                <w:rFonts w:ascii="Times New Roman"/>
                <w:b w:val="false"/>
                <w:i w:val="false"/>
                <w:color w:val="000000"/>
                <w:sz w:val="20"/>
              </w:rPr>
              <w:t>
Әрекетке қабілетсіз адамдарға қатысты 21) тармақшаның ережесі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нысандаы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арқылы қашықтықтан қол жеткізу режимінде ала алады.</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қызметтерінің байланыс телефондары Министрліктің www.mdai.gov.kz интернет ресурсында, "Мемлекеттік қызметтер" бөлімінде көрсетілген, мемлекеттік қызмет көрсету мәселелері бойынша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8-қосымша</w:t>
            </w:r>
          </w:p>
        </w:tc>
      </w:tr>
    </w:tbl>
    <w:bookmarkStart w:name="z138" w:id="122"/>
    <w:p>
      <w:pPr>
        <w:spacing w:after="0"/>
        <w:ind w:left="0"/>
        <w:jc w:val="left"/>
      </w:pPr>
      <w:r>
        <w:rPr>
          <w:rFonts w:ascii="Times New Roman"/>
          <w:b/>
          <w:i w:val="false"/>
          <w:color w:val="000000"/>
        </w:rPr>
        <w:t xml:space="preserve"> ҚАЗАҚСТАН РЕСПУБЛИКАСЫНДА ТҰРАҚТЫ ТҰРУҒА РҰҚСАТ БЕРУ ТУРАЛЫ ӨТІНІШ – САУАЛНАМА </w:t>
      </w:r>
      <w:r>
        <w:br/>
      </w:r>
      <w:r>
        <w:rPr>
          <w:rFonts w:ascii="Times New Roman"/>
          <w:b/>
          <w:i w:val="false"/>
          <w:color w:val="000000"/>
        </w:rPr>
        <w:t>_____________________________________________________________</w:t>
      </w:r>
      <w:r>
        <w:br/>
      </w:r>
      <w:r>
        <w:rPr>
          <w:rFonts w:ascii="Times New Roman"/>
          <w:b/>
          <w:i w:val="false"/>
          <w:color w:val="000000"/>
        </w:rPr>
        <w:t>полиция органының атауы</w:t>
      </w:r>
    </w:p>
    <w:bookmarkEnd w:id="122"/>
    <w:p>
      <w:pPr>
        <w:spacing w:after="0"/>
        <w:ind w:left="0"/>
        <w:jc w:val="both"/>
      </w:pPr>
      <w:r>
        <w:rPr>
          <w:rFonts w:ascii="Times New Roman"/>
          <w:b w:val="false"/>
          <w:i w:val="false"/>
          <w:color w:val="000000"/>
          <w:sz w:val="28"/>
        </w:rPr>
        <w:t>
      Фотосуреттің орны (35 x 45 миллиметр)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Өтініш беруші (өтініш берушілер) туралы мәліметтер</w:t>
      </w:r>
      <w:r>
        <w:br/>
      </w:r>
      <w:r>
        <w:rPr>
          <w:rFonts w:ascii="Times New Roman"/>
          <w:b w:val="false"/>
          <w:i w:val="false"/>
          <w:color w:val="000000"/>
          <w:sz w:val="28"/>
        </w:rPr>
        <w:t>1. Құқықтық мәртебесі______________________________________________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(азаматтығы жоқ адам, шетел азаматы)</w:t>
      </w:r>
      <w:r>
        <w:br/>
      </w:r>
      <w:r>
        <w:rPr>
          <w:rFonts w:ascii="Times New Roman"/>
          <w:b w:val="false"/>
          <w:i w:val="false"/>
          <w:color w:val="000000"/>
          <w:sz w:val="28"/>
        </w:rPr>
        <w:t>Жеке сәйкестендіру нөмірі (егер бар болса)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(куәлік нөмірі, берген күні мен орны, берген органның атауы)</w:t>
      </w:r>
      <w:r>
        <w:br/>
      </w:r>
      <w:r>
        <w:rPr>
          <w:rFonts w:ascii="Times New Roman"/>
          <w:b w:val="false"/>
          <w:i w:val="false"/>
          <w:color w:val="000000"/>
          <w:sz w:val="28"/>
        </w:rPr>
        <w:t>2. Аты,жөні, тегі (болған жағдайда)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(егер атын, әкесінің атын (ол болған жағдайда) өзгерткен болса, бұрынғы атын, әкесінің атын </w:t>
      </w:r>
      <w:r>
        <w:br/>
      </w:r>
      <w:r>
        <w:rPr>
          <w:rFonts w:ascii="Times New Roman"/>
          <w:b w:val="false"/>
          <w:i w:val="false"/>
          <w:color w:val="000000"/>
          <w:sz w:val="28"/>
        </w:rPr>
        <w:t xml:space="preserve">(ол болған жағдайда) көрсету қажет, өзгерту себебі мен күнін көрсетсін, жеке басын </w:t>
      </w:r>
      <w:r>
        <w:br/>
      </w:r>
      <w:r>
        <w:rPr>
          <w:rFonts w:ascii="Times New Roman"/>
          <w:b w:val="false"/>
          <w:i w:val="false"/>
          <w:color w:val="000000"/>
          <w:sz w:val="28"/>
        </w:rPr>
        <w:t>куәландыратын құжатқа сәйкес тегі мен аты орыс және латын алфавиттерінің әріптерімен жазылады)</w:t>
      </w:r>
      <w:r>
        <w:br/>
      </w:r>
      <w:r>
        <w:rPr>
          <w:rFonts w:ascii="Times New Roman"/>
          <w:b w:val="false"/>
          <w:i w:val="false"/>
          <w:color w:val="000000"/>
          <w:sz w:val="28"/>
        </w:rPr>
        <w:t>3. Туған күні, айы, жылы және жері 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4. Қазіргі уақытта қандай шет мемлекеттің азаматтығы (тиесілігі) бар</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5. Бұрынғы азаматтығы (тиесілігі)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(қайда, қашан және қандай негізде алынды, айырылды)</w:t>
      </w:r>
      <w:r>
        <w:br/>
      </w:r>
      <w:r>
        <w:rPr>
          <w:rFonts w:ascii="Times New Roman"/>
          <w:b w:val="false"/>
          <w:i w:val="false"/>
          <w:color w:val="000000"/>
          <w:sz w:val="28"/>
        </w:rPr>
        <w:t>6. Жынысы ________________________________________________________</w:t>
      </w:r>
      <w:r>
        <w:br/>
      </w:r>
      <w:r>
        <w:rPr>
          <w:rFonts w:ascii="Times New Roman"/>
          <w:b w:val="false"/>
          <w:i w:val="false"/>
          <w:color w:val="000000"/>
          <w:sz w:val="28"/>
        </w:rPr>
        <w:t>7. Отбасы жағдайы __________________________________________________</w:t>
      </w:r>
      <w:r>
        <w:br/>
      </w:r>
      <w:r>
        <w:rPr>
          <w:rFonts w:ascii="Times New Roman"/>
          <w:b w:val="false"/>
          <w:i w:val="false"/>
          <w:color w:val="000000"/>
          <w:sz w:val="28"/>
        </w:rPr>
        <w:t xml:space="preserve">                  (үйленген (тұрмыста), бойдақ (тұрмысқа шықпаған),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ажырасқан, неке қию (бұзу) туралы куәлік, берілген күні және орны)</w:t>
      </w:r>
      <w:r>
        <w:br/>
      </w:r>
      <w:r>
        <w:rPr>
          <w:rFonts w:ascii="Times New Roman"/>
          <w:b w:val="false"/>
          <w:i w:val="false"/>
          <w:color w:val="000000"/>
          <w:sz w:val="28"/>
        </w:rPr>
        <w:t>8. Ұлты ___________________________________________________________</w:t>
      </w:r>
      <w:r>
        <w:br/>
      </w:r>
      <w:r>
        <w:rPr>
          <w:rFonts w:ascii="Times New Roman"/>
          <w:b w:val="false"/>
          <w:i w:val="false"/>
          <w:color w:val="000000"/>
          <w:sz w:val="28"/>
        </w:rPr>
        <w:t xml:space="preserve">                                         (қалауы бойынша көрсетіледі)</w:t>
      </w:r>
      <w:r>
        <w:br/>
      </w:r>
      <w:r>
        <w:rPr>
          <w:rFonts w:ascii="Times New Roman"/>
          <w:b w:val="false"/>
          <w:i w:val="false"/>
          <w:color w:val="000000"/>
          <w:sz w:val="28"/>
        </w:rPr>
        <w:t>9. Жеке басын куәландыратын құжат 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(берген ел, құжаттың түрі, нөмірі, сериясы, берілген күні, жарамдылық мерзімі)</w:t>
      </w:r>
      <w:r>
        <w:br/>
      </w:r>
      <w:r>
        <w:rPr>
          <w:rFonts w:ascii="Times New Roman"/>
          <w:b w:val="false"/>
          <w:i w:val="false"/>
          <w:color w:val="000000"/>
          <w:sz w:val="28"/>
        </w:rPr>
        <w:t>10. Қазақстан Республикасында нақты тұратын жерінің мекенжайы,</w:t>
      </w:r>
      <w:r>
        <w:br/>
      </w:r>
      <w:r>
        <w:rPr>
          <w:rFonts w:ascii="Times New Roman"/>
          <w:b w:val="false"/>
          <w:i w:val="false"/>
          <w:color w:val="000000"/>
          <w:sz w:val="28"/>
        </w:rPr>
        <w:t>телефоны _____________________</w:t>
      </w:r>
      <w:r>
        <w:br/>
      </w:r>
      <w:r>
        <w:rPr>
          <w:rFonts w:ascii="Times New Roman"/>
          <w:b w:val="false"/>
          <w:i w:val="false"/>
          <w:color w:val="000000"/>
          <w:sz w:val="28"/>
        </w:rPr>
        <w:t xml:space="preserve">
      </w:t>
      </w:r>
      <w:r>
        <w:rPr>
          <w:rFonts w:ascii="Times New Roman"/>
          <w:b w:val="false"/>
          <w:i w:val="false"/>
          <w:color w:val="000000"/>
          <w:sz w:val="28"/>
        </w:rPr>
        <w:t>11. Отбасы мүшелері: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 xml:space="preserve"> берушіге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және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жерінің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ол болған жағд</w:t>
            </w:r>
            <w:r>
              <w:rPr>
                <w:rFonts w:ascii="Times New Roman"/>
                <w:b/>
                <w:i w:val="false"/>
                <w:color w:val="000000"/>
                <w:sz w:val="20"/>
              </w:rPr>
              <w:t>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23"/>
    <w:p>
      <w:pPr>
        <w:spacing w:after="0"/>
        <w:ind w:left="0"/>
        <w:jc w:val="both"/>
      </w:pPr>
      <w:r>
        <w:rPr>
          <w:rFonts w:ascii="Times New Roman"/>
          <w:b w:val="false"/>
          <w:i w:val="false"/>
          <w:color w:val="000000"/>
          <w:sz w:val="28"/>
        </w:rPr>
        <w:t>
      12. Бұрын Қазақстан Республикасында тұрақты тұруға рұқсат беру туралы өтінішпен жүгіндіңіз бе ____________________________________________________________</w:t>
      </w:r>
    </w:p>
    <w:bookmarkEnd w:id="123"/>
    <w:p>
      <w:pPr>
        <w:spacing w:after="0"/>
        <w:ind w:left="0"/>
        <w:jc w:val="both"/>
      </w:pPr>
      <w:r>
        <w:rPr>
          <w:rFonts w:ascii="Times New Roman"/>
          <w:b w:val="false"/>
          <w:i w:val="false"/>
          <w:color w:val="000000"/>
          <w:sz w:val="28"/>
        </w:rPr>
        <w:t>
      _ егер иә болса, онда қандай органға және қашан, қандай шешім қабылданды</w:t>
      </w:r>
    </w:p>
    <w:bookmarkStart w:name="z152" w:id="124"/>
    <w:p>
      <w:pPr>
        <w:spacing w:after="0"/>
        <w:ind w:left="0"/>
        <w:jc w:val="both"/>
      </w:pPr>
      <w:r>
        <w:rPr>
          <w:rFonts w:ascii="Times New Roman"/>
          <w:b w:val="false"/>
          <w:i w:val="false"/>
          <w:color w:val="000000"/>
          <w:sz w:val="28"/>
        </w:rPr>
        <w:t>
      13. Оқуын қоса алғанда, еңбек қызметі туралы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i w:val="false"/>
                <w:color w:val="000000"/>
                <w:sz w:val="20"/>
              </w:rPr>
              <w:t xml:space="preserve"> және босатылған күні, айы және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Мекемені, ұйымды көрсете отырып,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жұмыс орнының мекенжайы</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 Сіз ауыр және аса ауыр қылмыстық теріс қылық не рецидиві қауіпті деп танылған қылмыстық теріс қылық жасағаныңыз үшін заңды күшіне енген сот үкімімен сотталдыңыз ба, егер сотталсаңыз, қанша рет және қашан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Өтінішпен бірге мынадай құжаттар ұсынамын:</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"Халықтың көші-қоны туралы"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Қазақстан Республикасында тұрақты тұруға рұқсаттан бас тартылатыны не бұрын берілген рұқсаттың күші жойылатыны туралы маған ескертілді.</w:t>
      </w:r>
      <w:r>
        <w:br/>
      </w:r>
      <w:r>
        <w:rPr>
          <w:rFonts w:ascii="Times New Roman"/>
          <w:b w:val="false"/>
          <w:i w:val="false"/>
          <w:color w:val="000000"/>
          <w:sz w:val="28"/>
        </w:rPr>
        <w:t>
      Ұсынылған құжаттардың тұпнұсқалығын және жазылған мәліметтердің шынайылығын растаймын.</w:t>
      </w:r>
      <w:r>
        <w:br/>
      </w:r>
      <w:r>
        <w:rPr>
          <w:rFonts w:ascii="Times New Roman"/>
          <w:b w:val="false"/>
          <w:i w:val="false"/>
          <w:color w:val="000000"/>
          <w:sz w:val="28"/>
        </w:rPr>
        <w:t>
      20__ жылғы "___" _______________ ________________________</w:t>
      </w:r>
      <w:r>
        <w:br/>
      </w:r>
      <w:r>
        <w:rPr>
          <w:rFonts w:ascii="Times New Roman"/>
          <w:b w:val="false"/>
          <w:i w:val="false"/>
          <w:color w:val="000000"/>
          <w:sz w:val="28"/>
        </w:rPr>
        <w:t>(өтініш берілген күні) (өтініш берушінің қолы)</w:t>
      </w:r>
      <w:r>
        <w:br/>
      </w:r>
      <w:r>
        <w:rPr>
          <w:rFonts w:ascii="Times New Roman"/>
          <w:b w:val="false"/>
          <w:i w:val="false"/>
          <w:color w:val="000000"/>
          <w:sz w:val="28"/>
        </w:rPr>
        <w:t>Цифрлық жүйелердегі заңмен қорғалатын құпияны құрайтын мәліметтерді пайдалануға келісім беремін</w:t>
      </w:r>
      <w:r>
        <w:br/>
      </w:r>
      <w:r>
        <w:rPr>
          <w:rFonts w:ascii="Times New Roman"/>
          <w:b w:val="false"/>
          <w:i w:val="false"/>
          <w:color w:val="000000"/>
          <w:sz w:val="28"/>
        </w:rPr>
        <w:t>20____жылғы "____" ____ ______________________</w:t>
      </w:r>
      <w:r>
        <w:br/>
      </w:r>
      <w:r>
        <w:rPr>
          <w:rFonts w:ascii="Times New Roman"/>
          <w:b w:val="false"/>
          <w:i w:val="false"/>
          <w:color w:val="000000"/>
          <w:sz w:val="28"/>
        </w:rPr>
        <w:t>(өтініш берушінің қолы)</w:t>
      </w:r>
      <w:r>
        <w:br/>
      </w:r>
      <w:r>
        <w:rPr>
          <w:rFonts w:ascii="Times New Roman"/>
          <w:b w:val="false"/>
          <w:i w:val="false"/>
          <w:color w:val="000000"/>
          <w:sz w:val="28"/>
        </w:rPr>
        <w:t>20__жылғы "___" ___________ ______ өтініш қарауға қабылданды.</w:t>
      </w:r>
      <w:r>
        <w:br/>
      </w:r>
      <w:r>
        <w:rPr>
          <w:rFonts w:ascii="Times New Roman"/>
          <w:b w:val="false"/>
          <w:i w:val="false"/>
          <w:color w:val="000000"/>
          <w:sz w:val="28"/>
        </w:rPr>
        <w:t>Өтініштің дұрыс толтырылғанын және қажетті құжаттардың бар-жоғын тексердім, өтінішке менің қатысуыммен қол қойылды, өтініш берушінің қолының түпнұсқалығын растаймын ____________________________________</w:t>
      </w:r>
      <w:r>
        <w:br/>
      </w:r>
      <w:r>
        <w:rPr>
          <w:rFonts w:ascii="Times New Roman"/>
          <w:b w:val="false"/>
          <w:i w:val="false"/>
          <w:color w:val="000000"/>
          <w:sz w:val="28"/>
        </w:rPr>
        <w:t>арнаулы атағы (егер бар болса),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құжатты қабылдаған уәкілетті лауазымды адамның лауазымы, тегі, аты-жөні)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(лауазымды адамның қолы)</w:t>
      </w:r>
      <w:r>
        <w:br/>
      </w:r>
      <w:r>
        <w:rPr>
          <w:rFonts w:ascii="Times New Roman"/>
          <w:b w:val="false"/>
          <w:i w:val="false"/>
          <w:color w:val="000000"/>
          <w:sz w:val="28"/>
        </w:rPr>
        <w:t xml:space="preserve">
      </w:t>
      </w:r>
      <w:r>
        <w:rPr>
          <w:rFonts w:ascii="Times New Roman"/>
          <w:b w:val="false"/>
          <w:i w:val="false"/>
          <w:color w:val="000000"/>
          <w:sz w:val="28"/>
        </w:rPr>
        <w:t>15. Қазақстан Республикасында тұрақты тұруға рұқсат алу үшін бірге жүгінген отбасы</w:t>
      </w:r>
      <w:r>
        <w:br/>
      </w:r>
      <w:r>
        <w:rPr>
          <w:rFonts w:ascii="Times New Roman"/>
          <w:b w:val="false"/>
          <w:i w:val="false"/>
          <w:color w:val="000000"/>
          <w:sz w:val="28"/>
        </w:rPr>
        <w:t>
      мүшелері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 xml:space="preserve"> берушіге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және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жерінің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Өтінішпен бірге мынадай құжаттар ұсынамын: 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"Халықтың көші-қоны туралы"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Қазақстан Республикасында тұрақты тұруға рұқсаттан бас тартылатыны не бұрын берілген рұқсаттың күші жойылатыны туралы маған ескертілді.</w:t>
      </w:r>
      <w:r>
        <w:br/>
      </w:r>
      <w:r>
        <w:rPr>
          <w:rFonts w:ascii="Times New Roman"/>
          <w:b w:val="false"/>
          <w:i w:val="false"/>
          <w:color w:val="000000"/>
          <w:sz w:val="28"/>
        </w:rPr>
        <w:t>
      Ұсынылған құжаттардың тұпнұсқалығын және жазылған мәліметтердің шынайылығын растаймын.</w:t>
      </w:r>
      <w:r>
        <w:br/>
      </w:r>
      <w:r>
        <w:rPr>
          <w:rFonts w:ascii="Times New Roman"/>
          <w:b w:val="false"/>
          <w:i w:val="false"/>
          <w:color w:val="000000"/>
          <w:sz w:val="28"/>
        </w:rPr>
        <w:t>20__ жылғы "___" _______________ ________________________</w:t>
      </w:r>
      <w:r>
        <w:br/>
      </w:r>
      <w:r>
        <w:rPr>
          <w:rFonts w:ascii="Times New Roman"/>
          <w:b w:val="false"/>
          <w:i w:val="false"/>
          <w:color w:val="000000"/>
          <w:sz w:val="28"/>
        </w:rPr>
        <w:t>(өтініш берілген күні) (өтініш берушінің қолы)</w:t>
      </w:r>
      <w:r>
        <w:br/>
      </w:r>
      <w:r>
        <w:rPr>
          <w:rFonts w:ascii="Times New Roman"/>
          <w:b w:val="false"/>
          <w:i w:val="false"/>
          <w:color w:val="000000"/>
          <w:sz w:val="28"/>
        </w:rPr>
        <w:t>20__ жылғы "___" ________________ _________ өтініш қарауға қабылданды.</w:t>
      </w:r>
      <w:r>
        <w:br/>
      </w:r>
      <w:r>
        <w:rPr>
          <w:rFonts w:ascii="Times New Roman"/>
          <w:b w:val="false"/>
          <w:i w:val="false"/>
          <w:color w:val="000000"/>
          <w:sz w:val="28"/>
        </w:rPr>
        <w:t>
      Өтініштің дұрыс толтырылғанын және қажетті құжаттардың бар-жоғын тексердім, өтінішке менің қатысуыммен қол қойылды, өтініш берушінің қолының түпнұсқалығын растаймын 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арнаулы атағы (егер бар болса), құжатты қабылдаған уәкілетті лауазымды адамның лауазымы, тегі, аты-жөні)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(лауазымды адамның қолы)</w:t>
      </w:r>
      <w:r>
        <w:br/>
      </w:r>
      <w:r>
        <w:rPr>
          <w:rFonts w:ascii="Times New Roman"/>
          <w:b w:val="false"/>
          <w:i w:val="false"/>
          <w:color w:val="000000"/>
          <w:sz w:val="28"/>
        </w:rPr>
        <w:t xml:space="preserve">
      </w:t>
      </w:r>
      <w:r>
        <w:rPr>
          <w:rFonts w:ascii="Times New Roman"/>
          <w:b w:val="false"/>
          <w:i w:val="false"/>
          <w:color w:val="000000"/>
          <w:sz w:val="28"/>
        </w:rPr>
        <w:t>Ескертпе: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w:t>
      </w:r>
      <w:r>
        <w:br/>
      </w:r>
      <w:r>
        <w:rPr>
          <w:rFonts w:ascii="Times New Roman"/>
          <w:b w:val="false"/>
          <w:i w:val="false"/>
          <w:color w:val="000000"/>
          <w:sz w:val="28"/>
        </w:rPr>
        <w:t>
      Сұрақтарға жауап толық. Қолмен орындалған мәтін түсінікті болуы тиіс.</w:t>
      </w:r>
      <w:r>
        <w:br/>
      </w:r>
      <w:r>
        <w:rPr>
          <w:rFonts w:ascii="Times New Roman"/>
          <w:b w:val="false"/>
          <w:i w:val="false"/>
          <w:color w:val="000000"/>
          <w:sz w:val="28"/>
        </w:rPr>
        <w:t>
      Өтінішті қабылдаған көші-қон қызметі бөлінісінің мөртабаны қойылады.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9-қосымша</w:t>
            </w:r>
          </w:p>
        </w:tc>
      </w:tr>
    </w:tbl>
    <w:bookmarkStart w:name="z157" w:id="125"/>
    <w:p>
      <w:pPr>
        <w:spacing w:after="0"/>
        <w:ind w:left="0"/>
        <w:jc w:val="left"/>
      </w:pPr>
      <w:r>
        <w:rPr>
          <w:rFonts w:ascii="Times New Roman"/>
          <w:b/>
          <w:i w:val="false"/>
          <w:color w:val="000000"/>
        </w:rPr>
        <w:t xml:space="preserve"> ТАЛОН № ___ құжаттарды қабылдау немесе қабылдаудан бас тарту туралы</w:t>
      </w:r>
    </w:p>
    <w:bookmarkEnd w:id="125"/>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(бар болса)</w:t>
      </w:r>
    </w:p>
    <w:p>
      <w:pPr>
        <w:spacing w:after="0"/>
        <w:ind w:left="0"/>
        <w:jc w:val="both"/>
      </w:pPr>
      <w:r>
        <w:rPr>
          <w:rFonts w:ascii="Times New Roman"/>
          <w:b w:val="false"/>
          <w:i w:val="false"/>
          <w:color w:val="000000"/>
          <w:sz w:val="28"/>
        </w:rPr>
        <w:t>
      Қазақстан Республикасында мемлекеттік қызмет көрсету үшін қабылданған құжаттардың тізбесі:</w:t>
      </w:r>
    </w:p>
    <w:p>
      <w:pPr>
        <w:spacing w:after="0"/>
        <w:ind w:left="0"/>
        <w:jc w:val="both"/>
      </w:pPr>
      <w:r>
        <w:rPr>
          <w:rFonts w:ascii="Times New Roman"/>
          <w:b w:val="false"/>
          <w:i w:val="false"/>
          <w:color w:val="000000"/>
          <w:sz w:val="28"/>
        </w:rPr>
        <w:t>
      "Шетел азаматтарына және азаматтығы жоқ адамдарға Қазақстан Республикасында тұрақты тұруға рұқсат беру" мемлекеттік қызметі бойынша:</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
      Сіз ұсынған құжаттар топтамасының толық болмауына байланысты, мемлекеттік қызмет көрсету талаптарына сәйкес, атап айтқанда:</w:t>
      </w:r>
    </w:p>
    <w:p>
      <w:pPr>
        <w:spacing w:after="0"/>
        <w:ind w:left="0"/>
        <w:jc w:val="both"/>
      </w:pPr>
      <w:r>
        <w:rPr>
          <w:rFonts w:ascii="Times New Roman"/>
          <w:b w:val="false"/>
          <w:i w:val="false"/>
          <w:color w:val="000000"/>
          <w:sz w:val="28"/>
        </w:rPr>
        <w:t>
      "Шетел азаматтарына және азаматтығы жоқ адамдарға Қазақстан Республикасында тұрақты тұруға рұқсат беру" мемлекеттік қызметін көрсету үшін құжаттарды қабылдаудан бас тартылады.</w:t>
      </w:r>
    </w:p>
    <w:p>
      <w:pPr>
        <w:spacing w:after="0"/>
        <w:ind w:left="0"/>
        <w:jc w:val="both"/>
      </w:pPr>
      <w:r>
        <w:rPr>
          <w:rFonts w:ascii="Times New Roman"/>
          <w:b w:val="false"/>
          <w:i w:val="false"/>
          <w:color w:val="000000"/>
          <w:sz w:val="28"/>
        </w:rPr>
        <w:t>
      Жетіспейтін құжаттардың атауы:</w:t>
      </w:r>
    </w:p>
    <w:p>
      <w:pPr>
        <w:spacing w:after="0"/>
        <w:ind w:left="0"/>
        <w:jc w:val="both"/>
      </w:pPr>
      <w:r>
        <w:rPr>
          <w:rFonts w:ascii="Times New Roman"/>
          <w:b w:val="false"/>
          <w:i w:val="false"/>
          <w:color w:val="000000"/>
          <w:sz w:val="28"/>
        </w:rPr>
        <w:t>1) _______________________________________;</w:t>
      </w:r>
    </w:p>
    <w:p>
      <w:pPr>
        <w:spacing w:after="0"/>
        <w:ind w:left="0"/>
        <w:jc w:val="both"/>
      </w:pPr>
      <w:r>
        <w:rPr>
          <w:rFonts w:ascii="Times New Roman"/>
          <w:b w:val="false"/>
          <w:i w:val="false"/>
          <w:color w:val="000000"/>
          <w:sz w:val="28"/>
        </w:rPr>
        <w:t>2) 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
      Осы қолхат екі данада жасалды, әр тарапқа бір данадан беріледі.</w:t>
      </w:r>
    </w:p>
    <w:p>
      <w:pPr>
        <w:spacing w:after="0"/>
        <w:ind w:left="0"/>
        <w:jc w:val="both"/>
      </w:pPr>
      <w:r>
        <w:rPr>
          <w:rFonts w:ascii="Times New Roman"/>
          <w:b w:val="false"/>
          <w:i w:val="false"/>
          <w:color w:val="000000"/>
          <w:sz w:val="28"/>
        </w:rPr>
        <w:t>Қызмет көрсетушінің тегі, аты, әкесінің аты (бар болса)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Тегі, аты, әкесінің аты (бар болса)______________________________________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Қабылдап алдым:</w:t>
      </w:r>
    </w:p>
    <w:p>
      <w:pPr>
        <w:spacing w:after="0"/>
        <w:ind w:left="0"/>
        <w:jc w:val="both"/>
      </w:pPr>
      <w:r>
        <w:rPr>
          <w:rFonts w:ascii="Times New Roman"/>
          <w:b w:val="false"/>
          <w:i w:val="false"/>
          <w:color w:val="000000"/>
          <w:sz w:val="28"/>
        </w:rPr>
        <w:t>Қызмет алушының тегі, аты, әкесінің аты (бар болса) / қолы</w:t>
      </w:r>
    </w:p>
    <w:p>
      <w:pPr>
        <w:spacing w:after="0"/>
        <w:ind w:left="0"/>
        <w:jc w:val="both"/>
      </w:pPr>
      <w:r>
        <w:rPr>
          <w:rFonts w:ascii="Times New Roman"/>
          <w:b w:val="false"/>
          <w:i w:val="false"/>
          <w:color w:val="000000"/>
          <w:sz w:val="28"/>
        </w:rPr>
        <w:t>"_" __________ 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10-қосымша</w:t>
            </w:r>
          </w:p>
        </w:tc>
      </w:tr>
    </w:tbl>
    <w:bookmarkStart w:name="z159" w:id="126"/>
    <w:p>
      <w:pPr>
        <w:spacing w:after="0"/>
        <w:ind w:left="0"/>
        <w:jc w:val="left"/>
      </w:pPr>
      <w:r>
        <w:rPr>
          <w:rFonts w:ascii="Times New Roman"/>
          <w:b/>
          <w:i w:val="false"/>
          <w:color w:val="000000"/>
        </w:rPr>
        <w:t xml:space="preserve"> Құжаттарды қабылдаудан бас тарту туралы қолхат</w:t>
      </w:r>
    </w:p>
    <w:bookmarkEnd w:id="126"/>
    <w:p>
      <w:pPr>
        <w:spacing w:after="0"/>
        <w:ind w:left="0"/>
        <w:jc w:val="both"/>
      </w:pPr>
      <w:bookmarkStart w:name="z160" w:id="127"/>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Сіздің мемлекеттік көрсетілетін қызмет көрсетуге көзделген талаптардағы тізбеге сәйкес құжаттардың толық пакетін ұсынбауыңызға байланысты "Шетел азаматтарына және азаматтығы жоқ адамдарға Қазақстан Республикасында уақытша және тұрақты тұруға рұқсаттар беру" мемлекеттік қызметін көрсетуге құжаттарды қабылдаудан бас тартады:</w:t>
      </w:r>
    </w:p>
    <w:bookmarkEnd w:id="127"/>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Осы қолхат әрбір тарап үшін бір-бірден 2 данада жасалды.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(Көрсетілетін қызметті берушінің тегі, аты, әкесінің аты (бар болған жағдайда) қолы)</w:t>
      </w:r>
    </w:p>
    <w:p>
      <w:pPr>
        <w:spacing w:after="0"/>
        <w:ind w:left="0"/>
        <w:jc w:val="both"/>
      </w:pPr>
      <w:r>
        <w:rPr>
          <w:rFonts w:ascii="Times New Roman"/>
          <w:b w:val="false"/>
          <w:i w:val="false"/>
          <w:color w:val="000000"/>
          <w:sz w:val="28"/>
        </w:rPr>
        <w:t>Орындаушы: тегі, аты, әкесінің аты (бар болған кезде)</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Алдым: ___________________________________________________________</w:t>
      </w:r>
    </w:p>
    <w:p>
      <w:pPr>
        <w:spacing w:after="0"/>
        <w:ind w:left="0"/>
        <w:jc w:val="both"/>
      </w:pPr>
      <w:r>
        <w:rPr>
          <w:rFonts w:ascii="Times New Roman"/>
          <w:b w:val="false"/>
          <w:i w:val="false"/>
          <w:color w:val="000000"/>
          <w:sz w:val="28"/>
        </w:rPr>
        <w:t>(көрсетілетін қызметті алушының тегі, аты, әкесінің аты (бар болған кезде, қолы)</w:t>
      </w:r>
    </w:p>
    <w:p>
      <w:pPr>
        <w:spacing w:after="0"/>
        <w:ind w:left="0"/>
        <w:jc w:val="both"/>
      </w:pPr>
      <w:r>
        <w:rPr>
          <w:rFonts w:ascii="Times New Roman"/>
          <w:b w:val="false"/>
          <w:i w:val="false"/>
          <w:color w:val="000000"/>
          <w:sz w:val="28"/>
        </w:rPr>
        <w:t>20_____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11-қосымша</w:t>
            </w:r>
          </w:p>
        </w:tc>
      </w:tr>
    </w:tbl>
    <w:bookmarkStart w:name="z162" w:id="128"/>
    <w:p>
      <w:pPr>
        <w:spacing w:after="0"/>
        <w:ind w:left="0"/>
        <w:jc w:val="left"/>
      </w:pPr>
      <w:r>
        <w:rPr>
          <w:rFonts w:ascii="Times New Roman"/>
          <w:b/>
          <w:i w:val="false"/>
          <w:color w:val="000000"/>
        </w:rPr>
        <w:t xml:space="preserve"> Тұрақты тұратын шетел азаматтарының, азаматтығы жоқ адамдардың істерін есепке алу журналы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 бастаған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 алу ісі басталған адамның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 ұлты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 алу ісін бастауға негіз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 қайта жіберу немесе жою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12-қосымша</w:t>
            </w:r>
          </w:p>
        </w:tc>
      </w:tr>
    </w:tbl>
    <w:bookmarkStart w:name="z164" w:id="129"/>
    <w:p>
      <w:pPr>
        <w:spacing w:after="0"/>
        <w:ind w:left="0"/>
        <w:jc w:val="left"/>
      </w:pPr>
      <w:r>
        <w:rPr>
          <w:rFonts w:ascii="Times New Roman"/>
          <w:b/>
          <w:i w:val="false"/>
          <w:color w:val="000000"/>
        </w:rPr>
        <w:t xml:space="preserve"> Қазақстан Республикасында тұрақты тұруға арналған рұқсат беру/  не рұқсат беруден бас тарту туралы ҚОРЫТЫНДЫ</w:t>
      </w:r>
    </w:p>
    <w:bookmarkEnd w:id="129"/>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қызметкердің лауазымы, арнаулы атағы, тегі, аты, әкесінің аты (ол болған кезде)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өтініш берушінің азаматтығы, тегі, аты, әкесінің аты (ол болған кезде)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тұрақты тұруға арналған рұқсат беру туралы өтінішті қарап, БЕЛГІЛЕЙДІ:</w:t>
      </w:r>
    </w:p>
    <w:p>
      <w:pPr>
        <w:spacing w:after="0"/>
        <w:ind w:left="0"/>
        <w:jc w:val="both"/>
      </w:pPr>
      <w:r>
        <w:rPr>
          <w:rFonts w:ascii="Times New Roman"/>
          <w:b w:val="false"/>
          <w:i w:val="false"/>
          <w:color w:val="000000"/>
          <w:sz w:val="28"/>
        </w:rPr>
        <w:t>
      өтініш берушінің толық сауалнамалық деректері, өтініш берушінің уақытша/тұрақты тіркеу орны,</w:t>
      </w:r>
    </w:p>
    <w:p>
      <w:pPr>
        <w:spacing w:after="0"/>
        <w:ind w:left="0"/>
        <w:jc w:val="both"/>
      </w:pPr>
      <w:r>
        <w:rPr>
          <w:rFonts w:ascii="Times New Roman"/>
          <w:b w:val="false"/>
          <w:i w:val="false"/>
          <w:color w:val="000000"/>
          <w:sz w:val="28"/>
        </w:rPr>
        <w:t>
      өтінішпен жүгінуге себеп болған салдар;</w:t>
      </w:r>
    </w:p>
    <w:p>
      <w:pPr>
        <w:spacing w:after="0"/>
        <w:ind w:left="0"/>
        <w:jc w:val="both"/>
      </w:pPr>
      <w:r>
        <w:rPr>
          <w:rFonts w:ascii="Times New Roman"/>
          <w:b w:val="false"/>
          <w:i w:val="false"/>
          <w:color w:val="000000"/>
          <w:sz w:val="28"/>
        </w:rPr>
        <w:t>
      білім, кәсібі, бұрын Қазақстан Республикасының аумағында уақытша/тұрақты тұрған кезеңде айналысқан ісі, тұрғылықты жері, Қазақстан Республикасынан тыс жерге шығуы, шығу мерзімдері;</w:t>
      </w:r>
    </w:p>
    <w:p>
      <w:pPr>
        <w:spacing w:after="0"/>
        <w:ind w:left="0"/>
        <w:jc w:val="both"/>
      </w:pPr>
      <w:r>
        <w:rPr>
          <w:rFonts w:ascii="Times New Roman"/>
          <w:b w:val="false"/>
          <w:i w:val="false"/>
          <w:color w:val="000000"/>
          <w:sz w:val="28"/>
        </w:rPr>
        <w:t>
      егер біруақытта Қазақстан Республикасында тұрақты тұруға рұқсатты өтініш берушімен бірге балалары алса, онда бұл туралы айқындамалық сияқты қаулы ету бөлігінде 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 жағдайы, туысқандары туралы қысқаша мәлімет;</w:t>
      </w:r>
    </w:p>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p>
      <w:pPr>
        <w:spacing w:after="0"/>
        <w:ind w:left="0"/>
        <w:jc w:val="both"/>
      </w:pPr>
      <w:r>
        <w:rPr>
          <w:rFonts w:ascii="Times New Roman"/>
          <w:b w:val="false"/>
          <w:i w:val="false"/>
          <w:color w:val="000000"/>
          <w:sz w:val="28"/>
        </w:rPr>
        <w:t>
      балалары және толық айқындамалық деректер туралы мәлімет;</w:t>
      </w:r>
    </w:p>
    <w:p>
      <w:pPr>
        <w:spacing w:after="0"/>
        <w:ind w:left="0"/>
        <w:jc w:val="both"/>
      </w:pPr>
      <w:r>
        <w:rPr>
          <w:rFonts w:ascii="Times New Roman"/>
          <w:b w:val="false"/>
          <w:i w:val="false"/>
          <w:color w:val="000000"/>
          <w:sz w:val="28"/>
        </w:rPr>
        <w:t>
      өтініш берушінің мінездемесі көрсетіледі.</w:t>
      </w:r>
    </w:p>
    <w:bookmarkStart w:name="z165" w:id="130"/>
    <w:p>
      <w:pPr>
        <w:spacing w:after="0"/>
        <w:ind w:left="0"/>
        <w:jc w:val="both"/>
      </w:pPr>
      <w:r>
        <w:rPr>
          <w:rFonts w:ascii="Times New Roman"/>
          <w:b w:val="false"/>
          <w:i w:val="false"/>
          <w:color w:val="000000"/>
          <w:sz w:val="28"/>
        </w:rPr>
        <w:t>
      ҚАУЛЫ ЕТІЛДІ:</w:t>
      </w:r>
    </w:p>
    <w:bookmarkEnd w:id="130"/>
    <w:bookmarkStart w:name="z166" w:id="131"/>
    <w:p>
      <w:pPr>
        <w:spacing w:after="0"/>
        <w:ind w:left="0"/>
        <w:jc w:val="both"/>
      </w:pPr>
      <w:r>
        <w:rPr>
          <w:rFonts w:ascii="Times New Roman"/>
          <w:b w:val="false"/>
          <w:i w:val="false"/>
          <w:color w:val="000000"/>
          <w:sz w:val="28"/>
        </w:rPr>
        <w:t>
      1. Қазақстан Республикасында тұрақты тұруға арналған рұқсат беру туралы оң немесе теріс шешім қабылдауға дәлелді негіздеме жазылады.</w:t>
      </w:r>
    </w:p>
    <w:bookmarkEnd w:id="131"/>
    <w:bookmarkStart w:name="z167" w:id="132"/>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 көрсетіледі.</w:t>
      </w:r>
    </w:p>
    <w:bookmarkEnd w:id="132"/>
    <w:bookmarkStart w:name="z168" w:id="133"/>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bookmarkEnd w:id="13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Қызметкердің лауазымы, арнаулы атағы, (қолы) тегі, аты, әкесінің аты (ол болған кезде)</w:t>
      </w:r>
    </w:p>
    <w:bookmarkStart w:name="z169" w:id="134"/>
    <w:p>
      <w:pPr>
        <w:spacing w:after="0"/>
        <w:ind w:left="0"/>
        <w:jc w:val="both"/>
      </w:pPr>
      <w:r>
        <w:rPr>
          <w:rFonts w:ascii="Times New Roman"/>
          <w:b w:val="false"/>
          <w:i w:val="false"/>
          <w:color w:val="000000"/>
          <w:sz w:val="28"/>
        </w:rPr>
        <w:t>
      "КЕЛІСЕМІН"</w:t>
      </w:r>
    </w:p>
    <w:bookmarkEnd w:id="134"/>
    <w:p>
      <w:pPr>
        <w:spacing w:after="0"/>
        <w:ind w:left="0"/>
        <w:jc w:val="both"/>
      </w:pPr>
      <w:r>
        <w:rPr>
          <w:rFonts w:ascii="Times New Roman"/>
          <w:b w:val="false"/>
          <w:i w:val="false"/>
          <w:color w:val="000000"/>
          <w:sz w:val="28"/>
        </w:rPr>
        <w:t>
      Көші-қон қызметі бөлінісінің басшысы не орынбасары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арнаулы атағы, тегі, аты, әкесінің аты (ол болған кезде)</w:t>
      </w:r>
    </w:p>
    <w:p>
      <w:pPr>
        <w:spacing w:after="0"/>
        <w:ind w:left="0"/>
        <w:jc w:val="both"/>
      </w:pPr>
      <w:r>
        <w:rPr>
          <w:rFonts w:ascii="Times New Roman"/>
          <w:b w:val="false"/>
          <w:i w:val="false"/>
          <w:color w:val="000000"/>
          <w:sz w:val="28"/>
        </w:rPr>
        <w:t>
      (қолы) 20__ ж. "__" ____________</w:t>
      </w:r>
    </w:p>
    <w:bookmarkStart w:name="z170" w:id="135"/>
    <w:p>
      <w:pPr>
        <w:spacing w:after="0"/>
        <w:ind w:left="0"/>
        <w:jc w:val="both"/>
      </w:pPr>
      <w:r>
        <w:rPr>
          <w:rFonts w:ascii="Times New Roman"/>
          <w:b w:val="false"/>
          <w:i w:val="false"/>
          <w:color w:val="000000"/>
          <w:sz w:val="28"/>
        </w:rPr>
        <w:t>
      Ескертпе: Егер шешім қабылдау құқығы берілген орынбасары бекітсе, оның лауазымы, тегі, аты, әкесінің аты (ол болған кезде) және арнаулы атағы көрсетіледі.</w:t>
      </w:r>
    </w:p>
    <w:bookmarkEnd w:id="135"/>
    <w:p>
      <w:pPr>
        <w:spacing w:after="0"/>
        <w:ind w:left="0"/>
        <w:jc w:val="both"/>
      </w:pPr>
      <w:r>
        <w:rPr>
          <w:rFonts w:ascii="Times New Roman"/>
          <w:b w:val="false"/>
          <w:i w:val="false"/>
          <w:color w:val="000000"/>
          <w:sz w:val="28"/>
        </w:rPr>
        <w:t>
      Егер біруақытта рұқсатты өтініш берушімен оның кәмелетке толмаған балалары алса, онда бұл туралы айқындамалық және белгілеу бөлігінде көрсетіледі.</w:t>
      </w:r>
    </w:p>
    <w:p>
      <w:pPr>
        <w:spacing w:after="0"/>
        <w:ind w:left="0"/>
        <w:jc w:val="both"/>
      </w:pPr>
      <w:r>
        <w:rPr>
          <w:rFonts w:ascii="Times New Roman"/>
          <w:b w:val="false"/>
          <w:i w:val="false"/>
          <w:color w:val="000000"/>
          <w:sz w:val="28"/>
        </w:rPr>
        <w:t xml:space="preserve">
      Егер баланың басқа тегі болған жағдайда, оның тегі көрсетіледі. Қазақстан Республикасында тұрақты тұрауға арналған рұсат беруден бас тарту туралы шешім қабылданған жағдайда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нақты бабына (бөлік, тармақ) сілтеме міндетті.</w:t>
      </w:r>
    </w:p>
    <w:p>
      <w:pPr>
        <w:spacing w:after="0"/>
        <w:ind w:left="0"/>
        <w:jc w:val="both"/>
      </w:pPr>
      <w:r>
        <w:rPr>
          <w:rFonts w:ascii="Times New Roman"/>
          <w:b w:val="false"/>
          <w:i w:val="false"/>
          <w:color w:val="000000"/>
          <w:sz w:val="28"/>
        </w:rPr>
        <w:t>
      Қол қою құқығы берілген орынбасар шешімге қол қойған жағдайда оның лауазымы, тегі, аты, әкесінің аты (ол болған кезде) және арнаулы атағы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(бөлініс атауы)</w:t>
            </w:r>
          </w:p>
        </w:tc>
      </w:tr>
    </w:tbl>
    <w:bookmarkStart w:name="z172" w:id="136"/>
    <w:p>
      <w:pPr>
        <w:spacing w:after="0"/>
        <w:ind w:left="0"/>
        <w:jc w:val="left"/>
      </w:pPr>
      <w:r>
        <w:rPr>
          <w:rFonts w:ascii="Times New Roman"/>
          <w:b/>
          <w:i w:val="false"/>
          <w:color w:val="000000"/>
        </w:rPr>
        <w:t xml:space="preserve"> Қазақстан Республикасында тұрақты тұруға рұқсат беру/ рұқсат беруден бас тарту туралы хабарлама</w:t>
      </w:r>
    </w:p>
    <w:bookmarkEnd w:id="13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шешімді қабылдаған орган, қабылдаған күні және нөмірін көрсету</w:t>
      </w:r>
    </w:p>
    <w:p>
      <w:pPr>
        <w:spacing w:after="0"/>
        <w:ind w:left="0"/>
        <w:jc w:val="both"/>
      </w:pPr>
      <w:r>
        <w:rPr>
          <w:rFonts w:ascii="Times New Roman"/>
          <w:b w:val="false"/>
          <w:i w:val="false"/>
          <w:color w:val="000000"/>
          <w:sz w:val="28"/>
        </w:rPr>
        <w:t>________________________________________________________ шешіммен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заңның тармағын, бөлігін, бабын көрсету</w:t>
      </w:r>
    </w:p>
    <w:p>
      <w:pPr>
        <w:spacing w:after="0"/>
        <w:ind w:left="0"/>
        <w:jc w:val="both"/>
      </w:pPr>
      <w:r>
        <w:rPr>
          <w:rFonts w:ascii="Times New Roman"/>
          <w:b w:val="false"/>
          <w:i w:val="false"/>
          <w:color w:val="000000"/>
          <w:sz w:val="28"/>
        </w:rPr>
        <w:t>
      негізінде сізге Қазақстан Республикасында тұрақты тұруға рұқсат берілгенін/рұқсат</w:t>
      </w:r>
    </w:p>
    <w:p>
      <w:pPr>
        <w:spacing w:after="0"/>
        <w:ind w:left="0"/>
        <w:jc w:val="both"/>
      </w:pPr>
      <w:r>
        <w:rPr>
          <w:rFonts w:ascii="Times New Roman"/>
          <w:b w:val="false"/>
          <w:i w:val="false"/>
          <w:color w:val="000000"/>
          <w:sz w:val="28"/>
        </w:rPr>
        <w:t>
      беруден бас тартылғанын хабарлаймыз.</w:t>
      </w:r>
    </w:p>
    <w:p>
      <w:pPr>
        <w:spacing w:after="0"/>
        <w:ind w:left="0"/>
        <w:jc w:val="both"/>
      </w:pPr>
      <w:r>
        <w:rPr>
          <w:rFonts w:ascii="Times New Roman"/>
          <w:b w:val="false"/>
          <w:i w:val="false"/>
          <w:color w:val="000000"/>
          <w:sz w:val="28"/>
        </w:rPr>
        <w:t>
      (керегін сызу)</w:t>
      </w:r>
    </w:p>
    <w:p>
      <w:pPr>
        <w:spacing w:after="0"/>
        <w:ind w:left="0"/>
        <w:jc w:val="both"/>
      </w:pPr>
      <w:r>
        <w:rPr>
          <w:rFonts w:ascii="Times New Roman"/>
          <w:b w:val="false"/>
          <w:i w:val="false"/>
          <w:color w:val="000000"/>
          <w:sz w:val="28"/>
        </w:rPr>
        <w:t>
      Тұрақты тұруға ықтиярхат ресімдеу үшін сізге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Полиция департаменті, қалалық, аудандық басқарма, полиция бөлімінің мекенжайы,</w:t>
      </w:r>
    </w:p>
    <w:p>
      <w:pPr>
        <w:spacing w:after="0"/>
        <w:ind w:left="0"/>
        <w:jc w:val="both"/>
      </w:pPr>
      <w:r>
        <w:rPr>
          <w:rFonts w:ascii="Times New Roman"/>
          <w:b w:val="false"/>
          <w:i w:val="false"/>
          <w:color w:val="000000"/>
          <w:sz w:val="28"/>
        </w:rPr>
        <w:t>
      қабылдау күндері және қабылдау сағаттары, қызметкердің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_________________________________________________________________ жүгіну қажет.</w:t>
      </w:r>
    </w:p>
    <w:p>
      <w:pPr>
        <w:spacing w:after="0"/>
        <w:ind w:left="0"/>
        <w:jc w:val="both"/>
      </w:pPr>
      <w:r>
        <w:rPr>
          <w:rFonts w:ascii="Times New Roman"/>
          <w:b w:val="false"/>
          <w:i w:val="false"/>
          <w:color w:val="000000"/>
          <w:sz w:val="28"/>
        </w:rPr>
        <w:t>
      Полция департаменіт, қалалық, аудандық басқарама, полиция бөлімі көші-қон қызметі</w:t>
      </w:r>
    </w:p>
    <w:p>
      <w:pPr>
        <w:spacing w:after="0"/>
        <w:ind w:left="0"/>
        <w:jc w:val="both"/>
      </w:pPr>
      <w:r>
        <w:rPr>
          <w:rFonts w:ascii="Times New Roman"/>
          <w:b w:val="false"/>
          <w:i w:val="false"/>
          <w:color w:val="000000"/>
          <w:sz w:val="28"/>
        </w:rPr>
        <w:t>
      бөлінісінің (бөлімі, бөлімшесі) бастығы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(арнаулы атағы, тегі, аты-жөні) (қолы)</w:t>
      </w:r>
    </w:p>
    <w:p>
      <w:pPr>
        <w:spacing w:after="0"/>
        <w:ind w:left="0"/>
        <w:jc w:val="both"/>
      </w:pPr>
      <w:r>
        <w:rPr>
          <w:rFonts w:ascii="Times New Roman"/>
          <w:b w:val="false"/>
          <w:i w:val="false"/>
          <w:color w:val="000000"/>
          <w:sz w:val="28"/>
        </w:rPr>
        <w:t>20__ жылғы "__"____________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(арнаулы атағы)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а.ә (бар болса)</w:t>
            </w:r>
            <w:r>
              <w:br/>
            </w:r>
            <w:r>
              <w:rPr>
                <w:rFonts w:ascii="Times New Roman"/>
                <w:b w:val="false"/>
                <w:i w:val="false"/>
                <w:color w:val="000000"/>
                <w:sz w:val="20"/>
              </w:rPr>
              <w:t>20___ жылғы "____" _________</w:t>
            </w:r>
          </w:p>
        </w:tc>
      </w:tr>
    </w:tbl>
    <w:bookmarkStart w:name="z174" w:id="137"/>
    <w:p>
      <w:pPr>
        <w:spacing w:after="0"/>
        <w:ind w:left="0"/>
        <w:jc w:val="left"/>
      </w:pPr>
      <w:r>
        <w:rPr>
          <w:rFonts w:ascii="Times New Roman"/>
          <w:b/>
          <w:i w:val="false"/>
          <w:color w:val="000000"/>
        </w:rPr>
        <w:t xml:space="preserve"> Тұрақты тұруға арналған рұқсатты жою туралы ҚОРЫТЫНДЫ</w:t>
      </w:r>
    </w:p>
    <w:bookmarkEnd w:id="137"/>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(лауазымы, арнайы атағы, қызметкердің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(өтініштің негіздемесі, 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рұқсатты жою кезінде органның хабарламасы)</w:t>
      </w:r>
    </w:p>
    <w:p>
      <w:pPr>
        <w:spacing w:after="0"/>
        <w:ind w:left="0"/>
        <w:jc w:val="both"/>
      </w:pPr>
    </w:p>
    <w:bookmarkStart w:name="z175" w:id="138"/>
    <w:p>
      <w:pPr>
        <w:spacing w:after="0"/>
        <w:ind w:left="0"/>
        <w:jc w:val="both"/>
      </w:pPr>
      <w:r>
        <w:rPr>
          <w:rFonts w:ascii="Times New Roman"/>
          <w:b w:val="false"/>
          <w:i w:val="false"/>
          <w:color w:val="000000"/>
          <w:sz w:val="28"/>
        </w:rPr>
        <w:t>
      БЕЛГІЛЕЙДІ:</w:t>
      </w:r>
      <w:r>
        <w:br/>
      </w:r>
      <w:r>
        <w:rPr>
          <w:rFonts w:ascii="Times New Roman"/>
          <w:b w:val="false"/>
          <w:i w:val="false"/>
          <w:color w:val="000000"/>
          <w:sz w:val="28"/>
        </w:rPr>
        <w:t>
</w:t>
      </w:r>
    </w:p>
    <w:bookmarkEnd w:id="138"/>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өтініш берушінің толық сауалнамалық деректері, өтініш берушінің уақытша тіркеу орны, өтінішпен жүгінуге себеп болған;</w:t>
      </w:r>
    </w:p>
    <w:p>
      <w:pPr>
        <w:spacing w:after="0"/>
        <w:ind w:left="0"/>
        <w:jc w:val="both"/>
      </w:pPr>
      <w:r>
        <w:rPr>
          <w:rFonts w:ascii="Times New Roman"/>
          <w:b w:val="false"/>
          <w:i w:val="false"/>
          <w:color w:val="000000"/>
          <w:sz w:val="28"/>
        </w:rPr>
        <w:t>
      білім, кәсібі, бұрын Қазақстан Республикасының аумағында уақытша тұрған кезеңде айналысқан ісі, тұрғылықты жері, Қазақстан Республикасынан тыс жерге шығуы, шығу мерзімдері;</w:t>
      </w:r>
    </w:p>
    <w:p>
      <w:pPr>
        <w:spacing w:after="0"/>
        <w:ind w:left="0"/>
        <w:jc w:val="both"/>
      </w:pPr>
      <w:r>
        <w:rPr>
          <w:rFonts w:ascii="Times New Roman"/>
          <w:b w:val="false"/>
          <w:i w:val="false"/>
          <w:color w:val="000000"/>
          <w:sz w:val="28"/>
        </w:rPr>
        <w:t>
      егер бір уақытта Қазақстан Республикасында тұрақты тұруға рұқсатты өтініш берушімен бірге балалары алса, онда бұл туралы айқындамалық сияқты қаулы ету бөлігінде 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 жағдайы, туысқандары туралы қысқаша мәлімет;</w:t>
      </w:r>
    </w:p>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p>
      <w:pPr>
        <w:spacing w:after="0"/>
        <w:ind w:left="0"/>
        <w:jc w:val="both"/>
      </w:pPr>
      <w:r>
        <w:rPr>
          <w:rFonts w:ascii="Times New Roman"/>
          <w:b w:val="false"/>
          <w:i w:val="false"/>
          <w:color w:val="000000"/>
          <w:sz w:val="28"/>
        </w:rPr>
        <w:t>
      балалары және толық айқындамалық деректер туралы мәлімет;</w:t>
      </w:r>
    </w:p>
    <w:p>
      <w:pPr>
        <w:spacing w:after="0"/>
        <w:ind w:left="0"/>
        <w:jc w:val="both"/>
      </w:pPr>
      <w:r>
        <w:rPr>
          <w:rFonts w:ascii="Times New Roman"/>
          <w:b w:val="false"/>
          <w:i w:val="false"/>
          <w:color w:val="000000"/>
          <w:sz w:val="28"/>
        </w:rPr>
        <w:t>
      өтініш берушінің мінездемесі;</w:t>
      </w:r>
    </w:p>
    <w:p>
      <w:pPr>
        <w:spacing w:after="0"/>
        <w:ind w:left="0"/>
        <w:jc w:val="both"/>
      </w:pPr>
      <w:r>
        <w:rPr>
          <w:rFonts w:ascii="Times New Roman"/>
          <w:b w:val="false"/>
          <w:i w:val="false"/>
          <w:color w:val="000000"/>
          <w:sz w:val="28"/>
        </w:rPr>
        <w:t>
      "Халықтың көші-қоны туралы" Қазақстан Республикасының Заңында көзделген тұруға ықтиярхатты жоюға негіздеме.</w:t>
      </w:r>
    </w:p>
    <w:bookmarkStart w:name="z176" w:id="139"/>
    <w:p>
      <w:pPr>
        <w:spacing w:after="0"/>
        <w:ind w:left="0"/>
        <w:jc w:val="both"/>
      </w:pPr>
      <w:r>
        <w:rPr>
          <w:rFonts w:ascii="Times New Roman"/>
          <w:b w:val="false"/>
          <w:i w:val="false"/>
          <w:color w:val="000000"/>
          <w:sz w:val="28"/>
        </w:rPr>
        <w:t>
      ҚАУЛЫ ЕТТІ:</w:t>
      </w:r>
    </w:p>
    <w:bookmarkEnd w:id="1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Тұруға ықтиярхат беру/ бұрын берілген тұруға ықтиярхаттың күшін жою туралы оң немесе теріс шешім қабылдауға дәлелді негіздеме жазылады.</w:t>
      </w:r>
      <w:r>
        <w:br/>
      </w:r>
      <w:r>
        <w:rPr>
          <w:rFonts w:ascii="Times New Roman"/>
          <w:b w:val="false"/>
          <w:i w:val="false"/>
          <w:color w:val="000000"/>
          <w:sz w:val="28"/>
        </w:rPr>
        <w:t xml:space="preserve">
      </w:t>
      </w:r>
      <w:r>
        <w:rPr>
          <w:rFonts w:ascii="Times New Roman"/>
          <w:b w:val="false"/>
          <w:i w:val="false"/>
          <w:color w:val="000000"/>
          <w:sz w:val="28"/>
        </w:rPr>
        <w:t>2. Қабылданған шешім туралы хабарлама жолданатын ішкі істер органының атауы көрсетіледі.</w:t>
      </w:r>
      <w:r>
        <w:br/>
      </w:r>
      <w:r>
        <w:rPr>
          <w:rFonts w:ascii="Times New Roman"/>
          <w:b w:val="false"/>
          <w:i w:val="false"/>
          <w:color w:val="000000"/>
          <w:sz w:val="28"/>
        </w:rPr>
        <w:t xml:space="preserve">
      </w:t>
      </w:r>
      <w:r>
        <w:rPr>
          <w:rFonts w:ascii="Times New Roman"/>
          <w:b w:val="false"/>
          <w:i w:val="false"/>
          <w:color w:val="000000"/>
          <w:sz w:val="28"/>
        </w:rPr>
        <w:t>3. Есепке алуға өзгерістерді қамтамасыз ететін бөлініс көрсетіледі.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(лауазымы, арнайы атағы, қызметкердің тегі, аты, әкесінің аты (ол болған жағдайда) (қолы)</w:t>
      </w:r>
      <w:r>
        <w:br/>
      </w:r>
      <w:r>
        <w:rPr>
          <w:rFonts w:ascii="Times New Roman"/>
          <w:b w:val="false"/>
          <w:i w:val="false"/>
          <w:color w:val="000000"/>
          <w:sz w:val="28"/>
        </w:rPr>
        <w:t>
</w:t>
      </w:r>
    </w:p>
    <w:bookmarkStart w:name="z180" w:id="140"/>
    <w:p>
      <w:pPr>
        <w:spacing w:after="0"/>
        <w:ind w:left="0"/>
        <w:jc w:val="both"/>
      </w:pPr>
      <w:r>
        <w:rPr>
          <w:rFonts w:ascii="Times New Roman"/>
          <w:b w:val="false"/>
          <w:i w:val="false"/>
          <w:color w:val="000000"/>
          <w:sz w:val="28"/>
        </w:rPr>
        <w:t>
      "КЕЛІСЕМІ"</w:t>
      </w:r>
      <w:r>
        <w:br/>
      </w:r>
      <w:r>
        <w:rPr>
          <w:rFonts w:ascii="Times New Roman"/>
          <w:b w:val="false"/>
          <w:i w:val="false"/>
          <w:color w:val="000000"/>
          <w:sz w:val="28"/>
        </w:rPr>
        <w:t>
</w:t>
      </w:r>
    </w:p>
    <w:bookmarkEnd w:id="140"/>
    <w:p>
      <w:pPr>
        <w:spacing w:after="0"/>
        <w:ind w:left="0"/>
        <w:jc w:val="both"/>
      </w:pPr>
      <w:bookmarkStart w:name="z181" w:id="141"/>
      <w:r>
        <w:rPr>
          <w:rFonts w:ascii="Times New Roman"/>
          <w:b w:val="false"/>
          <w:i w:val="false"/>
          <w:color w:val="000000"/>
          <w:sz w:val="28"/>
        </w:rPr>
        <w:t>
      Көші-қон қызметі бөлінісінің басшысы не орынбасары</w:t>
      </w:r>
    </w:p>
    <w:bookmarkEnd w:id="141"/>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(арнайы атағы, тегі, аты, әкесінің аты (ол болған жағдайда) (қолы)</w:t>
      </w:r>
    </w:p>
    <w:p>
      <w:pPr>
        <w:spacing w:after="0"/>
        <w:ind w:left="0"/>
        <w:jc w:val="both"/>
      </w:pPr>
      <w:r>
        <w:rPr>
          <w:rFonts w:ascii="Times New Roman"/>
          <w:b w:val="false"/>
          <w:i w:val="false"/>
          <w:color w:val="000000"/>
          <w:sz w:val="28"/>
        </w:rPr>
        <w:t>
      20__ жылғы "__" _______________________</w:t>
      </w:r>
    </w:p>
    <w:p>
      <w:pPr>
        <w:spacing w:after="0"/>
        <w:ind w:left="0"/>
        <w:jc w:val="both"/>
      </w:pPr>
      <w:r>
        <w:rPr>
          <w:rFonts w:ascii="Times New Roman"/>
          <w:b w:val="false"/>
          <w:i w:val="false"/>
          <w:color w:val="000000"/>
          <w:sz w:val="28"/>
        </w:rPr>
        <w:t>
      Егер біруақытта рұқсатты өтініш берушімен оның кәмелетке толмаған балалары алса, онда бұл туралы айқындамалық және белгілеу бөлігінде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xml:space="preserve">
      Тұруға ықтиярхатты беруден немесе бұрын берілген рұқсаттың күшін жоюдан бас тарту туралы шешім қабылданған жағдайда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нақты бабына (бөлік, тармақ) сілтеме міндетті.</w:t>
      </w:r>
    </w:p>
    <w:p>
      <w:pPr>
        <w:spacing w:after="0"/>
        <w:ind w:left="0"/>
        <w:jc w:val="both"/>
      </w:pPr>
      <w:r>
        <w:rPr>
          <w:rFonts w:ascii="Times New Roman"/>
          <w:b w:val="false"/>
          <w:i w:val="false"/>
          <w:color w:val="000000"/>
          <w:sz w:val="28"/>
        </w:rPr>
        <w:t>
      Қол қою құқығы берілген орынбасар шешімге қол қойған жағдайда оның лауазымы, тегі, аты, әкесінің аты және арнайы атағы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азаматтарына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15-қосымша</w:t>
            </w:r>
          </w:p>
        </w:tc>
      </w:tr>
    </w:tbl>
    <w:bookmarkStart w:name="z183" w:id="142"/>
    <w:p>
      <w:pPr>
        <w:spacing w:after="0"/>
        <w:ind w:left="0"/>
        <w:jc w:val="left"/>
      </w:pPr>
      <w:r>
        <w:rPr>
          <w:rFonts w:ascii="Times New Roman"/>
          <w:b/>
          <w:i w:val="false"/>
          <w:color w:val="000000"/>
        </w:rPr>
        <w:t xml:space="preserve"> Тұрақты тұруға рұқсаттын күшін жою туралы ХАБАРЛАМА</w:t>
      </w:r>
    </w:p>
    <w:bookmarkEnd w:id="142"/>
    <w:p>
      <w:pPr>
        <w:spacing w:after="0"/>
        <w:ind w:left="0"/>
        <w:jc w:val="both"/>
      </w:pPr>
      <w:bookmarkStart w:name="z184" w:id="143"/>
      <w:r>
        <w:rPr>
          <w:rFonts w:ascii="Times New Roman"/>
          <w:b w:val="false"/>
          <w:i w:val="false"/>
          <w:color w:val="000000"/>
          <w:sz w:val="28"/>
        </w:rPr>
        <w:t>
      __________________________________________________________________</w:t>
      </w:r>
    </w:p>
    <w:bookmarkEnd w:id="143"/>
    <w:p>
      <w:pPr>
        <w:spacing w:after="0"/>
        <w:ind w:left="0"/>
        <w:jc w:val="both"/>
      </w:pPr>
      <w:r>
        <w:rPr>
          <w:rFonts w:ascii="Times New Roman"/>
          <w:b w:val="false"/>
          <w:i w:val="false"/>
          <w:color w:val="000000"/>
          <w:sz w:val="28"/>
        </w:rPr>
        <w:t>өтініш иесінің Т.А.Ә.(бар болған жағдайда), ПД, ҚАПБ(б)</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шешімді қабылдаған орган, қабылдаған күні және нөмірі көрсету</w:t>
      </w:r>
    </w:p>
    <w:p>
      <w:pPr>
        <w:spacing w:after="0"/>
        <w:ind w:left="0"/>
        <w:jc w:val="both"/>
      </w:pPr>
      <w:r>
        <w:rPr>
          <w:rFonts w:ascii="Times New Roman"/>
          <w:b w:val="false"/>
          <w:i w:val="false"/>
          <w:color w:val="000000"/>
          <w:sz w:val="28"/>
        </w:rPr>
        <w:t xml:space="preserve">
      Қазақстан Республикасында тұрақты тұруға арналған рұқсат ____________ "Халықтың көші-қоны туралы" Қазақстан Республикасы Заңының </w:t>
      </w:r>
      <w:r>
        <w:rPr>
          <w:rFonts w:ascii="Times New Roman"/>
          <w:b w:val="false"/>
          <w:i w:val="false"/>
          <w:color w:val="000000"/>
          <w:sz w:val="28"/>
        </w:rPr>
        <w:t>49-бабының</w:t>
      </w:r>
      <w:r>
        <w:rPr>
          <w:rFonts w:ascii="Times New Roman"/>
          <w:b w:val="false"/>
          <w:i w:val="false"/>
          <w:color w:val="000000"/>
          <w:sz w:val="28"/>
        </w:rPr>
        <w:t xml:space="preserve"> (тармағы, бөлігі көрсетілсін).____________________________ негізінде шешім қабылданғанын хабарлаймын.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___-бабының __-тармағына сәйкес Сіз Қазақстан Республикасынан күнтізбелік 30 күн ішінде шығуға міндеттісіз.</w:t>
      </w:r>
    </w:p>
    <w:p>
      <w:pPr>
        <w:spacing w:after="0"/>
        <w:ind w:left="0"/>
        <w:jc w:val="both"/>
      </w:pPr>
      <w:r>
        <w:rPr>
          <w:rFonts w:ascii="Times New Roman"/>
          <w:b w:val="false"/>
          <w:i w:val="false"/>
          <w:color w:val="000000"/>
          <w:sz w:val="28"/>
        </w:rPr>
        <w:t>
      Қазақстан Республикасынан шықпаған жағдайда Сіз депортацияға ұшырайсыз.</w:t>
      </w:r>
    </w:p>
    <w:p>
      <w:pPr>
        <w:spacing w:after="0"/>
        <w:ind w:left="0"/>
        <w:jc w:val="both"/>
      </w:pPr>
      <w:r>
        <w:rPr>
          <w:rFonts w:ascii="Times New Roman"/>
          <w:b w:val="false"/>
          <w:i w:val="false"/>
          <w:color w:val="000000"/>
          <w:sz w:val="28"/>
        </w:rPr>
        <w:t>
      ПД, ҚАПБ(б) Көші-қон қызметі басқармасының (бөлімінің, бөлімшесінің) бастығы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 арнаулы атағы,</w:t>
      </w:r>
    </w:p>
    <w:p>
      <w:pPr>
        <w:spacing w:after="0"/>
        <w:ind w:left="0"/>
        <w:jc w:val="both"/>
      </w:pPr>
      <w:r>
        <w:rPr>
          <w:rFonts w:ascii="Times New Roman"/>
          <w:b w:val="false"/>
          <w:i w:val="false"/>
          <w:color w:val="000000"/>
          <w:sz w:val="28"/>
        </w:rPr>
        <w:t>тегі, а.ә (бар болған жағдайда), (қолы) 20__ жылғы "__" _____________ М.О.</w:t>
      </w:r>
    </w:p>
    <w:p>
      <w:pPr>
        <w:spacing w:after="0"/>
        <w:ind w:left="0"/>
        <w:jc w:val="both"/>
      </w:pPr>
      <w:r>
        <w:rPr>
          <w:rFonts w:ascii="Times New Roman"/>
          <w:b w:val="false"/>
          <w:i w:val="false"/>
          <w:color w:val="000000"/>
          <w:sz w:val="28"/>
        </w:rPr>
        <w:t>Мөр қойылады.</w:t>
      </w:r>
    </w:p>
    <w:p>
      <w:pPr>
        <w:spacing w:after="0"/>
        <w:ind w:left="0"/>
        <w:jc w:val="both"/>
      </w:pPr>
      <w:r>
        <w:rPr>
          <w:rFonts w:ascii="Times New Roman"/>
          <w:b w:val="false"/>
          <w:i w:val="false"/>
          <w:color w:val="000000"/>
          <w:sz w:val="28"/>
        </w:rPr>
        <w:t>Хабарламаны 20__жылғы "__" __________________ алдым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Т.А.Ә.(бар болған жағдайда) (қолы)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хабарламаны ұсынған қызметкердің __________________________________</w:t>
      </w:r>
    </w:p>
    <w:p>
      <w:pPr>
        <w:spacing w:after="0"/>
        <w:ind w:left="0"/>
        <w:jc w:val="both"/>
      </w:pPr>
      <w:r>
        <w:rPr>
          <w:rFonts w:ascii="Times New Roman"/>
          <w:b w:val="false"/>
          <w:i w:val="false"/>
          <w:color w:val="000000"/>
          <w:sz w:val="28"/>
        </w:rPr>
        <w:t>арнаулы атағы, тегі, а.ә (бар болған жағдайда) (қолы)</w:t>
      </w:r>
    </w:p>
    <w:p>
      <w:pPr>
        <w:spacing w:after="0"/>
        <w:ind w:left="0"/>
        <w:jc w:val="both"/>
      </w:pPr>
      <w:r>
        <w:rPr>
          <w:rFonts w:ascii="Times New Roman"/>
          <w:b w:val="false"/>
          <w:i w:val="false"/>
          <w:color w:val="000000"/>
          <w:sz w:val="28"/>
        </w:rPr>
        <w:t>20__жылғы "__"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