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6c2c" w14:textId="03e6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26 маусымдағы № 88 бұйрығы. Қазақстан Республикасының Әділет министрлігінде 2026 жылғы 29 маусымда № 39121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88 Бұйрықпен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Өзгерістер енгізілетін кейбір бұйрықтардың тізімі</w:t>
      </w:r>
    </w:p>
    <w:bookmarkEnd w:id="5"/>
    <w:bookmarkStart w:name="z15" w:id="6"/>
    <w:p>
      <w:pPr>
        <w:spacing w:after="0"/>
        <w:ind w:left="0"/>
        <w:jc w:val="both"/>
      </w:pPr>
      <w:r>
        <w:rPr>
          <w:rFonts w:ascii="Times New Roman"/>
          <w:b w:val="false"/>
          <w:i w:val="false"/>
          <w:color w:val="000000"/>
          <w:sz w:val="28"/>
        </w:rPr>
        <w:t xml:space="preserve">
      1. "Мемлекеттік органдардың хабарламалар нысандарын және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өзгерістер енгізілсін:</w:t>
      </w:r>
    </w:p>
    <w:bookmarkEnd w:id="6"/>
    <w:bookmarkStart w:name="z16" w:id="7"/>
    <w:p>
      <w:pPr>
        <w:spacing w:after="0"/>
        <w:ind w:left="0"/>
        <w:jc w:val="both"/>
      </w:pPr>
      <w:r>
        <w:rPr>
          <w:rFonts w:ascii="Times New Roman"/>
          <w:b w:val="false"/>
          <w:i w:val="false"/>
          <w:color w:val="000000"/>
          <w:sz w:val="28"/>
        </w:rPr>
        <w:t xml:space="preserve">
      көрсетілген бұйрықпен бекітілген құрылыс-монтаждау жұмыстарының басталғаны туралы хабарлама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7" w:id="8"/>
    <w:p>
      <w:pPr>
        <w:spacing w:after="0"/>
        <w:ind w:left="0"/>
        <w:jc w:val="both"/>
      </w:pPr>
      <w:r>
        <w:rPr>
          <w:rFonts w:ascii="Times New Roman"/>
          <w:b w:val="false"/>
          <w:i w:val="false"/>
          <w:color w:val="000000"/>
          <w:sz w:val="28"/>
        </w:rPr>
        <w:t xml:space="preserve">
      көрсетілген бұйрықпен бекітілген Хабарламаларды қабылдауды жүзеге асыратын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19-жол мынадай редакцияда жазылсын:</w:t>
      </w:r>
    </w:p>
    <w:bookmarkEnd w:id="9"/>
    <w:bookmarkStart w:name="z19"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егістік сапасына сараптама жүргізу жөніндегі қызметтің басталғаны немесе тоқтатылғаны туралы 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басталуы немесе тоқтатылуы туралы 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басталуы немесе тоқтатылуы туралы 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қызметін бастау немесе тоқтату туралы хабарлама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жүргізушілерін даярлау жөніндегі курстардың қызметі басталғаны немесе тоқтатылғаны туралы хабарлама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қауіпті жүктерді тасымалдауды жүзеге асыратын автокөлік құралдарының жүргізушілерін арнайы даярлау жөніндегі қызметтің басталғаны немесе тоқтатылғаны туралы хабарлама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азық-түлік және техникалық қажеттіліктер үшін жабайы өсімдіктерді дайындау (жинау) туралы хабарлама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облыстық маңызы бар қалалардың және аудандардың жергілікті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 орналастыру туралы хабарлама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1"/>
    <w:p>
      <w:pPr>
        <w:spacing w:after="0"/>
        <w:ind w:left="0"/>
        <w:jc w:val="both"/>
      </w:pPr>
      <w:r>
        <w:rPr>
          <w:rFonts w:ascii="Times New Roman"/>
          <w:b w:val="false"/>
          <w:i w:val="false"/>
          <w:color w:val="000000"/>
          <w:sz w:val="28"/>
        </w:rPr>
        <w:t xml:space="preserve">
      көрсетілген бұйрықпен бекітілген қоршаған ортаға әсері туралы декларацияның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22" w:id="12"/>
    <w:p>
      <w:pPr>
        <w:spacing w:after="0"/>
        <w:ind w:left="0"/>
        <w:jc w:val="both"/>
      </w:pPr>
      <w:r>
        <w:rPr>
          <w:rFonts w:ascii="Times New Roman"/>
          <w:b w:val="false"/>
          <w:i w:val="false"/>
          <w:color w:val="000000"/>
          <w:sz w:val="28"/>
        </w:rPr>
        <w:t xml:space="preserve">
      2. "Өзін-өзі реттейтін ұйымдардың тізілімін жүргізу қағидаларын бекіту және "Хабарламалар нысандарын және Мемлекеттік органдардың хабарламаларды қабылдау қағидаларын бекіту,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толықтырулар енгізу туралы" Қазақстан Республикасы Ұлттық экономика министрінің 2016 жылғы 27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13309 болып тіркелген) мынадай өзгеріс енгізілсін:</w:t>
      </w:r>
    </w:p>
    <w:bookmarkEnd w:id="12"/>
    <w:bookmarkStart w:name="z23" w:id="13"/>
    <w:p>
      <w:pPr>
        <w:spacing w:after="0"/>
        <w:ind w:left="0"/>
        <w:jc w:val="both"/>
      </w:pPr>
      <w:r>
        <w:rPr>
          <w:rFonts w:ascii="Times New Roman"/>
          <w:b w:val="false"/>
          <w:i w:val="false"/>
          <w:color w:val="000000"/>
          <w:sz w:val="28"/>
        </w:rPr>
        <w:t xml:space="preserve">
      көрсетілген бұйрықпен бекітілген Өзін-өзі реттейтін ұйымдардың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25" w:id="14"/>
    <w:p>
      <w:pPr>
        <w:spacing w:after="0"/>
        <w:ind w:left="0"/>
        <w:jc w:val="both"/>
      </w:pPr>
      <w:r>
        <w:rPr>
          <w:rFonts w:ascii="Times New Roman"/>
          <w:b w:val="false"/>
          <w:i w:val="false"/>
          <w:color w:val="000000"/>
          <w:sz w:val="28"/>
        </w:rPr>
        <w:t>
      "Кәсіпкерлік немесе кәсіптік қызмет субъектілерінің міндетті мүшелігіне (қатысуына) негізделген СРО-ға қойылатын қосымша талаптар өзін-өзі реттеуді енгізуді көздейтін заңдарда белгіленеді.".</w:t>
      </w:r>
    </w:p>
    <w:bookmarkEnd w:id="14"/>
    <w:bookmarkStart w:name="z26" w:id="15"/>
    <w:p>
      <w:pPr>
        <w:spacing w:after="0"/>
        <w:ind w:left="0"/>
        <w:jc w:val="both"/>
      </w:pPr>
      <w:r>
        <w:rPr>
          <w:rFonts w:ascii="Times New Roman"/>
          <w:b w:val="false"/>
          <w:i w:val="false"/>
          <w:color w:val="000000"/>
          <w:sz w:val="28"/>
        </w:rPr>
        <w:t xml:space="preserve">
      3.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органдарының Бірыңғай есеп беру күнін өткізу қағидаларын бекіту туралы" Қазақстан Республикасы Ұлттық экономика министрінің 2021 жылғы 25 мамырдағы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22839 болып тіркелген) мынадай өзгерістер енгізілсін:</w:t>
      </w:r>
    </w:p>
    <w:bookmarkEnd w:id="15"/>
    <w:bookmarkStart w:name="z27"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органдарының Бірыңғай есеп беру күнін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7"/>
    <w:bookmarkStart w:name="z29" w:id="18"/>
    <w:p>
      <w:pPr>
        <w:spacing w:after="0"/>
        <w:ind w:left="0"/>
        <w:jc w:val="both"/>
      </w:pPr>
      <w:r>
        <w:rPr>
          <w:rFonts w:ascii="Times New Roman"/>
          <w:b w:val="false"/>
          <w:i w:val="false"/>
          <w:color w:val="000000"/>
          <w:sz w:val="28"/>
        </w:rPr>
        <w:t>
      "4. Мыналар:</w:t>
      </w:r>
    </w:p>
    <w:bookmarkEnd w:id="18"/>
    <w:bookmarkStart w:name="z30" w:id="19"/>
    <w:p>
      <w:pPr>
        <w:spacing w:after="0"/>
        <w:ind w:left="0"/>
        <w:jc w:val="both"/>
      </w:pPr>
      <w:r>
        <w:rPr>
          <w:rFonts w:ascii="Times New Roman"/>
          <w:b w:val="false"/>
          <w:i w:val="false"/>
          <w:color w:val="000000"/>
          <w:sz w:val="28"/>
        </w:rPr>
        <w:t>
      1) кәсіпкерлік субъектілерінен – кәсіпкерлер, астананың, облыстардың және республикалық маңызы бар қалалардың өңірлік кәсіпкерлер палаталарының өкілдері;";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"5. Бірыңғай есеп беру күні кәсіпкерлік мәселелеріне жетекшілік ететін астана, облыс немесе республикалық маңызы бар қала әкімінің орынбасарының төрағалығымен өткізіледі.</w:t>
      </w:r>
    </w:p>
    <w:bookmarkEnd w:id="20"/>
    <w:bookmarkStart w:name="z33" w:id="21"/>
    <w:p>
      <w:pPr>
        <w:spacing w:after="0"/>
        <w:ind w:left="0"/>
        <w:jc w:val="both"/>
      </w:pPr>
      <w:r>
        <w:rPr>
          <w:rFonts w:ascii="Times New Roman"/>
          <w:b w:val="false"/>
          <w:i w:val="false"/>
          <w:color w:val="000000"/>
          <w:sz w:val="28"/>
        </w:rPr>
        <w:t>
      6. Өз құзыреті шегінде құқықтық статистика және арнайы есепке алу саласындағы статистикалық қызметті жүзеге асыратын уәкілетті орган тиісті жылдың 1 қаңтарынан бастап 1 тамызына дейінгі кезеңде кәсіпкерлік субъектілеріне жүргізілген тексерулер бойынша статистикалық деректерді Бірыңғай есеп беру күні өткенге дейін күнтізбелік 10 (он) жұмыс күні бұрын астананың, облыстардың және республикалық маңызы бар қалалардың жергілікті атқарушы органдарына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"8. Астананың, облыстардың және республикалық маңызы бар қалалардың жергілікті атқарушы органдары тиісті жылдың 5 қыркүйегіне дейінгі мерзімде Бірыңғай есеп беру күнін өткізу күнін, уақытын және орнын көрсете отырып, бақылау және қадағалау органдары мен кәсіпкерлік субъектілеріне ақпарат жібереді.</w:t>
      </w:r>
    </w:p>
    <w:bookmarkEnd w:id="22"/>
    <w:bookmarkStart w:name="z36" w:id="23"/>
    <w:p>
      <w:pPr>
        <w:spacing w:after="0"/>
        <w:ind w:left="0"/>
        <w:jc w:val="both"/>
      </w:pPr>
      <w:r>
        <w:rPr>
          <w:rFonts w:ascii="Times New Roman"/>
          <w:b w:val="false"/>
          <w:i w:val="false"/>
          <w:color w:val="000000"/>
          <w:sz w:val="28"/>
        </w:rPr>
        <w:t>
      Бірыңғай есеп беру күнін өткізуді ұйымдастыру мәселелерін астананың, облыстардың және республикалық маңызы бар қалалардың жергілікті атқарушы органдары дербес түрде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"11. Бірыңғай есеп беру күнін өткізудің қорытындысы бойынша астананың, облыстардың және республикалық маңызы бар қалалардың жергілікті атқарушы органдары бақылау және қадағалау органдарының, мемлекеттік қызмет саласындағы уәкілетті органның, сыбайлас жемқорлыққа қарсы іс-қимыл жөніндегі уәкілетті органның, прокуратура органдары мен кәсіпкерлер палатасы өкілдерімен келісілген хаттамалық шешім қабылдайды.</w:t>
      </w:r>
    </w:p>
    <w:bookmarkEnd w:id="24"/>
    <w:bookmarkStart w:name="z39" w:id="25"/>
    <w:p>
      <w:pPr>
        <w:spacing w:after="0"/>
        <w:ind w:left="0"/>
        <w:jc w:val="both"/>
      </w:pPr>
      <w:r>
        <w:rPr>
          <w:rFonts w:ascii="Times New Roman"/>
          <w:b w:val="false"/>
          <w:i w:val="false"/>
          <w:color w:val="000000"/>
          <w:sz w:val="28"/>
        </w:rPr>
        <w:t>
      Бірыңғай есеп беру күнін өткізудің қорытындысы бойынша астананың, облыстардың және республикалық маңызы бар қалалардың жергілікті атқарушы органдары кейін тиісті жылдың 10 (оныншы) қазанына дейін кәсіпкерлік жөніндегі уәкілетті органға жібере отырып, осы Қағидаларға қосымшаға сәйкес нысан бойынша Бірыңғай есеп беру күнін өткізудің қорытындысы туралы есепті толтырады.</w:t>
      </w:r>
    </w:p>
    <w:bookmarkEnd w:id="25"/>
    <w:bookmarkStart w:name="z40" w:id="26"/>
    <w:p>
      <w:pPr>
        <w:spacing w:after="0"/>
        <w:ind w:left="0"/>
        <w:jc w:val="both"/>
      </w:pPr>
      <w:r>
        <w:rPr>
          <w:rFonts w:ascii="Times New Roman"/>
          <w:b w:val="false"/>
          <w:i w:val="false"/>
          <w:color w:val="000000"/>
          <w:sz w:val="28"/>
        </w:rPr>
        <w:t>
      12. Бірыңғай есеп беру күнін өткізудің қорытындысы туралы есеп астана, облыстар және республикалық маңызы бар қалалар әкімдігінің интернет-ресурсында тұрақты жұмыс істейтін "Бизнес-қоғамдастық алдында бірыңғай есеп беру күні" қосымша парағында орналастырылады, онда Бірыңғай есеп беру күнін өткізудің қорытындысы туралы бүкіл ақпарат (ақпараттық-талдамалық материал, заңнаманы түсіндіру, кәсіпкерлерге жадынамалар, Бірыңғай есеп беру күнін өткізу барысында айтылған сұрақ-жауаптар) тиісті жылдың 10 (он) қазанына дейін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88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2" w:id="27"/>
    <w:p>
      <w:pPr>
        <w:spacing w:after="0"/>
        <w:ind w:left="0"/>
        <w:jc w:val="left"/>
      </w:pPr>
      <w:r>
        <w:rPr>
          <w:rFonts w:ascii="Times New Roman"/>
          <w:b/>
          <w:i w:val="false"/>
          <w:color w:val="000000"/>
        </w:rPr>
        <w:t xml:space="preserve"> Құрылыс-монтаждау жұмыстарын жүргізуді бастау туралы хабарлама</w:t>
      </w:r>
    </w:p>
    <w:bookmarkEnd w:id="27"/>
    <w:bookmarkStart w:name="z43" w:id="28"/>
    <w:p>
      <w:pPr>
        <w:spacing w:after="0"/>
        <w:ind w:left="0"/>
        <w:jc w:val="both"/>
      </w:pPr>
      <w:r>
        <w:rPr>
          <w:rFonts w:ascii="Times New Roman"/>
          <w:b w:val="false"/>
          <w:i w:val="false"/>
          <w:color w:val="000000"/>
          <w:sz w:val="28"/>
        </w:rPr>
        <w:t>
      Жаңа объектінің құрылысы бойынша:</w:t>
      </w:r>
    </w:p>
    <w:bookmarkEnd w:id="28"/>
    <w:bookmarkStart w:name="z44" w:id="29"/>
    <w:p>
      <w:pPr>
        <w:spacing w:after="0"/>
        <w:ind w:left="0"/>
        <w:jc w:val="both"/>
      </w:pPr>
      <w:r>
        <w:rPr>
          <w:rFonts w:ascii="Times New Roman"/>
          <w:b w:val="false"/>
          <w:i w:val="false"/>
          <w:color w:val="000000"/>
          <w:sz w:val="28"/>
        </w:rPr>
        <w:t>
      Бас мемлекеттiк құрылыс инспекторына (астананың, облыстың, республикалық</w:t>
      </w:r>
    </w:p>
    <w:bookmarkEnd w:id="29"/>
    <w:bookmarkStart w:name="z45" w:id="30"/>
    <w:p>
      <w:pPr>
        <w:spacing w:after="0"/>
        <w:ind w:left="0"/>
        <w:jc w:val="both"/>
      </w:pPr>
      <w:r>
        <w:rPr>
          <w:rFonts w:ascii="Times New Roman"/>
          <w:b w:val="false"/>
          <w:i w:val="false"/>
          <w:color w:val="000000"/>
          <w:sz w:val="28"/>
        </w:rPr>
        <w:t>
      маңызы бар қаланың)</w:t>
      </w:r>
    </w:p>
    <w:bookmarkEnd w:id="30"/>
    <w:bookmarkStart w:name="z46" w:id="31"/>
    <w:p>
      <w:pPr>
        <w:spacing w:after="0"/>
        <w:ind w:left="0"/>
        <w:jc w:val="both"/>
      </w:pPr>
      <w:r>
        <w:rPr>
          <w:rFonts w:ascii="Times New Roman"/>
          <w:b w:val="false"/>
          <w:i w:val="false"/>
          <w:color w:val="000000"/>
          <w:sz w:val="28"/>
        </w:rPr>
        <w:t>
      ___________________________________________________________________</w:t>
      </w:r>
    </w:p>
    <w:bookmarkEnd w:id="31"/>
    <w:bookmarkStart w:name="z47" w:id="32"/>
    <w:p>
      <w:pPr>
        <w:spacing w:after="0"/>
        <w:ind w:left="0"/>
        <w:jc w:val="both"/>
      </w:pPr>
      <w:r>
        <w:rPr>
          <w:rFonts w:ascii="Times New Roman"/>
          <w:b w:val="false"/>
          <w:i w:val="false"/>
          <w:color w:val="000000"/>
          <w:sz w:val="28"/>
        </w:rPr>
        <w:t>
      (тегі, аты, әкесінің аты (болған жағдайда)</w:t>
      </w:r>
    </w:p>
    <w:bookmarkEnd w:id="32"/>
    <w:bookmarkStart w:name="z48" w:id="33"/>
    <w:p>
      <w:pPr>
        <w:spacing w:after="0"/>
        <w:ind w:left="0"/>
        <w:jc w:val="both"/>
      </w:pPr>
      <w:r>
        <w:rPr>
          <w:rFonts w:ascii="Times New Roman"/>
          <w:b w:val="false"/>
          <w:i w:val="false"/>
          <w:color w:val="000000"/>
          <w:sz w:val="28"/>
        </w:rPr>
        <w:t>
      Тапсырыс берушi (құрылыс салушы)_____________________________________</w:t>
      </w:r>
    </w:p>
    <w:bookmarkEnd w:id="33"/>
    <w:bookmarkStart w:name="z49" w:id="34"/>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bookmarkEnd w:id="34"/>
    <w:bookmarkStart w:name="z50" w:id="35"/>
    <w:p>
      <w:pPr>
        <w:spacing w:after="0"/>
        <w:ind w:left="0"/>
        <w:jc w:val="both"/>
      </w:pPr>
      <w:r>
        <w:rPr>
          <w:rFonts w:ascii="Times New Roman"/>
          <w:b w:val="false"/>
          <w:i w:val="false"/>
          <w:color w:val="000000"/>
          <w:sz w:val="28"/>
        </w:rPr>
        <w:t>
      ұйымның атауы, пошталық индексі, облысы, қаласы, ауданы, елді мекені, көше атауы,</w:t>
      </w:r>
    </w:p>
    <w:bookmarkEnd w:id="35"/>
    <w:bookmarkStart w:name="z51" w:id="36"/>
    <w:p>
      <w:pPr>
        <w:spacing w:after="0"/>
        <w:ind w:left="0"/>
        <w:jc w:val="both"/>
      </w:pPr>
      <w:r>
        <w:rPr>
          <w:rFonts w:ascii="Times New Roman"/>
          <w:b w:val="false"/>
          <w:i w:val="false"/>
          <w:color w:val="000000"/>
          <w:sz w:val="28"/>
        </w:rPr>
        <w:t>
      үй/ғимарат (стационарлық үй-жайлар) нөмірі және телефон нөмірі)</w:t>
      </w:r>
    </w:p>
    <w:bookmarkEnd w:id="36"/>
    <w:bookmarkStart w:name="z52" w:id="37"/>
    <w:p>
      <w:pPr>
        <w:spacing w:after="0"/>
        <w:ind w:left="0"/>
        <w:jc w:val="both"/>
      </w:pPr>
      <w:r>
        <w:rPr>
          <w:rFonts w:ascii="Times New Roman"/>
          <w:b w:val="false"/>
          <w:i w:val="false"/>
          <w:color w:val="000000"/>
          <w:sz w:val="28"/>
        </w:rPr>
        <w:t>
      Осымен____________________________________________________________</w:t>
      </w:r>
    </w:p>
    <w:bookmarkEnd w:id="37"/>
    <w:bookmarkStart w:name="z53" w:id="38"/>
    <w:p>
      <w:pPr>
        <w:spacing w:after="0"/>
        <w:ind w:left="0"/>
        <w:jc w:val="both"/>
      </w:pPr>
      <w:r>
        <w:rPr>
          <w:rFonts w:ascii="Times New Roman"/>
          <w:b w:val="false"/>
          <w:i w:val="false"/>
          <w:color w:val="000000"/>
          <w:sz w:val="28"/>
        </w:rPr>
        <w:t>
      (объектiнiң атауы және орналасқан жері)</w:t>
      </w:r>
    </w:p>
    <w:bookmarkEnd w:id="38"/>
    <w:bookmarkStart w:name="z54"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55" w:id="40"/>
    <w:p>
      <w:pPr>
        <w:spacing w:after="0"/>
        <w:ind w:left="0"/>
        <w:jc w:val="both"/>
      </w:pPr>
      <w:r>
        <w:rPr>
          <w:rFonts w:ascii="Times New Roman"/>
          <w:b w:val="false"/>
          <w:i w:val="false"/>
          <w:color w:val="000000"/>
          <w:sz w:val="28"/>
        </w:rPr>
        <w:t>
      объектісінде құрылыс-монтаждау жұмыстарын жүргізуді бастау туралы хабарлаймын.</w:t>
      </w:r>
    </w:p>
    <w:bookmarkEnd w:id="40"/>
    <w:bookmarkStart w:name="z56" w:id="41"/>
    <w:p>
      <w:pPr>
        <w:spacing w:after="0"/>
        <w:ind w:left="0"/>
        <w:jc w:val="both"/>
      </w:pPr>
      <w:r>
        <w:rPr>
          <w:rFonts w:ascii="Times New Roman"/>
          <w:b w:val="false"/>
          <w:i w:val="false"/>
          <w:color w:val="000000"/>
          <w:sz w:val="28"/>
        </w:rPr>
        <w:t>
      Құрылыстың басталуы 20__ жылғы "___" _____________.</w:t>
      </w:r>
    </w:p>
    <w:bookmarkEnd w:id="41"/>
    <w:bookmarkStart w:name="z57" w:id="42"/>
    <w:p>
      <w:pPr>
        <w:spacing w:after="0"/>
        <w:ind w:left="0"/>
        <w:jc w:val="both"/>
      </w:pPr>
      <w:r>
        <w:rPr>
          <w:rFonts w:ascii="Times New Roman"/>
          <w:b w:val="false"/>
          <w:i w:val="false"/>
          <w:color w:val="000000"/>
          <w:sz w:val="28"/>
        </w:rPr>
        <w:t>
      Пайдалануға беру мерзiмi 20__ жылғы "___"_________</w:t>
      </w:r>
    </w:p>
    <w:bookmarkEnd w:id="42"/>
    <w:bookmarkStart w:name="z58" w:id="43"/>
    <w:p>
      <w:pPr>
        <w:spacing w:after="0"/>
        <w:ind w:left="0"/>
        <w:jc w:val="both"/>
      </w:pPr>
      <w:r>
        <w:rPr>
          <w:rFonts w:ascii="Times New Roman"/>
          <w:b w:val="false"/>
          <w:i w:val="false"/>
          <w:color w:val="000000"/>
          <w:sz w:val="28"/>
        </w:rPr>
        <w:t>
      Қаржыландыру көзі _______________________________</w:t>
      </w:r>
    </w:p>
    <w:bookmarkEnd w:id="43"/>
    <w:bookmarkStart w:name="z59" w:id="44"/>
    <w:p>
      <w:pPr>
        <w:spacing w:after="0"/>
        <w:ind w:left="0"/>
        <w:jc w:val="both"/>
      </w:pPr>
      <w:r>
        <w:rPr>
          <w:rFonts w:ascii="Times New Roman"/>
          <w:b w:val="false"/>
          <w:i w:val="false"/>
          <w:color w:val="000000"/>
          <w:sz w:val="28"/>
        </w:rPr>
        <w:t>
      Бұл ретте мынаны хабарлаймын:</w:t>
      </w:r>
    </w:p>
    <w:bookmarkEnd w:id="44"/>
    <w:bookmarkStart w:name="z60" w:id="45"/>
    <w:p>
      <w:pPr>
        <w:spacing w:after="0"/>
        <w:ind w:left="0"/>
        <w:jc w:val="both"/>
      </w:pPr>
      <w:r>
        <w:rPr>
          <w:rFonts w:ascii="Times New Roman"/>
          <w:b w:val="false"/>
          <w:i w:val="false"/>
          <w:color w:val="000000"/>
          <w:sz w:val="28"/>
        </w:rPr>
        <w:t xml:space="preserve">
      1. Жерге тиісті құқық беру туралы </w:t>
      </w:r>
    </w:p>
    <w:bookmarkEnd w:id="45"/>
    <w:bookmarkStart w:name="z61" w:id="46"/>
    <w:p>
      <w:pPr>
        <w:spacing w:after="0"/>
        <w:ind w:left="0"/>
        <w:jc w:val="both"/>
      </w:pPr>
      <w:r>
        <w:rPr>
          <w:rFonts w:ascii="Times New Roman"/>
          <w:b w:val="false"/>
          <w:i w:val="false"/>
          <w:color w:val="000000"/>
          <w:sz w:val="28"/>
        </w:rPr>
        <w:t>
      __________________________________________________________________</w:t>
      </w:r>
    </w:p>
    <w:bookmarkEnd w:id="46"/>
    <w:bookmarkStart w:name="z62" w:id="47"/>
    <w:p>
      <w:pPr>
        <w:spacing w:after="0"/>
        <w:ind w:left="0"/>
        <w:jc w:val="both"/>
      </w:pPr>
      <w:r>
        <w:rPr>
          <w:rFonts w:ascii="Times New Roman"/>
          <w:b w:val="false"/>
          <w:i w:val="false"/>
          <w:color w:val="000000"/>
          <w:sz w:val="28"/>
        </w:rPr>
        <w:t>
      __________________________________________________________________</w:t>
      </w:r>
    </w:p>
    <w:bookmarkEnd w:id="47"/>
    <w:bookmarkStart w:name="z63" w:id="48"/>
    <w:p>
      <w:pPr>
        <w:spacing w:after="0"/>
        <w:ind w:left="0"/>
        <w:jc w:val="both"/>
      </w:pPr>
      <w:r>
        <w:rPr>
          <w:rFonts w:ascii="Times New Roman"/>
          <w:b w:val="false"/>
          <w:i w:val="false"/>
          <w:color w:val="000000"/>
          <w:sz w:val="28"/>
        </w:rPr>
        <w:t>
      (жергілікті атқарушы органның атауы)</w:t>
      </w:r>
    </w:p>
    <w:bookmarkEnd w:id="48"/>
    <w:bookmarkStart w:name="z64" w:id="49"/>
    <w:p>
      <w:pPr>
        <w:spacing w:after="0"/>
        <w:ind w:left="0"/>
        <w:jc w:val="both"/>
      </w:pPr>
      <w:r>
        <w:rPr>
          <w:rFonts w:ascii="Times New Roman"/>
          <w:b w:val="false"/>
          <w:i w:val="false"/>
          <w:color w:val="000000"/>
          <w:sz w:val="28"/>
        </w:rPr>
        <w:t>
      20__ "__" ___________ № _____ шешімі.</w:t>
      </w:r>
    </w:p>
    <w:bookmarkEnd w:id="49"/>
    <w:bookmarkStart w:name="z65" w:id="50"/>
    <w:p>
      <w:pPr>
        <w:spacing w:after="0"/>
        <w:ind w:left="0"/>
        <w:jc w:val="both"/>
      </w:pPr>
      <w:r>
        <w:rPr>
          <w:rFonts w:ascii="Times New Roman"/>
          <w:b w:val="false"/>
          <w:i w:val="false"/>
          <w:color w:val="000000"/>
          <w:sz w:val="28"/>
        </w:rPr>
        <w:t>
      2. Объектіні салуға арналған жобалық (жобалық-сметалық) құжаттаманы</w:t>
      </w:r>
    </w:p>
    <w:bookmarkEnd w:id="50"/>
    <w:bookmarkStart w:name="z66" w:id="51"/>
    <w:p>
      <w:pPr>
        <w:spacing w:after="0"/>
        <w:ind w:left="0"/>
        <w:jc w:val="both"/>
      </w:pPr>
      <w:r>
        <w:rPr>
          <w:rFonts w:ascii="Times New Roman"/>
          <w:b w:val="false"/>
          <w:i w:val="false"/>
          <w:color w:val="000000"/>
          <w:sz w:val="28"/>
        </w:rPr>
        <w:t>
      __________________________________________________</w:t>
      </w:r>
    </w:p>
    <w:bookmarkEnd w:id="51"/>
    <w:bookmarkStart w:name="z67" w:id="52"/>
    <w:p>
      <w:pPr>
        <w:spacing w:after="0"/>
        <w:ind w:left="0"/>
        <w:jc w:val="both"/>
      </w:pPr>
      <w:r>
        <w:rPr>
          <w:rFonts w:ascii="Times New Roman"/>
          <w:b w:val="false"/>
          <w:i w:val="false"/>
          <w:color w:val="000000"/>
          <w:sz w:val="28"/>
        </w:rPr>
        <w:t>
      ___________________________________________________________________</w:t>
      </w:r>
    </w:p>
    <w:bookmarkEnd w:id="52"/>
    <w:bookmarkStart w:name="z68" w:id="53"/>
    <w:p>
      <w:pPr>
        <w:spacing w:after="0"/>
        <w:ind w:left="0"/>
        <w:jc w:val="both"/>
      </w:pPr>
      <w:r>
        <w:rPr>
          <w:rFonts w:ascii="Times New Roman"/>
          <w:b w:val="false"/>
          <w:i w:val="false"/>
          <w:color w:val="000000"/>
          <w:sz w:val="28"/>
        </w:rPr>
        <w:t>
      (жобалау ұйымының атауы, лицензияның №, алынған күні және санаты, жобалаудың</w:t>
      </w:r>
    </w:p>
    <w:bookmarkEnd w:id="53"/>
    <w:bookmarkStart w:name="z69" w:id="54"/>
    <w:p>
      <w:pPr>
        <w:spacing w:after="0"/>
        <w:ind w:left="0"/>
        <w:jc w:val="both"/>
      </w:pPr>
      <w:r>
        <w:rPr>
          <w:rFonts w:ascii="Times New Roman"/>
          <w:b w:val="false"/>
          <w:i w:val="false"/>
          <w:color w:val="000000"/>
          <w:sz w:val="28"/>
        </w:rPr>
        <w:t>
      сатылығы)</w:t>
      </w:r>
    </w:p>
    <w:bookmarkEnd w:id="54"/>
    <w:bookmarkStart w:name="z70" w:id="55"/>
    <w:p>
      <w:pPr>
        <w:spacing w:after="0"/>
        <w:ind w:left="0"/>
        <w:jc w:val="both"/>
      </w:pPr>
      <w:r>
        <w:rPr>
          <w:rFonts w:ascii="Times New Roman"/>
          <w:b w:val="false"/>
          <w:i w:val="false"/>
          <w:color w:val="000000"/>
          <w:sz w:val="28"/>
        </w:rPr>
        <w:t>
      _________________________________________________________________________</w:t>
      </w:r>
    </w:p>
    <w:bookmarkEnd w:id="55"/>
    <w:bookmarkStart w:name="z71" w:id="56"/>
    <w:p>
      <w:pPr>
        <w:spacing w:after="0"/>
        <w:ind w:left="0"/>
        <w:jc w:val="both"/>
      </w:pPr>
      <w:r>
        <w:rPr>
          <w:rFonts w:ascii="Times New Roman"/>
          <w:b w:val="false"/>
          <w:i w:val="false"/>
          <w:color w:val="000000"/>
          <w:sz w:val="28"/>
        </w:rPr>
        <w:t>
      әзірледі және _______________________________________________ бекітті.</w:t>
      </w:r>
    </w:p>
    <w:bookmarkEnd w:id="56"/>
    <w:bookmarkStart w:name="z72" w:id="57"/>
    <w:p>
      <w:pPr>
        <w:spacing w:after="0"/>
        <w:ind w:left="0"/>
        <w:jc w:val="both"/>
      </w:pPr>
      <w:r>
        <w:rPr>
          <w:rFonts w:ascii="Times New Roman"/>
          <w:b w:val="false"/>
          <w:i w:val="false"/>
          <w:color w:val="000000"/>
          <w:sz w:val="28"/>
        </w:rPr>
        <w:t>
      (ұйымның атауы, бұйрықтың № және күні)</w:t>
      </w:r>
    </w:p>
    <w:bookmarkEnd w:id="57"/>
    <w:bookmarkStart w:name="z73" w:id="58"/>
    <w:p>
      <w:pPr>
        <w:spacing w:after="0"/>
        <w:ind w:left="0"/>
        <w:jc w:val="both"/>
      </w:pPr>
      <w:r>
        <w:rPr>
          <w:rFonts w:ascii="Times New Roman"/>
          <w:b w:val="false"/>
          <w:i w:val="false"/>
          <w:color w:val="000000"/>
          <w:sz w:val="28"/>
        </w:rPr>
        <w:t>
      3. Сараптаманың № _______ оң қорытындысын (сараптама жүргізу міндетті болған</w:t>
      </w:r>
    </w:p>
    <w:bookmarkEnd w:id="58"/>
    <w:bookmarkStart w:name="z74" w:id="59"/>
    <w:p>
      <w:pPr>
        <w:spacing w:after="0"/>
        <w:ind w:left="0"/>
        <w:jc w:val="both"/>
      </w:pPr>
      <w:r>
        <w:rPr>
          <w:rFonts w:ascii="Times New Roman"/>
          <w:b w:val="false"/>
          <w:i w:val="false"/>
          <w:color w:val="000000"/>
          <w:sz w:val="28"/>
        </w:rPr>
        <w:t>
      жағдайда) _________________________________________________________________</w:t>
      </w:r>
    </w:p>
    <w:bookmarkEnd w:id="59"/>
    <w:bookmarkStart w:name="z75" w:id="60"/>
    <w:p>
      <w:pPr>
        <w:spacing w:after="0"/>
        <w:ind w:left="0"/>
        <w:jc w:val="both"/>
      </w:pPr>
      <w:r>
        <w:rPr>
          <w:rFonts w:ascii="Times New Roman"/>
          <w:b w:val="false"/>
          <w:i w:val="false"/>
          <w:color w:val="000000"/>
          <w:sz w:val="28"/>
        </w:rPr>
        <w:t>
      (сараптама түрі, сарапшының тегі, аты, әкесінің аты (болған жағдайда), телефоны,</w:t>
      </w:r>
    </w:p>
    <w:bookmarkEnd w:id="60"/>
    <w:bookmarkStart w:name="z76" w:id="61"/>
    <w:p>
      <w:pPr>
        <w:spacing w:after="0"/>
        <w:ind w:left="0"/>
        <w:jc w:val="both"/>
      </w:pPr>
      <w:r>
        <w:rPr>
          <w:rFonts w:ascii="Times New Roman"/>
          <w:b w:val="false"/>
          <w:i w:val="false"/>
          <w:color w:val="000000"/>
          <w:sz w:val="28"/>
        </w:rPr>
        <w:t>
      сарапшы аттестатының №, алған күні және мамандануы)</w:t>
      </w:r>
    </w:p>
    <w:bookmarkEnd w:id="61"/>
    <w:bookmarkStart w:name="z77" w:id="62"/>
    <w:p>
      <w:pPr>
        <w:spacing w:after="0"/>
        <w:ind w:left="0"/>
        <w:jc w:val="both"/>
      </w:pPr>
      <w:r>
        <w:rPr>
          <w:rFonts w:ascii="Times New Roman"/>
          <w:b w:val="false"/>
          <w:i w:val="false"/>
          <w:color w:val="000000"/>
          <w:sz w:val="28"/>
        </w:rPr>
        <w:t>
      "__" ______ берді.</w:t>
      </w:r>
    </w:p>
    <w:bookmarkEnd w:id="62"/>
    <w:bookmarkStart w:name="z78" w:id="63"/>
    <w:p>
      <w:pPr>
        <w:spacing w:after="0"/>
        <w:ind w:left="0"/>
        <w:jc w:val="both"/>
      </w:pPr>
      <w:r>
        <w:rPr>
          <w:rFonts w:ascii="Times New Roman"/>
          <w:b w:val="false"/>
          <w:i w:val="false"/>
          <w:color w:val="000000"/>
          <w:sz w:val="28"/>
        </w:rPr>
        <w:t>
      4. Объект</w:t>
      </w:r>
    </w:p>
    <w:bookmarkEnd w:id="63"/>
    <w:bookmarkStart w:name="z79" w:id="64"/>
    <w:p>
      <w:pPr>
        <w:spacing w:after="0"/>
        <w:ind w:left="0"/>
        <w:jc w:val="both"/>
      </w:pPr>
      <w:r>
        <w:rPr>
          <w:rFonts w:ascii="Times New Roman"/>
          <w:b w:val="false"/>
          <w:i w:val="false"/>
          <w:color w:val="000000"/>
          <w:sz w:val="28"/>
        </w:rPr>
        <w:t>
      _________________________________________________________________________</w:t>
      </w:r>
    </w:p>
    <w:bookmarkEnd w:id="64"/>
    <w:bookmarkStart w:name="z80" w:id="65"/>
    <w:p>
      <w:pPr>
        <w:spacing w:after="0"/>
        <w:ind w:left="0"/>
        <w:jc w:val="both"/>
      </w:pPr>
      <w:r>
        <w:rPr>
          <w:rFonts w:ascii="Times New Roman"/>
          <w:b w:val="false"/>
          <w:i w:val="false"/>
          <w:color w:val="000000"/>
          <w:sz w:val="28"/>
        </w:rPr>
        <w:t>
      (бірінші – жоғары, екінші – қалыпты немесе үшінші – төмен) жауапкершілік деңгейіне жатады.</w:t>
      </w:r>
    </w:p>
    <w:bookmarkEnd w:id="65"/>
    <w:bookmarkStart w:name="z81" w:id="66"/>
    <w:p>
      <w:pPr>
        <w:spacing w:after="0"/>
        <w:ind w:left="0"/>
        <w:jc w:val="both"/>
      </w:pPr>
      <w:r>
        <w:rPr>
          <w:rFonts w:ascii="Times New Roman"/>
          <w:b w:val="false"/>
          <w:i w:val="false"/>
          <w:color w:val="000000"/>
          <w:sz w:val="28"/>
        </w:rPr>
        <w:t>
      5. Жобалық (жобалық-сметалық) құжаттаманың құрамында бекітілген құрылыстың</w:t>
      </w:r>
    </w:p>
    <w:bookmarkEnd w:id="66"/>
    <w:bookmarkStart w:name="z82" w:id="67"/>
    <w:p>
      <w:pPr>
        <w:spacing w:after="0"/>
        <w:ind w:left="0"/>
        <w:jc w:val="both"/>
      </w:pPr>
      <w:r>
        <w:rPr>
          <w:rFonts w:ascii="Times New Roman"/>
          <w:b w:val="false"/>
          <w:i w:val="false"/>
          <w:color w:val="000000"/>
          <w:sz w:val="28"/>
        </w:rPr>
        <w:t>
      нормативтік ұзақтығының мерзімі ______________________________________ ай.</w:t>
      </w:r>
    </w:p>
    <w:bookmarkEnd w:id="67"/>
    <w:bookmarkStart w:name="z83" w:id="68"/>
    <w:p>
      <w:pPr>
        <w:spacing w:after="0"/>
        <w:ind w:left="0"/>
        <w:jc w:val="both"/>
      </w:pPr>
      <w:r>
        <w:rPr>
          <w:rFonts w:ascii="Times New Roman"/>
          <w:b w:val="false"/>
          <w:i w:val="false"/>
          <w:color w:val="000000"/>
          <w:sz w:val="28"/>
        </w:rPr>
        <w:t>
      6. Жұмыстар мердігерлік тәсілмен ____________________________________________</w:t>
      </w:r>
    </w:p>
    <w:bookmarkEnd w:id="68"/>
    <w:bookmarkStart w:name="z84"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85" w:id="70"/>
    <w:p>
      <w:pPr>
        <w:spacing w:after="0"/>
        <w:ind w:left="0"/>
        <w:jc w:val="both"/>
      </w:pPr>
      <w:r>
        <w:rPr>
          <w:rFonts w:ascii="Times New Roman"/>
          <w:b w:val="false"/>
          <w:i w:val="false"/>
          <w:color w:val="000000"/>
          <w:sz w:val="28"/>
        </w:rPr>
        <w:t>
      (құрылысты жүзеге асыратын ұйымның атауы, мекенжайы, телефоны, лицензияның №,</w:t>
      </w:r>
    </w:p>
    <w:bookmarkEnd w:id="70"/>
    <w:bookmarkStart w:name="z86" w:id="71"/>
    <w:p>
      <w:pPr>
        <w:spacing w:after="0"/>
        <w:ind w:left="0"/>
        <w:jc w:val="both"/>
      </w:pPr>
      <w:r>
        <w:rPr>
          <w:rFonts w:ascii="Times New Roman"/>
          <w:b w:val="false"/>
          <w:i w:val="false"/>
          <w:color w:val="000000"/>
          <w:sz w:val="28"/>
        </w:rPr>
        <w:t>
      алған күні және санаты) 20__ "__"____________ №____ мердігерлік шарттың негізінде</w:t>
      </w:r>
    </w:p>
    <w:bookmarkEnd w:id="71"/>
    <w:bookmarkStart w:name="z87" w:id="72"/>
    <w:p>
      <w:pPr>
        <w:spacing w:after="0"/>
        <w:ind w:left="0"/>
        <w:jc w:val="both"/>
      </w:pPr>
      <w:r>
        <w:rPr>
          <w:rFonts w:ascii="Times New Roman"/>
          <w:b w:val="false"/>
          <w:i w:val="false"/>
          <w:color w:val="000000"/>
          <w:sz w:val="28"/>
        </w:rPr>
        <w:t>
      жүргізіледі.</w:t>
      </w:r>
    </w:p>
    <w:bookmarkEnd w:id="72"/>
    <w:bookmarkStart w:name="z88" w:id="73"/>
    <w:p>
      <w:pPr>
        <w:spacing w:after="0"/>
        <w:ind w:left="0"/>
        <w:jc w:val="both"/>
      </w:pPr>
      <w:r>
        <w:rPr>
          <w:rFonts w:ascii="Times New Roman"/>
          <w:b w:val="false"/>
          <w:i w:val="false"/>
          <w:color w:val="000000"/>
          <w:sz w:val="28"/>
        </w:rPr>
        <w:t>
      7. Сараптамалық сүйемелдеу режимінде (егер құрылысты кезең-кезеңмен жүргізу</w:t>
      </w:r>
    </w:p>
    <w:bookmarkEnd w:id="73"/>
    <w:bookmarkStart w:name="z89" w:id="74"/>
    <w:p>
      <w:pPr>
        <w:spacing w:after="0"/>
        <w:ind w:left="0"/>
        <w:jc w:val="both"/>
      </w:pPr>
      <w:r>
        <w:rPr>
          <w:rFonts w:ascii="Times New Roman"/>
          <w:b w:val="false"/>
          <w:i w:val="false"/>
          <w:color w:val="000000"/>
          <w:sz w:val="28"/>
        </w:rPr>
        <w:t>
      қарастырылған болса) құрылыстың тиісті кезеңдеріне арналған</w:t>
      </w:r>
    </w:p>
    <w:bookmarkEnd w:id="74"/>
    <w:bookmarkStart w:name="z90" w:id="75"/>
    <w:p>
      <w:pPr>
        <w:spacing w:after="0"/>
        <w:ind w:left="0"/>
        <w:jc w:val="both"/>
      </w:pPr>
      <w:r>
        <w:rPr>
          <w:rFonts w:ascii="Times New Roman"/>
          <w:b w:val="false"/>
          <w:i w:val="false"/>
          <w:color w:val="000000"/>
          <w:sz w:val="28"/>
        </w:rPr>
        <w:t>
      20___"___"____________№_____ шешім берілді.</w:t>
      </w:r>
    </w:p>
    <w:bookmarkEnd w:id="75"/>
    <w:bookmarkStart w:name="z91" w:id="76"/>
    <w:p>
      <w:pPr>
        <w:spacing w:after="0"/>
        <w:ind w:left="0"/>
        <w:jc w:val="both"/>
      </w:pPr>
      <w:r>
        <w:rPr>
          <w:rFonts w:ascii="Times New Roman"/>
          <w:b w:val="false"/>
          <w:i w:val="false"/>
          <w:color w:val="000000"/>
          <w:sz w:val="28"/>
        </w:rPr>
        <w:t>
      8. Тапсырыс берушінің атынан жауапты тұлға ретінде ___________________________</w:t>
      </w:r>
    </w:p>
    <w:bookmarkEnd w:id="76"/>
    <w:bookmarkStart w:name="z92"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93" w:id="78"/>
    <w:p>
      <w:pPr>
        <w:spacing w:after="0"/>
        <w:ind w:left="0"/>
        <w:jc w:val="both"/>
      </w:pPr>
      <w:r>
        <w:rPr>
          <w:rFonts w:ascii="Times New Roman"/>
          <w:b w:val="false"/>
          <w:i w:val="false"/>
          <w:color w:val="000000"/>
          <w:sz w:val="28"/>
        </w:rPr>
        <w:t>
      (оқу орнының атауы, бітірген жылы, мамандығы)</w:t>
      </w:r>
    </w:p>
    <w:bookmarkEnd w:id="78"/>
    <w:bookmarkStart w:name="z94" w:id="79"/>
    <w:p>
      <w:pPr>
        <w:spacing w:after="0"/>
        <w:ind w:left="0"/>
        <w:jc w:val="both"/>
      </w:pPr>
      <w:r>
        <w:rPr>
          <w:rFonts w:ascii="Times New Roman"/>
          <w:b w:val="false"/>
          <w:i w:val="false"/>
          <w:color w:val="000000"/>
          <w:sz w:val="28"/>
        </w:rPr>
        <w:t>
      білімі бар ________________________________________________________________</w:t>
      </w:r>
    </w:p>
    <w:bookmarkEnd w:id="79"/>
    <w:bookmarkStart w:name="z95" w:id="80"/>
    <w:p>
      <w:pPr>
        <w:spacing w:after="0"/>
        <w:ind w:left="0"/>
        <w:jc w:val="both"/>
      </w:pPr>
      <w:r>
        <w:rPr>
          <w:rFonts w:ascii="Times New Roman"/>
          <w:b w:val="false"/>
          <w:i w:val="false"/>
          <w:color w:val="000000"/>
          <w:sz w:val="28"/>
        </w:rPr>
        <w:t>
      (тегі, аты, әкесінің аты (болған жағдайда), лауазымы)</w:t>
      </w:r>
    </w:p>
    <w:bookmarkEnd w:id="80"/>
    <w:bookmarkStart w:name="z96" w:id="81"/>
    <w:p>
      <w:pPr>
        <w:spacing w:after="0"/>
        <w:ind w:left="0"/>
        <w:jc w:val="both"/>
      </w:pPr>
      <w:r>
        <w:rPr>
          <w:rFonts w:ascii="Times New Roman"/>
          <w:b w:val="false"/>
          <w:i w:val="false"/>
          <w:color w:val="000000"/>
          <w:sz w:val="28"/>
        </w:rPr>
        <w:t>
      20___ "___"______________ №_____ бұйрықпен тағайындалды.</w:t>
      </w:r>
    </w:p>
    <w:bookmarkEnd w:id="81"/>
    <w:bookmarkStart w:name="z97" w:id="82"/>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bookmarkEnd w:id="82"/>
    <w:bookmarkStart w:name="z98" w:id="83"/>
    <w:p>
      <w:pPr>
        <w:spacing w:after="0"/>
        <w:ind w:left="0"/>
        <w:jc w:val="both"/>
      </w:pPr>
      <w:r>
        <w:rPr>
          <w:rFonts w:ascii="Times New Roman"/>
          <w:b w:val="false"/>
          <w:i w:val="false"/>
          <w:color w:val="000000"/>
          <w:sz w:val="28"/>
        </w:rPr>
        <w:t>
      __________________________________________________________________</w:t>
      </w:r>
    </w:p>
    <w:bookmarkEnd w:id="83"/>
    <w:bookmarkStart w:name="z99" w:id="84"/>
    <w:p>
      <w:pPr>
        <w:spacing w:after="0"/>
        <w:ind w:left="0"/>
        <w:jc w:val="both"/>
      </w:pPr>
      <w:r>
        <w:rPr>
          <w:rFonts w:ascii="Times New Roman"/>
          <w:b w:val="false"/>
          <w:i w:val="false"/>
          <w:color w:val="000000"/>
          <w:sz w:val="28"/>
        </w:rPr>
        <w:t>
      (оқу орнының атауы, бітірген жылы, мамандығы) білімі бар</w:t>
      </w:r>
    </w:p>
    <w:bookmarkEnd w:id="84"/>
    <w:bookmarkStart w:name="z100" w:id="85"/>
    <w:p>
      <w:pPr>
        <w:spacing w:after="0"/>
        <w:ind w:left="0"/>
        <w:jc w:val="both"/>
      </w:pPr>
      <w:r>
        <w:rPr>
          <w:rFonts w:ascii="Times New Roman"/>
          <w:b w:val="false"/>
          <w:i w:val="false"/>
          <w:color w:val="000000"/>
          <w:sz w:val="28"/>
        </w:rPr>
        <w:t>
      ___________________________________________________________________</w:t>
      </w:r>
    </w:p>
    <w:bookmarkEnd w:id="85"/>
    <w:bookmarkStart w:name="z101" w:id="86"/>
    <w:p>
      <w:pPr>
        <w:spacing w:after="0"/>
        <w:ind w:left="0"/>
        <w:jc w:val="both"/>
      </w:pPr>
      <w:r>
        <w:rPr>
          <w:rFonts w:ascii="Times New Roman"/>
          <w:b w:val="false"/>
          <w:i w:val="false"/>
          <w:color w:val="000000"/>
          <w:sz w:val="28"/>
        </w:rPr>
        <w:t>
      ___________________________________________________________________</w:t>
      </w:r>
    </w:p>
    <w:bookmarkEnd w:id="86"/>
    <w:bookmarkStart w:name="z102" w:id="87"/>
    <w:p>
      <w:pPr>
        <w:spacing w:after="0"/>
        <w:ind w:left="0"/>
        <w:jc w:val="both"/>
      </w:pPr>
      <w:r>
        <w:rPr>
          <w:rFonts w:ascii="Times New Roman"/>
          <w:b w:val="false"/>
          <w:i w:val="false"/>
          <w:color w:val="000000"/>
          <w:sz w:val="28"/>
        </w:rPr>
        <w:t>
      (инженерлік-техникалық жұмыскердің аттестаты, аттестаттың мамандануы, № мен</w:t>
      </w:r>
    </w:p>
    <w:bookmarkEnd w:id="87"/>
    <w:bookmarkStart w:name="z103" w:id="88"/>
    <w:p>
      <w:pPr>
        <w:spacing w:after="0"/>
        <w:ind w:left="0"/>
        <w:jc w:val="both"/>
      </w:pPr>
      <w:r>
        <w:rPr>
          <w:rFonts w:ascii="Times New Roman"/>
          <w:b w:val="false"/>
          <w:i w:val="false"/>
          <w:color w:val="000000"/>
          <w:sz w:val="28"/>
        </w:rPr>
        <w:t>
      күні, телефон нөмірі, пошталық мекенжайы, аттестат</w:t>
      </w:r>
    </w:p>
    <w:bookmarkEnd w:id="88"/>
    <w:bookmarkStart w:name="z104" w:id="89"/>
    <w:p>
      <w:pPr>
        <w:spacing w:after="0"/>
        <w:ind w:left="0"/>
        <w:jc w:val="both"/>
      </w:pPr>
      <w:r>
        <w:rPr>
          <w:rFonts w:ascii="Times New Roman"/>
          <w:b w:val="false"/>
          <w:i w:val="false"/>
          <w:color w:val="000000"/>
          <w:sz w:val="28"/>
        </w:rPr>
        <w:t>
      берген аттестаттау орталығы ұйымының атауы - БСН)</w:t>
      </w:r>
    </w:p>
    <w:bookmarkEnd w:id="89"/>
    <w:bookmarkStart w:name="z105" w:id="90"/>
    <w:p>
      <w:pPr>
        <w:spacing w:after="0"/>
        <w:ind w:left="0"/>
        <w:jc w:val="both"/>
      </w:pPr>
      <w:r>
        <w:rPr>
          <w:rFonts w:ascii="Times New Roman"/>
          <w:b w:val="false"/>
          <w:i w:val="false"/>
          <w:color w:val="000000"/>
          <w:sz w:val="28"/>
        </w:rPr>
        <w:t>
      және құрылыста ________ жыл еңбек өтілі бар, "Сейсмикаға төзiмдi құрылыс"</w:t>
      </w:r>
    </w:p>
    <w:bookmarkEnd w:id="90"/>
    <w:bookmarkStart w:name="z106" w:id="91"/>
    <w:p>
      <w:pPr>
        <w:spacing w:after="0"/>
        <w:ind w:left="0"/>
        <w:jc w:val="both"/>
      </w:pPr>
      <w:r>
        <w:rPr>
          <w:rFonts w:ascii="Times New Roman"/>
          <w:b w:val="false"/>
          <w:i w:val="false"/>
          <w:color w:val="000000"/>
          <w:sz w:val="28"/>
        </w:rPr>
        <w:t>
      (сейсмикалық аудандарда құрылыс жүргізілген жағдайда) курсы бойынша __</w:t>
      </w:r>
    </w:p>
    <w:bookmarkEnd w:id="91"/>
    <w:bookmarkStart w:name="z107" w:id="92"/>
    <w:p>
      <w:pPr>
        <w:spacing w:after="0"/>
        <w:ind w:left="0"/>
        <w:jc w:val="both"/>
      </w:pPr>
      <w:r>
        <w:rPr>
          <w:rFonts w:ascii="Times New Roman"/>
          <w:b w:val="false"/>
          <w:i w:val="false"/>
          <w:color w:val="000000"/>
          <w:sz w:val="28"/>
        </w:rPr>
        <w:t>
      ___________________________________________________________________</w:t>
      </w:r>
    </w:p>
    <w:bookmarkEnd w:id="92"/>
    <w:bookmarkStart w:name="z108" w:id="93"/>
    <w:p>
      <w:pPr>
        <w:spacing w:after="0"/>
        <w:ind w:left="0"/>
        <w:jc w:val="both"/>
      </w:pPr>
      <w:r>
        <w:rPr>
          <w:rFonts w:ascii="Times New Roman"/>
          <w:b w:val="false"/>
          <w:i w:val="false"/>
          <w:color w:val="000000"/>
          <w:sz w:val="28"/>
        </w:rPr>
        <w:t>
      (куәлік нөмірі, кім берген немесе ұзартқан)</w:t>
      </w:r>
    </w:p>
    <w:bookmarkEnd w:id="93"/>
    <w:bookmarkStart w:name="z109" w:id="94"/>
    <w:p>
      <w:pPr>
        <w:spacing w:after="0"/>
        <w:ind w:left="0"/>
        <w:jc w:val="both"/>
      </w:pPr>
      <w:r>
        <w:rPr>
          <w:rFonts w:ascii="Times New Roman"/>
          <w:b w:val="false"/>
          <w:i w:val="false"/>
          <w:color w:val="000000"/>
          <w:sz w:val="28"/>
        </w:rPr>
        <w:t>
      _________________________________________________ жарамды куәлiгi бар</w:t>
      </w:r>
    </w:p>
    <w:bookmarkEnd w:id="94"/>
    <w:bookmarkStart w:name="z110" w:id="95"/>
    <w:p>
      <w:pPr>
        <w:spacing w:after="0"/>
        <w:ind w:left="0"/>
        <w:jc w:val="both"/>
      </w:pPr>
      <w:r>
        <w:rPr>
          <w:rFonts w:ascii="Times New Roman"/>
          <w:b w:val="false"/>
          <w:i w:val="false"/>
          <w:color w:val="000000"/>
          <w:sz w:val="28"/>
        </w:rPr>
        <w:t>
      ______________________________________________________________</w:t>
      </w:r>
    </w:p>
    <w:bookmarkEnd w:id="95"/>
    <w:bookmarkStart w:name="z111" w:id="96"/>
    <w:p>
      <w:pPr>
        <w:spacing w:after="0"/>
        <w:ind w:left="0"/>
        <w:jc w:val="both"/>
      </w:pPr>
      <w:r>
        <w:rPr>
          <w:rFonts w:ascii="Times New Roman"/>
          <w:b w:val="false"/>
          <w:i w:val="false"/>
          <w:color w:val="000000"/>
          <w:sz w:val="28"/>
        </w:rPr>
        <w:t>
      (тегі, аты, әкесінің аты (болған жағдайда), лауазымы, ұйымның атауы)</w:t>
      </w:r>
    </w:p>
    <w:bookmarkEnd w:id="96"/>
    <w:bookmarkStart w:name="z112" w:id="97"/>
    <w:p>
      <w:pPr>
        <w:spacing w:after="0"/>
        <w:ind w:left="0"/>
        <w:jc w:val="both"/>
      </w:pPr>
      <w:r>
        <w:rPr>
          <w:rFonts w:ascii="Times New Roman"/>
          <w:b w:val="false"/>
          <w:i w:val="false"/>
          <w:color w:val="000000"/>
          <w:sz w:val="28"/>
        </w:rPr>
        <w:t>
      20___ "___"______________ №_____ бұйрықпен тағайындалды.</w:t>
      </w:r>
    </w:p>
    <w:bookmarkEnd w:id="97"/>
    <w:bookmarkStart w:name="z113" w:id="98"/>
    <w:p>
      <w:pPr>
        <w:spacing w:after="0"/>
        <w:ind w:left="0"/>
        <w:jc w:val="both"/>
      </w:pPr>
      <w:r>
        <w:rPr>
          <w:rFonts w:ascii="Times New Roman"/>
          <w:b w:val="false"/>
          <w:i w:val="false"/>
          <w:color w:val="000000"/>
          <w:sz w:val="28"/>
        </w:rPr>
        <w:t>
      10. Авторлық қадағалауды (қажетті тармақшаларды толтыру қажет) мыналар жүзеге асырады:</w:t>
      </w:r>
    </w:p>
    <w:bookmarkEnd w:id="98"/>
    <w:bookmarkStart w:name="z114" w:id="99"/>
    <w:p>
      <w:pPr>
        <w:spacing w:after="0"/>
        <w:ind w:left="0"/>
        <w:jc w:val="both"/>
      </w:pPr>
      <w:r>
        <w:rPr>
          <w:rFonts w:ascii="Times New Roman"/>
          <w:b w:val="false"/>
          <w:i w:val="false"/>
          <w:color w:val="000000"/>
          <w:sz w:val="28"/>
        </w:rPr>
        <w:t>
      1) 20___ "____"_________________ № ____ бұйрыққа сәйкес жобаны әзірлеушінің</w:t>
      </w:r>
    </w:p>
    <w:bookmarkEnd w:id="99"/>
    <w:bookmarkStart w:name="z115" w:id="100"/>
    <w:p>
      <w:pPr>
        <w:spacing w:after="0"/>
        <w:ind w:left="0"/>
        <w:jc w:val="both"/>
      </w:pPr>
      <w:r>
        <w:rPr>
          <w:rFonts w:ascii="Times New Roman"/>
          <w:b w:val="false"/>
          <w:i w:val="false"/>
          <w:color w:val="000000"/>
          <w:sz w:val="28"/>
        </w:rPr>
        <w:t>
      атынан _________________________________________________________________</w:t>
      </w:r>
    </w:p>
    <w:bookmarkEnd w:id="100"/>
    <w:bookmarkStart w:name="z116" w:id="101"/>
    <w:p>
      <w:pPr>
        <w:spacing w:after="0"/>
        <w:ind w:left="0"/>
        <w:jc w:val="both"/>
      </w:pPr>
      <w:r>
        <w:rPr>
          <w:rFonts w:ascii="Times New Roman"/>
          <w:b w:val="false"/>
          <w:i w:val="false"/>
          <w:color w:val="000000"/>
          <w:sz w:val="28"/>
        </w:rPr>
        <w:t>
      (ұйымның атауы, лицензияның №, алған күні және санаты, мекенжайы және телефоны)</w:t>
      </w:r>
    </w:p>
    <w:bookmarkEnd w:id="101"/>
    <w:bookmarkStart w:name="z117" w:id="102"/>
    <w:p>
      <w:pPr>
        <w:spacing w:after="0"/>
        <w:ind w:left="0"/>
        <w:jc w:val="both"/>
      </w:pPr>
      <w:r>
        <w:rPr>
          <w:rFonts w:ascii="Times New Roman"/>
          <w:b w:val="false"/>
          <w:i w:val="false"/>
          <w:color w:val="000000"/>
          <w:sz w:val="28"/>
        </w:rPr>
        <w:t>
      ______________________________________________________________;</w:t>
      </w:r>
    </w:p>
    <w:bookmarkEnd w:id="102"/>
    <w:bookmarkStart w:name="z118" w:id="103"/>
    <w:p>
      <w:pPr>
        <w:spacing w:after="0"/>
        <w:ind w:left="0"/>
        <w:jc w:val="both"/>
      </w:pPr>
      <w:r>
        <w:rPr>
          <w:rFonts w:ascii="Times New Roman"/>
          <w:b w:val="false"/>
          <w:i w:val="false"/>
          <w:color w:val="000000"/>
          <w:sz w:val="28"/>
        </w:rPr>
        <w:t>
      (тегі, аты, әкесінің аты (болған жағдайда), лауазымы)</w:t>
      </w:r>
    </w:p>
    <w:bookmarkEnd w:id="103"/>
    <w:bookmarkStart w:name="z119" w:id="104"/>
    <w:p>
      <w:pPr>
        <w:spacing w:after="0"/>
        <w:ind w:left="0"/>
        <w:jc w:val="both"/>
      </w:pPr>
      <w:r>
        <w:rPr>
          <w:rFonts w:ascii="Times New Roman"/>
          <w:b w:val="false"/>
          <w:i w:val="false"/>
          <w:color w:val="000000"/>
          <w:sz w:val="28"/>
        </w:rPr>
        <w:t>
      2) 20___ "__" ______________ №_____ шартқа сәйкес өз құрамында аттестатталған</w:t>
      </w:r>
    </w:p>
    <w:bookmarkEnd w:id="104"/>
    <w:bookmarkStart w:name="z120" w:id="105"/>
    <w:p>
      <w:pPr>
        <w:spacing w:after="0"/>
        <w:ind w:left="0"/>
        <w:jc w:val="both"/>
      </w:pPr>
      <w:r>
        <w:rPr>
          <w:rFonts w:ascii="Times New Roman"/>
          <w:b w:val="false"/>
          <w:i w:val="false"/>
          <w:color w:val="000000"/>
          <w:sz w:val="28"/>
        </w:rPr>
        <w:t>
      сарапшысы(-лары) бар_______________________________________________________</w:t>
      </w:r>
    </w:p>
    <w:bookmarkEnd w:id="105"/>
    <w:bookmarkStart w:name="z121" w:id="106"/>
    <w:p>
      <w:pPr>
        <w:spacing w:after="0"/>
        <w:ind w:left="0"/>
        <w:jc w:val="both"/>
      </w:pPr>
      <w:r>
        <w:rPr>
          <w:rFonts w:ascii="Times New Roman"/>
          <w:b w:val="false"/>
          <w:i w:val="false"/>
          <w:color w:val="000000"/>
          <w:sz w:val="28"/>
        </w:rPr>
        <w:t>
      __________________________________________________________________________</w:t>
      </w:r>
    </w:p>
    <w:bookmarkEnd w:id="106"/>
    <w:bookmarkStart w:name="z122" w:id="107"/>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107"/>
    <w:bookmarkStart w:name="z123" w:id="108"/>
    <w:p>
      <w:pPr>
        <w:spacing w:after="0"/>
        <w:ind w:left="0"/>
        <w:jc w:val="both"/>
      </w:pPr>
      <w:r>
        <w:rPr>
          <w:rFonts w:ascii="Times New Roman"/>
          <w:b w:val="false"/>
          <w:i w:val="false"/>
          <w:color w:val="000000"/>
          <w:sz w:val="28"/>
        </w:rPr>
        <w:t>
      және мамандануы) ұйым____________________________________________________;</w:t>
      </w:r>
    </w:p>
    <w:bookmarkEnd w:id="108"/>
    <w:bookmarkStart w:name="z124" w:id="109"/>
    <w:p>
      <w:pPr>
        <w:spacing w:after="0"/>
        <w:ind w:left="0"/>
        <w:jc w:val="both"/>
      </w:pPr>
      <w:r>
        <w:rPr>
          <w:rFonts w:ascii="Times New Roman"/>
          <w:b w:val="false"/>
          <w:i w:val="false"/>
          <w:color w:val="000000"/>
          <w:sz w:val="28"/>
        </w:rPr>
        <w:t>
      (ұйымның атауы, мекенжайы және телефоны) 3) 20___ "___" ______________ №_____</w:t>
      </w:r>
    </w:p>
    <w:bookmarkEnd w:id="109"/>
    <w:bookmarkStart w:name="z125" w:id="110"/>
    <w:p>
      <w:pPr>
        <w:spacing w:after="0"/>
        <w:ind w:left="0"/>
        <w:jc w:val="both"/>
      </w:pPr>
      <w:r>
        <w:rPr>
          <w:rFonts w:ascii="Times New Roman"/>
          <w:b w:val="false"/>
          <w:i w:val="false"/>
          <w:color w:val="000000"/>
          <w:sz w:val="28"/>
        </w:rPr>
        <w:t>
      шартқа сәйкес сарапшы ______________________________________________</w:t>
      </w:r>
    </w:p>
    <w:bookmarkEnd w:id="110"/>
    <w:bookmarkStart w:name="z126" w:id="111"/>
    <w:p>
      <w:pPr>
        <w:spacing w:after="0"/>
        <w:ind w:left="0"/>
        <w:jc w:val="both"/>
      </w:pPr>
      <w:r>
        <w:rPr>
          <w:rFonts w:ascii="Times New Roman"/>
          <w:b w:val="false"/>
          <w:i w:val="false"/>
          <w:color w:val="000000"/>
          <w:sz w:val="28"/>
        </w:rPr>
        <w:t>
      ___________________________________________________________________.</w:t>
      </w:r>
    </w:p>
    <w:bookmarkEnd w:id="111"/>
    <w:bookmarkStart w:name="z127" w:id="112"/>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112"/>
    <w:bookmarkStart w:name="z128" w:id="113"/>
    <w:p>
      <w:pPr>
        <w:spacing w:after="0"/>
        <w:ind w:left="0"/>
        <w:jc w:val="both"/>
      </w:pPr>
      <w:r>
        <w:rPr>
          <w:rFonts w:ascii="Times New Roman"/>
          <w:b w:val="false"/>
          <w:i w:val="false"/>
          <w:color w:val="000000"/>
          <w:sz w:val="28"/>
        </w:rPr>
        <w:t>
      және мамандануы, мекенжайы және телефоны) 11. Техникалық қадағалауды (қажетті</w:t>
      </w:r>
    </w:p>
    <w:bookmarkEnd w:id="113"/>
    <w:bookmarkStart w:name="z129" w:id="114"/>
    <w:p>
      <w:pPr>
        <w:spacing w:after="0"/>
        <w:ind w:left="0"/>
        <w:jc w:val="both"/>
      </w:pPr>
      <w:r>
        <w:rPr>
          <w:rFonts w:ascii="Times New Roman"/>
          <w:b w:val="false"/>
          <w:i w:val="false"/>
          <w:color w:val="000000"/>
          <w:sz w:val="28"/>
        </w:rPr>
        <w:t>
      тармақшаларды толтыру қажет) мыналар жүзеге асырады:</w:t>
      </w:r>
    </w:p>
    <w:bookmarkEnd w:id="114"/>
    <w:bookmarkStart w:name="z130" w:id="115"/>
    <w:p>
      <w:pPr>
        <w:spacing w:after="0"/>
        <w:ind w:left="0"/>
        <w:jc w:val="both"/>
      </w:pPr>
      <w:r>
        <w:rPr>
          <w:rFonts w:ascii="Times New Roman"/>
          <w:b w:val="false"/>
          <w:i w:val="false"/>
          <w:color w:val="000000"/>
          <w:sz w:val="28"/>
        </w:rPr>
        <w:t>
      1) өз штатында 20___ "___" ______________ №_____ бұйрықпен тағайындалған</w:t>
      </w:r>
    </w:p>
    <w:bookmarkEnd w:id="115"/>
    <w:bookmarkStart w:name="z131" w:id="116"/>
    <w:p>
      <w:pPr>
        <w:spacing w:after="0"/>
        <w:ind w:left="0"/>
        <w:jc w:val="both"/>
      </w:pPr>
      <w:r>
        <w:rPr>
          <w:rFonts w:ascii="Times New Roman"/>
          <w:b w:val="false"/>
          <w:i w:val="false"/>
          <w:color w:val="000000"/>
          <w:sz w:val="28"/>
        </w:rPr>
        <w:t>
      аттестатталған сарапшысы(-лары) бар ________________________________________</w:t>
      </w:r>
    </w:p>
    <w:bookmarkEnd w:id="116"/>
    <w:bookmarkStart w:name="z132" w:id="117"/>
    <w:p>
      <w:pPr>
        <w:spacing w:after="0"/>
        <w:ind w:left="0"/>
        <w:jc w:val="both"/>
      </w:pPr>
      <w:r>
        <w:rPr>
          <w:rFonts w:ascii="Times New Roman"/>
          <w:b w:val="false"/>
          <w:i w:val="false"/>
          <w:color w:val="000000"/>
          <w:sz w:val="28"/>
        </w:rPr>
        <w:t>
      _________________________________________________________________________</w:t>
      </w:r>
    </w:p>
    <w:bookmarkEnd w:id="117"/>
    <w:bookmarkStart w:name="z133" w:id="118"/>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118"/>
    <w:bookmarkStart w:name="z134" w:id="119"/>
    <w:p>
      <w:pPr>
        <w:spacing w:after="0"/>
        <w:ind w:left="0"/>
        <w:jc w:val="both"/>
      </w:pPr>
      <w:r>
        <w:rPr>
          <w:rFonts w:ascii="Times New Roman"/>
          <w:b w:val="false"/>
          <w:i w:val="false"/>
          <w:color w:val="000000"/>
          <w:sz w:val="28"/>
        </w:rPr>
        <w:t>
      және мамандануы, аккредиттеу туралы куәліктің № және алған күні) (аккредиттеу</w:t>
      </w:r>
    </w:p>
    <w:bookmarkEnd w:id="119"/>
    <w:bookmarkStart w:name="z135" w:id="120"/>
    <w:p>
      <w:pPr>
        <w:spacing w:after="0"/>
        <w:ind w:left="0"/>
        <w:jc w:val="both"/>
      </w:pPr>
      <w:r>
        <w:rPr>
          <w:rFonts w:ascii="Times New Roman"/>
          <w:b w:val="false"/>
          <w:i w:val="false"/>
          <w:color w:val="000000"/>
          <w:sz w:val="28"/>
        </w:rPr>
        <w:t>
      туралы куәлік болған жағдайда) тапсырыс берушінің өзі</w:t>
      </w:r>
    </w:p>
    <w:bookmarkEnd w:id="120"/>
    <w:bookmarkStart w:name="z136" w:id="121"/>
    <w:p>
      <w:pPr>
        <w:spacing w:after="0"/>
        <w:ind w:left="0"/>
        <w:jc w:val="both"/>
      </w:pPr>
      <w:r>
        <w:rPr>
          <w:rFonts w:ascii="Times New Roman"/>
          <w:b w:val="false"/>
          <w:i w:val="false"/>
          <w:color w:val="000000"/>
          <w:sz w:val="28"/>
        </w:rPr>
        <w:t>
      2) 20___ "___" ______________ №_____ шартқа сәйкес өз құрамында аттестатталған</w:t>
      </w:r>
    </w:p>
    <w:bookmarkEnd w:id="121"/>
    <w:bookmarkStart w:name="z137" w:id="122"/>
    <w:p>
      <w:pPr>
        <w:spacing w:after="0"/>
        <w:ind w:left="0"/>
        <w:jc w:val="both"/>
      </w:pPr>
      <w:r>
        <w:rPr>
          <w:rFonts w:ascii="Times New Roman"/>
          <w:b w:val="false"/>
          <w:i w:val="false"/>
          <w:color w:val="000000"/>
          <w:sz w:val="28"/>
        </w:rPr>
        <w:t>
      сарапшысы(-лары) бар _____________________________________________________</w:t>
      </w:r>
    </w:p>
    <w:bookmarkEnd w:id="122"/>
    <w:bookmarkStart w:name="z138" w:id="123"/>
    <w:p>
      <w:pPr>
        <w:spacing w:after="0"/>
        <w:ind w:left="0"/>
        <w:jc w:val="both"/>
      </w:pPr>
      <w:r>
        <w:rPr>
          <w:rFonts w:ascii="Times New Roman"/>
          <w:b w:val="false"/>
          <w:i w:val="false"/>
          <w:color w:val="000000"/>
          <w:sz w:val="28"/>
        </w:rPr>
        <w:t>
      __________________________________________________________________</w:t>
      </w:r>
    </w:p>
    <w:bookmarkEnd w:id="123"/>
    <w:bookmarkStart w:name="z139" w:id="124"/>
    <w:p>
      <w:pPr>
        <w:spacing w:after="0"/>
        <w:ind w:left="0"/>
        <w:jc w:val="both"/>
      </w:pPr>
      <w:r>
        <w:rPr>
          <w:rFonts w:ascii="Times New Roman"/>
          <w:b w:val="false"/>
          <w:i w:val="false"/>
          <w:color w:val="000000"/>
          <w:sz w:val="28"/>
        </w:rPr>
        <w:t>
      (сарапшының тегі, аты, әкесінің аты (болған жағдайда), аккредиттеу туралы куәліктің</w:t>
      </w:r>
    </w:p>
    <w:bookmarkEnd w:id="124"/>
    <w:bookmarkStart w:name="z140" w:id="125"/>
    <w:p>
      <w:pPr>
        <w:spacing w:after="0"/>
        <w:ind w:left="0"/>
        <w:jc w:val="both"/>
      </w:pPr>
      <w:r>
        <w:rPr>
          <w:rFonts w:ascii="Times New Roman"/>
          <w:b w:val="false"/>
          <w:i w:val="false"/>
          <w:color w:val="000000"/>
          <w:sz w:val="28"/>
        </w:rPr>
        <w:t>
      №, берілген күні) (аккредиттеу туралы куәлік болған</w:t>
      </w:r>
    </w:p>
    <w:bookmarkEnd w:id="125"/>
    <w:bookmarkStart w:name="z141" w:id="126"/>
    <w:p>
      <w:pPr>
        <w:spacing w:after="0"/>
        <w:ind w:left="0"/>
        <w:jc w:val="both"/>
      </w:pPr>
      <w:r>
        <w:rPr>
          <w:rFonts w:ascii="Times New Roman"/>
          <w:b w:val="false"/>
          <w:i w:val="false"/>
          <w:color w:val="000000"/>
          <w:sz w:val="28"/>
        </w:rPr>
        <w:t>
      жағдайда)___________________________________________________________</w:t>
      </w:r>
    </w:p>
    <w:bookmarkEnd w:id="126"/>
    <w:bookmarkStart w:name="z142" w:id="127"/>
    <w:p>
      <w:pPr>
        <w:spacing w:after="0"/>
        <w:ind w:left="0"/>
        <w:jc w:val="both"/>
      </w:pPr>
      <w:r>
        <w:rPr>
          <w:rFonts w:ascii="Times New Roman"/>
          <w:b w:val="false"/>
          <w:i w:val="false"/>
          <w:color w:val="000000"/>
          <w:sz w:val="28"/>
        </w:rPr>
        <w:t>
      ұйым______________________________________________________________;</w:t>
      </w:r>
    </w:p>
    <w:bookmarkEnd w:id="127"/>
    <w:bookmarkStart w:name="z143" w:id="128"/>
    <w:p>
      <w:pPr>
        <w:spacing w:after="0"/>
        <w:ind w:left="0"/>
        <w:jc w:val="both"/>
      </w:pPr>
      <w:r>
        <w:rPr>
          <w:rFonts w:ascii="Times New Roman"/>
          <w:b w:val="false"/>
          <w:i w:val="false"/>
          <w:color w:val="000000"/>
          <w:sz w:val="28"/>
        </w:rPr>
        <w:t>
      (ұйымның атауы, мекенжайы, телефоны)</w:t>
      </w:r>
    </w:p>
    <w:bookmarkEnd w:id="128"/>
    <w:bookmarkStart w:name="z144" w:id="129"/>
    <w:p>
      <w:pPr>
        <w:spacing w:after="0"/>
        <w:ind w:left="0"/>
        <w:jc w:val="both"/>
      </w:pPr>
      <w:r>
        <w:rPr>
          <w:rFonts w:ascii="Times New Roman"/>
          <w:b w:val="false"/>
          <w:i w:val="false"/>
          <w:color w:val="000000"/>
          <w:sz w:val="28"/>
        </w:rPr>
        <w:t>
      3) 20___ "___" ______________ №_____ шартқа сәйкес сарапшы __________</w:t>
      </w:r>
    </w:p>
    <w:bookmarkEnd w:id="129"/>
    <w:bookmarkStart w:name="z145" w:id="130"/>
    <w:p>
      <w:pPr>
        <w:spacing w:after="0"/>
        <w:ind w:left="0"/>
        <w:jc w:val="both"/>
      </w:pPr>
      <w:r>
        <w:rPr>
          <w:rFonts w:ascii="Times New Roman"/>
          <w:b w:val="false"/>
          <w:i w:val="false"/>
          <w:color w:val="000000"/>
          <w:sz w:val="28"/>
        </w:rPr>
        <w:t>
      ______________________________________________________________.</w:t>
      </w:r>
    </w:p>
    <w:bookmarkEnd w:id="130"/>
    <w:bookmarkStart w:name="z146" w:id="131"/>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131"/>
    <w:bookmarkStart w:name="z147" w:id="132"/>
    <w:p>
      <w:pPr>
        <w:spacing w:after="0"/>
        <w:ind w:left="0"/>
        <w:jc w:val="both"/>
      </w:pPr>
      <w:r>
        <w:rPr>
          <w:rFonts w:ascii="Times New Roman"/>
          <w:b w:val="false"/>
          <w:i w:val="false"/>
          <w:color w:val="000000"/>
          <w:sz w:val="28"/>
        </w:rPr>
        <w:t>
      және мамандануы, мекенжайы және телефоны)</w:t>
      </w:r>
    </w:p>
    <w:bookmarkEnd w:id="132"/>
    <w:bookmarkStart w:name="z148" w:id="133"/>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bookmarkEnd w:id="133"/>
    <w:bookmarkStart w:name="z149" w:id="134"/>
    <w:p>
      <w:pPr>
        <w:spacing w:after="0"/>
        <w:ind w:left="0"/>
        <w:jc w:val="both"/>
      </w:pPr>
      <w:r>
        <w:rPr>
          <w:rFonts w:ascii="Times New Roman"/>
          <w:b w:val="false"/>
          <w:i w:val="false"/>
          <w:color w:val="000000"/>
          <w:sz w:val="28"/>
        </w:rPr>
        <w:t>
      мемлекеттік сәулет-құрылыс бақылау және қадағалау органдарына уақтылы</w:t>
      </w:r>
    </w:p>
    <w:bookmarkEnd w:id="134"/>
    <w:bookmarkStart w:name="z150" w:id="135"/>
    <w:p>
      <w:pPr>
        <w:spacing w:after="0"/>
        <w:ind w:left="0"/>
        <w:jc w:val="both"/>
      </w:pPr>
      <w:r>
        <w:rPr>
          <w:rFonts w:ascii="Times New Roman"/>
          <w:b w:val="false"/>
          <w:i w:val="false"/>
          <w:color w:val="000000"/>
          <w:sz w:val="28"/>
        </w:rPr>
        <w:t>
      хабарлауға міндеттенемін.</w:t>
      </w:r>
    </w:p>
    <w:bookmarkEnd w:id="135"/>
    <w:bookmarkStart w:name="z151" w:id="136"/>
    <w:p>
      <w:pPr>
        <w:spacing w:after="0"/>
        <w:ind w:left="0"/>
        <w:jc w:val="both"/>
      </w:pPr>
      <w:r>
        <w:rPr>
          <w:rFonts w:ascii="Times New Roman"/>
          <w:b w:val="false"/>
          <w:i w:val="false"/>
          <w:color w:val="000000"/>
          <w:sz w:val="28"/>
        </w:rPr>
        <w:t>
      13. Осы хабарламаны бере отырып, мыналарды растаймын:</w:t>
      </w:r>
    </w:p>
    <w:bookmarkEnd w:id="136"/>
    <w:bookmarkStart w:name="z152" w:id="137"/>
    <w:p>
      <w:pPr>
        <w:spacing w:after="0"/>
        <w:ind w:left="0"/>
        <w:jc w:val="both"/>
      </w:pPr>
      <w:r>
        <w:rPr>
          <w:rFonts w:ascii="Times New Roman"/>
          <w:b w:val="false"/>
          <w:i w:val="false"/>
          <w:color w:val="000000"/>
          <w:sz w:val="28"/>
        </w:rPr>
        <w:t>
      1) көрсетілген барлық деректер ресми деректер болып табылады және оларға қызметті</w:t>
      </w:r>
    </w:p>
    <w:bookmarkEnd w:id="137"/>
    <w:bookmarkStart w:name="z153" w:id="138"/>
    <w:p>
      <w:pPr>
        <w:spacing w:after="0"/>
        <w:ind w:left="0"/>
        <w:jc w:val="both"/>
      </w:pPr>
      <w:r>
        <w:rPr>
          <w:rFonts w:ascii="Times New Roman"/>
          <w:b w:val="false"/>
          <w:i w:val="false"/>
          <w:color w:val="000000"/>
          <w:sz w:val="28"/>
        </w:rPr>
        <w:t>
      немесе жекелеген іс-қимылды жүзеге асыру мәселелері бойынша кез келген ақпарат жолдануы мүмкін;</w:t>
      </w:r>
    </w:p>
    <w:bookmarkEnd w:id="138"/>
    <w:bookmarkStart w:name="z154" w:id="139"/>
    <w:p>
      <w:pPr>
        <w:spacing w:after="0"/>
        <w:ind w:left="0"/>
        <w:jc w:val="both"/>
      </w:pPr>
      <w:r>
        <w:rPr>
          <w:rFonts w:ascii="Times New Roman"/>
          <w:b w:val="false"/>
          <w:i w:val="false"/>
          <w:color w:val="000000"/>
          <w:sz w:val="28"/>
        </w:rPr>
        <w:t>
      2) қоса берілген құжаттар шындыққа сәйкес келеді және жарамды болып табылады;</w:t>
      </w:r>
    </w:p>
    <w:bookmarkEnd w:id="139"/>
    <w:bookmarkStart w:name="z155" w:id="140"/>
    <w:p>
      <w:pPr>
        <w:spacing w:after="0"/>
        <w:ind w:left="0"/>
        <w:jc w:val="both"/>
      </w:pPr>
      <w:r>
        <w:rPr>
          <w:rFonts w:ascii="Times New Roman"/>
          <w:b w:val="false"/>
          <w:i w:val="false"/>
          <w:color w:val="000000"/>
          <w:sz w:val="28"/>
        </w:rPr>
        <w:t>
      3) құрылыс-монтаждау жұмыстарын жүзеге асыру басталғанға дейін орындалуы міндетті</w:t>
      </w:r>
    </w:p>
    <w:bookmarkEnd w:id="140"/>
    <w:bookmarkStart w:name="z156" w:id="141"/>
    <w:p>
      <w:pPr>
        <w:spacing w:after="0"/>
        <w:ind w:left="0"/>
        <w:jc w:val="both"/>
      </w:pPr>
      <w:r>
        <w:rPr>
          <w:rFonts w:ascii="Times New Roman"/>
          <w:b w:val="false"/>
          <w:i w:val="false"/>
          <w:color w:val="000000"/>
          <w:sz w:val="28"/>
        </w:rPr>
        <w:t>
      Қазақстан Республикасы заңнамасының талаптары сақталады;</w:t>
      </w:r>
    </w:p>
    <w:bookmarkEnd w:id="141"/>
    <w:bookmarkStart w:name="z157" w:id="142"/>
    <w:p>
      <w:pPr>
        <w:spacing w:after="0"/>
        <w:ind w:left="0"/>
        <w:jc w:val="both"/>
      </w:pPr>
      <w:r>
        <w:rPr>
          <w:rFonts w:ascii="Times New Roman"/>
          <w:b w:val="false"/>
          <w:i w:val="false"/>
          <w:color w:val="000000"/>
          <w:sz w:val="28"/>
        </w:rPr>
        <w:t>
      4) хабарламада көрсетілген мәліметтер бойынша ақпараттық жүйелерден құжаттар алуға өз</w:t>
      </w:r>
    </w:p>
    <w:bookmarkEnd w:id="142"/>
    <w:bookmarkStart w:name="z158" w:id="143"/>
    <w:p>
      <w:pPr>
        <w:spacing w:after="0"/>
        <w:ind w:left="0"/>
        <w:jc w:val="both"/>
      </w:pPr>
      <w:r>
        <w:rPr>
          <w:rFonts w:ascii="Times New Roman"/>
          <w:b w:val="false"/>
          <w:i w:val="false"/>
          <w:color w:val="000000"/>
          <w:sz w:val="28"/>
        </w:rPr>
        <w:t>
      келісімімді беремін.</w:t>
      </w:r>
    </w:p>
    <w:bookmarkEnd w:id="143"/>
    <w:bookmarkStart w:name="z159" w:id="144"/>
    <w:p>
      <w:pPr>
        <w:spacing w:after="0"/>
        <w:ind w:left="0"/>
        <w:jc w:val="both"/>
      </w:pPr>
      <w:r>
        <w:rPr>
          <w:rFonts w:ascii="Times New Roman"/>
          <w:b w:val="false"/>
          <w:i w:val="false"/>
          <w:color w:val="000000"/>
          <w:sz w:val="28"/>
        </w:rPr>
        <w:t>
      14. Құрылыс-монтаждау жұмыстарын жүзеге асыру кезінде құрылыс нормаларын және</w:t>
      </w:r>
    </w:p>
    <w:bookmarkEnd w:id="144"/>
    <w:bookmarkStart w:name="z160" w:id="145"/>
    <w:p>
      <w:pPr>
        <w:spacing w:after="0"/>
        <w:ind w:left="0"/>
        <w:jc w:val="both"/>
      </w:pPr>
      <w:r>
        <w:rPr>
          <w:rFonts w:ascii="Times New Roman"/>
          <w:b w:val="false"/>
          <w:i w:val="false"/>
          <w:color w:val="000000"/>
          <w:sz w:val="28"/>
        </w:rPr>
        <w:t>
      сәулет, қала құрылысы және құрылыс саласындағы заңнаманың талаптарын және бекітілген</w:t>
      </w:r>
    </w:p>
    <w:bookmarkEnd w:id="145"/>
    <w:bookmarkStart w:name="z161" w:id="146"/>
    <w:p>
      <w:pPr>
        <w:spacing w:after="0"/>
        <w:ind w:left="0"/>
        <w:jc w:val="both"/>
      </w:pPr>
      <w:r>
        <w:rPr>
          <w:rFonts w:ascii="Times New Roman"/>
          <w:b w:val="false"/>
          <w:i w:val="false"/>
          <w:color w:val="000000"/>
          <w:sz w:val="28"/>
        </w:rPr>
        <w:t>
      жобаны бұзғаны үшін Қазақстан Республикасының Әкімшілік құқық бұзушылық туралы</w:t>
      </w:r>
    </w:p>
    <w:bookmarkEnd w:id="146"/>
    <w:bookmarkStart w:name="z162" w:id="147"/>
    <w:p>
      <w:pPr>
        <w:spacing w:after="0"/>
        <w:ind w:left="0"/>
        <w:jc w:val="both"/>
      </w:pPr>
      <w:r>
        <w:rPr>
          <w:rFonts w:ascii="Times New Roman"/>
          <w:b w:val="false"/>
          <w:i w:val="false"/>
          <w:color w:val="000000"/>
          <w:sz w:val="28"/>
        </w:rPr>
        <w:t>
      кодексіне сәйкес жауаптылықта болатынымыз туралы хабардармыз.</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Тапсырыс беруші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салушы)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күні)</w:t>
            </w:r>
          </w:p>
          <w:p>
            <w:pPr>
              <w:spacing w:after="20"/>
              <w:ind w:left="20"/>
              <w:jc w:val="both"/>
            </w:pPr>
            <w:r>
              <w:rPr>
                <w:rFonts w:ascii="Times New Roman"/>
                <w:b w:val="false"/>
                <w:i w:val="false"/>
                <w:color w:val="000000"/>
                <w:sz w:val="20"/>
              </w:rPr>
              <w:t>
Мөр орны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Бас мердігер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күні)</w:t>
            </w:r>
          </w:p>
          <w:p>
            <w:pPr>
              <w:spacing w:after="20"/>
              <w:ind w:left="20"/>
              <w:jc w:val="both"/>
            </w:pPr>
            <w:r>
              <w:rPr>
                <w:rFonts w:ascii="Times New Roman"/>
                <w:b w:val="false"/>
                <w:i w:val="false"/>
                <w:color w:val="000000"/>
                <w:sz w:val="20"/>
              </w:rPr>
              <w:t>
Мөр орны (болған жағдайда)</w:t>
            </w:r>
          </w:p>
        </w:tc>
      </w:tr>
    </w:tbl>
    <w:bookmarkStart w:name="z182" w:id="150"/>
    <w:p>
      <w:pPr>
        <w:spacing w:after="0"/>
        <w:ind w:left="0"/>
        <w:jc w:val="both"/>
      </w:pPr>
      <w:r>
        <w:rPr>
          <w:rFonts w:ascii="Times New Roman"/>
          <w:b w:val="false"/>
          <w:i w:val="false"/>
          <w:color w:val="000000"/>
          <w:sz w:val="28"/>
        </w:rPr>
        <w:t>
      Тұлға хабарламаны сенімхат бойынша берген жағдайда: сенім білдірілген</w:t>
      </w:r>
    </w:p>
    <w:bookmarkEnd w:id="150"/>
    <w:bookmarkStart w:name="z183" w:id="151"/>
    <w:p>
      <w:pPr>
        <w:spacing w:after="0"/>
        <w:ind w:left="0"/>
        <w:jc w:val="both"/>
      </w:pPr>
      <w:r>
        <w:rPr>
          <w:rFonts w:ascii="Times New Roman"/>
          <w:b w:val="false"/>
          <w:i w:val="false"/>
          <w:color w:val="000000"/>
          <w:sz w:val="28"/>
        </w:rPr>
        <w:t>
      тұлға</w:t>
      </w:r>
    </w:p>
    <w:bookmarkEnd w:id="151"/>
    <w:bookmarkStart w:name="z184" w:id="152"/>
    <w:p>
      <w:pPr>
        <w:spacing w:after="0"/>
        <w:ind w:left="0"/>
        <w:jc w:val="both"/>
      </w:pPr>
      <w:r>
        <w:rPr>
          <w:rFonts w:ascii="Times New Roman"/>
          <w:b w:val="false"/>
          <w:i w:val="false"/>
          <w:color w:val="000000"/>
          <w:sz w:val="28"/>
        </w:rPr>
        <w:t>
      _____________ ___________________________________</w:t>
      </w:r>
    </w:p>
    <w:bookmarkEnd w:id="152"/>
    <w:bookmarkStart w:name="z185" w:id="153"/>
    <w:p>
      <w:pPr>
        <w:spacing w:after="0"/>
        <w:ind w:left="0"/>
        <w:jc w:val="both"/>
      </w:pPr>
      <w:r>
        <w:rPr>
          <w:rFonts w:ascii="Times New Roman"/>
          <w:b w:val="false"/>
          <w:i w:val="false"/>
          <w:color w:val="000000"/>
          <w:sz w:val="28"/>
        </w:rPr>
        <w:t>
      (қолы) (тегі, аты, әкесінің аты (болған жағдайда)</w:t>
      </w:r>
    </w:p>
    <w:bookmarkEnd w:id="153"/>
    <w:bookmarkStart w:name="z186" w:id="154"/>
    <w:p>
      <w:pPr>
        <w:spacing w:after="0"/>
        <w:ind w:left="0"/>
        <w:jc w:val="both"/>
      </w:pPr>
      <w:r>
        <w:rPr>
          <w:rFonts w:ascii="Times New Roman"/>
          <w:b w:val="false"/>
          <w:i w:val="false"/>
          <w:color w:val="000000"/>
          <w:sz w:val="28"/>
        </w:rPr>
        <w:t>
      Берілген күні: 20__ жылғы "__" ________</w:t>
      </w:r>
    </w:p>
    <w:bookmarkEnd w:id="154"/>
    <w:bookmarkStart w:name="z187" w:id="155"/>
    <w:p>
      <w:pPr>
        <w:spacing w:after="0"/>
        <w:ind w:left="0"/>
        <w:jc w:val="both"/>
      </w:pPr>
      <w:r>
        <w:rPr>
          <w:rFonts w:ascii="Times New Roman"/>
          <w:b w:val="false"/>
          <w:i w:val="false"/>
          <w:color w:val="000000"/>
          <w:sz w:val="28"/>
        </w:rPr>
        <w:t>
      Қолданыстағы ғимараттардың үй-жайларын (жеке бөліктерін)</w:t>
      </w:r>
    </w:p>
    <w:bookmarkEnd w:id="155"/>
    <w:bookmarkStart w:name="z188" w:id="156"/>
    <w:p>
      <w:pPr>
        <w:spacing w:after="0"/>
        <w:ind w:left="0"/>
        <w:jc w:val="both"/>
      </w:pPr>
      <w:r>
        <w:rPr>
          <w:rFonts w:ascii="Times New Roman"/>
          <w:b w:val="false"/>
          <w:i w:val="false"/>
          <w:color w:val="000000"/>
          <w:sz w:val="28"/>
        </w:rPr>
        <w:t>
      реконструкциялау (қайта жоспарлау, қайта жабдықтау) бойынша:</w:t>
      </w:r>
    </w:p>
    <w:bookmarkEnd w:id="156"/>
    <w:bookmarkStart w:name="z189" w:id="157"/>
    <w:p>
      <w:pPr>
        <w:spacing w:after="0"/>
        <w:ind w:left="0"/>
        <w:jc w:val="both"/>
      </w:pPr>
      <w:r>
        <w:rPr>
          <w:rFonts w:ascii="Times New Roman"/>
          <w:b w:val="false"/>
          <w:i w:val="false"/>
          <w:color w:val="000000"/>
          <w:sz w:val="28"/>
        </w:rPr>
        <w:t>
      Бас мемлекеттiк құрылыс инспекторына (астананың, облыстың,</w:t>
      </w:r>
    </w:p>
    <w:bookmarkEnd w:id="157"/>
    <w:bookmarkStart w:name="z190" w:id="158"/>
    <w:p>
      <w:pPr>
        <w:spacing w:after="0"/>
        <w:ind w:left="0"/>
        <w:jc w:val="both"/>
      </w:pPr>
      <w:r>
        <w:rPr>
          <w:rFonts w:ascii="Times New Roman"/>
          <w:b w:val="false"/>
          <w:i w:val="false"/>
          <w:color w:val="000000"/>
          <w:sz w:val="28"/>
        </w:rPr>
        <w:t>
      республикалық маңызы бар қаланың)</w:t>
      </w:r>
    </w:p>
    <w:bookmarkEnd w:id="158"/>
    <w:bookmarkStart w:name="z191" w:id="159"/>
    <w:p>
      <w:pPr>
        <w:spacing w:after="0"/>
        <w:ind w:left="0"/>
        <w:jc w:val="both"/>
      </w:pPr>
      <w:r>
        <w:rPr>
          <w:rFonts w:ascii="Times New Roman"/>
          <w:b w:val="false"/>
          <w:i w:val="false"/>
          <w:color w:val="000000"/>
          <w:sz w:val="28"/>
        </w:rPr>
        <w:t>
      _________________________________________________</w:t>
      </w:r>
    </w:p>
    <w:bookmarkEnd w:id="159"/>
    <w:bookmarkStart w:name="z192" w:id="160"/>
    <w:p>
      <w:pPr>
        <w:spacing w:after="0"/>
        <w:ind w:left="0"/>
        <w:jc w:val="both"/>
      </w:pPr>
      <w:r>
        <w:rPr>
          <w:rFonts w:ascii="Times New Roman"/>
          <w:b w:val="false"/>
          <w:i w:val="false"/>
          <w:color w:val="000000"/>
          <w:sz w:val="28"/>
        </w:rPr>
        <w:t>
      (тегі, аты, әкесінің аты (болған жағдайда)</w:t>
      </w:r>
    </w:p>
    <w:bookmarkEnd w:id="160"/>
    <w:bookmarkStart w:name="z193" w:id="161"/>
    <w:p>
      <w:pPr>
        <w:spacing w:after="0"/>
        <w:ind w:left="0"/>
        <w:jc w:val="both"/>
      </w:pPr>
      <w:r>
        <w:rPr>
          <w:rFonts w:ascii="Times New Roman"/>
          <w:b w:val="false"/>
          <w:i w:val="false"/>
          <w:color w:val="000000"/>
          <w:sz w:val="28"/>
        </w:rPr>
        <w:t>
      Тапсырыс берушi (құрылыс салушы)</w:t>
      </w:r>
    </w:p>
    <w:bookmarkEnd w:id="161"/>
    <w:bookmarkStart w:name="z194" w:id="162"/>
    <w:p>
      <w:pPr>
        <w:spacing w:after="0"/>
        <w:ind w:left="0"/>
        <w:jc w:val="both"/>
      </w:pPr>
      <w:r>
        <w:rPr>
          <w:rFonts w:ascii="Times New Roman"/>
          <w:b w:val="false"/>
          <w:i w:val="false"/>
          <w:color w:val="000000"/>
          <w:sz w:val="28"/>
        </w:rPr>
        <w:t>
      ________________________________________</w:t>
      </w:r>
    </w:p>
    <w:bookmarkEnd w:id="162"/>
    <w:bookmarkStart w:name="z195" w:id="163"/>
    <w:p>
      <w:pPr>
        <w:spacing w:after="0"/>
        <w:ind w:left="0"/>
        <w:jc w:val="both"/>
      </w:pPr>
      <w:r>
        <w:rPr>
          <w:rFonts w:ascii="Times New Roman"/>
          <w:b w:val="false"/>
          <w:i w:val="false"/>
          <w:color w:val="000000"/>
          <w:sz w:val="28"/>
        </w:rPr>
        <w:t>
      ___________________________________________________________________</w:t>
      </w:r>
    </w:p>
    <w:bookmarkEnd w:id="163"/>
    <w:bookmarkStart w:name="z196" w:id="164"/>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bookmarkEnd w:id="164"/>
    <w:bookmarkStart w:name="z197" w:id="165"/>
    <w:p>
      <w:pPr>
        <w:spacing w:after="0"/>
        <w:ind w:left="0"/>
        <w:jc w:val="both"/>
      </w:pPr>
      <w:r>
        <w:rPr>
          <w:rFonts w:ascii="Times New Roman"/>
          <w:b w:val="false"/>
          <w:i w:val="false"/>
          <w:color w:val="000000"/>
          <w:sz w:val="28"/>
        </w:rPr>
        <w:t>
      ұйымның атауы, пошталық мекенжайы және телефоны)</w:t>
      </w:r>
    </w:p>
    <w:bookmarkEnd w:id="165"/>
    <w:bookmarkStart w:name="z198" w:id="166"/>
    <w:p>
      <w:pPr>
        <w:spacing w:after="0"/>
        <w:ind w:left="0"/>
        <w:jc w:val="both"/>
      </w:pPr>
      <w:r>
        <w:rPr>
          <w:rFonts w:ascii="Times New Roman"/>
          <w:b w:val="false"/>
          <w:i w:val="false"/>
          <w:color w:val="000000"/>
          <w:sz w:val="28"/>
        </w:rPr>
        <w:t>
      Осымен</w:t>
      </w:r>
    </w:p>
    <w:bookmarkEnd w:id="166"/>
    <w:bookmarkStart w:name="z199" w:id="167"/>
    <w:p>
      <w:pPr>
        <w:spacing w:after="0"/>
        <w:ind w:left="0"/>
        <w:jc w:val="both"/>
      </w:pPr>
      <w:r>
        <w:rPr>
          <w:rFonts w:ascii="Times New Roman"/>
          <w:b w:val="false"/>
          <w:i w:val="false"/>
          <w:color w:val="000000"/>
          <w:sz w:val="28"/>
        </w:rPr>
        <w:t>
      ___________________________________________________________________</w:t>
      </w:r>
    </w:p>
    <w:bookmarkEnd w:id="167"/>
    <w:bookmarkStart w:name="z200" w:id="168"/>
    <w:p>
      <w:pPr>
        <w:spacing w:after="0"/>
        <w:ind w:left="0"/>
        <w:jc w:val="both"/>
      </w:pPr>
      <w:r>
        <w:rPr>
          <w:rFonts w:ascii="Times New Roman"/>
          <w:b w:val="false"/>
          <w:i w:val="false"/>
          <w:color w:val="000000"/>
          <w:sz w:val="28"/>
        </w:rPr>
        <w:t>
      (объектiнiң атауы және орналасқан жері)</w:t>
      </w:r>
    </w:p>
    <w:bookmarkEnd w:id="168"/>
    <w:bookmarkStart w:name="z201" w:id="169"/>
    <w:p>
      <w:pPr>
        <w:spacing w:after="0"/>
        <w:ind w:left="0"/>
        <w:jc w:val="both"/>
      </w:pPr>
      <w:r>
        <w:rPr>
          <w:rFonts w:ascii="Times New Roman"/>
          <w:b w:val="false"/>
          <w:i w:val="false"/>
          <w:color w:val="000000"/>
          <w:sz w:val="28"/>
        </w:rPr>
        <w:t>
      ___________________________________________________________________</w:t>
      </w:r>
    </w:p>
    <w:bookmarkEnd w:id="169"/>
    <w:bookmarkStart w:name="z202" w:id="170"/>
    <w:p>
      <w:pPr>
        <w:spacing w:after="0"/>
        <w:ind w:left="0"/>
        <w:jc w:val="both"/>
      </w:pPr>
      <w:r>
        <w:rPr>
          <w:rFonts w:ascii="Times New Roman"/>
          <w:b w:val="false"/>
          <w:i w:val="false"/>
          <w:color w:val="000000"/>
          <w:sz w:val="28"/>
        </w:rPr>
        <w:t>
      қолданыстағы ғимараттардың үй-жайларын (жеке бөліктерін)</w:t>
      </w:r>
    </w:p>
    <w:bookmarkEnd w:id="170"/>
    <w:bookmarkStart w:name="z203" w:id="171"/>
    <w:p>
      <w:pPr>
        <w:spacing w:after="0"/>
        <w:ind w:left="0"/>
        <w:jc w:val="both"/>
      </w:pPr>
      <w:r>
        <w:rPr>
          <w:rFonts w:ascii="Times New Roman"/>
          <w:b w:val="false"/>
          <w:i w:val="false"/>
          <w:color w:val="000000"/>
          <w:sz w:val="28"/>
        </w:rPr>
        <w:t>
      реконструкциялау (қайта жоспарлау, қайта жабдықтау) бойынша</w:t>
      </w:r>
    </w:p>
    <w:bookmarkEnd w:id="171"/>
    <w:bookmarkStart w:name="z204" w:id="172"/>
    <w:p>
      <w:pPr>
        <w:spacing w:after="0"/>
        <w:ind w:left="0"/>
        <w:jc w:val="both"/>
      </w:pPr>
      <w:r>
        <w:rPr>
          <w:rFonts w:ascii="Times New Roman"/>
          <w:b w:val="false"/>
          <w:i w:val="false"/>
          <w:color w:val="000000"/>
          <w:sz w:val="28"/>
        </w:rPr>
        <w:t>
      құрылыс-монтаждау жұмыстарын жүргізуді бастау туралы хабарлаймын.</w:t>
      </w:r>
    </w:p>
    <w:bookmarkEnd w:id="172"/>
    <w:bookmarkStart w:name="z205" w:id="173"/>
    <w:p>
      <w:pPr>
        <w:spacing w:after="0"/>
        <w:ind w:left="0"/>
        <w:jc w:val="both"/>
      </w:pPr>
      <w:r>
        <w:rPr>
          <w:rFonts w:ascii="Times New Roman"/>
          <w:b w:val="false"/>
          <w:i w:val="false"/>
          <w:color w:val="000000"/>
          <w:sz w:val="28"/>
        </w:rPr>
        <w:t>
      Құрылыстың басталуы 20_ жылғы "__" _____________</w:t>
      </w:r>
    </w:p>
    <w:bookmarkEnd w:id="173"/>
    <w:bookmarkStart w:name="z206" w:id="174"/>
    <w:p>
      <w:pPr>
        <w:spacing w:after="0"/>
        <w:ind w:left="0"/>
        <w:jc w:val="both"/>
      </w:pPr>
      <w:r>
        <w:rPr>
          <w:rFonts w:ascii="Times New Roman"/>
          <w:b w:val="false"/>
          <w:i w:val="false"/>
          <w:color w:val="000000"/>
          <w:sz w:val="28"/>
        </w:rPr>
        <w:t>
      Пайдалануға беру мерзiмi 20_ жылғы "__" ____________</w:t>
      </w:r>
    </w:p>
    <w:bookmarkEnd w:id="174"/>
    <w:bookmarkStart w:name="z207" w:id="175"/>
    <w:p>
      <w:pPr>
        <w:spacing w:after="0"/>
        <w:ind w:left="0"/>
        <w:jc w:val="both"/>
      </w:pPr>
      <w:r>
        <w:rPr>
          <w:rFonts w:ascii="Times New Roman"/>
          <w:b w:val="false"/>
          <w:i w:val="false"/>
          <w:color w:val="000000"/>
          <w:sz w:val="28"/>
        </w:rPr>
        <w:t>
      Бұл ретте мынаны хабарлаймын:</w:t>
      </w:r>
    </w:p>
    <w:bookmarkEnd w:id="175"/>
    <w:bookmarkStart w:name="z208" w:id="176"/>
    <w:p>
      <w:pPr>
        <w:spacing w:after="0"/>
        <w:ind w:left="0"/>
        <w:jc w:val="both"/>
      </w:pPr>
      <w:r>
        <w:rPr>
          <w:rFonts w:ascii="Times New Roman"/>
          <w:b w:val="false"/>
          <w:i w:val="false"/>
          <w:color w:val="000000"/>
          <w:sz w:val="28"/>
        </w:rPr>
        <w:t>
      1. Сәулет және қала құрылысы саласында функцияларды жүзеге асыратын</w:t>
      </w:r>
    </w:p>
    <w:bookmarkEnd w:id="176"/>
    <w:bookmarkStart w:name="z209" w:id="177"/>
    <w:p>
      <w:pPr>
        <w:spacing w:after="0"/>
        <w:ind w:left="0"/>
        <w:jc w:val="both"/>
      </w:pPr>
      <w:r>
        <w:rPr>
          <w:rFonts w:ascii="Times New Roman"/>
          <w:b w:val="false"/>
          <w:i w:val="false"/>
          <w:color w:val="000000"/>
          <w:sz w:val="28"/>
        </w:rPr>
        <w:t>
      тиісті жергілікті</w:t>
      </w:r>
    </w:p>
    <w:bookmarkEnd w:id="177"/>
    <w:bookmarkStart w:name="z210" w:id="178"/>
    <w:p>
      <w:pPr>
        <w:spacing w:after="0"/>
        <w:ind w:left="0"/>
        <w:jc w:val="both"/>
      </w:pPr>
      <w:r>
        <w:rPr>
          <w:rFonts w:ascii="Times New Roman"/>
          <w:b w:val="false"/>
          <w:i w:val="false"/>
          <w:color w:val="000000"/>
          <w:sz w:val="28"/>
        </w:rPr>
        <w:t>
      атқарушы органның қолданыстағы ғимараттардың үй-жайларын (жеке</w:t>
      </w:r>
    </w:p>
    <w:bookmarkEnd w:id="178"/>
    <w:bookmarkStart w:name="z211" w:id="179"/>
    <w:p>
      <w:pPr>
        <w:spacing w:after="0"/>
        <w:ind w:left="0"/>
        <w:jc w:val="both"/>
      </w:pPr>
      <w:r>
        <w:rPr>
          <w:rFonts w:ascii="Times New Roman"/>
          <w:b w:val="false"/>
          <w:i w:val="false"/>
          <w:color w:val="000000"/>
          <w:sz w:val="28"/>
        </w:rPr>
        <w:t>
      бөліктерін)</w:t>
      </w:r>
    </w:p>
    <w:bookmarkEnd w:id="179"/>
    <w:bookmarkStart w:name="z212" w:id="180"/>
    <w:p>
      <w:pPr>
        <w:spacing w:after="0"/>
        <w:ind w:left="0"/>
        <w:jc w:val="both"/>
      </w:pPr>
      <w:r>
        <w:rPr>
          <w:rFonts w:ascii="Times New Roman"/>
          <w:b w:val="false"/>
          <w:i w:val="false"/>
          <w:color w:val="000000"/>
          <w:sz w:val="28"/>
        </w:rPr>
        <w:t>
      реконструкциялау (қайта жоспарлау, қайта жабдықтау) туралы</w:t>
      </w:r>
    </w:p>
    <w:bookmarkEnd w:id="180"/>
    <w:bookmarkStart w:name="z213" w:id="181"/>
    <w:p>
      <w:pPr>
        <w:spacing w:after="0"/>
        <w:ind w:left="0"/>
        <w:jc w:val="both"/>
      </w:pPr>
      <w:r>
        <w:rPr>
          <w:rFonts w:ascii="Times New Roman"/>
          <w:b w:val="false"/>
          <w:i w:val="false"/>
          <w:color w:val="000000"/>
          <w:sz w:val="28"/>
        </w:rPr>
        <w:t>
      _________________________________________________</w:t>
      </w:r>
    </w:p>
    <w:bookmarkEnd w:id="181"/>
    <w:bookmarkStart w:name="z214" w:id="182"/>
    <w:p>
      <w:pPr>
        <w:spacing w:after="0"/>
        <w:ind w:left="0"/>
        <w:jc w:val="both"/>
      </w:pPr>
      <w:r>
        <w:rPr>
          <w:rFonts w:ascii="Times New Roman"/>
          <w:b w:val="false"/>
          <w:i w:val="false"/>
          <w:color w:val="000000"/>
          <w:sz w:val="28"/>
        </w:rPr>
        <w:t>
      __________________________________________________________________</w:t>
      </w:r>
    </w:p>
    <w:bookmarkEnd w:id="182"/>
    <w:bookmarkStart w:name="z215" w:id="183"/>
    <w:p>
      <w:pPr>
        <w:spacing w:after="0"/>
        <w:ind w:left="0"/>
        <w:jc w:val="both"/>
      </w:pPr>
      <w:r>
        <w:rPr>
          <w:rFonts w:ascii="Times New Roman"/>
          <w:b w:val="false"/>
          <w:i w:val="false"/>
          <w:color w:val="000000"/>
          <w:sz w:val="28"/>
        </w:rPr>
        <w:t>
      (жергілікті атқарушы органның атауы)</w:t>
      </w:r>
    </w:p>
    <w:bookmarkEnd w:id="183"/>
    <w:bookmarkStart w:name="z216" w:id="184"/>
    <w:p>
      <w:pPr>
        <w:spacing w:after="0"/>
        <w:ind w:left="0"/>
        <w:jc w:val="both"/>
      </w:pPr>
      <w:r>
        <w:rPr>
          <w:rFonts w:ascii="Times New Roman"/>
          <w:b w:val="false"/>
          <w:i w:val="false"/>
          <w:color w:val="000000"/>
          <w:sz w:val="28"/>
        </w:rPr>
        <w:t>
      20__ "__" ___________ № _____ шешімі.</w:t>
      </w:r>
    </w:p>
    <w:bookmarkEnd w:id="184"/>
    <w:bookmarkStart w:name="z217" w:id="185"/>
    <w:p>
      <w:pPr>
        <w:spacing w:after="0"/>
        <w:ind w:left="0"/>
        <w:jc w:val="both"/>
      </w:pPr>
      <w:r>
        <w:rPr>
          <w:rFonts w:ascii="Times New Roman"/>
          <w:b w:val="false"/>
          <w:i w:val="false"/>
          <w:color w:val="000000"/>
          <w:sz w:val="28"/>
        </w:rPr>
        <w:t>
      2. Өзгертілетін үй-жайға (ғимараттың бір бөлігіне)</w:t>
      </w:r>
    </w:p>
    <w:bookmarkEnd w:id="185"/>
    <w:bookmarkStart w:name="z218" w:id="186"/>
    <w:p>
      <w:pPr>
        <w:spacing w:after="0"/>
        <w:ind w:left="0"/>
        <w:jc w:val="both"/>
      </w:pPr>
      <w:r>
        <w:rPr>
          <w:rFonts w:ascii="Times New Roman"/>
          <w:b w:val="false"/>
          <w:i w:val="false"/>
          <w:color w:val="000000"/>
          <w:sz w:val="28"/>
        </w:rPr>
        <w:t>
      _______________________________</w:t>
      </w:r>
    </w:p>
    <w:bookmarkEnd w:id="186"/>
    <w:bookmarkStart w:name="z219"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220" w:id="188"/>
    <w:p>
      <w:pPr>
        <w:spacing w:after="0"/>
        <w:ind w:left="0"/>
        <w:jc w:val="both"/>
      </w:pPr>
      <w:r>
        <w:rPr>
          <w:rFonts w:ascii="Times New Roman"/>
          <w:b w:val="false"/>
          <w:i w:val="false"/>
          <w:color w:val="000000"/>
          <w:sz w:val="28"/>
        </w:rPr>
        <w:t>
      ___________________________________________________________________</w:t>
      </w:r>
    </w:p>
    <w:bookmarkEnd w:id="188"/>
    <w:bookmarkStart w:name="z221" w:id="189"/>
    <w:p>
      <w:pPr>
        <w:spacing w:after="0"/>
        <w:ind w:left="0"/>
        <w:jc w:val="both"/>
      </w:pPr>
      <w:r>
        <w:rPr>
          <w:rFonts w:ascii="Times New Roman"/>
          <w:b w:val="false"/>
          <w:i w:val="false"/>
          <w:color w:val="000000"/>
          <w:sz w:val="28"/>
        </w:rPr>
        <w:t>
      ___________________________________________________________________</w:t>
      </w:r>
    </w:p>
    <w:bookmarkEnd w:id="189"/>
    <w:bookmarkStart w:name="z222" w:id="190"/>
    <w:p>
      <w:pPr>
        <w:spacing w:after="0"/>
        <w:ind w:left="0"/>
        <w:jc w:val="both"/>
      </w:pPr>
      <w:r>
        <w:rPr>
          <w:rFonts w:ascii="Times New Roman"/>
          <w:b w:val="false"/>
          <w:i w:val="false"/>
          <w:color w:val="000000"/>
          <w:sz w:val="28"/>
        </w:rPr>
        <w:t>
      ___________________________________________________________________</w:t>
      </w:r>
    </w:p>
    <w:bookmarkEnd w:id="190"/>
    <w:bookmarkStart w:name="z223" w:id="191"/>
    <w:p>
      <w:pPr>
        <w:spacing w:after="0"/>
        <w:ind w:left="0"/>
        <w:jc w:val="both"/>
      </w:pPr>
      <w:r>
        <w:rPr>
          <w:rFonts w:ascii="Times New Roman"/>
          <w:b w:val="false"/>
          <w:i w:val="false"/>
          <w:color w:val="000000"/>
          <w:sz w:val="28"/>
        </w:rPr>
        <w:t>
      (құжаттардың атауы, құжаттарды берген органның атауы)</w:t>
      </w:r>
    </w:p>
    <w:bookmarkEnd w:id="191"/>
    <w:bookmarkStart w:name="z224" w:id="192"/>
    <w:p>
      <w:pPr>
        <w:spacing w:after="0"/>
        <w:ind w:left="0"/>
        <w:jc w:val="both"/>
      </w:pPr>
      <w:r>
        <w:rPr>
          <w:rFonts w:ascii="Times New Roman"/>
          <w:b w:val="false"/>
          <w:i w:val="false"/>
          <w:color w:val="000000"/>
          <w:sz w:val="28"/>
        </w:rPr>
        <w:t>
      _________________________________ 20___ "____"_____________ №</w:t>
      </w:r>
    </w:p>
    <w:bookmarkEnd w:id="192"/>
    <w:bookmarkStart w:name="z225" w:id="193"/>
    <w:p>
      <w:pPr>
        <w:spacing w:after="0"/>
        <w:ind w:left="0"/>
        <w:jc w:val="both"/>
      </w:pPr>
      <w:r>
        <w:rPr>
          <w:rFonts w:ascii="Times New Roman"/>
          <w:b w:val="false"/>
          <w:i w:val="false"/>
          <w:color w:val="000000"/>
          <w:sz w:val="28"/>
        </w:rPr>
        <w:t>
      _________ меншік</w:t>
      </w:r>
    </w:p>
    <w:bookmarkEnd w:id="193"/>
    <w:bookmarkStart w:name="z226" w:id="194"/>
    <w:p>
      <w:pPr>
        <w:spacing w:after="0"/>
        <w:ind w:left="0"/>
        <w:jc w:val="both"/>
      </w:pPr>
      <w:r>
        <w:rPr>
          <w:rFonts w:ascii="Times New Roman"/>
          <w:b w:val="false"/>
          <w:i w:val="false"/>
          <w:color w:val="000000"/>
          <w:sz w:val="28"/>
        </w:rPr>
        <w:t>
      құқығын растайтын құжаттарды берді не</w:t>
      </w:r>
    </w:p>
    <w:bookmarkEnd w:id="194"/>
    <w:bookmarkStart w:name="z227" w:id="195"/>
    <w:p>
      <w:pPr>
        <w:spacing w:after="0"/>
        <w:ind w:left="0"/>
        <w:jc w:val="both"/>
      </w:pPr>
      <w:r>
        <w:rPr>
          <w:rFonts w:ascii="Times New Roman"/>
          <w:b w:val="false"/>
          <w:i w:val="false"/>
          <w:color w:val="000000"/>
          <w:sz w:val="28"/>
        </w:rPr>
        <w:t>
      _______________________________________</w:t>
      </w:r>
    </w:p>
    <w:bookmarkEnd w:id="195"/>
    <w:bookmarkStart w:name="z228" w:id="196"/>
    <w:p>
      <w:pPr>
        <w:spacing w:after="0"/>
        <w:ind w:left="0"/>
        <w:jc w:val="both"/>
      </w:pPr>
      <w:r>
        <w:rPr>
          <w:rFonts w:ascii="Times New Roman"/>
          <w:b w:val="false"/>
          <w:i w:val="false"/>
          <w:color w:val="000000"/>
          <w:sz w:val="28"/>
        </w:rPr>
        <w:t>
      ___________________________________________________________________</w:t>
      </w:r>
    </w:p>
    <w:bookmarkEnd w:id="196"/>
    <w:bookmarkStart w:name="z229" w:id="197"/>
    <w:p>
      <w:pPr>
        <w:spacing w:after="0"/>
        <w:ind w:left="0"/>
        <w:jc w:val="both"/>
      </w:pPr>
      <w:r>
        <w:rPr>
          <w:rFonts w:ascii="Times New Roman"/>
          <w:b w:val="false"/>
          <w:i w:val="false"/>
          <w:color w:val="000000"/>
          <w:sz w:val="28"/>
        </w:rPr>
        <w:t>
      (нотариат конторының мекенжайы, растаған адамның тегі, аты, әкесінің аты</w:t>
      </w:r>
    </w:p>
    <w:bookmarkEnd w:id="197"/>
    <w:bookmarkStart w:name="z230" w:id="198"/>
    <w:p>
      <w:pPr>
        <w:spacing w:after="0"/>
        <w:ind w:left="0"/>
        <w:jc w:val="both"/>
      </w:pPr>
      <w:r>
        <w:rPr>
          <w:rFonts w:ascii="Times New Roman"/>
          <w:b w:val="false"/>
          <w:i w:val="false"/>
          <w:color w:val="000000"/>
          <w:sz w:val="28"/>
        </w:rPr>
        <w:t>
      (болған жағдайда)</w:t>
      </w:r>
    </w:p>
    <w:bookmarkEnd w:id="198"/>
    <w:bookmarkStart w:name="z231" w:id="199"/>
    <w:p>
      <w:pPr>
        <w:spacing w:after="0"/>
        <w:ind w:left="0"/>
        <w:jc w:val="both"/>
      </w:pPr>
      <w:r>
        <w:rPr>
          <w:rFonts w:ascii="Times New Roman"/>
          <w:b w:val="false"/>
          <w:i w:val="false"/>
          <w:color w:val="000000"/>
          <w:sz w:val="28"/>
        </w:rPr>
        <w:t>
      үй-жайдың немесе ғимараттың бір бөлігінің меншік иесінің (меншік</w:t>
      </w:r>
    </w:p>
    <w:bookmarkEnd w:id="199"/>
    <w:bookmarkStart w:name="z232" w:id="200"/>
    <w:p>
      <w:pPr>
        <w:spacing w:after="0"/>
        <w:ind w:left="0"/>
        <w:jc w:val="both"/>
      </w:pPr>
      <w:r>
        <w:rPr>
          <w:rFonts w:ascii="Times New Roman"/>
          <w:b w:val="false"/>
          <w:i w:val="false"/>
          <w:color w:val="000000"/>
          <w:sz w:val="28"/>
        </w:rPr>
        <w:t>
      иелерінің) оларды</w:t>
      </w:r>
    </w:p>
    <w:bookmarkEnd w:id="200"/>
    <w:bookmarkStart w:name="z233" w:id="201"/>
    <w:p>
      <w:pPr>
        <w:spacing w:after="0"/>
        <w:ind w:left="0"/>
        <w:jc w:val="both"/>
      </w:pPr>
      <w:r>
        <w:rPr>
          <w:rFonts w:ascii="Times New Roman"/>
          <w:b w:val="false"/>
          <w:i w:val="false"/>
          <w:color w:val="000000"/>
          <w:sz w:val="28"/>
        </w:rPr>
        <w:t>
      өзгертуге нотариат куәландырған жазбаша келісуі бар</w:t>
      </w:r>
    </w:p>
    <w:bookmarkEnd w:id="201"/>
    <w:bookmarkStart w:name="z234" w:id="202"/>
    <w:p>
      <w:pPr>
        <w:spacing w:after="0"/>
        <w:ind w:left="0"/>
        <w:jc w:val="both"/>
      </w:pPr>
      <w:r>
        <w:rPr>
          <w:rFonts w:ascii="Times New Roman"/>
          <w:b w:val="false"/>
          <w:i w:val="false"/>
          <w:color w:val="000000"/>
          <w:sz w:val="28"/>
        </w:rPr>
        <w:t>
      ___________________________________________________________________.</w:t>
      </w:r>
    </w:p>
    <w:bookmarkEnd w:id="202"/>
    <w:bookmarkStart w:name="z235" w:id="203"/>
    <w:p>
      <w:pPr>
        <w:spacing w:after="0"/>
        <w:ind w:left="0"/>
        <w:jc w:val="both"/>
      </w:pPr>
      <w:r>
        <w:rPr>
          <w:rFonts w:ascii="Times New Roman"/>
          <w:b w:val="false"/>
          <w:i w:val="false"/>
          <w:color w:val="000000"/>
          <w:sz w:val="28"/>
        </w:rPr>
        <w:t>
      3. Жерге тиісті құқық беру туралы 20__ "__" ___________ № _____ шешімді</w:t>
      </w:r>
    </w:p>
    <w:bookmarkEnd w:id="203"/>
    <w:bookmarkStart w:name="z236" w:id="204"/>
    <w:p>
      <w:pPr>
        <w:spacing w:after="0"/>
        <w:ind w:left="0"/>
        <w:jc w:val="both"/>
      </w:pPr>
      <w:r>
        <w:rPr>
          <w:rFonts w:ascii="Times New Roman"/>
          <w:b w:val="false"/>
          <w:i w:val="false"/>
          <w:color w:val="000000"/>
          <w:sz w:val="28"/>
        </w:rPr>
        <w:t>
      (егер</w:t>
      </w:r>
    </w:p>
    <w:bookmarkEnd w:id="204"/>
    <w:bookmarkStart w:name="z237" w:id="205"/>
    <w:p>
      <w:pPr>
        <w:spacing w:after="0"/>
        <w:ind w:left="0"/>
        <w:jc w:val="both"/>
      </w:pPr>
      <w:r>
        <w:rPr>
          <w:rFonts w:ascii="Times New Roman"/>
          <w:b w:val="false"/>
          <w:i w:val="false"/>
          <w:color w:val="000000"/>
          <w:sz w:val="28"/>
        </w:rPr>
        <w:t>
      жоспарланып отырған өзгеріс қосымша жер учаскесін бөлуді</w:t>
      </w:r>
    </w:p>
    <w:bookmarkEnd w:id="205"/>
    <w:bookmarkStart w:name="z238" w:id="206"/>
    <w:p>
      <w:pPr>
        <w:spacing w:after="0"/>
        <w:ind w:left="0"/>
        <w:jc w:val="both"/>
      </w:pPr>
      <w:r>
        <w:rPr>
          <w:rFonts w:ascii="Times New Roman"/>
          <w:b w:val="false"/>
          <w:i w:val="false"/>
          <w:color w:val="000000"/>
          <w:sz w:val="28"/>
        </w:rPr>
        <w:t>
      (кесіп беруді) көздесе)</w:t>
      </w:r>
    </w:p>
    <w:bookmarkEnd w:id="206"/>
    <w:bookmarkStart w:name="z239" w:id="207"/>
    <w:p>
      <w:pPr>
        <w:spacing w:after="0"/>
        <w:ind w:left="0"/>
        <w:jc w:val="both"/>
      </w:pPr>
      <w:r>
        <w:rPr>
          <w:rFonts w:ascii="Times New Roman"/>
          <w:b w:val="false"/>
          <w:i w:val="false"/>
          <w:color w:val="000000"/>
          <w:sz w:val="28"/>
        </w:rPr>
        <w:t>
      ___________________________________________________________________</w:t>
      </w:r>
    </w:p>
    <w:bookmarkEnd w:id="207"/>
    <w:bookmarkStart w:name="z240" w:id="208"/>
    <w:p>
      <w:pPr>
        <w:spacing w:after="0"/>
        <w:ind w:left="0"/>
        <w:jc w:val="both"/>
      </w:pPr>
      <w:r>
        <w:rPr>
          <w:rFonts w:ascii="Times New Roman"/>
          <w:b w:val="false"/>
          <w:i w:val="false"/>
          <w:color w:val="000000"/>
          <w:sz w:val="28"/>
        </w:rPr>
        <w:t>
      (жергілікті атқарушы органның атауы) берді.</w:t>
      </w:r>
    </w:p>
    <w:bookmarkEnd w:id="208"/>
    <w:bookmarkStart w:name="z241" w:id="209"/>
    <w:p>
      <w:pPr>
        <w:spacing w:after="0"/>
        <w:ind w:left="0"/>
        <w:jc w:val="both"/>
      </w:pPr>
      <w:r>
        <w:rPr>
          <w:rFonts w:ascii="Times New Roman"/>
          <w:b w:val="false"/>
          <w:i w:val="false"/>
          <w:color w:val="000000"/>
          <w:sz w:val="28"/>
        </w:rPr>
        <w:t>
      4. _________________________________________________________________</w:t>
      </w:r>
    </w:p>
    <w:bookmarkEnd w:id="209"/>
    <w:bookmarkStart w:name="z242" w:id="210"/>
    <w:p>
      <w:pPr>
        <w:spacing w:after="0"/>
        <w:ind w:left="0"/>
        <w:jc w:val="both"/>
      </w:pPr>
      <w:r>
        <w:rPr>
          <w:rFonts w:ascii="Times New Roman"/>
          <w:b w:val="false"/>
          <w:i w:val="false"/>
          <w:color w:val="000000"/>
          <w:sz w:val="28"/>
        </w:rPr>
        <w:t>
      (жергілікті атқарушы органның атауы)</w:t>
      </w:r>
    </w:p>
    <w:bookmarkEnd w:id="210"/>
    <w:bookmarkStart w:name="z243" w:id="211"/>
    <w:p>
      <w:pPr>
        <w:spacing w:after="0"/>
        <w:ind w:left="0"/>
        <w:jc w:val="both"/>
      </w:pPr>
      <w:r>
        <w:rPr>
          <w:rFonts w:ascii="Times New Roman"/>
          <w:b w:val="false"/>
          <w:i w:val="false"/>
          <w:color w:val="000000"/>
          <w:sz w:val="28"/>
        </w:rPr>
        <w:t>
      берген 20__ "__" ___________ № _____ сәулет-жоспарлау тапсырмасына</w:t>
      </w:r>
    </w:p>
    <w:bookmarkEnd w:id="211"/>
    <w:bookmarkStart w:name="z244" w:id="212"/>
    <w:p>
      <w:pPr>
        <w:spacing w:after="0"/>
        <w:ind w:left="0"/>
        <w:jc w:val="both"/>
      </w:pPr>
      <w:r>
        <w:rPr>
          <w:rFonts w:ascii="Times New Roman"/>
          <w:b w:val="false"/>
          <w:i w:val="false"/>
          <w:color w:val="000000"/>
          <w:sz w:val="28"/>
        </w:rPr>
        <w:t>
      сәйкес</w:t>
      </w:r>
    </w:p>
    <w:bookmarkEnd w:id="212"/>
    <w:bookmarkStart w:name="z245" w:id="213"/>
    <w:p>
      <w:pPr>
        <w:spacing w:after="0"/>
        <w:ind w:left="0"/>
        <w:jc w:val="both"/>
      </w:pPr>
      <w:r>
        <w:rPr>
          <w:rFonts w:ascii="Times New Roman"/>
          <w:b w:val="false"/>
          <w:i w:val="false"/>
          <w:color w:val="000000"/>
          <w:sz w:val="28"/>
        </w:rPr>
        <w:t>
      қолданыстағы ғимараттардың үй-жайларын (жеке бөліктерін)</w:t>
      </w:r>
    </w:p>
    <w:bookmarkEnd w:id="213"/>
    <w:bookmarkStart w:name="z246" w:id="214"/>
    <w:p>
      <w:pPr>
        <w:spacing w:after="0"/>
        <w:ind w:left="0"/>
        <w:jc w:val="both"/>
      </w:pPr>
      <w:r>
        <w:rPr>
          <w:rFonts w:ascii="Times New Roman"/>
          <w:b w:val="false"/>
          <w:i w:val="false"/>
          <w:color w:val="000000"/>
          <w:sz w:val="28"/>
        </w:rPr>
        <w:t>
      реконструкцияла (қайта</w:t>
      </w:r>
    </w:p>
    <w:bookmarkEnd w:id="214"/>
    <w:bookmarkStart w:name="z247" w:id="215"/>
    <w:p>
      <w:pPr>
        <w:spacing w:after="0"/>
        <w:ind w:left="0"/>
        <w:jc w:val="both"/>
      </w:pPr>
      <w:r>
        <w:rPr>
          <w:rFonts w:ascii="Times New Roman"/>
          <w:b w:val="false"/>
          <w:i w:val="false"/>
          <w:color w:val="000000"/>
          <w:sz w:val="28"/>
        </w:rPr>
        <w:t>
      жоспарлау, қайта жабдықтау) бойынша жобалық (жобалау-сметалық)</w:t>
      </w:r>
    </w:p>
    <w:bookmarkEnd w:id="215"/>
    <w:bookmarkStart w:name="z248" w:id="216"/>
    <w:p>
      <w:pPr>
        <w:spacing w:after="0"/>
        <w:ind w:left="0"/>
        <w:jc w:val="both"/>
      </w:pPr>
      <w:r>
        <w:rPr>
          <w:rFonts w:ascii="Times New Roman"/>
          <w:b w:val="false"/>
          <w:i w:val="false"/>
          <w:color w:val="000000"/>
          <w:sz w:val="28"/>
        </w:rPr>
        <w:t>
      құжаттаманы</w:t>
      </w:r>
    </w:p>
    <w:bookmarkEnd w:id="216"/>
    <w:bookmarkStart w:name="z249" w:id="217"/>
    <w:p>
      <w:pPr>
        <w:spacing w:after="0"/>
        <w:ind w:left="0"/>
        <w:jc w:val="both"/>
      </w:pPr>
      <w:r>
        <w:rPr>
          <w:rFonts w:ascii="Times New Roman"/>
          <w:b w:val="false"/>
          <w:i w:val="false"/>
          <w:color w:val="000000"/>
          <w:sz w:val="28"/>
        </w:rPr>
        <w:t>
      __________________________________</w:t>
      </w:r>
    </w:p>
    <w:bookmarkEnd w:id="217"/>
    <w:bookmarkStart w:name="z250" w:id="218"/>
    <w:p>
      <w:pPr>
        <w:spacing w:after="0"/>
        <w:ind w:left="0"/>
        <w:jc w:val="both"/>
      </w:pPr>
      <w:r>
        <w:rPr>
          <w:rFonts w:ascii="Times New Roman"/>
          <w:b w:val="false"/>
          <w:i w:val="false"/>
          <w:color w:val="000000"/>
          <w:sz w:val="28"/>
        </w:rPr>
        <w:t>
      ___________________________________________________________________</w:t>
      </w:r>
    </w:p>
    <w:bookmarkEnd w:id="218"/>
    <w:bookmarkStart w:name="z251" w:id="219"/>
    <w:p>
      <w:pPr>
        <w:spacing w:after="0"/>
        <w:ind w:left="0"/>
        <w:jc w:val="both"/>
      </w:pPr>
      <w:r>
        <w:rPr>
          <w:rFonts w:ascii="Times New Roman"/>
          <w:b w:val="false"/>
          <w:i w:val="false"/>
          <w:color w:val="000000"/>
          <w:sz w:val="28"/>
        </w:rPr>
        <w:t>
      (жобалау ұйымының атауы, лицензияның №, алған күні және санаты,</w:t>
      </w:r>
    </w:p>
    <w:bookmarkEnd w:id="219"/>
    <w:bookmarkStart w:name="z252" w:id="220"/>
    <w:p>
      <w:pPr>
        <w:spacing w:after="0"/>
        <w:ind w:left="0"/>
        <w:jc w:val="both"/>
      </w:pPr>
      <w:r>
        <w:rPr>
          <w:rFonts w:ascii="Times New Roman"/>
          <w:b w:val="false"/>
          <w:i w:val="false"/>
          <w:color w:val="000000"/>
          <w:sz w:val="28"/>
        </w:rPr>
        <w:t>
      жобалаудың сатылылығы)</w:t>
      </w:r>
    </w:p>
    <w:bookmarkEnd w:id="220"/>
    <w:bookmarkStart w:name="z253" w:id="221"/>
    <w:p>
      <w:pPr>
        <w:spacing w:after="0"/>
        <w:ind w:left="0"/>
        <w:jc w:val="both"/>
      </w:pPr>
      <w:r>
        <w:rPr>
          <w:rFonts w:ascii="Times New Roman"/>
          <w:b w:val="false"/>
          <w:i w:val="false"/>
          <w:color w:val="000000"/>
          <w:sz w:val="28"/>
        </w:rPr>
        <w:t>
      әзірледі және _____________________________________________________</w:t>
      </w:r>
    </w:p>
    <w:bookmarkEnd w:id="221"/>
    <w:bookmarkStart w:name="z254" w:id="222"/>
    <w:p>
      <w:pPr>
        <w:spacing w:after="0"/>
        <w:ind w:left="0"/>
        <w:jc w:val="both"/>
      </w:pPr>
      <w:r>
        <w:rPr>
          <w:rFonts w:ascii="Times New Roman"/>
          <w:b w:val="false"/>
          <w:i w:val="false"/>
          <w:color w:val="000000"/>
          <w:sz w:val="28"/>
        </w:rPr>
        <w:t>
      бекітті.</w:t>
      </w:r>
    </w:p>
    <w:bookmarkEnd w:id="222"/>
    <w:bookmarkStart w:name="z255" w:id="223"/>
    <w:p>
      <w:pPr>
        <w:spacing w:after="0"/>
        <w:ind w:left="0"/>
        <w:jc w:val="both"/>
      </w:pPr>
      <w:r>
        <w:rPr>
          <w:rFonts w:ascii="Times New Roman"/>
          <w:b w:val="false"/>
          <w:i w:val="false"/>
          <w:color w:val="000000"/>
          <w:sz w:val="28"/>
        </w:rPr>
        <w:t>
      (тегі, аты, әкесінің аты (болған жағдайда) және (немесе) бұйрықтың № және</w:t>
      </w:r>
    </w:p>
    <w:bookmarkEnd w:id="223"/>
    <w:bookmarkStart w:name="z256" w:id="224"/>
    <w:p>
      <w:pPr>
        <w:spacing w:after="0"/>
        <w:ind w:left="0"/>
        <w:jc w:val="both"/>
      </w:pPr>
      <w:r>
        <w:rPr>
          <w:rFonts w:ascii="Times New Roman"/>
          <w:b w:val="false"/>
          <w:i w:val="false"/>
          <w:color w:val="000000"/>
          <w:sz w:val="28"/>
        </w:rPr>
        <w:t>
      күні)</w:t>
      </w:r>
    </w:p>
    <w:bookmarkEnd w:id="224"/>
    <w:bookmarkStart w:name="z257" w:id="225"/>
    <w:p>
      <w:pPr>
        <w:spacing w:after="0"/>
        <w:ind w:left="0"/>
        <w:jc w:val="both"/>
      </w:pPr>
      <w:r>
        <w:rPr>
          <w:rFonts w:ascii="Times New Roman"/>
          <w:b w:val="false"/>
          <w:i w:val="false"/>
          <w:color w:val="000000"/>
          <w:sz w:val="28"/>
        </w:rPr>
        <w:t>
      5. Сараптаманың 20___ "____"_____ № оң қорытындысын (сараптама жүргізу</w:t>
      </w:r>
    </w:p>
    <w:bookmarkEnd w:id="225"/>
    <w:bookmarkStart w:name="z258" w:id="226"/>
    <w:p>
      <w:pPr>
        <w:spacing w:after="0"/>
        <w:ind w:left="0"/>
        <w:jc w:val="both"/>
      </w:pPr>
      <w:r>
        <w:rPr>
          <w:rFonts w:ascii="Times New Roman"/>
          <w:b w:val="false"/>
          <w:i w:val="false"/>
          <w:color w:val="000000"/>
          <w:sz w:val="28"/>
        </w:rPr>
        <w:t>
      міндетті</w:t>
      </w:r>
    </w:p>
    <w:bookmarkEnd w:id="226"/>
    <w:bookmarkStart w:name="z259" w:id="227"/>
    <w:p>
      <w:pPr>
        <w:spacing w:after="0"/>
        <w:ind w:left="0"/>
        <w:jc w:val="both"/>
      </w:pPr>
      <w:r>
        <w:rPr>
          <w:rFonts w:ascii="Times New Roman"/>
          <w:b w:val="false"/>
          <w:i w:val="false"/>
          <w:color w:val="000000"/>
          <w:sz w:val="28"/>
        </w:rPr>
        <w:t>
      болған жағдайда) _________________________________________</w:t>
      </w:r>
    </w:p>
    <w:bookmarkEnd w:id="227"/>
    <w:bookmarkStart w:name="z260" w:id="228"/>
    <w:p>
      <w:pPr>
        <w:spacing w:after="0"/>
        <w:ind w:left="0"/>
        <w:jc w:val="both"/>
      </w:pPr>
      <w:r>
        <w:rPr>
          <w:rFonts w:ascii="Times New Roman"/>
          <w:b w:val="false"/>
          <w:i w:val="false"/>
          <w:color w:val="000000"/>
          <w:sz w:val="28"/>
        </w:rPr>
        <w:t>
      (сараптаманың түрі, сарапшының тегі, аты, әкесінің аты (болған жағдайда),</w:t>
      </w:r>
    </w:p>
    <w:bookmarkEnd w:id="228"/>
    <w:bookmarkStart w:name="z261" w:id="229"/>
    <w:p>
      <w:pPr>
        <w:spacing w:after="0"/>
        <w:ind w:left="0"/>
        <w:jc w:val="both"/>
      </w:pPr>
      <w:r>
        <w:rPr>
          <w:rFonts w:ascii="Times New Roman"/>
          <w:b w:val="false"/>
          <w:i w:val="false"/>
          <w:color w:val="000000"/>
          <w:sz w:val="28"/>
        </w:rPr>
        <w:t>
      телефоны, аттестатының №, алған күні және мамандануы) берді.</w:t>
      </w:r>
    </w:p>
    <w:bookmarkEnd w:id="229"/>
    <w:bookmarkStart w:name="z262" w:id="230"/>
    <w:p>
      <w:pPr>
        <w:spacing w:after="0"/>
        <w:ind w:left="0"/>
        <w:jc w:val="both"/>
      </w:pPr>
      <w:r>
        <w:rPr>
          <w:rFonts w:ascii="Times New Roman"/>
          <w:b w:val="false"/>
          <w:i w:val="false"/>
          <w:color w:val="000000"/>
          <w:sz w:val="28"/>
        </w:rPr>
        <w:t>
      6. Өзгертілетін үй-жайлармен (үйдің бөліктерімен) іргелес басқа үй-жайлар</w:t>
      </w:r>
    </w:p>
    <w:bookmarkEnd w:id="230"/>
    <w:bookmarkStart w:name="z263" w:id="231"/>
    <w:p>
      <w:pPr>
        <w:spacing w:after="0"/>
        <w:ind w:left="0"/>
        <w:jc w:val="both"/>
      </w:pPr>
      <w:r>
        <w:rPr>
          <w:rFonts w:ascii="Times New Roman"/>
          <w:b w:val="false"/>
          <w:i w:val="false"/>
          <w:color w:val="000000"/>
          <w:sz w:val="28"/>
        </w:rPr>
        <w:t>
      (тұрғын үй</w:t>
      </w:r>
    </w:p>
    <w:bookmarkEnd w:id="231"/>
    <w:bookmarkStart w:name="z264" w:id="232"/>
    <w:p>
      <w:pPr>
        <w:spacing w:after="0"/>
        <w:ind w:left="0"/>
        <w:jc w:val="both"/>
      </w:pPr>
      <w:r>
        <w:rPr>
          <w:rFonts w:ascii="Times New Roman"/>
          <w:b w:val="false"/>
          <w:i w:val="false"/>
          <w:color w:val="000000"/>
          <w:sz w:val="28"/>
        </w:rPr>
        <w:t>
      бөліктері) иелерінің (егер үй-жайлардың (тұрғын үй бөліктерінің)</w:t>
      </w:r>
    </w:p>
    <w:bookmarkEnd w:id="232"/>
    <w:bookmarkStart w:name="z265" w:id="233"/>
    <w:p>
      <w:pPr>
        <w:spacing w:after="0"/>
        <w:ind w:left="0"/>
        <w:jc w:val="both"/>
      </w:pPr>
      <w:r>
        <w:rPr>
          <w:rFonts w:ascii="Times New Roman"/>
          <w:b w:val="false"/>
          <w:i w:val="false"/>
          <w:color w:val="000000"/>
          <w:sz w:val="28"/>
        </w:rPr>
        <w:t>
      жоспарланып отырған</w:t>
      </w:r>
    </w:p>
    <w:bookmarkEnd w:id="233"/>
    <w:bookmarkStart w:name="z266" w:id="234"/>
    <w:p>
      <w:pPr>
        <w:spacing w:after="0"/>
        <w:ind w:left="0"/>
        <w:jc w:val="both"/>
      </w:pPr>
      <w:r>
        <w:rPr>
          <w:rFonts w:ascii="Times New Roman"/>
          <w:b w:val="false"/>
          <w:i w:val="false"/>
          <w:color w:val="000000"/>
          <w:sz w:val="28"/>
        </w:rPr>
        <w:t>
      реконструкциясы (қайта жоспарлануы, қайта жабдықталуы) немесе үй-жайлардың</w:t>
      </w:r>
    </w:p>
    <w:bookmarkEnd w:id="234"/>
    <w:bookmarkStart w:name="z267" w:id="235"/>
    <w:p>
      <w:pPr>
        <w:spacing w:after="0"/>
        <w:ind w:left="0"/>
        <w:jc w:val="both"/>
      </w:pPr>
      <w:r>
        <w:rPr>
          <w:rFonts w:ascii="Times New Roman"/>
          <w:b w:val="false"/>
          <w:i w:val="false"/>
          <w:color w:val="000000"/>
          <w:sz w:val="28"/>
        </w:rPr>
        <w:t>
      шекараларын көшіруі олардың мүдделерін қозғаса) 20_ "__"</w:t>
      </w:r>
    </w:p>
    <w:bookmarkEnd w:id="235"/>
    <w:bookmarkStart w:name="z268" w:id="236"/>
    <w:p>
      <w:pPr>
        <w:spacing w:after="0"/>
        <w:ind w:left="0"/>
        <w:jc w:val="both"/>
      </w:pPr>
      <w:r>
        <w:rPr>
          <w:rFonts w:ascii="Times New Roman"/>
          <w:b w:val="false"/>
          <w:i w:val="false"/>
          <w:color w:val="000000"/>
          <w:sz w:val="28"/>
        </w:rPr>
        <w:t>
      _________________________</w:t>
      </w:r>
    </w:p>
    <w:bookmarkEnd w:id="236"/>
    <w:bookmarkStart w:name="z269" w:id="237"/>
    <w:p>
      <w:pPr>
        <w:spacing w:after="0"/>
        <w:ind w:left="0"/>
        <w:jc w:val="both"/>
      </w:pPr>
      <w:r>
        <w:rPr>
          <w:rFonts w:ascii="Times New Roman"/>
          <w:b w:val="false"/>
          <w:i w:val="false"/>
          <w:color w:val="000000"/>
          <w:sz w:val="28"/>
        </w:rPr>
        <w:t>
      ___________________________________________________________________</w:t>
      </w:r>
    </w:p>
    <w:bookmarkEnd w:id="237"/>
    <w:bookmarkStart w:name="z270" w:id="238"/>
    <w:p>
      <w:pPr>
        <w:spacing w:after="0"/>
        <w:ind w:left="0"/>
        <w:jc w:val="both"/>
      </w:pPr>
      <w:r>
        <w:rPr>
          <w:rFonts w:ascii="Times New Roman"/>
          <w:b w:val="false"/>
          <w:i w:val="false"/>
          <w:color w:val="000000"/>
          <w:sz w:val="28"/>
        </w:rPr>
        <w:t>
      (нотариат конторының мекенжайы, растаған адамның тегі, аты, әкесінің аты</w:t>
      </w:r>
    </w:p>
    <w:bookmarkEnd w:id="238"/>
    <w:bookmarkStart w:name="z271" w:id="239"/>
    <w:p>
      <w:pPr>
        <w:spacing w:after="0"/>
        <w:ind w:left="0"/>
        <w:jc w:val="both"/>
      </w:pPr>
      <w:r>
        <w:rPr>
          <w:rFonts w:ascii="Times New Roman"/>
          <w:b w:val="false"/>
          <w:i w:val="false"/>
          <w:color w:val="000000"/>
          <w:sz w:val="28"/>
        </w:rPr>
        <w:t>
      (болған жағдайда) нотариат куәландырған жазбаша келісуі бар.</w:t>
      </w:r>
    </w:p>
    <w:bookmarkEnd w:id="239"/>
    <w:bookmarkStart w:name="z272" w:id="240"/>
    <w:p>
      <w:pPr>
        <w:spacing w:after="0"/>
        <w:ind w:left="0"/>
        <w:jc w:val="both"/>
      </w:pPr>
      <w:r>
        <w:rPr>
          <w:rFonts w:ascii="Times New Roman"/>
          <w:b w:val="false"/>
          <w:i w:val="false"/>
          <w:color w:val="000000"/>
          <w:sz w:val="28"/>
        </w:rPr>
        <w:t>
      7. Жұмыстар 20__ "___" ______________ №____ мердігерлік шарттың</w:t>
      </w:r>
    </w:p>
    <w:bookmarkEnd w:id="240"/>
    <w:bookmarkStart w:name="z273" w:id="241"/>
    <w:p>
      <w:pPr>
        <w:spacing w:after="0"/>
        <w:ind w:left="0"/>
        <w:jc w:val="both"/>
      </w:pPr>
      <w:r>
        <w:rPr>
          <w:rFonts w:ascii="Times New Roman"/>
          <w:b w:val="false"/>
          <w:i w:val="false"/>
          <w:color w:val="000000"/>
          <w:sz w:val="28"/>
        </w:rPr>
        <w:t>
      негізінде</w:t>
      </w:r>
    </w:p>
    <w:bookmarkEnd w:id="241"/>
    <w:bookmarkStart w:name="z274" w:id="242"/>
    <w:p>
      <w:pPr>
        <w:spacing w:after="0"/>
        <w:ind w:left="0"/>
        <w:jc w:val="both"/>
      </w:pPr>
      <w:r>
        <w:rPr>
          <w:rFonts w:ascii="Times New Roman"/>
          <w:b w:val="false"/>
          <w:i w:val="false"/>
          <w:color w:val="000000"/>
          <w:sz w:val="28"/>
        </w:rPr>
        <w:t>
      __________________________________________________________</w:t>
      </w:r>
    </w:p>
    <w:bookmarkEnd w:id="242"/>
    <w:bookmarkStart w:name="z275" w:id="243"/>
    <w:p>
      <w:pPr>
        <w:spacing w:after="0"/>
        <w:ind w:left="0"/>
        <w:jc w:val="both"/>
      </w:pPr>
      <w:r>
        <w:rPr>
          <w:rFonts w:ascii="Times New Roman"/>
          <w:b w:val="false"/>
          <w:i w:val="false"/>
          <w:color w:val="000000"/>
          <w:sz w:val="28"/>
        </w:rPr>
        <w:t>
      (құрылысты жүзеге асыратын ұйымның атауы, мекенжайы, телефоны,</w:t>
      </w:r>
    </w:p>
    <w:bookmarkEnd w:id="243"/>
    <w:bookmarkStart w:name="z276" w:id="244"/>
    <w:p>
      <w:pPr>
        <w:spacing w:after="0"/>
        <w:ind w:left="0"/>
        <w:jc w:val="both"/>
      </w:pPr>
      <w:r>
        <w:rPr>
          <w:rFonts w:ascii="Times New Roman"/>
          <w:b w:val="false"/>
          <w:i w:val="false"/>
          <w:color w:val="000000"/>
          <w:sz w:val="28"/>
        </w:rPr>
        <w:t>
      лицензияның №, алған күні және санаты)</w:t>
      </w:r>
    </w:p>
    <w:bookmarkEnd w:id="244"/>
    <w:bookmarkStart w:name="z277" w:id="245"/>
    <w:p>
      <w:pPr>
        <w:spacing w:after="0"/>
        <w:ind w:left="0"/>
        <w:jc w:val="both"/>
      </w:pPr>
      <w:r>
        <w:rPr>
          <w:rFonts w:ascii="Times New Roman"/>
          <w:b w:val="false"/>
          <w:i w:val="false"/>
          <w:color w:val="000000"/>
          <w:sz w:val="28"/>
        </w:rPr>
        <w:t>
      мердігерлік тәсілмен (мердігерлік ұйымды тартқан жағдайда) жүргізілетін болады.</w:t>
      </w:r>
    </w:p>
    <w:bookmarkEnd w:id="245"/>
    <w:bookmarkStart w:name="z278" w:id="246"/>
    <w:p>
      <w:pPr>
        <w:spacing w:after="0"/>
        <w:ind w:left="0"/>
        <w:jc w:val="both"/>
      </w:pPr>
      <w:r>
        <w:rPr>
          <w:rFonts w:ascii="Times New Roman"/>
          <w:b w:val="false"/>
          <w:i w:val="false"/>
          <w:color w:val="000000"/>
          <w:sz w:val="28"/>
        </w:rPr>
        <w:t>
      8. Тапсырыс берушінің атынан жауапты тұлға ретінде</w:t>
      </w:r>
    </w:p>
    <w:bookmarkEnd w:id="246"/>
    <w:bookmarkStart w:name="z279" w:id="247"/>
    <w:p>
      <w:pPr>
        <w:spacing w:after="0"/>
        <w:ind w:left="0"/>
        <w:jc w:val="both"/>
      </w:pPr>
      <w:r>
        <w:rPr>
          <w:rFonts w:ascii="Times New Roman"/>
          <w:b w:val="false"/>
          <w:i w:val="false"/>
          <w:color w:val="000000"/>
          <w:sz w:val="28"/>
        </w:rPr>
        <w:t>
      ____________________________</w:t>
      </w:r>
    </w:p>
    <w:bookmarkEnd w:id="247"/>
    <w:bookmarkStart w:name="z280" w:id="248"/>
    <w:p>
      <w:pPr>
        <w:spacing w:after="0"/>
        <w:ind w:left="0"/>
        <w:jc w:val="both"/>
      </w:pPr>
      <w:r>
        <w:rPr>
          <w:rFonts w:ascii="Times New Roman"/>
          <w:b w:val="false"/>
          <w:i w:val="false"/>
          <w:color w:val="000000"/>
          <w:sz w:val="28"/>
        </w:rPr>
        <w:t>
      ___________________________________________________________________</w:t>
      </w:r>
    </w:p>
    <w:bookmarkEnd w:id="248"/>
    <w:bookmarkStart w:name="z281" w:id="249"/>
    <w:p>
      <w:pPr>
        <w:spacing w:after="0"/>
        <w:ind w:left="0"/>
        <w:jc w:val="both"/>
      </w:pPr>
      <w:r>
        <w:rPr>
          <w:rFonts w:ascii="Times New Roman"/>
          <w:b w:val="false"/>
          <w:i w:val="false"/>
          <w:color w:val="000000"/>
          <w:sz w:val="28"/>
        </w:rPr>
        <w:t>
      (оқу орнының атауы, бітірген жылы, мамандығы) білімі бар</w:t>
      </w:r>
    </w:p>
    <w:bookmarkEnd w:id="249"/>
    <w:bookmarkStart w:name="z282" w:id="250"/>
    <w:p>
      <w:pPr>
        <w:spacing w:after="0"/>
        <w:ind w:left="0"/>
        <w:jc w:val="both"/>
      </w:pPr>
      <w:r>
        <w:rPr>
          <w:rFonts w:ascii="Times New Roman"/>
          <w:b w:val="false"/>
          <w:i w:val="false"/>
          <w:color w:val="000000"/>
          <w:sz w:val="28"/>
        </w:rPr>
        <w:t>
      _________________________________________________________________</w:t>
      </w:r>
    </w:p>
    <w:bookmarkEnd w:id="250"/>
    <w:bookmarkStart w:name="z283" w:id="251"/>
    <w:p>
      <w:pPr>
        <w:spacing w:after="0"/>
        <w:ind w:left="0"/>
        <w:jc w:val="both"/>
      </w:pPr>
      <w:r>
        <w:rPr>
          <w:rFonts w:ascii="Times New Roman"/>
          <w:b w:val="false"/>
          <w:i w:val="false"/>
          <w:color w:val="000000"/>
          <w:sz w:val="28"/>
        </w:rPr>
        <w:t>
      (тегі, аты, әкесінің аты (болған жағдайда), лауазымы)</w:t>
      </w:r>
    </w:p>
    <w:bookmarkEnd w:id="251"/>
    <w:bookmarkStart w:name="z284" w:id="252"/>
    <w:p>
      <w:pPr>
        <w:spacing w:after="0"/>
        <w:ind w:left="0"/>
        <w:jc w:val="both"/>
      </w:pPr>
      <w:r>
        <w:rPr>
          <w:rFonts w:ascii="Times New Roman"/>
          <w:b w:val="false"/>
          <w:i w:val="false"/>
          <w:color w:val="000000"/>
          <w:sz w:val="28"/>
        </w:rPr>
        <w:t>
      20___ "___"______________ №_____ бұйрықпен тағайындалды.</w:t>
      </w:r>
    </w:p>
    <w:bookmarkEnd w:id="252"/>
    <w:bookmarkStart w:name="z285" w:id="253"/>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bookmarkEnd w:id="253"/>
    <w:bookmarkStart w:name="z286" w:id="254"/>
    <w:p>
      <w:pPr>
        <w:spacing w:after="0"/>
        <w:ind w:left="0"/>
        <w:jc w:val="both"/>
      </w:pPr>
      <w:r>
        <w:rPr>
          <w:rFonts w:ascii="Times New Roman"/>
          <w:b w:val="false"/>
          <w:i w:val="false"/>
          <w:color w:val="000000"/>
          <w:sz w:val="28"/>
        </w:rPr>
        <w:t>
      ___________________________________________________________________</w:t>
      </w:r>
    </w:p>
    <w:bookmarkEnd w:id="254"/>
    <w:bookmarkStart w:name="z287" w:id="255"/>
    <w:p>
      <w:pPr>
        <w:spacing w:after="0"/>
        <w:ind w:left="0"/>
        <w:jc w:val="both"/>
      </w:pPr>
      <w:r>
        <w:rPr>
          <w:rFonts w:ascii="Times New Roman"/>
          <w:b w:val="false"/>
          <w:i w:val="false"/>
          <w:color w:val="000000"/>
          <w:sz w:val="28"/>
        </w:rPr>
        <w:t>
      (оқу орнының атауы, бітірген жылы, мамандығы)</w:t>
      </w:r>
    </w:p>
    <w:bookmarkEnd w:id="255"/>
    <w:bookmarkStart w:name="z288" w:id="256"/>
    <w:p>
      <w:pPr>
        <w:spacing w:after="0"/>
        <w:ind w:left="0"/>
        <w:jc w:val="both"/>
      </w:pPr>
      <w:r>
        <w:rPr>
          <w:rFonts w:ascii="Times New Roman"/>
          <w:b w:val="false"/>
          <w:i w:val="false"/>
          <w:color w:val="000000"/>
          <w:sz w:val="28"/>
        </w:rPr>
        <w:t>
      білімі бар__________________________________________________________</w:t>
      </w:r>
    </w:p>
    <w:bookmarkEnd w:id="256"/>
    <w:bookmarkStart w:name="z289" w:id="257"/>
    <w:p>
      <w:pPr>
        <w:spacing w:after="0"/>
        <w:ind w:left="0"/>
        <w:jc w:val="both"/>
      </w:pPr>
      <w:r>
        <w:rPr>
          <w:rFonts w:ascii="Times New Roman"/>
          <w:b w:val="false"/>
          <w:i w:val="false"/>
          <w:color w:val="000000"/>
          <w:sz w:val="28"/>
        </w:rPr>
        <w:t>
      ___________________________________________________________________</w:t>
      </w:r>
    </w:p>
    <w:bookmarkEnd w:id="257"/>
    <w:bookmarkStart w:name="z290" w:id="258"/>
    <w:p>
      <w:pPr>
        <w:spacing w:after="0"/>
        <w:ind w:left="0"/>
        <w:jc w:val="both"/>
      </w:pPr>
      <w:r>
        <w:rPr>
          <w:rFonts w:ascii="Times New Roman"/>
          <w:b w:val="false"/>
          <w:i w:val="false"/>
          <w:color w:val="000000"/>
          <w:sz w:val="28"/>
        </w:rPr>
        <w:t>
      ___________________________________________________________________</w:t>
      </w:r>
    </w:p>
    <w:bookmarkEnd w:id="258"/>
    <w:bookmarkStart w:name="z291" w:id="259"/>
    <w:p>
      <w:pPr>
        <w:spacing w:after="0"/>
        <w:ind w:left="0"/>
        <w:jc w:val="both"/>
      </w:pPr>
      <w:r>
        <w:rPr>
          <w:rFonts w:ascii="Times New Roman"/>
          <w:b w:val="false"/>
          <w:i w:val="false"/>
          <w:color w:val="000000"/>
          <w:sz w:val="28"/>
        </w:rPr>
        <w:t>
      (инженерлік-техникалық жұмыскердің аттестаты, аттестаттың мамандануы, №</w:t>
      </w:r>
    </w:p>
    <w:bookmarkEnd w:id="259"/>
    <w:bookmarkStart w:name="z292" w:id="260"/>
    <w:p>
      <w:pPr>
        <w:spacing w:after="0"/>
        <w:ind w:left="0"/>
        <w:jc w:val="both"/>
      </w:pPr>
      <w:r>
        <w:rPr>
          <w:rFonts w:ascii="Times New Roman"/>
          <w:b w:val="false"/>
          <w:i w:val="false"/>
          <w:color w:val="000000"/>
          <w:sz w:val="28"/>
        </w:rPr>
        <w:t>
      мен күні, телефон нөмірі, пошталық мекенжайы, аттестат</w:t>
      </w:r>
    </w:p>
    <w:bookmarkEnd w:id="260"/>
    <w:bookmarkStart w:name="z293" w:id="261"/>
    <w:p>
      <w:pPr>
        <w:spacing w:after="0"/>
        <w:ind w:left="0"/>
        <w:jc w:val="both"/>
      </w:pPr>
      <w:r>
        <w:rPr>
          <w:rFonts w:ascii="Times New Roman"/>
          <w:b w:val="false"/>
          <w:i w:val="false"/>
          <w:color w:val="000000"/>
          <w:sz w:val="28"/>
        </w:rPr>
        <w:t>
      берген аттестаттау орталығы ұйымының атауы - БСН)</w:t>
      </w:r>
    </w:p>
    <w:bookmarkEnd w:id="261"/>
    <w:bookmarkStart w:name="z294" w:id="262"/>
    <w:p>
      <w:pPr>
        <w:spacing w:after="0"/>
        <w:ind w:left="0"/>
        <w:jc w:val="both"/>
      </w:pPr>
      <w:r>
        <w:rPr>
          <w:rFonts w:ascii="Times New Roman"/>
          <w:b w:val="false"/>
          <w:i w:val="false"/>
          <w:color w:val="000000"/>
          <w:sz w:val="28"/>
        </w:rPr>
        <w:t>
      және құрылыста ________ жыл еңбек өтілі бар, "Сейсмикаға төзiмдi құрылыс"</w:t>
      </w:r>
    </w:p>
    <w:bookmarkEnd w:id="262"/>
    <w:bookmarkStart w:name="z295" w:id="263"/>
    <w:p>
      <w:pPr>
        <w:spacing w:after="0"/>
        <w:ind w:left="0"/>
        <w:jc w:val="both"/>
      </w:pPr>
      <w:r>
        <w:rPr>
          <w:rFonts w:ascii="Times New Roman"/>
          <w:b w:val="false"/>
          <w:i w:val="false"/>
          <w:color w:val="000000"/>
          <w:sz w:val="28"/>
        </w:rPr>
        <w:t>
      (сейсмикалық аудандарда құрылыс жүргізілген жағдайда)</w:t>
      </w:r>
    </w:p>
    <w:bookmarkEnd w:id="263"/>
    <w:bookmarkStart w:name="z296" w:id="264"/>
    <w:p>
      <w:pPr>
        <w:spacing w:after="0"/>
        <w:ind w:left="0"/>
        <w:jc w:val="both"/>
      </w:pPr>
      <w:r>
        <w:rPr>
          <w:rFonts w:ascii="Times New Roman"/>
          <w:b w:val="false"/>
          <w:i w:val="false"/>
          <w:color w:val="000000"/>
          <w:sz w:val="28"/>
        </w:rPr>
        <w:t>
      курсы бойынша</w:t>
      </w:r>
    </w:p>
    <w:bookmarkEnd w:id="264"/>
    <w:bookmarkStart w:name="z297" w:id="265"/>
    <w:p>
      <w:pPr>
        <w:spacing w:after="0"/>
        <w:ind w:left="0"/>
        <w:jc w:val="both"/>
      </w:pPr>
      <w:r>
        <w:rPr>
          <w:rFonts w:ascii="Times New Roman"/>
          <w:b w:val="false"/>
          <w:i w:val="false"/>
          <w:color w:val="000000"/>
          <w:sz w:val="28"/>
        </w:rPr>
        <w:t>
      __________________________________________________________________</w:t>
      </w:r>
    </w:p>
    <w:bookmarkEnd w:id="265"/>
    <w:bookmarkStart w:name="z298" w:id="266"/>
    <w:p>
      <w:pPr>
        <w:spacing w:after="0"/>
        <w:ind w:left="0"/>
        <w:jc w:val="both"/>
      </w:pPr>
      <w:r>
        <w:rPr>
          <w:rFonts w:ascii="Times New Roman"/>
          <w:b w:val="false"/>
          <w:i w:val="false"/>
          <w:color w:val="000000"/>
          <w:sz w:val="28"/>
        </w:rPr>
        <w:t>
      (куәлік нөмірі, кім берген немесе ұзартқан)</w:t>
      </w:r>
    </w:p>
    <w:bookmarkEnd w:id="266"/>
    <w:bookmarkStart w:name="z299" w:id="267"/>
    <w:p>
      <w:pPr>
        <w:spacing w:after="0"/>
        <w:ind w:left="0"/>
        <w:jc w:val="both"/>
      </w:pPr>
      <w:r>
        <w:rPr>
          <w:rFonts w:ascii="Times New Roman"/>
          <w:b w:val="false"/>
          <w:i w:val="false"/>
          <w:color w:val="000000"/>
          <w:sz w:val="28"/>
        </w:rPr>
        <w:t>
      _______________________________________________________ жарамды</w:t>
      </w:r>
    </w:p>
    <w:bookmarkEnd w:id="267"/>
    <w:bookmarkStart w:name="z300" w:id="268"/>
    <w:p>
      <w:pPr>
        <w:spacing w:after="0"/>
        <w:ind w:left="0"/>
        <w:jc w:val="both"/>
      </w:pPr>
      <w:r>
        <w:rPr>
          <w:rFonts w:ascii="Times New Roman"/>
          <w:b w:val="false"/>
          <w:i w:val="false"/>
          <w:color w:val="000000"/>
          <w:sz w:val="28"/>
        </w:rPr>
        <w:t>
      куәлiгi бар</w:t>
      </w:r>
    </w:p>
    <w:bookmarkEnd w:id="268"/>
    <w:bookmarkStart w:name="z301" w:id="269"/>
    <w:p>
      <w:pPr>
        <w:spacing w:after="0"/>
        <w:ind w:left="0"/>
        <w:jc w:val="both"/>
      </w:pPr>
      <w:r>
        <w:rPr>
          <w:rFonts w:ascii="Times New Roman"/>
          <w:b w:val="false"/>
          <w:i w:val="false"/>
          <w:color w:val="000000"/>
          <w:sz w:val="28"/>
        </w:rPr>
        <w:t>
      ___________________________________________________________________</w:t>
      </w:r>
    </w:p>
    <w:bookmarkEnd w:id="269"/>
    <w:bookmarkStart w:name="z302" w:id="270"/>
    <w:p>
      <w:pPr>
        <w:spacing w:after="0"/>
        <w:ind w:left="0"/>
        <w:jc w:val="both"/>
      </w:pPr>
      <w:r>
        <w:rPr>
          <w:rFonts w:ascii="Times New Roman"/>
          <w:b w:val="false"/>
          <w:i w:val="false"/>
          <w:color w:val="000000"/>
          <w:sz w:val="28"/>
        </w:rPr>
        <w:t>
      (тегі, аты, әкесінің аты (болған жағдайда), лауазымы, ұйымның атауы)</w:t>
      </w:r>
    </w:p>
    <w:bookmarkEnd w:id="270"/>
    <w:bookmarkStart w:name="z303" w:id="271"/>
    <w:p>
      <w:pPr>
        <w:spacing w:after="0"/>
        <w:ind w:left="0"/>
        <w:jc w:val="both"/>
      </w:pPr>
      <w:r>
        <w:rPr>
          <w:rFonts w:ascii="Times New Roman"/>
          <w:b w:val="false"/>
          <w:i w:val="false"/>
          <w:color w:val="000000"/>
          <w:sz w:val="28"/>
        </w:rPr>
        <w:t>
      20___ "___"______________ №_____ бұйрықпен тағайындалды.</w:t>
      </w:r>
    </w:p>
    <w:bookmarkEnd w:id="271"/>
    <w:bookmarkStart w:name="z304" w:id="272"/>
    <w:p>
      <w:pPr>
        <w:spacing w:after="0"/>
        <w:ind w:left="0"/>
        <w:jc w:val="both"/>
      </w:pPr>
      <w:r>
        <w:rPr>
          <w:rFonts w:ascii="Times New Roman"/>
          <w:b w:val="false"/>
          <w:i w:val="false"/>
          <w:color w:val="000000"/>
          <w:sz w:val="28"/>
        </w:rPr>
        <w:t>
      10. Авторлық қадағалауды (қажетті тармақшаларды толтыру қажет) мыналар</w:t>
      </w:r>
    </w:p>
    <w:bookmarkEnd w:id="272"/>
    <w:bookmarkStart w:name="z305" w:id="273"/>
    <w:p>
      <w:pPr>
        <w:spacing w:after="0"/>
        <w:ind w:left="0"/>
        <w:jc w:val="both"/>
      </w:pPr>
      <w:r>
        <w:rPr>
          <w:rFonts w:ascii="Times New Roman"/>
          <w:b w:val="false"/>
          <w:i w:val="false"/>
          <w:color w:val="000000"/>
          <w:sz w:val="28"/>
        </w:rPr>
        <w:t>
      жүзеге</w:t>
      </w:r>
    </w:p>
    <w:bookmarkEnd w:id="273"/>
    <w:bookmarkStart w:name="z306" w:id="274"/>
    <w:p>
      <w:pPr>
        <w:spacing w:after="0"/>
        <w:ind w:left="0"/>
        <w:jc w:val="both"/>
      </w:pPr>
      <w:r>
        <w:rPr>
          <w:rFonts w:ascii="Times New Roman"/>
          <w:b w:val="false"/>
          <w:i w:val="false"/>
          <w:color w:val="000000"/>
          <w:sz w:val="28"/>
        </w:rPr>
        <w:t>
      асырады:</w:t>
      </w:r>
    </w:p>
    <w:bookmarkEnd w:id="274"/>
    <w:bookmarkStart w:name="z307" w:id="275"/>
    <w:p>
      <w:pPr>
        <w:spacing w:after="0"/>
        <w:ind w:left="0"/>
        <w:jc w:val="both"/>
      </w:pPr>
      <w:r>
        <w:rPr>
          <w:rFonts w:ascii="Times New Roman"/>
          <w:b w:val="false"/>
          <w:i w:val="false"/>
          <w:color w:val="000000"/>
          <w:sz w:val="28"/>
        </w:rPr>
        <w:t>
      1) 20___ "____" _________________ № ____ бұйрыққа сәйкес жобаны</w:t>
      </w:r>
    </w:p>
    <w:bookmarkEnd w:id="275"/>
    <w:bookmarkStart w:name="z308" w:id="276"/>
    <w:p>
      <w:pPr>
        <w:spacing w:after="0"/>
        <w:ind w:left="0"/>
        <w:jc w:val="both"/>
      </w:pPr>
      <w:r>
        <w:rPr>
          <w:rFonts w:ascii="Times New Roman"/>
          <w:b w:val="false"/>
          <w:i w:val="false"/>
          <w:color w:val="000000"/>
          <w:sz w:val="28"/>
        </w:rPr>
        <w:t>
      әзірлеушінің атынан</w:t>
      </w:r>
    </w:p>
    <w:bookmarkEnd w:id="276"/>
    <w:bookmarkStart w:name="z309" w:id="277"/>
    <w:p>
      <w:pPr>
        <w:spacing w:after="0"/>
        <w:ind w:left="0"/>
        <w:jc w:val="both"/>
      </w:pPr>
      <w:r>
        <w:rPr>
          <w:rFonts w:ascii="Times New Roman"/>
          <w:b w:val="false"/>
          <w:i w:val="false"/>
          <w:color w:val="000000"/>
          <w:sz w:val="28"/>
        </w:rPr>
        <w:t>
      ___________________________________________________________________</w:t>
      </w:r>
    </w:p>
    <w:bookmarkEnd w:id="277"/>
    <w:bookmarkStart w:name="z310" w:id="278"/>
    <w:p>
      <w:pPr>
        <w:spacing w:after="0"/>
        <w:ind w:left="0"/>
        <w:jc w:val="both"/>
      </w:pPr>
      <w:r>
        <w:rPr>
          <w:rFonts w:ascii="Times New Roman"/>
          <w:b w:val="false"/>
          <w:i w:val="false"/>
          <w:color w:val="000000"/>
          <w:sz w:val="28"/>
        </w:rPr>
        <w:t>
      (ұйымның атауы, лицензияның №, алған күні және санаты, мекенжайы және телефоны)</w:t>
      </w:r>
    </w:p>
    <w:bookmarkEnd w:id="278"/>
    <w:bookmarkStart w:name="z311" w:id="279"/>
    <w:p>
      <w:pPr>
        <w:spacing w:after="0"/>
        <w:ind w:left="0"/>
        <w:jc w:val="both"/>
      </w:pPr>
      <w:r>
        <w:rPr>
          <w:rFonts w:ascii="Times New Roman"/>
          <w:b w:val="false"/>
          <w:i w:val="false"/>
          <w:color w:val="000000"/>
          <w:sz w:val="28"/>
        </w:rPr>
        <w:t>
      ___________________________________________________________________;</w:t>
      </w:r>
    </w:p>
    <w:bookmarkEnd w:id="279"/>
    <w:bookmarkStart w:name="z312" w:id="280"/>
    <w:p>
      <w:pPr>
        <w:spacing w:after="0"/>
        <w:ind w:left="0"/>
        <w:jc w:val="both"/>
      </w:pPr>
      <w:r>
        <w:rPr>
          <w:rFonts w:ascii="Times New Roman"/>
          <w:b w:val="false"/>
          <w:i w:val="false"/>
          <w:color w:val="000000"/>
          <w:sz w:val="28"/>
        </w:rPr>
        <w:t>
      (тегі, аты, әкесінің аты (болған жағдайда), лауазымы)</w:t>
      </w:r>
    </w:p>
    <w:bookmarkEnd w:id="280"/>
    <w:bookmarkStart w:name="z313" w:id="281"/>
    <w:p>
      <w:pPr>
        <w:spacing w:after="0"/>
        <w:ind w:left="0"/>
        <w:jc w:val="both"/>
      </w:pPr>
      <w:r>
        <w:rPr>
          <w:rFonts w:ascii="Times New Roman"/>
          <w:b w:val="false"/>
          <w:i w:val="false"/>
          <w:color w:val="000000"/>
          <w:sz w:val="28"/>
        </w:rPr>
        <w:t>
      2) 20___ "__" ______________ №_____ шартқа сәйкес өз құрамында</w:t>
      </w:r>
    </w:p>
    <w:bookmarkEnd w:id="281"/>
    <w:bookmarkStart w:name="z314" w:id="282"/>
    <w:p>
      <w:pPr>
        <w:spacing w:after="0"/>
        <w:ind w:left="0"/>
        <w:jc w:val="both"/>
      </w:pPr>
      <w:r>
        <w:rPr>
          <w:rFonts w:ascii="Times New Roman"/>
          <w:b w:val="false"/>
          <w:i w:val="false"/>
          <w:color w:val="000000"/>
          <w:sz w:val="28"/>
        </w:rPr>
        <w:t>
      аттестатталған</w:t>
      </w:r>
    </w:p>
    <w:bookmarkEnd w:id="282"/>
    <w:bookmarkStart w:name="z315" w:id="283"/>
    <w:p>
      <w:pPr>
        <w:spacing w:after="0"/>
        <w:ind w:left="0"/>
        <w:jc w:val="both"/>
      </w:pPr>
      <w:r>
        <w:rPr>
          <w:rFonts w:ascii="Times New Roman"/>
          <w:b w:val="false"/>
          <w:i w:val="false"/>
          <w:color w:val="000000"/>
          <w:sz w:val="28"/>
        </w:rPr>
        <w:t>
      сарапшысы(-лары) бар</w:t>
      </w:r>
    </w:p>
    <w:bookmarkEnd w:id="283"/>
    <w:bookmarkStart w:name="z316" w:id="284"/>
    <w:p>
      <w:pPr>
        <w:spacing w:after="0"/>
        <w:ind w:left="0"/>
        <w:jc w:val="both"/>
      </w:pPr>
      <w:r>
        <w:rPr>
          <w:rFonts w:ascii="Times New Roman"/>
          <w:b w:val="false"/>
          <w:i w:val="false"/>
          <w:color w:val="000000"/>
          <w:sz w:val="28"/>
        </w:rPr>
        <w:t>
      ______________________________________________________</w:t>
      </w:r>
    </w:p>
    <w:bookmarkEnd w:id="284"/>
    <w:bookmarkStart w:name="z317" w:id="285"/>
    <w:p>
      <w:pPr>
        <w:spacing w:after="0"/>
        <w:ind w:left="0"/>
        <w:jc w:val="both"/>
      </w:pPr>
      <w:r>
        <w:rPr>
          <w:rFonts w:ascii="Times New Roman"/>
          <w:b w:val="false"/>
          <w:i w:val="false"/>
          <w:color w:val="000000"/>
          <w:sz w:val="28"/>
        </w:rPr>
        <w:t>
      ___________________________________________________________________</w:t>
      </w:r>
    </w:p>
    <w:bookmarkEnd w:id="285"/>
    <w:bookmarkStart w:name="z318" w:id="286"/>
    <w:p>
      <w:pPr>
        <w:spacing w:after="0"/>
        <w:ind w:left="0"/>
        <w:jc w:val="both"/>
      </w:pPr>
      <w:r>
        <w:rPr>
          <w:rFonts w:ascii="Times New Roman"/>
          <w:b w:val="false"/>
          <w:i w:val="false"/>
          <w:color w:val="000000"/>
          <w:sz w:val="28"/>
        </w:rPr>
        <w:t>
      (сарапшының тегі, аты, әкесінің аты (болған жағдайда), аттестатының №,</w:t>
      </w:r>
    </w:p>
    <w:bookmarkEnd w:id="286"/>
    <w:bookmarkStart w:name="z319" w:id="287"/>
    <w:p>
      <w:pPr>
        <w:spacing w:after="0"/>
        <w:ind w:left="0"/>
        <w:jc w:val="both"/>
      </w:pPr>
      <w:r>
        <w:rPr>
          <w:rFonts w:ascii="Times New Roman"/>
          <w:b w:val="false"/>
          <w:i w:val="false"/>
          <w:color w:val="000000"/>
          <w:sz w:val="28"/>
        </w:rPr>
        <w:t>
      алған күні және мамандануы) ұйым</w:t>
      </w:r>
    </w:p>
    <w:bookmarkEnd w:id="287"/>
    <w:bookmarkStart w:name="z320" w:id="288"/>
    <w:p>
      <w:pPr>
        <w:spacing w:after="0"/>
        <w:ind w:left="0"/>
        <w:jc w:val="both"/>
      </w:pPr>
      <w:r>
        <w:rPr>
          <w:rFonts w:ascii="Times New Roman"/>
          <w:b w:val="false"/>
          <w:i w:val="false"/>
          <w:color w:val="000000"/>
          <w:sz w:val="28"/>
        </w:rPr>
        <w:t>
      ___________________________________________________________________;</w:t>
      </w:r>
    </w:p>
    <w:bookmarkEnd w:id="288"/>
    <w:bookmarkStart w:name="z321" w:id="289"/>
    <w:p>
      <w:pPr>
        <w:spacing w:after="0"/>
        <w:ind w:left="0"/>
        <w:jc w:val="both"/>
      </w:pPr>
      <w:r>
        <w:rPr>
          <w:rFonts w:ascii="Times New Roman"/>
          <w:b w:val="false"/>
          <w:i w:val="false"/>
          <w:color w:val="000000"/>
          <w:sz w:val="28"/>
        </w:rPr>
        <w:t>
      (ұйымның атауы, мекенжайы және телефоны)</w:t>
      </w:r>
    </w:p>
    <w:bookmarkEnd w:id="289"/>
    <w:bookmarkStart w:name="z322" w:id="290"/>
    <w:p>
      <w:pPr>
        <w:spacing w:after="0"/>
        <w:ind w:left="0"/>
        <w:jc w:val="both"/>
      </w:pPr>
      <w:r>
        <w:rPr>
          <w:rFonts w:ascii="Times New Roman"/>
          <w:b w:val="false"/>
          <w:i w:val="false"/>
          <w:color w:val="000000"/>
          <w:sz w:val="28"/>
        </w:rPr>
        <w:t>
      3) 20___ "___" ______________ №_____ шартқа сәйкес сарапшы</w:t>
      </w:r>
    </w:p>
    <w:bookmarkEnd w:id="290"/>
    <w:bookmarkStart w:name="z323" w:id="291"/>
    <w:p>
      <w:pPr>
        <w:spacing w:after="0"/>
        <w:ind w:left="0"/>
        <w:jc w:val="both"/>
      </w:pPr>
      <w:r>
        <w:rPr>
          <w:rFonts w:ascii="Times New Roman"/>
          <w:b w:val="false"/>
          <w:i w:val="false"/>
          <w:color w:val="000000"/>
          <w:sz w:val="28"/>
        </w:rPr>
        <w:t>
      __________________________________________________________________</w:t>
      </w:r>
    </w:p>
    <w:bookmarkEnd w:id="291"/>
    <w:bookmarkStart w:name="z324" w:id="292"/>
    <w:p>
      <w:pPr>
        <w:spacing w:after="0"/>
        <w:ind w:left="0"/>
        <w:jc w:val="both"/>
      </w:pPr>
      <w:r>
        <w:rPr>
          <w:rFonts w:ascii="Times New Roman"/>
          <w:b w:val="false"/>
          <w:i w:val="false"/>
          <w:color w:val="000000"/>
          <w:sz w:val="28"/>
        </w:rPr>
        <w:t>
      ___________________.</w:t>
      </w:r>
    </w:p>
    <w:bookmarkEnd w:id="292"/>
    <w:bookmarkStart w:name="z325" w:id="293"/>
    <w:p>
      <w:pPr>
        <w:spacing w:after="0"/>
        <w:ind w:left="0"/>
        <w:jc w:val="both"/>
      </w:pPr>
      <w:r>
        <w:rPr>
          <w:rFonts w:ascii="Times New Roman"/>
          <w:b w:val="false"/>
          <w:i w:val="false"/>
          <w:color w:val="000000"/>
          <w:sz w:val="28"/>
        </w:rPr>
        <w:t>
      (сарапшының тегі, аты, әкесінің аты (болған жағдайда), аттестатының №,</w:t>
      </w:r>
    </w:p>
    <w:bookmarkEnd w:id="293"/>
    <w:bookmarkStart w:name="z326" w:id="294"/>
    <w:p>
      <w:pPr>
        <w:spacing w:after="0"/>
        <w:ind w:left="0"/>
        <w:jc w:val="both"/>
      </w:pPr>
      <w:r>
        <w:rPr>
          <w:rFonts w:ascii="Times New Roman"/>
          <w:b w:val="false"/>
          <w:i w:val="false"/>
          <w:color w:val="000000"/>
          <w:sz w:val="28"/>
        </w:rPr>
        <w:t>
      алған күні және мамандануы, мекенжайы және телефоны)</w:t>
      </w:r>
    </w:p>
    <w:bookmarkEnd w:id="294"/>
    <w:bookmarkStart w:name="z327" w:id="295"/>
    <w:p>
      <w:pPr>
        <w:spacing w:after="0"/>
        <w:ind w:left="0"/>
        <w:jc w:val="both"/>
      </w:pPr>
      <w:r>
        <w:rPr>
          <w:rFonts w:ascii="Times New Roman"/>
          <w:b w:val="false"/>
          <w:i w:val="false"/>
          <w:color w:val="000000"/>
          <w:sz w:val="28"/>
        </w:rPr>
        <w:t>
      11. Техникалық қадағалауды (қажетті тармақшаларды толтыру қажет)</w:t>
      </w:r>
    </w:p>
    <w:bookmarkEnd w:id="295"/>
    <w:bookmarkStart w:name="z328" w:id="296"/>
    <w:p>
      <w:pPr>
        <w:spacing w:after="0"/>
        <w:ind w:left="0"/>
        <w:jc w:val="both"/>
      </w:pPr>
      <w:r>
        <w:rPr>
          <w:rFonts w:ascii="Times New Roman"/>
          <w:b w:val="false"/>
          <w:i w:val="false"/>
          <w:color w:val="000000"/>
          <w:sz w:val="28"/>
        </w:rPr>
        <w:t>
      мыналар жүзеге</w:t>
      </w:r>
    </w:p>
    <w:bookmarkEnd w:id="296"/>
    <w:bookmarkStart w:name="z329" w:id="297"/>
    <w:p>
      <w:pPr>
        <w:spacing w:after="0"/>
        <w:ind w:left="0"/>
        <w:jc w:val="both"/>
      </w:pPr>
      <w:r>
        <w:rPr>
          <w:rFonts w:ascii="Times New Roman"/>
          <w:b w:val="false"/>
          <w:i w:val="false"/>
          <w:color w:val="000000"/>
          <w:sz w:val="28"/>
        </w:rPr>
        <w:t>
      асырады:</w:t>
      </w:r>
    </w:p>
    <w:bookmarkEnd w:id="297"/>
    <w:bookmarkStart w:name="z330" w:id="298"/>
    <w:p>
      <w:pPr>
        <w:spacing w:after="0"/>
        <w:ind w:left="0"/>
        <w:jc w:val="both"/>
      </w:pPr>
      <w:r>
        <w:rPr>
          <w:rFonts w:ascii="Times New Roman"/>
          <w:b w:val="false"/>
          <w:i w:val="false"/>
          <w:color w:val="000000"/>
          <w:sz w:val="28"/>
        </w:rPr>
        <w:t>
      1) өз штатында 20___ "___" ______________ №_____ бұйрықпен</w:t>
      </w:r>
    </w:p>
    <w:bookmarkEnd w:id="298"/>
    <w:bookmarkStart w:name="z331" w:id="299"/>
    <w:p>
      <w:pPr>
        <w:spacing w:after="0"/>
        <w:ind w:left="0"/>
        <w:jc w:val="both"/>
      </w:pPr>
      <w:r>
        <w:rPr>
          <w:rFonts w:ascii="Times New Roman"/>
          <w:b w:val="false"/>
          <w:i w:val="false"/>
          <w:color w:val="000000"/>
          <w:sz w:val="28"/>
        </w:rPr>
        <w:t>
      тағайындалған</w:t>
      </w:r>
    </w:p>
    <w:bookmarkEnd w:id="299"/>
    <w:bookmarkStart w:name="z332" w:id="300"/>
    <w:p>
      <w:pPr>
        <w:spacing w:after="0"/>
        <w:ind w:left="0"/>
        <w:jc w:val="both"/>
      </w:pPr>
      <w:r>
        <w:rPr>
          <w:rFonts w:ascii="Times New Roman"/>
          <w:b w:val="false"/>
          <w:i w:val="false"/>
          <w:color w:val="000000"/>
          <w:sz w:val="28"/>
        </w:rPr>
        <w:t>
      аттестатталған сарапшысы(-лары) бар</w:t>
      </w:r>
    </w:p>
    <w:bookmarkEnd w:id="300"/>
    <w:bookmarkStart w:name="z333" w:id="301"/>
    <w:p>
      <w:pPr>
        <w:spacing w:after="0"/>
        <w:ind w:left="0"/>
        <w:jc w:val="both"/>
      </w:pPr>
      <w:r>
        <w:rPr>
          <w:rFonts w:ascii="Times New Roman"/>
          <w:b w:val="false"/>
          <w:i w:val="false"/>
          <w:color w:val="000000"/>
          <w:sz w:val="28"/>
        </w:rPr>
        <w:t>
      _____________________________________</w:t>
      </w:r>
    </w:p>
    <w:bookmarkEnd w:id="301"/>
    <w:bookmarkStart w:name="z334" w:id="302"/>
    <w:p>
      <w:pPr>
        <w:spacing w:after="0"/>
        <w:ind w:left="0"/>
        <w:jc w:val="both"/>
      </w:pPr>
      <w:r>
        <w:rPr>
          <w:rFonts w:ascii="Times New Roman"/>
          <w:b w:val="false"/>
          <w:i w:val="false"/>
          <w:color w:val="000000"/>
          <w:sz w:val="28"/>
        </w:rPr>
        <w:t>
      ___________________________________________________________________</w:t>
      </w:r>
    </w:p>
    <w:bookmarkEnd w:id="302"/>
    <w:bookmarkStart w:name="z335" w:id="303"/>
    <w:p>
      <w:pPr>
        <w:spacing w:after="0"/>
        <w:ind w:left="0"/>
        <w:jc w:val="both"/>
      </w:pPr>
      <w:r>
        <w:rPr>
          <w:rFonts w:ascii="Times New Roman"/>
          <w:b w:val="false"/>
          <w:i w:val="false"/>
          <w:color w:val="000000"/>
          <w:sz w:val="28"/>
        </w:rPr>
        <w:t>
      (сарапшының тегі, аты, әкесінің аты (болған жағдайда), аттестатының</w:t>
      </w:r>
    </w:p>
    <w:bookmarkEnd w:id="303"/>
    <w:bookmarkStart w:name="z336" w:id="304"/>
    <w:p>
      <w:pPr>
        <w:spacing w:after="0"/>
        <w:ind w:left="0"/>
        <w:jc w:val="both"/>
      </w:pPr>
      <w:r>
        <w:rPr>
          <w:rFonts w:ascii="Times New Roman"/>
          <w:b w:val="false"/>
          <w:i w:val="false"/>
          <w:color w:val="000000"/>
          <w:sz w:val="28"/>
        </w:rPr>
        <w:t>
      №, алған күні және мамандануы, аккредиттеу туралы куәліктің</w:t>
      </w:r>
    </w:p>
    <w:bookmarkEnd w:id="304"/>
    <w:bookmarkStart w:name="z337" w:id="305"/>
    <w:p>
      <w:pPr>
        <w:spacing w:after="0"/>
        <w:ind w:left="0"/>
        <w:jc w:val="both"/>
      </w:pPr>
      <w:r>
        <w:rPr>
          <w:rFonts w:ascii="Times New Roman"/>
          <w:b w:val="false"/>
          <w:i w:val="false"/>
          <w:color w:val="000000"/>
          <w:sz w:val="28"/>
        </w:rPr>
        <w:t>
      № және алған күні) (аккредиттеу туралы куәлік болған жағдайда)</w:t>
      </w:r>
    </w:p>
    <w:bookmarkEnd w:id="305"/>
    <w:bookmarkStart w:name="z338" w:id="306"/>
    <w:p>
      <w:pPr>
        <w:spacing w:after="0"/>
        <w:ind w:left="0"/>
        <w:jc w:val="both"/>
      </w:pPr>
      <w:r>
        <w:rPr>
          <w:rFonts w:ascii="Times New Roman"/>
          <w:b w:val="false"/>
          <w:i w:val="false"/>
          <w:color w:val="000000"/>
          <w:sz w:val="28"/>
        </w:rPr>
        <w:t>
      тапсырыс берушінің өзі 2) 20___ "___" ______________ №_____ шартқа</w:t>
      </w:r>
    </w:p>
    <w:bookmarkEnd w:id="306"/>
    <w:bookmarkStart w:name="z339" w:id="307"/>
    <w:p>
      <w:pPr>
        <w:spacing w:after="0"/>
        <w:ind w:left="0"/>
        <w:jc w:val="both"/>
      </w:pPr>
      <w:r>
        <w:rPr>
          <w:rFonts w:ascii="Times New Roman"/>
          <w:b w:val="false"/>
          <w:i w:val="false"/>
          <w:color w:val="000000"/>
          <w:sz w:val="28"/>
        </w:rPr>
        <w:t>
      сәйкес өз</w:t>
      </w:r>
    </w:p>
    <w:bookmarkEnd w:id="307"/>
    <w:bookmarkStart w:name="z340" w:id="308"/>
    <w:p>
      <w:pPr>
        <w:spacing w:after="0"/>
        <w:ind w:left="0"/>
        <w:jc w:val="both"/>
      </w:pPr>
      <w:r>
        <w:rPr>
          <w:rFonts w:ascii="Times New Roman"/>
          <w:b w:val="false"/>
          <w:i w:val="false"/>
          <w:color w:val="000000"/>
          <w:sz w:val="28"/>
        </w:rPr>
        <w:t>
      құрамында аттестатталған сарапшысы(-лары) бар</w:t>
      </w:r>
    </w:p>
    <w:bookmarkEnd w:id="308"/>
    <w:bookmarkStart w:name="z341" w:id="309"/>
    <w:p>
      <w:pPr>
        <w:spacing w:after="0"/>
        <w:ind w:left="0"/>
        <w:jc w:val="both"/>
      </w:pPr>
      <w:r>
        <w:rPr>
          <w:rFonts w:ascii="Times New Roman"/>
          <w:b w:val="false"/>
          <w:i w:val="false"/>
          <w:color w:val="000000"/>
          <w:sz w:val="28"/>
        </w:rPr>
        <w:t>
      ____________________________________</w:t>
      </w:r>
    </w:p>
    <w:bookmarkEnd w:id="309"/>
    <w:bookmarkStart w:name="z342" w:id="310"/>
    <w:p>
      <w:pPr>
        <w:spacing w:after="0"/>
        <w:ind w:left="0"/>
        <w:jc w:val="both"/>
      </w:pPr>
      <w:r>
        <w:rPr>
          <w:rFonts w:ascii="Times New Roman"/>
          <w:b w:val="false"/>
          <w:i w:val="false"/>
          <w:color w:val="000000"/>
          <w:sz w:val="28"/>
        </w:rPr>
        <w:t>
      ___________________________________________________________________</w:t>
      </w:r>
    </w:p>
    <w:bookmarkEnd w:id="310"/>
    <w:bookmarkStart w:name="z343" w:id="311"/>
    <w:p>
      <w:pPr>
        <w:spacing w:after="0"/>
        <w:ind w:left="0"/>
        <w:jc w:val="both"/>
      </w:pPr>
      <w:r>
        <w:rPr>
          <w:rFonts w:ascii="Times New Roman"/>
          <w:b w:val="false"/>
          <w:i w:val="false"/>
          <w:color w:val="000000"/>
          <w:sz w:val="28"/>
        </w:rPr>
        <w:t>
      (сарапшының тегі, аты, әкесінің аты (болған жағдайда), аккредиттеу туралы</w:t>
      </w:r>
    </w:p>
    <w:bookmarkEnd w:id="311"/>
    <w:bookmarkStart w:name="z344" w:id="312"/>
    <w:p>
      <w:pPr>
        <w:spacing w:after="0"/>
        <w:ind w:left="0"/>
        <w:jc w:val="both"/>
      </w:pPr>
      <w:r>
        <w:rPr>
          <w:rFonts w:ascii="Times New Roman"/>
          <w:b w:val="false"/>
          <w:i w:val="false"/>
          <w:color w:val="000000"/>
          <w:sz w:val="28"/>
        </w:rPr>
        <w:t>
      куәліктің №, берілген күні) (аккредиттеу туралы куәлік болған</w:t>
      </w:r>
    </w:p>
    <w:bookmarkEnd w:id="312"/>
    <w:bookmarkStart w:name="z345" w:id="313"/>
    <w:p>
      <w:pPr>
        <w:spacing w:after="0"/>
        <w:ind w:left="0"/>
        <w:jc w:val="both"/>
      </w:pPr>
      <w:r>
        <w:rPr>
          <w:rFonts w:ascii="Times New Roman"/>
          <w:b w:val="false"/>
          <w:i w:val="false"/>
          <w:color w:val="000000"/>
          <w:sz w:val="28"/>
        </w:rPr>
        <w:t>
      жағдайда)</w:t>
      </w:r>
    </w:p>
    <w:bookmarkEnd w:id="313"/>
    <w:bookmarkStart w:name="z346" w:id="314"/>
    <w:p>
      <w:pPr>
        <w:spacing w:after="0"/>
        <w:ind w:left="0"/>
        <w:jc w:val="both"/>
      </w:pPr>
      <w:r>
        <w:rPr>
          <w:rFonts w:ascii="Times New Roman"/>
          <w:b w:val="false"/>
          <w:i w:val="false"/>
          <w:color w:val="000000"/>
          <w:sz w:val="28"/>
        </w:rPr>
        <w:t>
      ___________________________________________________________________</w:t>
      </w:r>
    </w:p>
    <w:bookmarkEnd w:id="314"/>
    <w:bookmarkStart w:name="z347" w:id="315"/>
    <w:p>
      <w:pPr>
        <w:spacing w:after="0"/>
        <w:ind w:left="0"/>
        <w:jc w:val="both"/>
      </w:pPr>
      <w:r>
        <w:rPr>
          <w:rFonts w:ascii="Times New Roman"/>
          <w:b w:val="false"/>
          <w:i w:val="false"/>
          <w:color w:val="000000"/>
          <w:sz w:val="28"/>
        </w:rPr>
        <w:t>
      ұйым</w:t>
      </w:r>
    </w:p>
    <w:bookmarkEnd w:id="315"/>
    <w:bookmarkStart w:name="z348" w:id="316"/>
    <w:p>
      <w:pPr>
        <w:spacing w:after="0"/>
        <w:ind w:left="0"/>
        <w:jc w:val="both"/>
      </w:pPr>
      <w:r>
        <w:rPr>
          <w:rFonts w:ascii="Times New Roman"/>
          <w:b w:val="false"/>
          <w:i w:val="false"/>
          <w:color w:val="000000"/>
          <w:sz w:val="28"/>
        </w:rPr>
        <w:t>
      ________________________________________________________________;</w:t>
      </w:r>
    </w:p>
    <w:bookmarkEnd w:id="316"/>
    <w:bookmarkStart w:name="z349" w:id="317"/>
    <w:p>
      <w:pPr>
        <w:spacing w:after="0"/>
        <w:ind w:left="0"/>
        <w:jc w:val="both"/>
      </w:pPr>
      <w:r>
        <w:rPr>
          <w:rFonts w:ascii="Times New Roman"/>
          <w:b w:val="false"/>
          <w:i w:val="false"/>
          <w:color w:val="000000"/>
          <w:sz w:val="28"/>
        </w:rPr>
        <w:t>
      (ұйымның атауы, мекенжайы, телефоны)</w:t>
      </w:r>
    </w:p>
    <w:bookmarkEnd w:id="317"/>
    <w:bookmarkStart w:name="z350" w:id="318"/>
    <w:p>
      <w:pPr>
        <w:spacing w:after="0"/>
        <w:ind w:left="0"/>
        <w:jc w:val="both"/>
      </w:pPr>
      <w:r>
        <w:rPr>
          <w:rFonts w:ascii="Times New Roman"/>
          <w:b w:val="false"/>
          <w:i w:val="false"/>
          <w:color w:val="000000"/>
          <w:sz w:val="28"/>
        </w:rPr>
        <w:t>
      3) 20___ "___" ______________ №_____ шартқа сәйкес сарапшы _________</w:t>
      </w:r>
    </w:p>
    <w:bookmarkEnd w:id="318"/>
    <w:bookmarkStart w:name="z351" w:id="319"/>
    <w:p>
      <w:pPr>
        <w:spacing w:after="0"/>
        <w:ind w:left="0"/>
        <w:jc w:val="both"/>
      </w:pPr>
      <w:r>
        <w:rPr>
          <w:rFonts w:ascii="Times New Roman"/>
          <w:b w:val="false"/>
          <w:i w:val="false"/>
          <w:color w:val="000000"/>
          <w:sz w:val="28"/>
        </w:rPr>
        <w:t>
      ________________________________________________________________.</w:t>
      </w:r>
    </w:p>
    <w:bookmarkEnd w:id="319"/>
    <w:bookmarkStart w:name="z352" w:id="320"/>
    <w:p>
      <w:pPr>
        <w:spacing w:after="0"/>
        <w:ind w:left="0"/>
        <w:jc w:val="both"/>
      </w:pPr>
      <w:r>
        <w:rPr>
          <w:rFonts w:ascii="Times New Roman"/>
          <w:b w:val="false"/>
          <w:i w:val="false"/>
          <w:color w:val="000000"/>
          <w:sz w:val="28"/>
        </w:rPr>
        <w:t>
      (сарапшының тегі, аты, әкесінің аты (болған жағдайда), аттестатының</w:t>
      </w:r>
    </w:p>
    <w:bookmarkEnd w:id="320"/>
    <w:bookmarkStart w:name="z353" w:id="321"/>
    <w:p>
      <w:pPr>
        <w:spacing w:after="0"/>
        <w:ind w:left="0"/>
        <w:jc w:val="both"/>
      </w:pPr>
      <w:r>
        <w:rPr>
          <w:rFonts w:ascii="Times New Roman"/>
          <w:b w:val="false"/>
          <w:i w:val="false"/>
          <w:color w:val="000000"/>
          <w:sz w:val="28"/>
        </w:rPr>
        <w:t>
      №, алған күні және мамандануы, мекенжайы және телефоны)</w:t>
      </w:r>
    </w:p>
    <w:bookmarkEnd w:id="321"/>
    <w:bookmarkStart w:name="z354" w:id="322"/>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bookmarkEnd w:id="322"/>
    <w:bookmarkStart w:name="z355" w:id="323"/>
    <w:p>
      <w:pPr>
        <w:spacing w:after="0"/>
        <w:ind w:left="0"/>
        <w:jc w:val="both"/>
      </w:pPr>
      <w:r>
        <w:rPr>
          <w:rFonts w:ascii="Times New Roman"/>
          <w:b w:val="false"/>
          <w:i w:val="false"/>
          <w:color w:val="000000"/>
          <w:sz w:val="28"/>
        </w:rPr>
        <w:t>
      мемлекеттік сәулет-құрылыс бақылау және қадағалау органдарына уақтылы</w:t>
      </w:r>
    </w:p>
    <w:bookmarkEnd w:id="323"/>
    <w:bookmarkStart w:name="z356" w:id="324"/>
    <w:p>
      <w:pPr>
        <w:spacing w:after="0"/>
        <w:ind w:left="0"/>
        <w:jc w:val="both"/>
      </w:pPr>
      <w:r>
        <w:rPr>
          <w:rFonts w:ascii="Times New Roman"/>
          <w:b w:val="false"/>
          <w:i w:val="false"/>
          <w:color w:val="000000"/>
          <w:sz w:val="28"/>
        </w:rPr>
        <w:t>
      хабарлауға міндеттенемін.</w:t>
      </w:r>
    </w:p>
    <w:bookmarkEnd w:id="324"/>
    <w:bookmarkStart w:name="z357" w:id="325"/>
    <w:p>
      <w:pPr>
        <w:spacing w:after="0"/>
        <w:ind w:left="0"/>
        <w:jc w:val="both"/>
      </w:pPr>
      <w:r>
        <w:rPr>
          <w:rFonts w:ascii="Times New Roman"/>
          <w:b w:val="false"/>
          <w:i w:val="false"/>
          <w:color w:val="000000"/>
          <w:sz w:val="28"/>
        </w:rPr>
        <w:t>
      13. Осы хабарламаны бере отырып, мыналарды растаймын:</w:t>
      </w:r>
    </w:p>
    <w:bookmarkEnd w:id="325"/>
    <w:bookmarkStart w:name="z358" w:id="326"/>
    <w:p>
      <w:pPr>
        <w:spacing w:after="0"/>
        <w:ind w:left="0"/>
        <w:jc w:val="both"/>
      </w:pPr>
      <w:r>
        <w:rPr>
          <w:rFonts w:ascii="Times New Roman"/>
          <w:b w:val="false"/>
          <w:i w:val="false"/>
          <w:color w:val="000000"/>
          <w:sz w:val="28"/>
        </w:rPr>
        <w:t>
      1) көрсетілген барлық деректер ресми деректер болып табылады және оларға қызметті</w:t>
      </w:r>
    </w:p>
    <w:bookmarkEnd w:id="326"/>
    <w:bookmarkStart w:name="z359" w:id="327"/>
    <w:p>
      <w:pPr>
        <w:spacing w:after="0"/>
        <w:ind w:left="0"/>
        <w:jc w:val="both"/>
      </w:pPr>
      <w:r>
        <w:rPr>
          <w:rFonts w:ascii="Times New Roman"/>
          <w:b w:val="false"/>
          <w:i w:val="false"/>
          <w:color w:val="000000"/>
          <w:sz w:val="28"/>
        </w:rPr>
        <w:t>
      немесе жекелеген іс-қимылды жүзеге асыру мәселелері бойынша кез келген ақпарат жолдануы мүмкін;</w:t>
      </w:r>
    </w:p>
    <w:bookmarkEnd w:id="327"/>
    <w:bookmarkStart w:name="z360" w:id="328"/>
    <w:p>
      <w:pPr>
        <w:spacing w:after="0"/>
        <w:ind w:left="0"/>
        <w:jc w:val="both"/>
      </w:pPr>
      <w:r>
        <w:rPr>
          <w:rFonts w:ascii="Times New Roman"/>
          <w:b w:val="false"/>
          <w:i w:val="false"/>
          <w:color w:val="000000"/>
          <w:sz w:val="28"/>
        </w:rPr>
        <w:t>
      2) қоса берілген құжаттар шындыққа сәйкес келеді және жарамды болып табылады;</w:t>
      </w:r>
    </w:p>
    <w:bookmarkEnd w:id="328"/>
    <w:bookmarkStart w:name="z361" w:id="329"/>
    <w:p>
      <w:pPr>
        <w:spacing w:after="0"/>
        <w:ind w:left="0"/>
        <w:jc w:val="both"/>
      </w:pPr>
      <w:r>
        <w:rPr>
          <w:rFonts w:ascii="Times New Roman"/>
          <w:b w:val="false"/>
          <w:i w:val="false"/>
          <w:color w:val="000000"/>
          <w:sz w:val="28"/>
        </w:rPr>
        <w:t>
      3) құрылыс-монтаждау жұмыстарын жүзеге асыру басталғанға дейін орындалуы міндетті Қазақстан Республикасы заңнамасының талаптары сақталады;</w:t>
      </w:r>
    </w:p>
    <w:bookmarkEnd w:id="329"/>
    <w:bookmarkStart w:name="z362" w:id="330"/>
    <w:p>
      <w:pPr>
        <w:spacing w:after="0"/>
        <w:ind w:left="0"/>
        <w:jc w:val="both"/>
      </w:pPr>
      <w:r>
        <w:rPr>
          <w:rFonts w:ascii="Times New Roman"/>
          <w:b w:val="false"/>
          <w:i w:val="false"/>
          <w:color w:val="000000"/>
          <w:sz w:val="28"/>
        </w:rPr>
        <w:t>
      4) хабарламада көрсетілген мәліметтер бойынша ақпараттық жүйелерден құжаттар алуға өз келісімімді беремін.</w:t>
      </w:r>
    </w:p>
    <w:bookmarkEnd w:id="330"/>
    <w:bookmarkStart w:name="z363" w:id="331"/>
    <w:p>
      <w:pPr>
        <w:spacing w:after="0"/>
        <w:ind w:left="0"/>
        <w:jc w:val="both"/>
      </w:pPr>
      <w:r>
        <w:rPr>
          <w:rFonts w:ascii="Times New Roman"/>
          <w:b w:val="false"/>
          <w:i w:val="false"/>
          <w:color w:val="000000"/>
          <w:sz w:val="28"/>
        </w:rPr>
        <w:t>
      14. Құрылыс-монтаждау жұмыстарын жүзеге асыру кезінде құрылыс нормаларын және</w:t>
      </w:r>
    </w:p>
    <w:bookmarkEnd w:id="331"/>
    <w:bookmarkStart w:name="z364" w:id="332"/>
    <w:p>
      <w:pPr>
        <w:spacing w:after="0"/>
        <w:ind w:left="0"/>
        <w:jc w:val="both"/>
      </w:pPr>
      <w:r>
        <w:rPr>
          <w:rFonts w:ascii="Times New Roman"/>
          <w:b w:val="false"/>
          <w:i w:val="false"/>
          <w:color w:val="000000"/>
          <w:sz w:val="28"/>
        </w:rPr>
        <w:t>
      сәулет, қала құрылысы және құрылыс саласындағы заңнаманың талаптарын және бекітілген</w:t>
      </w:r>
    </w:p>
    <w:bookmarkEnd w:id="332"/>
    <w:bookmarkStart w:name="z365" w:id="333"/>
    <w:p>
      <w:pPr>
        <w:spacing w:after="0"/>
        <w:ind w:left="0"/>
        <w:jc w:val="both"/>
      </w:pPr>
      <w:r>
        <w:rPr>
          <w:rFonts w:ascii="Times New Roman"/>
          <w:b w:val="false"/>
          <w:i w:val="false"/>
          <w:color w:val="000000"/>
          <w:sz w:val="28"/>
        </w:rPr>
        <w:t>
      жобаны бұзғаны үшін Қазақстан Республикасының Әкімшілік құқық бұзушылық туралы кодексіне сәйкес жауаптылықта болатынымыз туралы хабардармыз.</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4"/>
          <w:p>
            <w:pPr>
              <w:spacing w:after="20"/>
              <w:ind w:left="20"/>
              <w:jc w:val="both"/>
            </w:pPr>
            <w:r>
              <w:rPr>
                <w:rFonts w:ascii="Times New Roman"/>
                <w:b w:val="false"/>
                <w:i w:val="false"/>
                <w:color w:val="000000"/>
                <w:sz w:val="20"/>
              </w:rPr>
              <w:t>
Тапсырыс беруші</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салушы)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 (жеке және заңды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күні)</w:t>
            </w:r>
          </w:p>
          <w:p>
            <w:pPr>
              <w:spacing w:after="20"/>
              <w:ind w:left="20"/>
              <w:jc w:val="both"/>
            </w:pPr>
            <w:r>
              <w:rPr>
                <w:rFonts w:ascii="Times New Roman"/>
                <w:b w:val="false"/>
                <w:i w:val="false"/>
                <w:color w:val="000000"/>
                <w:sz w:val="20"/>
              </w:rPr>
              <w:t>
Мөр орны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5"/>
          <w:p>
            <w:pPr>
              <w:spacing w:after="20"/>
              <w:ind w:left="20"/>
              <w:jc w:val="both"/>
            </w:pPr>
            <w:r>
              <w:rPr>
                <w:rFonts w:ascii="Times New Roman"/>
                <w:b w:val="false"/>
                <w:i w:val="false"/>
                <w:color w:val="000000"/>
                <w:sz w:val="20"/>
              </w:rPr>
              <w:t>
Бас мердігер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(қолы, күні) Мөр орны (болған жағдайда)</w:t>
            </w:r>
          </w:p>
        </w:tc>
      </w:tr>
    </w:tbl>
    <w:bookmarkStart w:name="z384" w:id="336"/>
    <w:p>
      <w:pPr>
        <w:spacing w:after="0"/>
        <w:ind w:left="0"/>
        <w:jc w:val="both"/>
      </w:pPr>
      <w:r>
        <w:rPr>
          <w:rFonts w:ascii="Times New Roman"/>
          <w:b w:val="false"/>
          <w:i w:val="false"/>
          <w:color w:val="000000"/>
          <w:sz w:val="28"/>
        </w:rPr>
        <w:t>
      Тұлға хабарламаны сенімхат бойынша берген жағдайда:</w:t>
      </w:r>
    </w:p>
    <w:bookmarkEnd w:id="336"/>
    <w:bookmarkStart w:name="z385" w:id="337"/>
    <w:p>
      <w:pPr>
        <w:spacing w:after="0"/>
        <w:ind w:left="0"/>
        <w:jc w:val="both"/>
      </w:pPr>
      <w:r>
        <w:rPr>
          <w:rFonts w:ascii="Times New Roman"/>
          <w:b w:val="false"/>
          <w:i w:val="false"/>
          <w:color w:val="000000"/>
          <w:sz w:val="28"/>
        </w:rPr>
        <w:t>
      сенім білдірілген тұлға _____________ ______________________________</w:t>
      </w:r>
    </w:p>
    <w:bookmarkEnd w:id="337"/>
    <w:bookmarkStart w:name="z386" w:id="338"/>
    <w:p>
      <w:pPr>
        <w:spacing w:after="0"/>
        <w:ind w:left="0"/>
        <w:jc w:val="both"/>
      </w:pPr>
      <w:r>
        <w:rPr>
          <w:rFonts w:ascii="Times New Roman"/>
          <w:b w:val="false"/>
          <w:i w:val="false"/>
          <w:color w:val="000000"/>
          <w:sz w:val="28"/>
        </w:rPr>
        <w:t>
      (қолы) (тегі, аты, әкесінің аты (болған жағдайда)</w:t>
      </w:r>
    </w:p>
    <w:bookmarkEnd w:id="338"/>
    <w:bookmarkStart w:name="z387" w:id="339"/>
    <w:p>
      <w:pPr>
        <w:spacing w:after="0"/>
        <w:ind w:left="0"/>
        <w:jc w:val="both"/>
      </w:pPr>
      <w:r>
        <w:rPr>
          <w:rFonts w:ascii="Times New Roman"/>
          <w:b w:val="false"/>
          <w:i w:val="false"/>
          <w:color w:val="000000"/>
          <w:sz w:val="28"/>
        </w:rPr>
        <w:t>
      Берілген күні: 20__ жылғы "__" ________</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88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89" w:id="340"/>
    <w:p>
      <w:pPr>
        <w:spacing w:after="0"/>
        <w:ind w:left="0"/>
        <w:jc w:val="left"/>
      </w:pPr>
      <w:r>
        <w:rPr>
          <w:rFonts w:ascii="Times New Roman"/>
          <w:b/>
          <w:i w:val="false"/>
          <w:color w:val="000000"/>
        </w:rPr>
        <w:t xml:space="preserve"> Қоршаған ортаға әсері туралы декларация туралы хабарлама</w:t>
      </w:r>
    </w:p>
    <w:bookmarkEnd w:id="340"/>
    <w:bookmarkStart w:name="z390" w:id="341"/>
    <w:p>
      <w:pPr>
        <w:spacing w:after="0"/>
        <w:ind w:left="0"/>
        <w:jc w:val="both"/>
      </w:pPr>
      <w:r>
        <w:rPr>
          <w:rFonts w:ascii="Times New Roman"/>
          <w:b w:val="false"/>
          <w:i w:val="false"/>
          <w:color w:val="000000"/>
          <w:sz w:val="28"/>
        </w:rPr>
        <w:t>
      Ұсыну күні: 20___ ж. "___" __________</w:t>
      </w:r>
    </w:p>
    <w:bookmarkEnd w:id="341"/>
    <w:bookmarkStart w:name="z391" w:id="342"/>
    <w:p>
      <w:pPr>
        <w:spacing w:after="0"/>
        <w:ind w:left="0"/>
        <w:jc w:val="both"/>
      </w:pPr>
      <w:r>
        <w:rPr>
          <w:rFonts w:ascii="Times New Roman"/>
          <w:b w:val="false"/>
          <w:i w:val="false"/>
          <w:color w:val="000000"/>
          <w:sz w:val="28"/>
        </w:rPr>
        <w:t>
      Жоспарланған қызмет (жаңа нысан) және (немесе) қолданыстағы объект үшін:</w:t>
      </w:r>
    </w:p>
    <w:bookmarkEnd w:id="342"/>
    <w:bookmarkStart w:name="z392" w:id="343"/>
    <w:p>
      <w:pPr>
        <w:spacing w:after="0"/>
        <w:ind w:left="0"/>
        <w:jc w:val="both"/>
      </w:pPr>
      <w:r>
        <w:rPr>
          <w:rFonts w:ascii="Times New Roman"/>
          <w:b w:val="false"/>
          <w:i w:val="false"/>
          <w:color w:val="000000"/>
          <w:sz w:val="28"/>
        </w:rPr>
        <w:t>
      Астананың, облыстардың және республикалық маңызы бар қалалардыңжергілікті</w:t>
      </w:r>
    </w:p>
    <w:bookmarkEnd w:id="343"/>
    <w:bookmarkStart w:name="z393" w:id="344"/>
    <w:p>
      <w:pPr>
        <w:spacing w:after="0"/>
        <w:ind w:left="0"/>
        <w:jc w:val="both"/>
      </w:pPr>
      <w:r>
        <w:rPr>
          <w:rFonts w:ascii="Times New Roman"/>
          <w:b w:val="false"/>
          <w:i w:val="false"/>
          <w:color w:val="000000"/>
          <w:sz w:val="28"/>
        </w:rPr>
        <w:t>
      басқару органдарына ___________________________________________________</w:t>
      </w:r>
    </w:p>
    <w:bookmarkEnd w:id="344"/>
    <w:bookmarkStart w:name="z394" w:id="345"/>
    <w:p>
      <w:pPr>
        <w:spacing w:after="0"/>
        <w:ind w:left="0"/>
        <w:jc w:val="both"/>
      </w:pPr>
      <w:r>
        <w:rPr>
          <w:rFonts w:ascii="Times New Roman"/>
          <w:b w:val="false"/>
          <w:i w:val="false"/>
          <w:color w:val="000000"/>
          <w:sz w:val="28"/>
        </w:rPr>
        <w:t>
      Заңды тұлғадан (жеке кәсіпкерден)</w:t>
      </w:r>
    </w:p>
    <w:bookmarkEnd w:id="345"/>
    <w:bookmarkStart w:name="z395" w:id="346"/>
    <w:p>
      <w:pPr>
        <w:spacing w:after="0"/>
        <w:ind w:left="0"/>
        <w:jc w:val="both"/>
      </w:pPr>
      <w:r>
        <w:rPr>
          <w:rFonts w:ascii="Times New Roman"/>
          <w:b w:val="false"/>
          <w:i w:val="false"/>
          <w:color w:val="000000"/>
          <w:sz w:val="28"/>
        </w:rPr>
        <w:t>
      _______________________________________________________________ ______</w:t>
      </w:r>
    </w:p>
    <w:bookmarkEnd w:id="346"/>
    <w:bookmarkStart w:name="z396" w:id="347"/>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bookmarkEnd w:id="347"/>
    <w:bookmarkStart w:name="z397" w:id="348"/>
    <w:p>
      <w:pPr>
        <w:spacing w:after="0"/>
        <w:ind w:left="0"/>
        <w:jc w:val="both"/>
      </w:pPr>
      <w:r>
        <w:rPr>
          <w:rFonts w:ascii="Times New Roman"/>
          <w:b w:val="false"/>
          <w:i w:val="false"/>
          <w:color w:val="000000"/>
          <w:sz w:val="28"/>
        </w:rPr>
        <w:t>
      ұйымның атауы, пошталық индексі, облысы, қаласы, ауданы, елді мекені, көше атауы,</w:t>
      </w:r>
    </w:p>
    <w:bookmarkEnd w:id="348"/>
    <w:bookmarkStart w:name="z398" w:id="349"/>
    <w:p>
      <w:pPr>
        <w:spacing w:after="0"/>
        <w:ind w:left="0"/>
        <w:jc w:val="both"/>
      </w:pPr>
      <w:r>
        <w:rPr>
          <w:rFonts w:ascii="Times New Roman"/>
          <w:b w:val="false"/>
          <w:i w:val="false"/>
          <w:color w:val="000000"/>
          <w:sz w:val="28"/>
        </w:rPr>
        <w:t>
      үй/ғимарат (стационарлық үй-жайлар) нөмірі және телефон нөмірі)</w:t>
      </w:r>
    </w:p>
    <w:bookmarkEnd w:id="349"/>
    <w:bookmarkStart w:name="z399" w:id="350"/>
    <w:p>
      <w:pPr>
        <w:spacing w:after="0"/>
        <w:ind w:left="0"/>
        <w:jc w:val="both"/>
      </w:pPr>
      <w:r>
        <w:rPr>
          <w:rFonts w:ascii="Times New Roman"/>
          <w:b w:val="false"/>
          <w:i w:val="false"/>
          <w:color w:val="000000"/>
          <w:sz w:val="28"/>
        </w:rPr>
        <w:t>
      Осымен</w:t>
      </w:r>
    </w:p>
    <w:bookmarkEnd w:id="350"/>
    <w:bookmarkStart w:name="z400" w:id="351"/>
    <w:p>
      <w:pPr>
        <w:spacing w:after="0"/>
        <w:ind w:left="0"/>
        <w:jc w:val="both"/>
      </w:pPr>
      <w:r>
        <w:rPr>
          <w:rFonts w:ascii="Times New Roman"/>
          <w:b w:val="false"/>
          <w:i w:val="false"/>
          <w:color w:val="000000"/>
          <w:sz w:val="28"/>
        </w:rPr>
        <w:t>
      ____________________________________________________________________</w:t>
      </w:r>
    </w:p>
    <w:bookmarkEnd w:id="351"/>
    <w:bookmarkStart w:name="z401" w:id="352"/>
    <w:p>
      <w:pPr>
        <w:spacing w:after="0"/>
        <w:ind w:left="0"/>
        <w:jc w:val="both"/>
      </w:pPr>
      <w:r>
        <w:rPr>
          <w:rFonts w:ascii="Times New Roman"/>
          <w:b w:val="false"/>
          <w:i w:val="false"/>
          <w:color w:val="000000"/>
          <w:sz w:val="28"/>
        </w:rPr>
        <w:t>
      (объектiнiң атауы және орналасқан жері)</w:t>
      </w:r>
    </w:p>
    <w:bookmarkEnd w:id="352"/>
    <w:bookmarkStart w:name="z402" w:id="353"/>
    <w:p>
      <w:pPr>
        <w:spacing w:after="0"/>
        <w:ind w:left="0"/>
        <w:jc w:val="both"/>
      </w:pPr>
      <w:r>
        <w:rPr>
          <w:rFonts w:ascii="Times New Roman"/>
          <w:b w:val="false"/>
          <w:i w:val="false"/>
          <w:color w:val="000000"/>
          <w:sz w:val="28"/>
        </w:rPr>
        <w:t>
      ____________________________________________________________________</w:t>
      </w:r>
    </w:p>
    <w:bookmarkEnd w:id="353"/>
    <w:bookmarkStart w:name="z403" w:id="354"/>
    <w:p>
      <w:pPr>
        <w:spacing w:after="0"/>
        <w:ind w:left="0"/>
        <w:jc w:val="both"/>
      </w:pPr>
      <w:r>
        <w:rPr>
          <w:rFonts w:ascii="Times New Roman"/>
          <w:b w:val="false"/>
          <w:i w:val="false"/>
          <w:color w:val="000000"/>
          <w:sz w:val="28"/>
        </w:rPr>
        <w:t>
      III санаттағы объектідегі қоршаған ортаға әсері туралы хабарлаймын.</w:t>
      </w:r>
    </w:p>
    <w:bookmarkEnd w:id="354"/>
    <w:bookmarkStart w:name="z404" w:id="355"/>
    <w:p>
      <w:pPr>
        <w:spacing w:after="0"/>
        <w:ind w:left="0"/>
        <w:jc w:val="both"/>
      </w:pPr>
      <w:r>
        <w:rPr>
          <w:rFonts w:ascii="Times New Roman"/>
          <w:b w:val="false"/>
          <w:i w:val="false"/>
          <w:color w:val="000000"/>
          <w:sz w:val="28"/>
        </w:rPr>
        <w:t>
      Негізгі қызмет ____________________________________________</w:t>
      </w:r>
    </w:p>
    <w:bookmarkEnd w:id="355"/>
    <w:bookmarkStart w:name="z405" w:id="356"/>
    <w:p>
      <w:pPr>
        <w:spacing w:after="0"/>
        <w:ind w:left="0"/>
        <w:jc w:val="both"/>
      </w:pPr>
      <w:r>
        <w:rPr>
          <w:rFonts w:ascii="Times New Roman"/>
          <w:b w:val="false"/>
          <w:i w:val="false"/>
          <w:color w:val="000000"/>
          <w:sz w:val="28"/>
        </w:rPr>
        <w:t>
      Нысанның қысқаша сипаттамасы _____________________________________</w:t>
      </w:r>
    </w:p>
    <w:bookmarkEnd w:id="356"/>
    <w:bookmarkStart w:name="z406" w:id="357"/>
    <w:p>
      <w:pPr>
        <w:spacing w:after="0"/>
        <w:ind w:left="0"/>
        <w:jc w:val="both"/>
      </w:pPr>
      <w:r>
        <w:rPr>
          <w:rFonts w:ascii="Times New Roman"/>
          <w:b w:val="false"/>
          <w:i w:val="false"/>
          <w:color w:val="000000"/>
          <w:sz w:val="28"/>
        </w:rPr>
        <w:t>
      ____________________________________________________________________</w:t>
      </w:r>
    </w:p>
    <w:bookmarkEnd w:id="357"/>
    <w:bookmarkStart w:name="z407" w:id="358"/>
    <w:p>
      <w:pPr>
        <w:spacing w:after="0"/>
        <w:ind w:left="0"/>
        <w:jc w:val="both"/>
      </w:pPr>
      <w:r>
        <w:rPr>
          <w:rFonts w:ascii="Times New Roman"/>
          <w:b w:val="false"/>
          <w:i w:val="false"/>
          <w:color w:val="000000"/>
          <w:sz w:val="28"/>
        </w:rPr>
        <w:t>
      ____________________________________________________________________</w:t>
      </w:r>
    </w:p>
    <w:bookmarkEnd w:id="358"/>
    <w:bookmarkStart w:name="z408" w:id="359"/>
    <w:p>
      <w:pPr>
        <w:spacing w:after="0"/>
        <w:ind w:left="0"/>
        <w:jc w:val="both"/>
      </w:pPr>
      <w:r>
        <w:rPr>
          <w:rFonts w:ascii="Times New Roman"/>
          <w:b w:val="false"/>
          <w:i w:val="false"/>
          <w:color w:val="000000"/>
          <w:sz w:val="28"/>
        </w:rPr>
        <w:t>
      Өндірілген өнімнің, орындалған жұмыстың, көрсетілген қызметтің түрі мен көлемі</w:t>
      </w:r>
    </w:p>
    <w:bookmarkEnd w:id="359"/>
    <w:bookmarkStart w:name="z409" w:id="360"/>
    <w:p>
      <w:pPr>
        <w:spacing w:after="0"/>
        <w:ind w:left="0"/>
        <w:jc w:val="both"/>
      </w:pPr>
      <w:r>
        <w:rPr>
          <w:rFonts w:ascii="Times New Roman"/>
          <w:b w:val="false"/>
          <w:i w:val="false"/>
          <w:color w:val="000000"/>
          <w:sz w:val="28"/>
        </w:rPr>
        <w:t>
      (өндірілген өнім көлемі)</w:t>
      </w:r>
    </w:p>
    <w:bookmarkEnd w:id="360"/>
    <w:bookmarkStart w:name="z410" w:id="361"/>
    <w:p>
      <w:pPr>
        <w:spacing w:after="0"/>
        <w:ind w:left="0"/>
        <w:jc w:val="both"/>
      </w:pPr>
      <w:r>
        <w:rPr>
          <w:rFonts w:ascii="Times New Roman"/>
          <w:b w:val="false"/>
          <w:i w:val="false"/>
          <w:color w:val="000000"/>
          <w:sz w:val="28"/>
        </w:rPr>
        <w:t>
      _______________________________________________________________________</w:t>
      </w:r>
    </w:p>
    <w:bookmarkEnd w:id="361"/>
    <w:bookmarkStart w:name="z411" w:id="362"/>
    <w:p>
      <w:pPr>
        <w:spacing w:after="0"/>
        <w:ind w:left="0"/>
        <w:jc w:val="both"/>
      </w:pPr>
      <w:r>
        <w:rPr>
          <w:rFonts w:ascii="Times New Roman"/>
          <w:b w:val="false"/>
          <w:i w:val="false"/>
          <w:color w:val="000000"/>
          <w:sz w:val="28"/>
        </w:rPr>
        <w:t>
      Мемлекеттік экологиялық сараптаманың оң қорытындысының нөмірі және берілген</w:t>
      </w:r>
    </w:p>
    <w:bookmarkEnd w:id="362"/>
    <w:bookmarkStart w:name="z412" w:id="363"/>
    <w:p>
      <w:pPr>
        <w:spacing w:after="0"/>
        <w:ind w:left="0"/>
        <w:jc w:val="both"/>
      </w:pPr>
      <w:r>
        <w:rPr>
          <w:rFonts w:ascii="Times New Roman"/>
          <w:b w:val="false"/>
          <w:i w:val="false"/>
          <w:color w:val="000000"/>
          <w:sz w:val="28"/>
        </w:rPr>
        <w:t>
      күні (жоспарланған қызмет үшін)</w:t>
      </w:r>
    </w:p>
    <w:bookmarkEnd w:id="363"/>
    <w:bookmarkStart w:name="z413" w:id="364"/>
    <w:p>
      <w:pPr>
        <w:spacing w:after="0"/>
        <w:ind w:left="0"/>
        <w:jc w:val="both"/>
      </w:pPr>
      <w:r>
        <w:rPr>
          <w:rFonts w:ascii="Times New Roman"/>
          <w:b w:val="false"/>
          <w:i w:val="false"/>
          <w:color w:val="000000"/>
          <w:sz w:val="28"/>
        </w:rPr>
        <w:t>
      _______________________________________________________________________</w:t>
      </w:r>
    </w:p>
    <w:bookmarkEnd w:id="364"/>
    <w:bookmarkStart w:name="z414" w:id="365"/>
    <w:p>
      <w:pPr>
        <w:spacing w:after="0"/>
        <w:ind w:left="0"/>
        <w:jc w:val="both"/>
      </w:pPr>
      <w:r>
        <w:rPr>
          <w:rFonts w:ascii="Times New Roman"/>
          <w:b w:val="false"/>
          <w:i w:val="false"/>
          <w:color w:val="000000"/>
          <w:sz w:val="28"/>
        </w:rPr>
        <w:t>
      Ауаға ластаушы заттар шығарындыларының жарияланған мөлшері (грамм/секунд,</w:t>
      </w:r>
    </w:p>
    <w:bookmarkEnd w:id="365"/>
    <w:bookmarkStart w:name="z415" w:id="366"/>
    <w:p>
      <w:pPr>
        <w:spacing w:after="0"/>
        <w:ind w:left="0"/>
        <w:jc w:val="both"/>
      </w:pPr>
      <w:r>
        <w:rPr>
          <w:rFonts w:ascii="Times New Roman"/>
          <w:b w:val="false"/>
          <w:i w:val="false"/>
          <w:color w:val="000000"/>
          <w:sz w:val="28"/>
        </w:rPr>
        <w:t>
      тонна/жыл)_______________________________________________________________</w:t>
      </w:r>
    </w:p>
    <w:bookmarkEnd w:id="366"/>
    <w:bookmarkStart w:name="z416" w:id="367"/>
    <w:p>
      <w:pPr>
        <w:spacing w:after="0"/>
        <w:ind w:left="0"/>
        <w:jc w:val="both"/>
      </w:pPr>
      <w:r>
        <w:rPr>
          <w:rFonts w:ascii="Times New Roman"/>
          <w:b w:val="false"/>
          <w:i w:val="false"/>
          <w:color w:val="000000"/>
          <w:sz w:val="28"/>
        </w:rPr>
        <w:t>
      _____жарияланатын жыл _________________________________ ластану көзінің нөмірі</w:t>
      </w:r>
    </w:p>
    <w:bookmarkEnd w:id="367"/>
    <w:bookmarkStart w:name="z417" w:id="368"/>
    <w:p>
      <w:pPr>
        <w:spacing w:after="0"/>
        <w:ind w:left="0"/>
        <w:jc w:val="both"/>
      </w:pPr>
      <w:r>
        <w:rPr>
          <w:rFonts w:ascii="Times New Roman"/>
          <w:b w:val="false"/>
          <w:i w:val="false"/>
          <w:color w:val="000000"/>
          <w:sz w:val="28"/>
        </w:rPr>
        <w:t>
      ластаушы заттың атауы</w:t>
      </w:r>
    </w:p>
    <w:bookmarkEnd w:id="368"/>
    <w:bookmarkStart w:name="z418" w:id="369"/>
    <w:p>
      <w:pPr>
        <w:spacing w:after="0"/>
        <w:ind w:left="0"/>
        <w:jc w:val="both"/>
      </w:pPr>
      <w:r>
        <w:rPr>
          <w:rFonts w:ascii="Times New Roman"/>
          <w:b w:val="false"/>
          <w:i w:val="false"/>
          <w:color w:val="000000"/>
          <w:sz w:val="28"/>
        </w:rPr>
        <w:t>
      грамм/секунд тонна/жыл Қауіпті қалдықтардың жарияланған мөлшері</w:t>
      </w:r>
    </w:p>
    <w:bookmarkEnd w:id="369"/>
    <w:bookmarkStart w:name="z419" w:id="370"/>
    <w:p>
      <w:pPr>
        <w:spacing w:after="0"/>
        <w:ind w:left="0"/>
        <w:jc w:val="both"/>
      </w:pPr>
      <w:r>
        <w:rPr>
          <w:rFonts w:ascii="Times New Roman"/>
          <w:b w:val="false"/>
          <w:i w:val="false"/>
          <w:color w:val="000000"/>
          <w:sz w:val="28"/>
        </w:rPr>
        <w:t>
      ____________________________________________________________________</w:t>
      </w:r>
    </w:p>
    <w:bookmarkEnd w:id="370"/>
    <w:bookmarkStart w:name="z420" w:id="371"/>
    <w:p>
      <w:pPr>
        <w:spacing w:after="0"/>
        <w:ind w:left="0"/>
        <w:jc w:val="both"/>
      </w:pPr>
      <w:r>
        <w:rPr>
          <w:rFonts w:ascii="Times New Roman"/>
          <w:b w:val="false"/>
          <w:i w:val="false"/>
          <w:color w:val="000000"/>
          <w:sz w:val="28"/>
        </w:rPr>
        <w:t>
      жарияланатын жыл____________ ______________________________ жинақтау</w:t>
      </w:r>
    </w:p>
    <w:bookmarkEnd w:id="371"/>
    <w:bookmarkStart w:name="z421" w:id="372"/>
    <w:p>
      <w:pPr>
        <w:spacing w:after="0"/>
        <w:ind w:left="0"/>
        <w:jc w:val="both"/>
      </w:pPr>
      <w:r>
        <w:rPr>
          <w:rFonts w:ascii="Times New Roman"/>
          <w:b w:val="false"/>
          <w:i w:val="false"/>
          <w:color w:val="000000"/>
          <w:sz w:val="28"/>
        </w:rPr>
        <w:t>
      мөлшері, тонна/жыл қалдықтың атауы пайда болатын мөлшері, тонна/жыл Қауіпсіз</w:t>
      </w:r>
    </w:p>
    <w:bookmarkEnd w:id="372"/>
    <w:bookmarkStart w:name="z422" w:id="373"/>
    <w:p>
      <w:pPr>
        <w:spacing w:after="0"/>
        <w:ind w:left="0"/>
        <w:jc w:val="both"/>
      </w:pPr>
      <w:r>
        <w:rPr>
          <w:rFonts w:ascii="Times New Roman"/>
          <w:b w:val="false"/>
          <w:i w:val="false"/>
          <w:color w:val="000000"/>
          <w:sz w:val="28"/>
        </w:rPr>
        <w:t>
      қалдықтардың жарияланған мөлшері</w:t>
      </w:r>
    </w:p>
    <w:bookmarkEnd w:id="373"/>
    <w:bookmarkStart w:name="z423" w:id="374"/>
    <w:p>
      <w:pPr>
        <w:spacing w:after="0"/>
        <w:ind w:left="0"/>
        <w:jc w:val="both"/>
      </w:pPr>
      <w:r>
        <w:rPr>
          <w:rFonts w:ascii="Times New Roman"/>
          <w:b w:val="false"/>
          <w:i w:val="false"/>
          <w:color w:val="000000"/>
          <w:sz w:val="28"/>
        </w:rPr>
        <w:t>
      ____________________________________________________________________</w:t>
      </w:r>
    </w:p>
    <w:bookmarkEnd w:id="374"/>
    <w:bookmarkStart w:name="z424" w:id="375"/>
    <w:p>
      <w:pPr>
        <w:spacing w:after="0"/>
        <w:ind w:left="0"/>
        <w:jc w:val="both"/>
      </w:pPr>
      <w:r>
        <w:rPr>
          <w:rFonts w:ascii="Times New Roman"/>
          <w:b w:val="false"/>
          <w:i w:val="false"/>
          <w:color w:val="000000"/>
          <w:sz w:val="28"/>
        </w:rPr>
        <w:t>
      жарияланатын жыл ____________ __________________________</w:t>
      </w:r>
    </w:p>
    <w:bookmarkEnd w:id="375"/>
    <w:bookmarkStart w:name="z425" w:id="376"/>
    <w:p>
      <w:pPr>
        <w:spacing w:after="0"/>
        <w:ind w:left="0"/>
        <w:jc w:val="both"/>
      </w:pPr>
      <w:r>
        <w:rPr>
          <w:rFonts w:ascii="Times New Roman"/>
          <w:b w:val="false"/>
          <w:i w:val="false"/>
          <w:color w:val="000000"/>
          <w:sz w:val="28"/>
        </w:rPr>
        <w:t>
      __________________________жинақтау мөлшері, тонна/жыл қалдықтың атауы пайда</w:t>
      </w:r>
    </w:p>
    <w:bookmarkEnd w:id="376"/>
    <w:bookmarkStart w:name="z426" w:id="377"/>
    <w:p>
      <w:pPr>
        <w:spacing w:after="0"/>
        <w:ind w:left="0"/>
        <w:jc w:val="both"/>
      </w:pPr>
      <w:r>
        <w:rPr>
          <w:rFonts w:ascii="Times New Roman"/>
          <w:b w:val="false"/>
          <w:i w:val="false"/>
          <w:color w:val="000000"/>
          <w:sz w:val="28"/>
        </w:rPr>
        <w:t>
      болатын мөлшері, тонна/жыл Бұл ретте мынаны хабарлаймын:</w:t>
      </w:r>
    </w:p>
    <w:bookmarkEnd w:id="377"/>
    <w:bookmarkStart w:name="z427" w:id="378"/>
    <w:p>
      <w:pPr>
        <w:spacing w:after="0"/>
        <w:ind w:left="0"/>
        <w:jc w:val="both"/>
      </w:pPr>
      <w:r>
        <w:rPr>
          <w:rFonts w:ascii="Times New Roman"/>
          <w:b w:val="false"/>
          <w:i w:val="false"/>
          <w:color w:val="000000"/>
          <w:sz w:val="28"/>
        </w:rPr>
        <w:t>
      Бұл ретте хабарлаймын:</w:t>
      </w:r>
    </w:p>
    <w:bookmarkEnd w:id="378"/>
    <w:bookmarkStart w:name="z428" w:id="379"/>
    <w:p>
      <w:pPr>
        <w:spacing w:after="0"/>
        <w:ind w:left="0"/>
        <w:jc w:val="both"/>
      </w:pPr>
      <w:r>
        <w:rPr>
          <w:rFonts w:ascii="Times New Roman"/>
          <w:b w:val="false"/>
          <w:i w:val="false"/>
          <w:color w:val="000000"/>
          <w:sz w:val="28"/>
        </w:rPr>
        <w:t>
      1. Осы хабарламаны бере отырып, растаймын:</w:t>
      </w:r>
    </w:p>
    <w:bookmarkEnd w:id="379"/>
    <w:bookmarkStart w:name="z429" w:id="380"/>
    <w:p>
      <w:pPr>
        <w:spacing w:after="0"/>
        <w:ind w:left="0"/>
        <w:jc w:val="both"/>
      </w:pPr>
      <w:r>
        <w:rPr>
          <w:rFonts w:ascii="Times New Roman"/>
          <w:b w:val="false"/>
          <w:i w:val="false"/>
          <w:color w:val="000000"/>
          <w:sz w:val="28"/>
        </w:rPr>
        <w:t>
      1) көрсетілген деректер ресми болып табылады және оларға қызметті немесе жекелеген әрекеттерді жүзеге асыру мәселелері бойынша ақпарат жіберілуі мүмкін;</w:t>
      </w:r>
    </w:p>
    <w:bookmarkEnd w:id="380"/>
    <w:bookmarkStart w:name="z430" w:id="381"/>
    <w:p>
      <w:pPr>
        <w:spacing w:after="0"/>
        <w:ind w:left="0"/>
        <w:jc w:val="both"/>
      </w:pPr>
      <w:r>
        <w:rPr>
          <w:rFonts w:ascii="Times New Roman"/>
          <w:b w:val="false"/>
          <w:i w:val="false"/>
          <w:color w:val="000000"/>
          <w:sz w:val="28"/>
        </w:rPr>
        <w:t>
      2) қоса берілетін құжаттар шындыққа сәйкес келеді және жарамды болып табылады;</w:t>
      </w:r>
    </w:p>
    <w:bookmarkEnd w:id="381"/>
    <w:bookmarkStart w:name="z431" w:id="382"/>
    <w:p>
      <w:pPr>
        <w:spacing w:after="0"/>
        <w:ind w:left="0"/>
        <w:jc w:val="both"/>
      </w:pPr>
      <w:r>
        <w:rPr>
          <w:rFonts w:ascii="Times New Roman"/>
          <w:b w:val="false"/>
          <w:i w:val="false"/>
          <w:color w:val="000000"/>
          <w:sz w:val="28"/>
        </w:rPr>
        <w:t>
      3) белгіленіп отырған қызметті жүзеге асыру басталғанға дейін Қазақстан Республикасы заңнамасының орындалуы міндетті талаптарын сақтау.</w:t>
      </w:r>
    </w:p>
    <w:bookmarkEnd w:id="382"/>
    <w:bookmarkStart w:name="z432" w:id="38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экологиялық заңнама талаптарын бұзғаны үшін жауапкершілік туралы хабардар ету.</w:t>
      </w:r>
    </w:p>
    <w:bookmarkEnd w:id="383"/>
    <w:bookmarkStart w:name="z433" w:id="384"/>
    <w:p>
      <w:pPr>
        <w:spacing w:after="0"/>
        <w:ind w:left="0"/>
        <w:jc w:val="both"/>
      </w:pPr>
      <w:r>
        <w:rPr>
          <w:rFonts w:ascii="Times New Roman"/>
          <w:b w:val="false"/>
          <w:i w:val="false"/>
          <w:color w:val="000000"/>
          <w:sz w:val="28"/>
        </w:rPr>
        <w:t>
      Заңды тұлға / жеке кәсіпкер _____________________________</w:t>
      </w:r>
    </w:p>
    <w:bookmarkEnd w:id="384"/>
    <w:bookmarkStart w:name="z434" w:id="385"/>
    <w:p>
      <w:pPr>
        <w:spacing w:after="0"/>
        <w:ind w:left="0"/>
        <w:jc w:val="both"/>
      </w:pPr>
      <w:r>
        <w:rPr>
          <w:rFonts w:ascii="Times New Roman"/>
          <w:b w:val="false"/>
          <w:i w:val="false"/>
          <w:color w:val="000000"/>
          <w:sz w:val="28"/>
        </w:rPr>
        <w:t>
      (тегі, аты, әкесінің аты (болған жағдайда), лауазымы)</w:t>
      </w:r>
    </w:p>
    <w:bookmarkEnd w:id="385"/>
    <w:bookmarkStart w:name="z435" w:id="386"/>
    <w:p>
      <w:pPr>
        <w:spacing w:after="0"/>
        <w:ind w:left="0"/>
        <w:jc w:val="both"/>
      </w:pPr>
      <w:r>
        <w:rPr>
          <w:rFonts w:ascii="Times New Roman"/>
          <w:b w:val="false"/>
          <w:i w:val="false"/>
          <w:color w:val="000000"/>
          <w:sz w:val="28"/>
        </w:rPr>
        <w:t>
      ЖСК/БСН________________________</w:t>
      </w:r>
    </w:p>
    <w:bookmarkEnd w:id="386"/>
    <w:bookmarkStart w:name="z436" w:id="387"/>
    <w:p>
      <w:pPr>
        <w:spacing w:after="0"/>
        <w:ind w:left="0"/>
        <w:jc w:val="both"/>
      </w:pPr>
      <w:r>
        <w:rPr>
          <w:rFonts w:ascii="Times New Roman"/>
          <w:b w:val="false"/>
          <w:i w:val="false"/>
          <w:color w:val="000000"/>
          <w:sz w:val="28"/>
        </w:rPr>
        <w:t>
      (жеке және заңды тұлғалар үшін)</w:t>
      </w:r>
    </w:p>
    <w:bookmarkEnd w:id="387"/>
    <w:bookmarkStart w:name="z437" w:id="388"/>
    <w:p>
      <w:pPr>
        <w:spacing w:after="0"/>
        <w:ind w:left="0"/>
        <w:jc w:val="both"/>
      </w:pPr>
      <w:r>
        <w:rPr>
          <w:rFonts w:ascii="Times New Roman"/>
          <w:b w:val="false"/>
          <w:i w:val="false"/>
          <w:color w:val="000000"/>
          <w:sz w:val="28"/>
        </w:rPr>
        <w:t>
      ________________________________</w:t>
      </w:r>
    </w:p>
    <w:bookmarkEnd w:id="388"/>
    <w:bookmarkStart w:name="z438" w:id="389"/>
    <w:p>
      <w:pPr>
        <w:spacing w:after="0"/>
        <w:ind w:left="0"/>
        <w:jc w:val="both"/>
      </w:pPr>
      <w:r>
        <w:rPr>
          <w:rFonts w:ascii="Times New Roman"/>
          <w:b w:val="false"/>
          <w:i w:val="false"/>
          <w:color w:val="000000"/>
          <w:sz w:val="28"/>
        </w:rPr>
        <w:t>
      (қолы, күні)</w:t>
      </w:r>
    </w:p>
    <w:bookmarkEnd w:id="389"/>
    <w:bookmarkStart w:name="z439" w:id="390"/>
    <w:p>
      <w:pPr>
        <w:spacing w:after="0"/>
        <w:ind w:left="0"/>
        <w:jc w:val="both"/>
      </w:pPr>
      <w:r>
        <w:rPr>
          <w:rFonts w:ascii="Times New Roman"/>
          <w:b w:val="false"/>
          <w:i w:val="false"/>
          <w:color w:val="000000"/>
          <w:sz w:val="28"/>
        </w:rPr>
        <w:t>
      Мөр орны (болған жағдайда)</w:t>
      </w:r>
    </w:p>
    <w:bookmarkEnd w:id="390"/>
    <w:bookmarkStart w:name="z440" w:id="391"/>
    <w:p>
      <w:pPr>
        <w:spacing w:after="0"/>
        <w:ind w:left="0"/>
        <w:jc w:val="both"/>
      </w:pPr>
      <w:r>
        <w:rPr>
          <w:rFonts w:ascii="Times New Roman"/>
          <w:b w:val="false"/>
          <w:i w:val="false"/>
          <w:color w:val="000000"/>
          <w:sz w:val="28"/>
        </w:rPr>
        <w:t>
      Тұлға хабарламаны сенімхат бойынша берген жағдайда: сенімді тұлға _____________</w:t>
      </w:r>
    </w:p>
    <w:bookmarkEnd w:id="391"/>
    <w:bookmarkStart w:name="z441" w:id="392"/>
    <w:p>
      <w:pPr>
        <w:spacing w:after="0"/>
        <w:ind w:left="0"/>
        <w:jc w:val="both"/>
      </w:pPr>
      <w:r>
        <w:rPr>
          <w:rFonts w:ascii="Times New Roman"/>
          <w:b w:val="false"/>
          <w:i w:val="false"/>
          <w:color w:val="000000"/>
          <w:sz w:val="28"/>
        </w:rPr>
        <w:t>
      _______________________________________________________________________</w:t>
      </w:r>
    </w:p>
    <w:bookmarkEnd w:id="392"/>
    <w:bookmarkStart w:name="z442" w:id="393"/>
    <w:p>
      <w:pPr>
        <w:spacing w:after="0"/>
        <w:ind w:left="0"/>
        <w:jc w:val="both"/>
      </w:pPr>
      <w:r>
        <w:rPr>
          <w:rFonts w:ascii="Times New Roman"/>
          <w:b w:val="false"/>
          <w:i w:val="false"/>
          <w:color w:val="000000"/>
          <w:sz w:val="28"/>
        </w:rPr>
        <w:t>
      (қолы) (тегі, аты, әкесінің аты (болған жағдайда)</w:t>
      </w:r>
    </w:p>
    <w:bookmarkEnd w:id="393"/>
    <w:bookmarkStart w:name="z443" w:id="394"/>
    <w:p>
      <w:pPr>
        <w:spacing w:after="0"/>
        <w:ind w:left="0"/>
        <w:jc w:val="both"/>
      </w:pPr>
      <w:r>
        <w:rPr>
          <w:rFonts w:ascii="Times New Roman"/>
          <w:b w:val="false"/>
          <w:i w:val="false"/>
          <w:color w:val="000000"/>
          <w:sz w:val="28"/>
        </w:rPr>
        <w:t>
      Ұсыну күні: 20___ ж. "___" __________</w:t>
      </w:r>
    </w:p>
    <w:bookmarkEnd w:id="394"/>
    <w:bookmarkStart w:name="z444" w:id="395"/>
    <w:p>
      <w:pPr>
        <w:spacing w:after="0"/>
        <w:ind w:left="0"/>
        <w:jc w:val="both"/>
      </w:pPr>
      <w:r>
        <w:rPr>
          <w:rFonts w:ascii="Times New Roman"/>
          <w:b w:val="false"/>
          <w:i w:val="false"/>
          <w:color w:val="000000"/>
          <w:sz w:val="28"/>
        </w:rPr>
        <w:t>
      Жоспарланған қызмет (жаңа нысан) және (немесе) қолданыстағы объект үшін:</w:t>
      </w:r>
    </w:p>
    <w:bookmarkEnd w:id="395"/>
    <w:bookmarkStart w:name="z445" w:id="396"/>
    <w:p>
      <w:pPr>
        <w:spacing w:after="0"/>
        <w:ind w:left="0"/>
        <w:jc w:val="both"/>
      </w:pPr>
      <w:r>
        <w:rPr>
          <w:rFonts w:ascii="Times New Roman"/>
          <w:b w:val="false"/>
          <w:i w:val="false"/>
          <w:color w:val="000000"/>
          <w:sz w:val="28"/>
        </w:rPr>
        <w:t>
      Астананың, облыстардың және республикалық маңызы бар қалалардың жергілікті</w:t>
      </w:r>
    </w:p>
    <w:bookmarkEnd w:id="396"/>
    <w:bookmarkStart w:name="z446" w:id="397"/>
    <w:p>
      <w:pPr>
        <w:spacing w:after="0"/>
        <w:ind w:left="0"/>
        <w:jc w:val="both"/>
      </w:pPr>
      <w:r>
        <w:rPr>
          <w:rFonts w:ascii="Times New Roman"/>
          <w:b w:val="false"/>
          <w:i w:val="false"/>
          <w:color w:val="000000"/>
          <w:sz w:val="28"/>
        </w:rPr>
        <w:t>
      басқару органдарына ______________________________________________________</w:t>
      </w:r>
    </w:p>
    <w:bookmarkEnd w:id="397"/>
    <w:bookmarkStart w:name="z447" w:id="398"/>
    <w:p>
      <w:pPr>
        <w:spacing w:after="0"/>
        <w:ind w:left="0"/>
        <w:jc w:val="both"/>
      </w:pPr>
      <w:r>
        <w:rPr>
          <w:rFonts w:ascii="Times New Roman"/>
          <w:b w:val="false"/>
          <w:i w:val="false"/>
          <w:color w:val="000000"/>
          <w:sz w:val="28"/>
        </w:rPr>
        <w:t>
      Заңды тұлғадан (жеке кәсіпкерден) ___________________________________________</w:t>
      </w:r>
    </w:p>
    <w:bookmarkEnd w:id="398"/>
    <w:bookmarkStart w:name="z448" w:id="399"/>
    <w:p>
      <w:pPr>
        <w:spacing w:after="0"/>
        <w:ind w:left="0"/>
        <w:jc w:val="both"/>
      </w:pPr>
      <w:r>
        <w:rPr>
          <w:rFonts w:ascii="Times New Roman"/>
          <w:b w:val="false"/>
          <w:i w:val="false"/>
          <w:color w:val="000000"/>
          <w:sz w:val="28"/>
        </w:rPr>
        <w:t>
      _____________________________________________________________________</w:t>
      </w:r>
    </w:p>
    <w:bookmarkEnd w:id="399"/>
    <w:bookmarkStart w:name="z449" w:id="400"/>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bookmarkEnd w:id="400"/>
    <w:bookmarkStart w:name="z450" w:id="401"/>
    <w:p>
      <w:pPr>
        <w:spacing w:after="0"/>
        <w:ind w:left="0"/>
        <w:jc w:val="both"/>
      </w:pPr>
      <w:r>
        <w:rPr>
          <w:rFonts w:ascii="Times New Roman"/>
          <w:b w:val="false"/>
          <w:i w:val="false"/>
          <w:color w:val="000000"/>
          <w:sz w:val="28"/>
        </w:rPr>
        <w:t>
      ұйымның атауы, пошталық индексі, облысы, қаласы, ауданы, елді мекені, көше атауы,</w:t>
      </w:r>
    </w:p>
    <w:bookmarkEnd w:id="401"/>
    <w:bookmarkStart w:name="z451" w:id="402"/>
    <w:p>
      <w:pPr>
        <w:spacing w:after="0"/>
        <w:ind w:left="0"/>
        <w:jc w:val="both"/>
      </w:pPr>
      <w:r>
        <w:rPr>
          <w:rFonts w:ascii="Times New Roman"/>
          <w:b w:val="false"/>
          <w:i w:val="false"/>
          <w:color w:val="000000"/>
          <w:sz w:val="28"/>
        </w:rPr>
        <w:t>
      үй/ғимарат (стационарлық үй-жайлар) нөмірі және телефон нөмірі)</w:t>
      </w:r>
    </w:p>
    <w:bookmarkEnd w:id="402"/>
    <w:bookmarkStart w:name="z452" w:id="403"/>
    <w:p>
      <w:pPr>
        <w:spacing w:after="0"/>
        <w:ind w:left="0"/>
        <w:jc w:val="both"/>
      </w:pPr>
      <w:r>
        <w:rPr>
          <w:rFonts w:ascii="Times New Roman"/>
          <w:b w:val="false"/>
          <w:i w:val="false"/>
          <w:color w:val="000000"/>
          <w:sz w:val="28"/>
        </w:rPr>
        <w:t>
      Осымен __________________________________________________________________</w:t>
      </w:r>
    </w:p>
    <w:bookmarkEnd w:id="403"/>
    <w:bookmarkStart w:name="z453" w:id="404"/>
    <w:p>
      <w:pPr>
        <w:spacing w:after="0"/>
        <w:ind w:left="0"/>
        <w:jc w:val="both"/>
      </w:pPr>
      <w:r>
        <w:rPr>
          <w:rFonts w:ascii="Times New Roman"/>
          <w:b w:val="false"/>
          <w:i w:val="false"/>
          <w:color w:val="000000"/>
          <w:sz w:val="28"/>
        </w:rPr>
        <w:t>
      (объектiнiң атауы және орналасқан жері)</w:t>
      </w:r>
    </w:p>
    <w:bookmarkEnd w:id="404"/>
    <w:bookmarkStart w:name="z454" w:id="405"/>
    <w:p>
      <w:pPr>
        <w:spacing w:after="0"/>
        <w:ind w:left="0"/>
        <w:jc w:val="both"/>
      </w:pPr>
      <w:r>
        <w:rPr>
          <w:rFonts w:ascii="Times New Roman"/>
          <w:b w:val="false"/>
          <w:i w:val="false"/>
          <w:color w:val="000000"/>
          <w:sz w:val="28"/>
        </w:rPr>
        <w:t>
      _____________________________________________________________________</w:t>
      </w:r>
    </w:p>
    <w:bookmarkEnd w:id="405"/>
    <w:bookmarkStart w:name="z455" w:id="406"/>
    <w:p>
      <w:pPr>
        <w:spacing w:after="0"/>
        <w:ind w:left="0"/>
        <w:jc w:val="both"/>
      </w:pPr>
      <w:r>
        <w:rPr>
          <w:rFonts w:ascii="Times New Roman"/>
          <w:b w:val="false"/>
          <w:i w:val="false"/>
          <w:color w:val="000000"/>
          <w:sz w:val="28"/>
        </w:rPr>
        <w:t>
      III санаттағы объектідегі қоршаған ортаға әсері туралы хабарлаймын.</w:t>
      </w:r>
    </w:p>
    <w:bookmarkEnd w:id="406"/>
    <w:bookmarkStart w:name="z456" w:id="407"/>
    <w:p>
      <w:pPr>
        <w:spacing w:after="0"/>
        <w:ind w:left="0"/>
        <w:jc w:val="both"/>
      </w:pPr>
      <w:r>
        <w:rPr>
          <w:rFonts w:ascii="Times New Roman"/>
          <w:b w:val="false"/>
          <w:i w:val="false"/>
          <w:color w:val="000000"/>
          <w:sz w:val="28"/>
        </w:rPr>
        <w:t>
      Негізгі қызмет _____________________________________________________________</w:t>
      </w:r>
    </w:p>
    <w:bookmarkEnd w:id="407"/>
    <w:bookmarkStart w:name="z457" w:id="408"/>
    <w:p>
      <w:pPr>
        <w:spacing w:after="0"/>
        <w:ind w:left="0"/>
        <w:jc w:val="both"/>
      </w:pPr>
      <w:r>
        <w:rPr>
          <w:rFonts w:ascii="Times New Roman"/>
          <w:b w:val="false"/>
          <w:i w:val="false"/>
          <w:color w:val="000000"/>
          <w:sz w:val="28"/>
        </w:rPr>
        <w:t>
      Нысанның қысқаша сипаттамасы _____________________________________________</w:t>
      </w:r>
    </w:p>
    <w:bookmarkEnd w:id="408"/>
    <w:bookmarkStart w:name="z458" w:id="409"/>
    <w:p>
      <w:pPr>
        <w:spacing w:after="0"/>
        <w:ind w:left="0"/>
        <w:jc w:val="both"/>
      </w:pPr>
      <w:r>
        <w:rPr>
          <w:rFonts w:ascii="Times New Roman"/>
          <w:b w:val="false"/>
          <w:i w:val="false"/>
          <w:color w:val="000000"/>
          <w:sz w:val="28"/>
        </w:rPr>
        <w:t>
      ____________________________________________________________________</w:t>
      </w:r>
    </w:p>
    <w:bookmarkEnd w:id="409"/>
    <w:bookmarkStart w:name="z459" w:id="410"/>
    <w:p>
      <w:pPr>
        <w:spacing w:after="0"/>
        <w:ind w:left="0"/>
        <w:jc w:val="both"/>
      </w:pPr>
      <w:r>
        <w:rPr>
          <w:rFonts w:ascii="Times New Roman"/>
          <w:b w:val="false"/>
          <w:i w:val="false"/>
          <w:color w:val="000000"/>
          <w:sz w:val="28"/>
        </w:rPr>
        <w:t>
      ____________________________________________________________________</w:t>
      </w:r>
    </w:p>
    <w:bookmarkEnd w:id="410"/>
    <w:bookmarkStart w:name="z460" w:id="411"/>
    <w:p>
      <w:pPr>
        <w:spacing w:after="0"/>
        <w:ind w:left="0"/>
        <w:jc w:val="both"/>
      </w:pPr>
      <w:r>
        <w:rPr>
          <w:rFonts w:ascii="Times New Roman"/>
          <w:b w:val="false"/>
          <w:i w:val="false"/>
          <w:color w:val="000000"/>
          <w:sz w:val="28"/>
        </w:rPr>
        <w:t>
      Өндірілген өнімнің, орындалған жұмыстың, көрсетілген қызметтің түрімен көлемі</w:t>
      </w:r>
    </w:p>
    <w:bookmarkEnd w:id="411"/>
    <w:bookmarkStart w:name="z461" w:id="412"/>
    <w:p>
      <w:pPr>
        <w:spacing w:after="0"/>
        <w:ind w:left="0"/>
        <w:jc w:val="both"/>
      </w:pPr>
      <w:r>
        <w:rPr>
          <w:rFonts w:ascii="Times New Roman"/>
          <w:b w:val="false"/>
          <w:i w:val="false"/>
          <w:color w:val="000000"/>
          <w:sz w:val="28"/>
        </w:rPr>
        <w:t>
      (өндірілген өнім көлемі)</w:t>
      </w:r>
    </w:p>
    <w:bookmarkEnd w:id="412"/>
    <w:bookmarkStart w:name="z462" w:id="413"/>
    <w:p>
      <w:pPr>
        <w:spacing w:after="0"/>
        <w:ind w:left="0"/>
        <w:jc w:val="both"/>
      </w:pPr>
      <w:r>
        <w:rPr>
          <w:rFonts w:ascii="Times New Roman"/>
          <w:b w:val="false"/>
          <w:i w:val="false"/>
          <w:color w:val="000000"/>
          <w:sz w:val="28"/>
        </w:rPr>
        <w:t>
      _______________________________________________________</w:t>
      </w:r>
    </w:p>
    <w:bookmarkEnd w:id="413"/>
    <w:bookmarkStart w:name="z463" w:id="414"/>
    <w:p>
      <w:pPr>
        <w:spacing w:after="0"/>
        <w:ind w:left="0"/>
        <w:jc w:val="both"/>
      </w:pPr>
      <w:r>
        <w:rPr>
          <w:rFonts w:ascii="Times New Roman"/>
          <w:b w:val="false"/>
          <w:i w:val="false"/>
          <w:color w:val="000000"/>
          <w:sz w:val="28"/>
        </w:rPr>
        <w:t>
      Мемлекеттік экологиялық сараптаманың оң қорытындысының нөмірі және берілген</w:t>
      </w:r>
    </w:p>
    <w:bookmarkEnd w:id="414"/>
    <w:bookmarkStart w:name="z464" w:id="415"/>
    <w:p>
      <w:pPr>
        <w:spacing w:after="0"/>
        <w:ind w:left="0"/>
        <w:jc w:val="both"/>
      </w:pPr>
      <w:r>
        <w:rPr>
          <w:rFonts w:ascii="Times New Roman"/>
          <w:b w:val="false"/>
          <w:i w:val="false"/>
          <w:color w:val="000000"/>
          <w:sz w:val="28"/>
        </w:rPr>
        <w:t>
      күні (жоспарланған қызмет үшін)</w:t>
      </w:r>
    </w:p>
    <w:bookmarkEnd w:id="415"/>
    <w:bookmarkStart w:name="z465" w:id="416"/>
    <w:p>
      <w:pPr>
        <w:spacing w:after="0"/>
        <w:ind w:left="0"/>
        <w:jc w:val="both"/>
      </w:pPr>
      <w:r>
        <w:rPr>
          <w:rFonts w:ascii="Times New Roman"/>
          <w:b w:val="false"/>
          <w:i w:val="false"/>
          <w:color w:val="000000"/>
          <w:sz w:val="28"/>
        </w:rPr>
        <w:t>
      ___________________________________________________</w:t>
      </w:r>
    </w:p>
    <w:bookmarkEnd w:id="416"/>
    <w:bookmarkStart w:name="z466" w:id="417"/>
    <w:p>
      <w:pPr>
        <w:spacing w:after="0"/>
        <w:ind w:left="0"/>
        <w:jc w:val="both"/>
      </w:pPr>
      <w:r>
        <w:rPr>
          <w:rFonts w:ascii="Times New Roman"/>
          <w:b w:val="false"/>
          <w:i w:val="false"/>
          <w:color w:val="000000"/>
          <w:sz w:val="28"/>
        </w:rPr>
        <w:t>
      Ауаға ластаушы заттар шығарындыларының жарияланған мөлшері (грамм/секунд,</w:t>
      </w:r>
    </w:p>
    <w:bookmarkEnd w:id="417"/>
    <w:bookmarkStart w:name="z467" w:id="418"/>
    <w:p>
      <w:pPr>
        <w:spacing w:after="0"/>
        <w:ind w:left="0"/>
        <w:jc w:val="both"/>
      </w:pPr>
      <w:r>
        <w:rPr>
          <w:rFonts w:ascii="Times New Roman"/>
          <w:b w:val="false"/>
          <w:i w:val="false"/>
          <w:color w:val="000000"/>
          <w:sz w:val="28"/>
        </w:rPr>
        <w:t>
      тонна/жыл)</w:t>
      </w:r>
    </w:p>
    <w:bookmarkEnd w:id="418"/>
    <w:bookmarkStart w:name="z468" w:id="419"/>
    <w:p>
      <w:pPr>
        <w:spacing w:after="0"/>
        <w:ind w:left="0"/>
        <w:jc w:val="both"/>
      </w:pPr>
      <w:r>
        <w:rPr>
          <w:rFonts w:ascii="Times New Roman"/>
          <w:b w:val="false"/>
          <w:i w:val="false"/>
          <w:color w:val="000000"/>
          <w:sz w:val="28"/>
        </w:rPr>
        <w:t>
      ___________________________________________________________________</w:t>
      </w:r>
    </w:p>
    <w:bookmarkEnd w:id="419"/>
    <w:bookmarkStart w:name="z469" w:id="420"/>
    <w:p>
      <w:pPr>
        <w:spacing w:after="0"/>
        <w:ind w:left="0"/>
        <w:jc w:val="both"/>
      </w:pPr>
      <w:r>
        <w:rPr>
          <w:rFonts w:ascii="Times New Roman"/>
          <w:b w:val="false"/>
          <w:i w:val="false"/>
          <w:color w:val="000000"/>
          <w:sz w:val="28"/>
        </w:rPr>
        <w:t>
      жарияланатын жыл _____________ __________________________ ____________</w:t>
      </w:r>
    </w:p>
    <w:bookmarkEnd w:id="420"/>
    <w:bookmarkStart w:name="z470" w:id="421"/>
    <w:p>
      <w:pPr>
        <w:spacing w:after="0"/>
        <w:ind w:left="0"/>
        <w:jc w:val="both"/>
      </w:pPr>
      <w:r>
        <w:rPr>
          <w:rFonts w:ascii="Times New Roman"/>
          <w:b w:val="false"/>
          <w:i w:val="false"/>
          <w:color w:val="000000"/>
          <w:sz w:val="28"/>
        </w:rPr>
        <w:t>
      ____________ ластану көзінің нөмірі ластаушы заттың атауы</w:t>
      </w:r>
    </w:p>
    <w:bookmarkEnd w:id="421"/>
    <w:bookmarkStart w:name="z471" w:id="422"/>
    <w:p>
      <w:pPr>
        <w:spacing w:after="0"/>
        <w:ind w:left="0"/>
        <w:jc w:val="both"/>
      </w:pPr>
      <w:r>
        <w:rPr>
          <w:rFonts w:ascii="Times New Roman"/>
          <w:b w:val="false"/>
          <w:i w:val="false"/>
          <w:color w:val="000000"/>
          <w:sz w:val="28"/>
        </w:rPr>
        <w:t>
      грамм/секунд</w:t>
      </w:r>
    </w:p>
    <w:bookmarkEnd w:id="422"/>
    <w:bookmarkStart w:name="z472" w:id="423"/>
    <w:p>
      <w:pPr>
        <w:spacing w:after="0"/>
        <w:ind w:left="0"/>
        <w:jc w:val="both"/>
      </w:pPr>
      <w:r>
        <w:rPr>
          <w:rFonts w:ascii="Times New Roman"/>
          <w:b w:val="false"/>
          <w:i w:val="false"/>
          <w:color w:val="000000"/>
          <w:sz w:val="28"/>
        </w:rPr>
        <w:t>
      тонна/жыл</w:t>
      </w:r>
    </w:p>
    <w:bookmarkEnd w:id="423"/>
    <w:bookmarkStart w:name="z473" w:id="424"/>
    <w:p>
      <w:pPr>
        <w:spacing w:after="0"/>
        <w:ind w:left="0"/>
        <w:jc w:val="both"/>
      </w:pPr>
      <w:r>
        <w:rPr>
          <w:rFonts w:ascii="Times New Roman"/>
          <w:b w:val="false"/>
          <w:i w:val="false"/>
          <w:color w:val="000000"/>
          <w:sz w:val="28"/>
        </w:rPr>
        <w:t>
      Қауіпті қалдықтардың жарияланған мөлшері</w:t>
      </w:r>
    </w:p>
    <w:bookmarkEnd w:id="424"/>
    <w:bookmarkStart w:name="z474" w:id="425"/>
    <w:p>
      <w:pPr>
        <w:spacing w:after="0"/>
        <w:ind w:left="0"/>
        <w:jc w:val="both"/>
      </w:pPr>
      <w:r>
        <w:rPr>
          <w:rFonts w:ascii="Times New Roman"/>
          <w:b w:val="false"/>
          <w:i w:val="false"/>
          <w:color w:val="000000"/>
          <w:sz w:val="28"/>
        </w:rPr>
        <w:t>
      ____________________________________________________________________</w:t>
      </w:r>
    </w:p>
    <w:bookmarkEnd w:id="425"/>
    <w:bookmarkStart w:name="z475" w:id="426"/>
    <w:p>
      <w:pPr>
        <w:spacing w:after="0"/>
        <w:ind w:left="0"/>
        <w:jc w:val="both"/>
      </w:pPr>
      <w:r>
        <w:rPr>
          <w:rFonts w:ascii="Times New Roman"/>
          <w:b w:val="false"/>
          <w:i w:val="false"/>
          <w:color w:val="000000"/>
          <w:sz w:val="28"/>
        </w:rPr>
        <w:t>
      жарияланатын жыл ____________ __________________________</w:t>
      </w:r>
    </w:p>
    <w:bookmarkEnd w:id="426"/>
    <w:bookmarkStart w:name="z476" w:id="427"/>
    <w:p>
      <w:pPr>
        <w:spacing w:after="0"/>
        <w:ind w:left="0"/>
        <w:jc w:val="both"/>
      </w:pPr>
      <w:r>
        <w:rPr>
          <w:rFonts w:ascii="Times New Roman"/>
          <w:b w:val="false"/>
          <w:i w:val="false"/>
          <w:color w:val="000000"/>
          <w:sz w:val="28"/>
        </w:rPr>
        <w:t>
      __________________________ жинақтау мөлшері, тонна/жыл қалдықтың атауы</w:t>
      </w:r>
    </w:p>
    <w:bookmarkEnd w:id="427"/>
    <w:bookmarkStart w:name="z477" w:id="428"/>
    <w:p>
      <w:pPr>
        <w:spacing w:after="0"/>
        <w:ind w:left="0"/>
        <w:jc w:val="both"/>
      </w:pPr>
      <w:r>
        <w:rPr>
          <w:rFonts w:ascii="Times New Roman"/>
          <w:b w:val="false"/>
          <w:i w:val="false"/>
          <w:color w:val="000000"/>
          <w:sz w:val="28"/>
        </w:rPr>
        <w:t>
      пайда болатын мөлшері, тонна/жыл</w:t>
      </w:r>
    </w:p>
    <w:bookmarkEnd w:id="428"/>
    <w:bookmarkStart w:name="z478" w:id="429"/>
    <w:p>
      <w:pPr>
        <w:spacing w:after="0"/>
        <w:ind w:left="0"/>
        <w:jc w:val="both"/>
      </w:pPr>
      <w:r>
        <w:rPr>
          <w:rFonts w:ascii="Times New Roman"/>
          <w:b w:val="false"/>
          <w:i w:val="false"/>
          <w:color w:val="000000"/>
          <w:sz w:val="28"/>
        </w:rPr>
        <w:t>
      Қауіпсіз қалдықтардың жарияланған мөлшері</w:t>
      </w:r>
    </w:p>
    <w:bookmarkEnd w:id="429"/>
    <w:bookmarkStart w:name="z479" w:id="430"/>
    <w:p>
      <w:pPr>
        <w:spacing w:after="0"/>
        <w:ind w:left="0"/>
        <w:jc w:val="both"/>
      </w:pPr>
      <w:r>
        <w:rPr>
          <w:rFonts w:ascii="Times New Roman"/>
          <w:b w:val="false"/>
          <w:i w:val="false"/>
          <w:color w:val="000000"/>
          <w:sz w:val="28"/>
        </w:rPr>
        <w:t>
      ____________________________________________________________________</w:t>
      </w:r>
    </w:p>
    <w:bookmarkEnd w:id="430"/>
    <w:bookmarkStart w:name="z480" w:id="431"/>
    <w:p>
      <w:pPr>
        <w:spacing w:after="0"/>
        <w:ind w:left="0"/>
        <w:jc w:val="both"/>
      </w:pPr>
      <w:r>
        <w:rPr>
          <w:rFonts w:ascii="Times New Roman"/>
          <w:b w:val="false"/>
          <w:i w:val="false"/>
          <w:color w:val="000000"/>
          <w:sz w:val="28"/>
        </w:rPr>
        <w:t>
      жарияланатын жыл</w:t>
      </w:r>
    </w:p>
    <w:bookmarkEnd w:id="431"/>
    <w:bookmarkStart w:name="z481" w:id="432"/>
    <w:p>
      <w:pPr>
        <w:spacing w:after="0"/>
        <w:ind w:left="0"/>
        <w:jc w:val="both"/>
      </w:pPr>
      <w:r>
        <w:rPr>
          <w:rFonts w:ascii="Times New Roman"/>
          <w:b w:val="false"/>
          <w:i w:val="false"/>
          <w:color w:val="000000"/>
          <w:sz w:val="28"/>
        </w:rPr>
        <w:t>
      __________________________ _________________________</w:t>
      </w:r>
    </w:p>
    <w:bookmarkEnd w:id="432"/>
    <w:bookmarkStart w:name="z482" w:id="433"/>
    <w:p>
      <w:pPr>
        <w:spacing w:after="0"/>
        <w:ind w:left="0"/>
        <w:jc w:val="both"/>
      </w:pPr>
      <w:r>
        <w:rPr>
          <w:rFonts w:ascii="Times New Roman"/>
          <w:b w:val="false"/>
          <w:i w:val="false"/>
          <w:color w:val="000000"/>
          <w:sz w:val="28"/>
        </w:rPr>
        <w:t>
      жинақтау мөлшері, тонна/жыл</w:t>
      </w:r>
    </w:p>
    <w:bookmarkEnd w:id="433"/>
    <w:bookmarkStart w:name="z483" w:id="434"/>
    <w:p>
      <w:pPr>
        <w:spacing w:after="0"/>
        <w:ind w:left="0"/>
        <w:jc w:val="both"/>
      </w:pPr>
      <w:r>
        <w:rPr>
          <w:rFonts w:ascii="Times New Roman"/>
          <w:b w:val="false"/>
          <w:i w:val="false"/>
          <w:color w:val="000000"/>
          <w:sz w:val="28"/>
        </w:rPr>
        <w:t>
      қалдықтың атауы</w:t>
      </w:r>
    </w:p>
    <w:bookmarkEnd w:id="434"/>
    <w:bookmarkStart w:name="z484" w:id="435"/>
    <w:p>
      <w:pPr>
        <w:spacing w:after="0"/>
        <w:ind w:left="0"/>
        <w:jc w:val="both"/>
      </w:pPr>
      <w:r>
        <w:rPr>
          <w:rFonts w:ascii="Times New Roman"/>
          <w:b w:val="false"/>
          <w:i w:val="false"/>
          <w:color w:val="000000"/>
          <w:sz w:val="28"/>
        </w:rPr>
        <w:t>
      пайда болатын мөлшері, тонна/жыл Бұл ретте мынаны хабарлаймын: 1. Осы хабарламаны бере отырып мыналарды растаймын: 1) көрсетілген барлық деректер ресми болып табылады және оларға қызметті немесе жекелеген іс-қимылды жүзеге асыру мәселелері бойынша кез келген ақпарат жолдануы мүмкін; 2) қоса берілген құжаттар шындыққа сәйкес келеді және жарамды болып табылады; 3) жоспарланған іс-шаралар басталғанға дейін міндетті болып табылатын Қазақстан Республикасы заңнамасының талаптарын сақтау. 2. Қазақстан Республикасының "Әкімшілік құқық бұзушылық туралы" Кодексіне сәйкес экологиялық заңнама талаптарын бұзғаны үшін жауапкершілік туралы хабардар ету.</w:t>
      </w:r>
    </w:p>
    <w:bookmarkEnd w:id="435"/>
    <w:bookmarkStart w:name="z485" w:id="436"/>
    <w:p>
      <w:pPr>
        <w:spacing w:after="0"/>
        <w:ind w:left="0"/>
        <w:jc w:val="both"/>
      </w:pPr>
      <w:r>
        <w:rPr>
          <w:rFonts w:ascii="Times New Roman"/>
          <w:b w:val="false"/>
          <w:i w:val="false"/>
          <w:color w:val="000000"/>
          <w:sz w:val="28"/>
        </w:rPr>
        <w:t>
      Заңды тұлға / жеке кәсіпкер</w:t>
      </w:r>
    </w:p>
    <w:bookmarkEnd w:id="436"/>
    <w:bookmarkStart w:name="z486" w:id="437"/>
    <w:p>
      <w:pPr>
        <w:spacing w:after="0"/>
        <w:ind w:left="0"/>
        <w:jc w:val="both"/>
      </w:pPr>
      <w:r>
        <w:rPr>
          <w:rFonts w:ascii="Times New Roman"/>
          <w:b w:val="false"/>
          <w:i w:val="false"/>
          <w:color w:val="000000"/>
          <w:sz w:val="28"/>
        </w:rPr>
        <w:t>
      ____________________________________________</w:t>
      </w:r>
    </w:p>
    <w:bookmarkEnd w:id="437"/>
    <w:bookmarkStart w:name="z487" w:id="438"/>
    <w:p>
      <w:pPr>
        <w:spacing w:after="0"/>
        <w:ind w:left="0"/>
        <w:jc w:val="both"/>
      </w:pPr>
      <w:r>
        <w:rPr>
          <w:rFonts w:ascii="Times New Roman"/>
          <w:b w:val="false"/>
          <w:i w:val="false"/>
          <w:color w:val="000000"/>
          <w:sz w:val="28"/>
        </w:rPr>
        <w:t>
      (тегі, аты, әкесінің аты</w:t>
      </w:r>
    </w:p>
    <w:bookmarkEnd w:id="438"/>
    <w:bookmarkStart w:name="z488" w:id="439"/>
    <w:p>
      <w:pPr>
        <w:spacing w:after="0"/>
        <w:ind w:left="0"/>
        <w:jc w:val="both"/>
      </w:pPr>
      <w:r>
        <w:rPr>
          <w:rFonts w:ascii="Times New Roman"/>
          <w:b w:val="false"/>
          <w:i w:val="false"/>
          <w:color w:val="000000"/>
          <w:sz w:val="28"/>
        </w:rPr>
        <w:t>
      (болған жағдайда), лауазымы)</w:t>
      </w:r>
    </w:p>
    <w:bookmarkEnd w:id="439"/>
    <w:bookmarkStart w:name="z489" w:id="440"/>
    <w:p>
      <w:pPr>
        <w:spacing w:after="0"/>
        <w:ind w:left="0"/>
        <w:jc w:val="both"/>
      </w:pPr>
      <w:r>
        <w:rPr>
          <w:rFonts w:ascii="Times New Roman"/>
          <w:b w:val="false"/>
          <w:i w:val="false"/>
          <w:color w:val="000000"/>
          <w:sz w:val="28"/>
        </w:rPr>
        <w:t>
      ЖСК/БСН _____________________</w:t>
      </w:r>
    </w:p>
    <w:bookmarkEnd w:id="440"/>
    <w:bookmarkStart w:name="z490" w:id="441"/>
    <w:p>
      <w:pPr>
        <w:spacing w:after="0"/>
        <w:ind w:left="0"/>
        <w:jc w:val="both"/>
      </w:pPr>
      <w:r>
        <w:rPr>
          <w:rFonts w:ascii="Times New Roman"/>
          <w:b w:val="false"/>
          <w:i w:val="false"/>
          <w:color w:val="000000"/>
          <w:sz w:val="28"/>
        </w:rPr>
        <w:t>
      (жеке және заңды тұлғалар үшін)</w:t>
      </w:r>
    </w:p>
    <w:bookmarkEnd w:id="441"/>
    <w:bookmarkStart w:name="z491" w:id="442"/>
    <w:p>
      <w:pPr>
        <w:spacing w:after="0"/>
        <w:ind w:left="0"/>
        <w:jc w:val="both"/>
      </w:pPr>
      <w:r>
        <w:rPr>
          <w:rFonts w:ascii="Times New Roman"/>
          <w:b w:val="false"/>
          <w:i w:val="false"/>
          <w:color w:val="000000"/>
          <w:sz w:val="28"/>
        </w:rPr>
        <w:t>
      ____________________________________________</w:t>
      </w:r>
    </w:p>
    <w:bookmarkEnd w:id="442"/>
    <w:bookmarkStart w:name="z492" w:id="443"/>
    <w:p>
      <w:pPr>
        <w:spacing w:after="0"/>
        <w:ind w:left="0"/>
        <w:jc w:val="both"/>
      </w:pPr>
      <w:r>
        <w:rPr>
          <w:rFonts w:ascii="Times New Roman"/>
          <w:b w:val="false"/>
          <w:i w:val="false"/>
          <w:color w:val="000000"/>
          <w:sz w:val="28"/>
        </w:rPr>
        <w:t>
      (қолы, күні)</w:t>
      </w:r>
    </w:p>
    <w:bookmarkEnd w:id="443"/>
    <w:bookmarkStart w:name="z493" w:id="444"/>
    <w:p>
      <w:pPr>
        <w:spacing w:after="0"/>
        <w:ind w:left="0"/>
        <w:jc w:val="both"/>
      </w:pPr>
      <w:r>
        <w:rPr>
          <w:rFonts w:ascii="Times New Roman"/>
          <w:b w:val="false"/>
          <w:i w:val="false"/>
          <w:color w:val="000000"/>
          <w:sz w:val="28"/>
        </w:rPr>
        <w:t>
      Мөр орны (болған жағдайда)</w:t>
      </w:r>
    </w:p>
    <w:bookmarkEnd w:id="444"/>
    <w:bookmarkStart w:name="z494" w:id="445"/>
    <w:p>
      <w:pPr>
        <w:spacing w:after="0"/>
        <w:ind w:left="0"/>
        <w:jc w:val="both"/>
      </w:pPr>
      <w:r>
        <w:rPr>
          <w:rFonts w:ascii="Times New Roman"/>
          <w:b w:val="false"/>
          <w:i w:val="false"/>
          <w:color w:val="000000"/>
          <w:sz w:val="28"/>
        </w:rPr>
        <w:t>
      Тұлға хабарламаны сенімхат бойынша берген жағдайда: сенімді тұлға</w:t>
      </w:r>
    </w:p>
    <w:bookmarkEnd w:id="445"/>
    <w:bookmarkStart w:name="z495" w:id="446"/>
    <w:p>
      <w:pPr>
        <w:spacing w:after="0"/>
        <w:ind w:left="0"/>
        <w:jc w:val="both"/>
      </w:pPr>
      <w:r>
        <w:rPr>
          <w:rFonts w:ascii="Times New Roman"/>
          <w:b w:val="false"/>
          <w:i w:val="false"/>
          <w:color w:val="000000"/>
          <w:sz w:val="28"/>
        </w:rPr>
        <w:t>
      ____________________________________________________________</w:t>
      </w:r>
    </w:p>
    <w:bookmarkEnd w:id="446"/>
    <w:bookmarkStart w:name="z496" w:id="447"/>
    <w:p>
      <w:pPr>
        <w:spacing w:after="0"/>
        <w:ind w:left="0"/>
        <w:jc w:val="both"/>
      </w:pPr>
      <w:r>
        <w:rPr>
          <w:rFonts w:ascii="Times New Roman"/>
          <w:b w:val="false"/>
          <w:i w:val="false"/>
          <w:color w:val="000000"/>
          <w:sz w:val="28"/>
        </w:rPr>
        <w:t>
      (тегі, аты, әкесінің аты (болған жағдайда)</w:t>
      </w:r>
    </w:p>
    <w:bookmarkEnd w:id="447"/>
    <w:bookmarkStart w:name="z497" w:id="448"/>
    <w:p>
      <w:pPr>
        <w:spacing w:after="0"/>
        <w:ind w:left="0"/>
        <w:jc w:val="both"/>
      </w:pPr>
      <w:r>
        <w:rPr>
          <w:rFonts w:ascii="Times New Roman"/>
          <w:b w:val="false"/>
          <w:i w:val="false"/>
          <w:color w:val="000000"/>
          <w:sz w:val="28"/>
        </w:rPr>
        <w:t>
      Берілген күні: 20__ жылғы "___" ________.</w:t>
      </w:r>
    </w:p>
    <w:bookmarkEnd w:id="4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