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c899" w14:textId="daac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туралы" Қазақстан Республикасы Энергетика министрінің 2015 жылғы 27 ақпандағы № 147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2026 жылғы 25 маусымдағы № 242-н/қ бұйрығы. Қазақстан Республикасының Әділет министрлігінде 2026 жылғы 29 маусымда № 39113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туралы" Қазақстан Республикасы Энергетика министрінің 2015 жылғы 27 ақпандағы № 147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10627 болып тіркелген)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 энергиясына шекті тарифті және электр қуатының әзірлігін ұстап тұру бойынша көрсетілетін қызметке шекті тарифті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11-2-тармағымен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"11-2. Уәкілетті орган жеті жылдық кезеңге арналған электр энергиясына шекті тарифті айқындау кезінде, сондай-ақ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кейінгі жылдарға арналған электр энергиясына шекті тарифті түзету кезінде электр энергиясына шекті тарифтердің тиісті өзгерістерін бекіту алдында оларды Қазақстан Республикасы Президентінің 2007 жылғы 13 сәуірдегі № 314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экономикасын жаңғырту мәселелері жөніндегі мемлекеттік комиссия туралы ережеге сәйкес Қазақстан Республикасының экономикасын жаңғырту мәселелері жөніндегі мемлекеттік комиссияның қарауына жібереді.".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ақпаратты ұсынуды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Энергетика вице-министріне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