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3e65" w14:textId="d0d3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мекендерге арналған өңірлік стандарттар жүйесін бекіту туралы" Қазақстан Республикасы Ұлттық экономика министрінің 2019 жылғы 20 сәуірдегі № 29, Қазақстан Республикасы Білім және ғылым министрінің 2019 жылғы 23 сәуірдегі № 164, Қазақстан Республикасы Денсаулық сақтау министрінің 2019 жылғы 25 сәуірдегі № ҚР ДСМ-50, Қазақстан Республикасы Индустрия және инфрақұрылымдық даму министрінің 2019 жылғы 23 сәуірдегі № 243, Қазақстан Республикасы Мәдениет және спорт министрінің 2019 жылғы 22 сәуірдегі № 113 және Қазақстан Республикасы Цифрлық даму, қорғаныс және аэроғарыш өнеркәсібі министрінің 2019 жылғы 25 сәуірдегі № 56/НҚ бірлескен бұйрығының және "Елді мекендерге арналған өңірлік стандарттар жүйесін бекіту туралы" Қазақстан Республикасы Ұлттық экономика министрінің 2019 жылғы 20 сәуірдегі № 29, Қазақстан Республикасы Білім және ғылым министрінің 2019 жылғы 23 сәуірдегі № 164, Қазақстан Республикасы Денсаулық сақтау министрінің 2019 жылғы 25 сәуірдегі № ҚР ДСМ-50, Қазақстан Республикасы Индустрия және инфрақұрылымдық даму министрінің 2019 жылғы 23 сәуірдегі № 243, Қазақстан Республикасы Мәдениет және спорт министрінің 2019 жылғы 22 сәуірдегі № 113 және Қазақстан Республикасы Цифрлық даму, қорғаныс және аэроғарыш өнеркәсібі министрінің 2019 жылғы 25 сәуірдегі № 56/НҚ бірлескен бұйрығына өзгерістер енгізу туралы" Қазақстан Республикасы Ұлттық экономика министрінің 2023 жылғы 20 қаңтардағы № 7, Қазақстан Республикасы Оқу-ағарту министрінің 2023 жылғы 25 қаңтардағы № 16, Қазақстан Республикасы Денсаулық сақтау министрінің 2023 жылғы 25 қаңтардағы № 16, Қазақстан Республикасы Индустрия және инфрақұрылымдық даму министрінің 2023 жылғы 7 ақпандағы № 85, Қазақстан Республикасы Мәдениет және спорт министрінің 2023 жылғы 25 қаңтардағы № 20 және Қазақстан Республикасы Цифрлық даму, инновациялар және аэроғарыш өнеркәсібі министрінің 2023 жылғы 30 қаңтардағы № 33/НҚ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2026 жылғы 5 мамырдағы № 47, Қазақстан Республикасы Оқу-ағарту министрінің 2026 жылғы 8 мамырдағы № 123-НҚ, Қазақстан Республикасы Денсаулық сақтау министрінің 2026 жылғы 8 мамырдағы № 49, Қазақстан Республикасы Көлік министрінің м.а. 2026 жылғы 23 маусымдағы № 163, Қазақстан Республикасы Премьер-Министрінің орынбасары - Мәдениет және спорт министрінің 2026 жылғы 12 маусымдағы № 289-НҚ, Қазақстан Республикасы Туризм және спорт министрінің м.а. 2026 жылғы 30 сәуірдегі № 77, Қазақстан Республикасы Премьер-Министрінің орынбасары - Цифрлық даму, қорғаныс және аэроғарыш өнеркәсібі министрінің 2026 жылғы 10 маусымдағы № 303/НҚ және Қазақстан Республикасы Өнеркәсіп және құрылыс министрінің 2026 жылғы 29 сәуірдегі № 210 бірлескен бұйрығы. Қазақстан Республикасының Әділет министрлігінде 2026 жылғы 29 маусымда № 39112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"Елді мекендерге арналған өңірлік стандарттар жүйесін бекіту туралы" Қазақстан Республикасы Ұлттық экономика министрінің 2019 жылғы 20 сәуірдегі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2019 жылғы 23 сәуірдегі № 164, Қазақстан Республикасы Денсаулық сақтау министрінің 2019 жылғы 25 сәуірдегі № ҚР ДСМ-50, Қазақстан Республикасы Индустрия және инфрақұрылымдық даму министрінің 2019 жылғы 23 сәуірдегі № 243, Қазақстан Республикасы Мәдениет және спорт министрінің 2019 жылғы 22 сәуірдегі № 113 және Қазақстан Республикасы Цифрлық даму, қорғаныс және аэроғарыш өнеркәсібі министрінің 2019 жылғы 25 сәуірдегі № 56/НҚ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18592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"Елді мекендерге арналған өңірлік стандарттар жүйесін бекіту туралы" Қазақстан Республикасы Ұлттық экономика министрінің 2019 жылғы 20 сәуірдегі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2019 жылғы 23 сәуірдегі № 164, Қазақстан Республикасы Денсаулық сақтау министрінің 2019 жылғы 25 сәуірдегі № ҚР ДСМ-50, Қазақстан Республикасы Индустрия және инфрақұрылымдық даму министрінің 2019 жылғы 23 сәуірдегі № 243, Қазақстан Республикасы Мәдениет және спорт министрінің 2019 жылғы 22 сәуірдегі № 113 және Қазақстан Республикасы Цифрлық даму, қорғаныс және аэроғарыш өнеркәсібі министрінің 2019 жылғы 25 сәуірдегі № 56/НҚ бірлескен бұйрығына өзгерістер енгізу туралы" Қазақстан Республикасы Ұлттық экономика министрінің 2023 жылғы 20 қаңтардағы № 7, Қазақстан Республикасы Оқу-ағарту министрінің 2023 жылғы 25 қаңтардағы № 16, Қазақстан Республикасы Денсаулық сақтау министрінің 2023 жылғы 25 қаңтардағы № 16, Қазақстан Республикасы Индустрия және инфрақұрылымдық даму министрінің 2023 жылғы 7 ақпандағы № 85, Қазақстан Республикасы Мәдениет және спорт министрінің 2023 жылғы 25 қаңтардағы № 20 және Қазақстан Республикасы Цифрлық даму, инновациялар және аэроғарыш өнеркәсібі министрінің 2023 жылғы 30 қаңтардағы № 33/НҚ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31881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Әділет министрлігінде мемлекеттік тіркеуді және оны алғашқы ресми жарияланған күннен кейін Қазақстан Республикасы Ұлттық экономика министрлігінің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Қазақстан Республикасы Ұлттық экономика министрлігінің жетекшілік ететін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Жасанды интеллект және цифрлық даму министрі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__________Ж. Мадиев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министрінің міндетін атқарушы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__________М. Калиакпаров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 министрінің міндетін атқарушысы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Жарасбаев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Альназарова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Оқу-ағарту министрі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__________Ж. Сулейменова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Мәдениет және ақпарат министрі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Балаева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Нагаспаев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Ұлттық экономика министрі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Жумангарин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