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6a40" w14:textId="e5e6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танылатын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26 маусымдағы № 177-НҚ бұйрығы. Қазақстан Республикасының Әділет министрлігінде 2026 жылғы 29 маусымда № 39110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аумағында танылатын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33219 болып тіркелді)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танылатын орта, техникалық және кәсіптік, орта білімнен кейінгі білім туралы құжаттарды тану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Осы Қазақстан Республикасының аумағында танылатын орта, техникалық және кәсіптік, орта білімнен кейінгі білім туралы құжаттарды тану қағидалары (бұдан әрі – Қағидалар) "Білім туралы" Қазақстан Республикасы Заңының 5-бабының </w:t>
      </w:r>
      <w:r>
        <w:rPr>
          <w:rFonts w:ascii="Times New Roman"/>
          <w:b w:val="false"/>
          <w:i w:val="false"/>
          <w:color w:val="000000"/>
          <w:sz w:val="28"/>
        </w:rPr>
        <w:t>57)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(бұдан әрі – Мемлекеттік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шетелдік білім беру ұйымдарында, оның ішінде олардың филиалдарында, сондай-ақ ғылыми орталықтар мен зертханаларда білім алған жеке адамдардың орта, техникалық және кәсіптік, орта білімнен кейінгі білімі туралы құжаттарын тану қағидаларының тәртібін айқындайды.";</w:t>
      </w:r>
    </w:p>
    <w:bookmarkEnd w:id="3"/>
    <w:bookmarkStart w:name="z10"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11" w:id="5"/>
    <w:p>
      <w:pPr>
        <w:spacing w:after="0"/>
        <w:ind w:left="0"/>
        <w:jc w:val="both"/>
      </w:pPr>
      <w:r>
        <w:rPr>
          <w:rFonts w:ascii="Times New Roman"/>
          <w:b w:val="false"/>
          <w:i w:val="false"/>
          <w:color w:val="000000"/>
          <w:sz w:val="28"/>
        </w:rPr>
        <w:t>
      "2)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5"/>
    <w:bookmarkStart w:name="z12"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"4) цифрлық құжаттар сервисі – "цифрлық үкіметтің" инфрақұрылымының операторға бекітіп берілген және цифрық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"5. Көрсетілетін қызметті беруші Мемлекеттік көрсетілетін 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мониторингінің цифрлық жүйесіне мемлекеттік қызметті көрсету сатысы туралы мәліметтер енгізуді қамтамасыз етеді.</w:t>
      </w:r>
    </w:p>
    <w:bookmarkEnd w:id="8"/>
    <w:bookmarkStart w:name="z16" w:id="9"/>
    <w:p>
      <w:pPr>
        <w:spacing w:after="0"/>
        <w:ind w:left="0"/>
        <w:jc w:val="both"/>
      </w:pPr>
      <w:r>
        <w:rPr>
          <w:rFonts w:ascii="Times New Roman"/>
          <w:b w:val="false"/>
          <w:i w:val="false"/>
          <w:color w:val="000000"/>
          <w:sz w:val="28"/>
        </w:rPr>
        <w:t>
      6. Қазақстан Республикасының білім беру саласындағы уәкілетті органы 3 (үш) жұмыс күні ішінде Қағидаларға енгізілген өзгерістер мен толықтырулар туралы көрсетілетін қызметті берушілерге, "Азаматтарға арналған үкімет" мемлекеттік корпорациясы" коммерциялық емес акционерлік қоғамына (бұдан әрі – Мемлекеттік корпорация), "цифрлық үкіметтің" операторына, сондай-ақ Бірыңғай байланыс орталығына хабарлайды.";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8" w:id="10"/>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көрсетілетін қызметті берушіге Қағидаларға 1-қосымшаға сәйкес мемлекеттік көрсетілетін қызметіне қойылатын Негізгі талаптар тізбесінің 9-тармағының 1) тармақшасында көрсетілген құжаттарды қоса бере отырып, Қағидаларға 1-қосымшаға сәйкес нысан бойынша өтінішті "электрондық үкімет" веб-порталы (бұдан әрі – портал) арқылы не Мемлекеттік корпорация арқылы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төртінші бөлігі мынадай редакцияда жазылсын:</w:t>
      </w:r>
    </w:p>
    <w:bookmarkStart w:name="z20" w:id="11"/>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End w:id="11"/>
    <w:bookmarkStart w:name="z21"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bookmarkEnd w:id="12"/>
    <w:bookmarkStart w:name="z22" w:id="1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заңнамада белгіленген тәртіппен:</w:t>
      </w:r>
    </w:p>
    <w:bookmarkEnd w:id="13"/>
    <w:bookmarkStart w:name="z23"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4"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5"/>
    <w:bookmarkStart w:name="z25" w:id="1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6"/>
    <w:bookmarkStart w:name="z26"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7"/>
    <w:bookmarkStart w:name="z27" w:id="18"/>
    <w:p>
      <w:pPr>
        <w:spacing w:after="0"/>
        <w:ind w:left="0"/>
        <w:jc w:val="both"/>
      </w:pPr>
      <w:r>
        <w:rPr>
          <w:rFonts w:ascii="Times New Roman"/>
          <w:b w:val="false"/>
          <w:i w:val="false"/>
          <w:color w:val="000000"/>
          <w:sz w:val="28"/>
        </w:rPr>
        <w:t>
      4. Осы бұйрық, 2026 жылғы 12 шілдеден бастап қолданысқа енгізілетін осы бұйрықтың 1-тармағының жетінші, сегізінші, тоғызыншы, оныншы, он бірінші, он төртінші, он бесінші абзацтарын қоспағанда, алғашқы ресми жарияланған күнінен кейін күнтізбелік он күн өткен соң қолданысқа енгізіледі.</w:t>
      </w:r>
    </w:p>
    <w:bookmarkEnd w:id="18"/>
    <w:bookmarkStart w:name="z28" w:id="19"/>
    <w:p>
      <w:pPr>
        <w:spacing w:after="0"/>
        <w:ind w:left="0"/>
        <w:jc w:val="both"/>
      </w:pPr>
      <w:r>
        <w:rPr>
          <w:rFonts w:ascii="Times New Roman"/>
          <w:b w:val="false"/>
          <w:i w:val="false"/>
          <w:color w:val="000000"/>
          <w:sz w:val="28"/>
        </w:rPr>
        <w:t xml:space="preserve">
      2026 жылғы 12 шілдеден бастап көрсетілген Қағидалардың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қолданылатыны белгіленсін:</w:t>
      </w:r>
    </w:p>
    <w:bookmarkEnd w:id="19"/>
    <w:bookmarkStart w:name="z29" w:id="20"/>
    <w:p>
      <w:pPr>
        <w:spacing w:after="0"/>
        <w:ind w:left="0"/>
        <w:jc w:val="both"/>
      </w:pPr>
      <w:r>
        <w:rPr>
          <w:rFonts w:ascii="Times New Roman"/>
          <w:b w:val="false"/>
          <w:i w:val="false"/>
          <w:color w:val="000000"/>
          <w:sz w:val="28"/>
        </w:rPr>
        <w:t xml:space="preserve">
      "7. Мемлекеттік көрсетілетін қызметті алу үшін көрсетілетін қызметті алушы көрсетілетін қызметті берушіге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қызметіне қойылатын Негізгі талаптар тізбесінің 9-тармағының 1) тармақшасында көрсетілген құжаттарды қоса бере отырып, Қағидаларға 1-қосымшаға сәйкес нысан бойынша өтінішті "цифрлық үкімет" веб-порталы (бұдан әрі – портал) арқылы не Мемлекеттік корпорация арқылы жібереді.";</w:t>
      </w:r>
    </w:p>
    <w:bookmarkEnd w:id="20"/>
    <w:bookmarkStart w:name="z30"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қолданылады.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both"/>
      </w:pPr>
      <w:bookmarkStart w:name="z32"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bookmarkStart w:name="z33"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177-НҚ бұйрығына</w:t>
            </w:r>
            <w:r>
              <w:br/>
            </w:r>
            <w:r>
              <w:rPr>
                <w:rFonts w:ascii="Times New Roman"/>
                <w:b w:val="false"/>
                <w:i w:val="false"/>
                <w:color w:val="000000"/>
                <w:sz w:val="20"/>
              </w:rPr>
              <w:t>1-қосымша</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туралы</w:t>
            </w:r>
            <w:r>
              <w:br/>
            </w:r>
            <w:r>
              <w:rPr>
                <w:rFonts w:ascii="Times New Roman"/>
                <w:b w:val="false"/>
                <w:i w:val="false"/>
                <w:color w:val="000000"/>
                <w:sz w:val="20"/>
              </w:rPr>
              <w:t>құжаттарды тану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министрлігінің</w:t>
            </w:r>
            <w:r>
              <w:br/>
            </w:r>
            <w:r>
              <w:rPr>
                <w:rFonts w:ascii="Times New Roman"/>
                <w:b w:val="false"/>
                <w:i w:val="false"/>
                <w:color w:val="000000"/>
                <w:sz w:val="20"/>
              </w:rPr>
              <w:t>"Жоғары білім беруді</w:t>
            </w:r>
            <w:r>
              <w:br/>
            </w:r>
            <w:r>
              <w:rPr>
                <w:rFonts w:ascii="Times New Roman"/>
                <w:b w:val="false"/>
                <w:i w:val="false"/>
                <w:color w:val="000000"/>
                <w:sz w:val="20"/>
              </w:rPr>
              <w:t>дамыту ұлттық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w:t>
            </w:r>
            <w:r>
              <w:br/>
            </w:r>
            <w:r>
              <w:rPr>
                <w:rFonts w:ascii="Times New Roman"/>
                <w:b w:val="false"/>
                <w:i w:val="false"/>
                <w:color w:val="000000"/>
                <w:sz w:val="20"/>
              </w:rPr>
              <w:t>______________________</w:t>
            </w:r>
            <w:r>
              <w:br/>
            </w:r>
            <w:r>
              <w:rPr>
                <w:rFonts w:ascii="Times New Roman"/>
                <w:b w:val="false"/>
                <w:i w:val="false"/>
                <w:color w:val="000000"/>
                <w:sz w:val="20"/>
              </w:rPr>
              <w:t xml:space="preserve">Азаматтығы: </w:t>
            </w:r>
            <w:r>
              <w:br/>
            </w:r>
            <w:r>
              <w:rPr>
                <w:rFonts w:ascii="Times New Roman"/>
                <w:b w:val="false"/>
                <w:i w:val="false"/>
                <w:color w:val="000000"/>
                <w:sz w:val="20"/>
              </w:rPr>
              <w:t>*_____________________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нөмрі)</w:t>
            </w:r>
            <w:r>
              <w:br/>
            </w:r>
            <w:r>
              <w:rPr>
                <w:rFonts w:ascii="Times New Roman"/>
                <w:b w:val="false"/>
                <w:i w:val="false"/>
                <w:color w:val="000000"/>
                <w:sz w:val="20"/>
              </w:rPr>
              <w:t>Байланыс деректері *______</w:t>
            </w:r>
            <w:r>
              <w:br/>
            </w:r>
            <w:r>
              <w:rPr>
                <w:rFonts w:ascii="Times New Roman"/>
                <w:b w:val="false"/>
                <w:i w:val="false"/>
                <w:color w:val="000000"/>
                <w:sz w:val="20"/>
              </w:rPr>
              <w:t>*Тел.:___________________</w:t>
            </w:r>
            <w:r>
              <w:br/>
            </w:r>
            <w:r>
              <w:rPr>
                <w:rFonts w:ascii="Times New Roman"/>
                <w:b w:val="false"/>
                <w:i w:val="false"/>
                <w:color w:val="000000"/>
                <w:sz w:val="20"/>
              </w:rPr>
              <w:t>*Электрондық пошта:</w:t>
            </w:r>
            <w:r>
              <w:br/>
            </w:r>
            <w:r>
              <w:rPr>
                <w:rFonts w:ascii="Times New Roman"/>
                <w:b w:val="false"/>
                <w:i w:val="false"/>
                <w:color w:val="000000"/>
                <w:sz w:val="20"/>
              </w:rPr>
              <w:t>_________________________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w:t>
            </w:r>
          </w:p>
        </w:tc>
      </w:tr>
    </w:tbl>
    <w:bookmarkStart w:name="z35" w:id="24"/>
    <w:p>
      <w:pPr>
        <w:spacing w:after="0"/>
        <w:ind w:left="0"/>
        <w:jc w:val="left"/>
      </w:pPr>
      <w:r>
        <w:rPr>
          <w:rFonts w:ascii="Times New Roman"/>
          <w:b/>
          <w:i w:val="false"/>
          <w:color w:val="000000"/>
        </w:rPr>
        <w:t xml:space="preserve">                                Өтініш</w:t>
      </w:r>
    </w:p>
    <w:bookmarkEnd w:id="24"/>
    <w:p>
      <w:pPr>
        <w:spacing w:after="0"/>
        <w:ind w:left="0"/>
        <w:jc w:val="both"/>
      </w:pPr>
      <w:bookmarkStart w:name="z36" w:id="25"/>
      <w:r>
        <w:rPr>
          <w:rFonts w:ascii="Times New Roman"/>
          <w:b w:val="false"/>
          <w:i w:val="false"/>
          <w:color w:val="000000"/>
          <w:sz w:val="28"/>
        </w:rPr>
        <w:t>
      Сізден білім туралы құжатты *____________________________________</w:t>
      </w:r>
    </w:p>
    <w:bookmarkEnd w:id="25"/>
    <w:p>
      <w:pPr>
        <w:spacing w:after="0"/>
        <w:ind w:left="0"/>
        <w:jc w:val="both"/>
      </w:pPr>
      <w:r>
        <w:rPr>
          <w:rFonts w:ascii="Times New Roman"/>
          <w:b w:val="false"/>
          <w:i w:val="false"/>
          <w:color w:val="000000"/>
          <w:sz w:val="28"/>
        </w:rPr>
        <w:t>(жұмысқа орналасу, оқуды жалғастыру)</w:t>
      </w:r>
    </w:p>
    <w:p>
      <w:pPr>
        <w:spacing w:after="0"/>
        <w:ind w:left="0"/>
        <w:jc w:val="both"/>
      </w:pPr>
      <w:r>
        <w:rPr>
          <w:rFonts w:ascii="Times New Roman"/>
          <w:b w:val="false"/>
          <w:i w:val="false"/>
          <w:color w:val="000000"/>
          <w:sz w:val="28"/>
        </w:rPr>
        <w:t>__________________________________________ мақсатымен тануды өтінемін.</w:t>
      </w:r>
    </w:p>
    <w:p>
      <w:pPr>
        <w:spacing w:after="0"/>
        <w:ind w:left="0"/>
        <w:jc w:val="both"/>
      </w:pPr>
      <w:r>
        <w:rPr>
          <w:rFonts w:ascii="Times New Roman"/>
          <w:b w:val="false"/>
          <w:i w:val="false"/>
          <w:color w:val="000000"/>
          <w:sz w:val="28"/>
        </w:rPr>
        <w:t xml:space="preserve">       Білім туралы құжаттың түрі, сериясы және өмірі*____________________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(диплом, аттестат, куәлік, сертификат)</w:t>
      </w:r>
    </w:p>
    <w:p>
      <w:pPr>
        <w:spacing w:after="0"/>
        <w:ind w:left="0"/>
        <w:jc w:val="both"/>
      </w:pPr>
      <w:r>
        <w:rPr>
          <w:rFonts w:ascii="Times New Roman"/>
          <w:b w:val="false"/>
          <w:i w:val="false"/>
          <w:color w:val="000000"/>
          <w:sz w:val="28"/>
        </w:rPr>
        <w:t xml:space="preserve">       Кім берген*____________________________________________________</w:t>
      </w:r>
    </w:p>
    <w:p>
      <w:pPr>
        <w:spacing w:after="0"/>
        <w:ind w:left="0"/>
        <w:jc w:val="both"/>
      </w:pPr>
      <w:r>
        <w:rPr>
          <w:rFonts w:ascii="Times New Roman"/>
          <w:b w:val="false"/>
          <w:i w:val="false"/>
          <w:color w:val="000000"/>
          <w:sz w:val="28"/>
        </w:rPr>
        <w:t>(білім беру ұйымының, ғылыми орталықтың, зертхананың, елдің толық атауы)</w:t>
      </w:r>
    </w:p>
    <w:p>
      <w:pPr>
        <w:spacing w:after="0"/>
        <w:ind w:left="0"/>
        <w:jc w:val="both"/>
      </w:pPr>
      <w:r>
        <w:rPr>
          <w:rFonts w:ascii="Times New Roman"/>
          <w:b w:val="false"/>
          <w:i w:val="false"/>
          <w:color w:val="000000"/>
          <w:sz w:val="28"/>
        </w:rPr>
        <w:t xml:space="preserve">       Мамандық/бағыты бойынша*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 xml:space="preserve">       Берілген біліктілік/ дәреже*______________________________________</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"___"______________20____жыл _______________________________________</w:t>
      </w:r>
    </w:p>
    <w:p>
      <w:pPr>
        <w:spacing w:after="0"/>
        <w:ind w:left="0"/>
        <w:jc w:val="both"/>
      </w:pPr>
      <w:r>
        <w:rPr>
          <w:rFonts w:ascii="Times New Roman"/>
          <w:b w:val="false"/>
          <w:i w:val="false"/>
          <w:color w:val="000000"/>
          <w:sz w:val="28"/>
        </w:rPr>
        <w:t xml:space="preserve">                                     (жеке қолы)</w:t>
      </w:r>
    </w:p>
    <w:p>
      <w:pPr>
        <w:spacing w:after="0"/>
        <w:ind w:left="0"/>
        <w:jc w:val="both"/>
      </w:pPr>
      <w:r>
        <w:rPr>
          <w:rFonts w:ascii="Times New Roman"/>
          <w:b w:val="false"/>
          <w:i w:val="false"/>
          <w:color w:val="000000"/>
          <w:sz w:val="28"/>
        </w:rPr>
        <w:t>*-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177-НҚ бұйрығына</w:t>
            </w:r>
            <w:r>
              <w:br/>
            </w:r>
            <w:r>
              <w:rPr>
                <w:rFonts w:ascii="Times New Roman"/>
                <w:b w:val="false"/>
                <w:i w:val="false"/>
                <w:color w:val="000000"/>
                <w:sz w:val="20"/>
              </w:rPr>
              <w:t>2-қосымша</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туралы</w:t>
            </w:r>
            <w:r>
              <w:br/>
            </w:r>
            <w:r>
              <w:rPr>
                <w:rFonts w:ascii="Times New Roman"/>
                <w:b w:val="false"/>
                <w:i w:val="false"/>
                <w:color w:val="000000"/>
                <w:sz w:val="20"/>
              </w:rPr>
              <w:t>құжаттарды тану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Үлгі 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w:t>
            </w:r>
          </w:p>
        </w:tc>
      </w:tr>
    </w:tbl>
    <w:bookmarkStart w:name="z39"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bookmarkStart w:name="z40" w:id="27"/>
      <w:r>
        <w:rPr>
          <w:rFonts w:ascii="Times New Roman"/>
          <w:b w:val="false"/>
          <w:i w:val="false"/>
          <w:color w:val="000000"/>
          <w:sz w:val="28"/>
        </w:rPr>
        <w:t>
      "Мемлекеттік және әлеуметтік жауапкершілігі бар көрсетілетін қызметтер туралы"</w:t>
      </w:r>
    </w:p>
    <w:bookmarkEnd w:id="27"/>
    <w:p>
      <w:pPr>
        <w:spacing w:after="0"/>
        <w:ind w:left="0"/>
        <w:jc w:val="both"/>
      </w:pPr>
      <w:r>
        <w:rPr>
          <w:rFonts w:ascii="Times New Roman"/>
          <w:b w:val="false"/>
          <w:i w:val="false"/>
          <w:color w:val="000000"/>
          <w:sz w:val="28"/>
        </w:rPr>
        <w:t xml:space="preserve"> Заңың басшылыққа ала отырып, "Азаматтарға арналған үкімет" мемлекеттік корпорациясы" </w:t>
      </w:r>
    </w:p>
    <w:p>
      <w:pPr>
        <w:spacing w:after="0"/>
        <w:ind w:left="0"/>
        <w:jc w:val="both"/>
      </w:pPr>
      <w:r>
        <w:rPr>
          <w:rFonts w:ascii="Times New Roman"/>
          <w:b w:val="false"/>
          <w:i w:val="false"/>
          <w:color w:val="000000"/>
          <w:sz w:val="28"/>
        </w:rPr>
        <w:t xml:space="preserve">коммерциялық емес акционерлік қоғамы, Сіздің Қағидаларда көрсетілген тізбеге сәйкес </w:t>
      </w:r>
    </w:p>
    <w:p>
      <w:pPr>
        <w:spacing w:after="0"/>
        <w:ind w:left="0"/>
        <w:jc w:val="both"/>
      </w:pPr>
      <w:r>
        <w:rPr>
          <w:rFonts w:ascii="Times New Roman"/>
          <w:b w:val="false"/>
          <w:i w:val="false"/>
          <w:color w:val="000000"/>
          <w:sz w:val="28"/>
        </w:rPr>
        <w:t xml:space="preserve">құжаттардың толық топтамасын ұсынбаған, сондай-ақ қолданылу мерзімі өтіп кеткен </w:t>
      </w:r>
    </w:p>
    <w:p>
      <w:pPr>
        <w:spacing w:after="0"/>
        <w:ind w:left="0"/>
        <w:jc w:val="both"/>
      </w:pPr>
      <w:r>
        <w:rPr>
          <w:rFonts w:ascii="Times New Roman"/>
          <w:b w:val="false"/>
          <w:i w:val="false"/>
          <w:color w:val="000000"/>
          <w:sz w:val="28"/>
        </w:rPr>
        <w:t xml:space="preserve">құжаттарды ұсынған жағдайда, мемлекеттік қызмет көрсетуге құжаттарды қабылдаудан бас </w:t>
      </w:r>
    </w:p>
    <w:p>
      <w:pPr>
        <w:spacing w:after="0"/>
        <w:ind w:left="0"/>
        <w:jc w:val="both"/>
      </w:pPr>
      <w:r>
        <w:rPr>
          <w:rFonts w:ascii="Times New Roman"/>
          <w:b w:val="false"/>
          <w:i w:val="false"/>
          <w:color w:val="000000"/>
          <w:sz w:val="28"/>
        </w:rPr>
        <w:t>тартады, атап айтқанда:</w:t>
      </w:r>
    </w:p>
    <w:p>
      <w:pPr>
        <w:spacing w:after="0"/>
        <w:ind w:left="0"/>
        <w:jc w:val="both"/>
      </w:pPr>
      <w:r>
        <w:rPr>
          <w:rFonts w:ascii="Times New Roman"/>
          <w:b w:val="false"/>
          <w:i w:val="false"/>
          <w:color w:val="000000"/>
          <w:sz w:val="28"/>
        </w:rPr>
        <w:t xml:space="preserve">       Жоқ құжаттардың атауы:</w:t>
      </w:r>
    </w:p>
    <w:p>
      <w:pPr>
        <w:spacing w:after="0"/>
        <w:ind w:left="0"/>
        <w:jc w:val="both"/>
      </w:pPr>
      <w:r>
        <w:rPr>
          <w:rFonts w:ascii="Times New Roman"/>
          <w:b w:val="false"/>
          <w:i w:val="false"/>
          <w:color w:val="000000"/>
          <w:sz w:val="28"/>
        </w:rPr>
        <w:t xml:space="preserve">       1. _______________________;</w:t>
      </w:r>
    </w:p>
    <w:p>
      <w:pPr>
        <w:spacing w:after="0"/>
        <w:ind w:left="0"/>
        <w:jc w:val="both"/>
      </w:pPr>
      <w:r>
        <w:rPr>
          <w:rFonts w:ascii="Times New Roman"/>
          <w:b w:val="false"/>
          <w:i w:val="false"/>
          <w:color w:val="000000"/>
          <w:sz w:val="28"/>
        </w:rPr>
        <w:t xml:space="preserve">       2. _______________________;</w:t>
      </w:r>
    </w:p>
    <w:p>
      <w:pPr>
        <w:spacing w:after="0"/>
        <w:ind w:left="0"/>
        <w:jc w:val="both"/>
      </w:pPr>
      <w:r>
        <w:rPr>
          <w:rFonts w:ascii="Times New Roman"/>
          <w:b w:val="false"/>
          <w:i w:val="false"/>
          <w:color w:val="000000"/>
          <w:sz w:val="28"/>
        </w:rPr>
        <w:t xml:space="preserve">       3. _______________________</w:t>
      </w:r>
    </w:p>
    <w:p>
      <w:pPr>
        <w:spacing w:after="0"/>
        <w:ind w:left="0"/>
        <w:jc w:val="both"/>
      </w:pPr>
      <w:r>
        <w:rPr>
          <w:rFonts w:ascii="Times New Roman"/>
          <w:b w:val="false"/>
          <w:i w:val="false"/>
          <w:color w:val="000000"/>
          <w:sz w:val="28"/>
        </w:rPr>
        <w:t xml:space="preserve">       Осы қолхат әр тарапқа бір-бірден 2 (екі) данада жасалған.</w:t>
      </w:r>
    </w:p>
    <w:p>
      <w:pPr>
        <w:spacing w:after="0"/>
        <w:ind w:left="0"/>
        <w:jc w:val="both"/>
      </w:pPr>
      <w:r>
        <w:rPr>
          <w:rFonts w:ascii="Times New Roman"/>
          <w:b w:val="false"/>
          <w:i w:val="false"/>
          <w:color w:val="000000"/>
          <w:sz w:val="28"/>
        </w:rPr>
        <w:t xml:space="preserve"> ___________________________________________________ _____________</w:t>
      </w:r>
    </w:p>
    <w:p>
      <w:pPr>
        <w:spacing w:after="0"/>
        <w:ind w:left="0"/>
        <w:jc w:val="both"/>
      </w:pPr>
      <w:r>
        <w:rPr>
          <w:rFonts w:ascii="Times New Roman"/>
          <w:b w:val="false"/>
          <w:i w:val="false"/>
          <w:color w:val="000000"/>
          <w:sz w:val="28"/>
        </w:rPr>
        <w:t xml:space="preserve">       ТАӘ (ол болған жағдайда) (Мемлекеттік корпорация қызметкері) (қолы)</w:t>
      </w:r>
    </w:p>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Алдым: 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қызметті алушының ТАӘ (ол болған жағдайда)/қолы</w:t>
      </w:r>
    </w:p>
    <w:p>
      <w:pPr>
        <w:spacing w:after="0"/>
        <w:ind w:left="0"/>
        <w:jc w:val="both"/>
      </w:pPr>
      <w:r>
        <w:rPr>
          <w:rFonts w:ascii="Times New Roman"/>
          <w:b w:val="false"/>
          <w:i w:val="false"/>
          <w:color w:val="000000"/>
          <w:sz w:val="28"/>
        </w:rPr>
        <w:t xml:space="preserve">       20_____жылғы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177-НҚ бұйрығына</w:t>
            </w:r>
            <w:r>
              <w:br/>
            </w:r>
            <w:r>
              <w:rPr>
                <w:rFonts w:ascii="Times New Roman"/>
                <w:b w:val="false"/>
                <w:i w:val="false"/>
                <w:color w:val="000000"/>
                <w:sz w:val="20"/>
              </w:rPr>
              <w:t>3-қосымша</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туралы</w:t>
            </w:r>
            <w:r>
              <w:br/>
            </w:r>
            <w:r>
              <w:rPr>
                <w:rFonts w:ascii="Times New Roman"/>
                <w:b w:val="false"/>
                <w:i w:val="false"/>
                <w:color w:val="000000"/>
                <w:sz w:val="20"/>
              </w:rPr>
              <w:t>құжаттарды тану қағидаларын</w:t>
            </w:r>
            <w:r>
              <w:br/>
            </w:r>
            <w:r>
              <w:rPr>
                <w:rFonts w:ascii="Times New Roman"/>
                <w:b w:val="false"/>
                <w:i w:val="false"/>
                <w:color w:val="000000"/>
                <w:sz w:val="20"/>
              </w:rPr>
              <w:t>3-қосымша</w:t>
            </w:r>
          </w:p>
        </w:tc>
      </w:tr>
    </w:tbl>
    <w:bookmarkStart w:name="z42" w:id="2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p>
          <w:bookmarkEnd w:id="29"/>
          <w:p>
            <w:pPr>
              <w:spacing w:after="20"/>
              <w:ind w:left="20"/>
              <w:jc w:val="both"/>
            </w:pPr>
            <w:r>
              <w:rPr>
                <w:rFonts w:ascii="Times New Roman"/>
                <w:b w:val="false"/>
                <w:i w:val="false"/>
                <w:color w:val="000000"/>
                <w:sz w:val="20"/>
              </w:rPr>
              <w:t>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тану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 "Орта, техникалық және кәсіптік, орта білімнен кейінгі білім туралы құжаттарды тану";</w:t>
            </w:r>
          </w:p>
          <w:bookmarkEnd w:id="30"/>
          <w:p>
            <w:pPr>
              <w:spacing w:after="20"/>
              <w:ind w:left="20"/>
              <w:jc w:val="both"/>
            </w:pPr>
            <w:r>
              <w:rPr>
                <w:rFonts w:ascii="Times New Roman"/>
                <w:b w:val="false"/>
                <w:i w:val="false"/>
                <w:color w:val="000000"/>
                <w:sz w:val="20"/>
              </w:rPr>
              <w:t>
2) "Орта, техникалық және кәсіптік, орта білімнен кейінгі білім туралы құжаттарды тану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Барлық кіші түрлер үшін:</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 веб-порталы арқылы жүзеге асырылады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Мемлекеттік қызметті және оның кіші түрлерін (бар болса) көрсету</w:t>
            </w:r>
          </w:p>
          <w:bookmarkEnd w:id="32"/>
          <w:p>
            <w:pPr>
              <w:spacing w:after="20"/>
              <w:ind w:left="20"/>
              <w:jc w:val="both"/>
            </w:pPr>
            <w:r>
              <w:rPr>
                <w:rFonts w:ascii="Times New Roman"/>
                <w:b w:val="false"/>
                <w:i w:val="false"/>
                <w:color w:val="000000"/>
                <w:sz w:val="20"/>
              </w:rPr>
              <w:t>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Білім туралы заңдастырылған немесе апостиль қойылған құжаттарды тану туралы өтінішті қарау мерзімі: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- 15 (он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 бөлімшелеріне жүгінген кезде - 25 (жиырма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заңдастырылмаған және жарияланбаған құжаттарды тану туралы өтінішті қарау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портал арқылы жүгінген кезде - 35 (отыз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 бөлімшелеріне жүгінген кезде - 45 (қырық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Телнұсқа беру туралы өтінішті қарау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бөлімшелеріне жүгінген кезде - 15 (он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- 7 (жеті)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Мемлекеттік корпорацияға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Мемлекеттік корпорацияда қызмет көрсетудің рұқсат етілген ең ұзақ уақыты - 15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Электронды түрінде (ішінара автоматтандырылған)/ қағаз түрінде:</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Орта, техникалық және кәсіптік, орта білімнен кейінгі білім туралы құжаттарды тану;</w:t>
            </w:r>
          </w:p>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Мемлекеттік қызмет көрсету нәтижесі: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Қағидаларға 4 немесе 5-қосымшаларға сәйкес білім туралы құжаттарды тану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Қағидаларға 4 немесе 5-қосымшаларға сәйкес білім туралы құжаттарды тану туралы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Тізбенің 10 -тармағында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Қағидаларға 4 немесе 5-қосымшаларға сәйкес білім туралы құжатты электрондық нысанда тану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Қағидаларға 4 немесе 5-қосымшаларға сәйкес электрондық нысанда білім туралы құжаттарды тану туралы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Тізбенің 10 -тармағында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нәтижесіне қағаз жеткізгіште жүгінген кезде мемлекеттік қызметті көрсету нәтижесі қағаз нысанда ресімделеді, көрсетілетін қызметті берушінің басшысының немесе осыған уәкілеттік берілген адамның мөрімен және қолымен куәландырылады.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мемлекеттік қызметті көрсету нәтижесі көрсетілетін қызметті берушінің басшысының немесе уәкілетті тұлғасының ЭЦҚ қол қойылған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беру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алушыға құжаттарды беру көрсетілетін қызметті алушы немесе оның өкілі Мемлекеттік корпорация арқылы жеке куәлігін көрсеткен кезде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корпорацияның мерзімінде талап етілмеген құжаттарды сақтау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мемлекеттік көрсетілетін қызмет нәтижесіне жүгінген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құжаттардың сақталуын 1 (бір) ай бойы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6"/>
                <w:p>
                  <w:pPr>
                    <w:spacing w:after="20"/>
                    <w:ind w:left="20"/>
                    <w:jc w:val="both"/>
                  </w:pPr>
                  <w:r>
                    <w:rPr>
                      <w:rFonts w:ascii="Times New Roman"/>
                      <w:b w:val="false"/>
                      <w:i w:val="false"/>
                      <w:color w:val="000000"/>
                      <w:sz w:val="20"/>
                    </w:rPr>
                    <w:t>
 </w:t>
                  </w:r>
                </w:p>
                <w:bookmarkEnd w:id="36"/>
                <w:p>
                  <w:pPr>
                    <w:spacing w:after="20"/>
                    <w:ind w:left="20"/>
                    <w:jc w:val="both"/>
                  </w:pPr>
                  <w:r>
                    <w:rPr>
                      <w:rFonts w:ascii="Times New Roman"/>
                      <w:b w:val="false"/>
                      <w:i w:val="false"/>
                      <w:color w:val="000000"/>
                      <w:sz w:val="20"/>
                    </w:rPr>
                    <w:t>
Мемлекеттік қызметті көрсету құнын "Мемлекеттік мүлік туралы" Қазақстан Республикасы Заңының 146-бабына сәйкес айқындалып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Көрсетілетін қызметті беруші өтінімді қарастыруға қабылдаған жағдайда, төлем қайтарылмайды.</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7"/>
          <w:p>
            <w:pPr>
              <w:spacing w:after="20"/>
              <w:ind w:left="20"/>
              <w:jc w:val="both"/>
            </w:pPr>
            <w:r>
              <w:rPr>
                <w:rFonts w:ascii="Times New Roman"/>
                <w:b w:val="false"/>
                <w:i w:val="false"/>
                <w:color w:val="000000"/>
                <w:sz w:val="20"/>
              </w:rPr>
              <w:t>
1) Қызмет көрсетушінің жұмыс режимі: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көрсетуші дүйсенбіден жұмаға дейін сағат 09:00-ден 18:30-ға дейін, түскі үзіліс сағат 13:00-ден 14:30-ға дейін, демалыс және мереке күндерін қоспағанда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көрсетуші арқылы мемлекеттік қызмет көрсету кестесі (құжаттарды қабылдау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үшін құжаттарды қабылдау және беру дүйсенбіден жұмаға дейін сағат 09:00-ден 18:00-ге дейін, түскі үзіліс сағат 13:00-ден 14:30-ға дейін, демалыс және мереке күндерін қоспағанда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арқылы мемлекеттік қызмет көрсету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дүйсенбіден жұмаға дейін сағат 09:00-ден 18:00-ге дейін үзіліссіз; Мемлекеттік корпорацияның халыққа қызмет көрсету кезекші бөлімдері дүйсенбіден жұмаға дейін сағат 09:00-ден 20:00-ге дейін және сенбі күні сағат 09:00-ден 13:00-ге дейін, демалыс және мереке күндерін қоспағанда жұмыс істейді. Қабылдау жеделдетілген қызмет көрсетусіз, қызмет алушының таңдауы бойынша "электрондық" кезек тәртібімен жүзеге асырылады. Портал арқылы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кестесі:</w:t>
            </w:r>
          </w:p>
          <w:p>
            <w:pPr>
              <w:spacing w:after="20"/>
              <w:ind w:left="20"/>
              <w:jc w:val="both"/>
            </w:pPr>
            <w:r>
              <w:rPr>
                <w:rFonts w:ascii="Times New Roman"/>
                <w:b w:val="false"/>
                <w:i w:val="false"/>
                <w:color w:val="000000"/>
                <w:sz w:val="20"/>
              </w:rPr>
              <w:t>
тәулік бойы, жөндеу жұмыстарына байланысты техникалық үзілістерді қоспағанда (қызмет алушы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8"/>
          <w:p>
            <w:pPr>
              <w:spacing w:after="20"/>
              <w:ind w:left="20"/>
              <w:jc w:val="both"/>
            </w:pPr>
            <w:r>
              <w:rPr>
                <w:rFonts w:ascii="Times New Roman"/>
                <w:b w:val="false"/>
                <w:i w:val="false"/>
                <w:color w:val="000000"/>
                <w:sz w:val="20"/>
              </w:rPr>
              <w:t>
1. Білім туралы құжатты тану туралы куәлікті алу үшін мынадай құжаттар ұсынылады: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нотариат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1-қосымшаға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білімі туралы заңдастырылған немесе апостильденген құжаттың көшірмесі және оған қосымшаның нотариат куәландырған аудармасымен (егер құжат толығымен шет тілінде болса), мөрдің аудармасын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Заңдастырудың күшін жоюды және (немесе) білім туралы құжаттарға апостиль қоюды көздейтін құқықтық көмек туралы халықаралық шартқа (келісімге) қатысушы елде білім туралы құжатты беру не осындай шарт (келісім) болмаған кезде, білім туралы құжаттың және оған қосымшаның қағаз нотариалды куәландырылған көшірмесі және мөрді, мөртабанды аударуды қоса алғанда, нотариат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білімі туралы құжаттың және оған қосымшаның көшірмесін, олардың нотариат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бейрезиденттер үшін – білімі туралы құжат иесінің жеке басын куәландыратын құжаттың көшірмесі (қазақ немесе орыс тіліне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білімі туралы заңдастырылған немесе апостильденген құжаттың және оған қосымшаның мөрдің аудармасын қоса алғанда, нотариат куәландырған аудармасымен (егер құжат толығымен шет тілінде болса)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Заңдастырудың күшін жоюды және (немесе) білім туралы құжаттарға апостиль қоюды көздейтін құқықтық көмек туралы халықаралық шартқа (Келісімге) қатысушы елде білім туралы құжатты беру не осындай шарт (келісім) болмаған кезде, кезінде білім туралы құжаттың және оған қосымшаның электрондық нотариалды куәландырылған көшірмесі және мөрдің, мөртаңбаның аудармасын қоса алғанда, нотариат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білімі туралы құжаттың және оған қосымшаның электрондық көшірмесін, олардың нотариат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бейрезиденттер үшін – білімі туралы құжат иесінің жеке басын куәландыратын құжаттың электрондық көшірмесі (қазақ немесе орыс тіліне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көрсетілетін қызметті алушының "жеке кабинетіне" мемлекеттік қызмет көрсетуге сұрау салуды қабылдау/бас тарту мәртебесі туралы ақпарат, сондай-ақ мемлекеттік қызмет нәтижесін алу күні мен уақыты көрсетілген хабарлама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туралы құжатты тану туралы куәліктің телнұсқасын алу үшін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нотариат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6-қосымшаға сәйкес нысан бойынша телнұсқа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тану туралы куәліктің иесі оны алғаннан кейін тегін, атын немесе әкесінің атын (ол болған жағдайда)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немесе орыс тіліндегі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тану туралы куәліктің түпнұсқасы (егер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бейрезиденттер үшін-білімі туралы құжат иесінің жеке басын куәландыратын құжаттың нотариат куәландырған көшірмесі (қазақ немесе орыс тіліне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төлем туралы түбіртек (қайта жүгінген кезде талап етілмейді)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6-қосымшаға сәйкес нысан бойынша телнұсқа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тану туралы куәліктің иесі оны алғаннан кейін тегін, атын немесе әкесінің атын (бар болса)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немесе орыс тіліндегі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тану туралы куәліктің түпнұсқасы (егер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бейрезиденттер үшін-білімі туралы құжат иесінің жеке басын куәландыратын құжаттың электрондық көшірмесі (қазақ немесе орыс тіліне аудармасы бар);</w:t>
            </w:r>
          </w:p>
          <w:p>
            <w:pPr>
              <w:spacing w:after="20"/>
              <w:ind w:left="20"/>
              <w:jc w:val="both"/>
            </w:pPr>
            <w:r>
              <w:rPr>
                <w:rFonts w:ascii="Times New Roman"/>
                <w:b w:val="false"/>
                <w:i w:val="false"/>
                <w:color w:val="000000"/>
                <w:sz w:val="20"/>
              </w:rPr>
              <w:t>
5) төлем туралы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9"/>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4) 4) білім туралы құжатты беру фактісін растау туралы сұрау салуға теріс жауап немесе білім туралы құжатты берген білім беру ұйымында тиісті білім беру қызметін жүзеге асыру құқығының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5) Қазақстан Республикасы Халықаралық құқық субъектісі ретінде танымайтын елдердің білімі туралы құжаттарды не шетелдік білім беру ұйымын беру елінің білім беру саласындағы уәкілетті органы мойындамаса;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6) 6) Қазақстан Республикасының заңнамасына сәйкес шетелдік білім беру бағдарламасының білім беру деңгейлерінің және (немесе) даярлау бағыттарының (мамандықтардың, кәсіптердің) ешқайсысына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7) білім туралы құжатты беру фактісін және білім туралы құжатты берген білім беру ұйымында тиісті білім беру қызметін жүзеге асыру құқығын растау туралы сұрау салуға жауаптың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pPr>
              <w:spacing w:after="20"/>
              <w:ind w:left="20"/>
              <w:jc w:val="both"/>
            </w:pPr>
            <w:r>
              <w:rPr>
                <w:rFonts w:ascii="Times New Roman"/>
                <w:b w:val="false"/>
                <w:i w:val="false"/>
                <w:color w:val="000000"/>
                <w:sz w:val="20"/>
              </w:rPr>
              <w:t>
9) Осы тармақтың 1), 2), 3) және 7) тармақшаларына сәйкес бас тартылған жағдайда көрсетілетін қызметті алушы қайта жүгінген кезде мемлекеттік көрсетілетін қызмет үшін жаңа төлем жүргізбейді.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0"/>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арқылы өтініш беру жолымен Мемлекеттік корпорация қызметкері тұрғылықты жеріне барып жүргізеді.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177-НҚ бұйрығына</w:t>
            </w:r>
            <w:r>
              <w:br/>
            </w:r>
            <w:r>
              <w:rPr>
                <w:rFonts w:ascii="Times New Roman"/>
                <w:b w:val="false"/>
                <w:i w:val="false"/>
                <w:color w:val="000000"/>
                <w:sz w:val="20"/>
              </w:rPr>
              <w:t>4-қосымша</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туралы</w:t>
            </w:r>
            <w:r>
              <w:br/>
            </w:r>
            <w:r>
              <w:rPr>
                <w:rFonts w:ascii="Times New Roman"/>
                <w:b w:val="false"/>
                <w:i w:val="false"/>
                <w:color w:val="000000"/>
                <w:sz w:val="20"/>
              </w:rPr>
              <w:t>құжаттарды тану қағидаларына</w:t>
            </w:r>
            <w:r>
              <w:br/>
            </w:r>
            <w:r>
              <w:rPr>
                <w:rFonts w:ascii="Times New Roman"/>
                <w:b w:val="false"/>
                <w:i w:val="false"/>
                <w:color w:val="000000"/>
                <w:sz w:val="20"/>
              </w:rPr>
              <w:t>6-қосымшасы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w:t>
            </w:r>
            <w:r>
              <w:br/>
            </w:r>
            <w:r>
              <w:rPr>
                <w:rFonts w:ascii="Times New Roman"/>
                <w:b w:val="false"/>
                <w:i w:val="false"/>
                <w:color w:val="000000"/>
                <w:sz w:val="20"/>
              </w:rPr>
              <w:t>"Жоғары білім беруді дамыту</w:t>
            </w:r>
            <w:r>
              <w:br/>
            </w:r>
            <w:r>
              <w:rPr>
                <w:rFonts w:ascii="Times New Roman"/>
                <w:b w:val="false"/>
                <w:i w:val="false"/>
                <w:color w:val="000000"/>
                <w:sz w:val="20"/>
              </w:rPr>
              <w:t>ұлттық орталығы" шаруашылық</w:t>
            </w:r>
            <w:r>
              <w:br/>
            </w:r>
            <w:r>
              <w:rPr>
                <w:rFonts w:ascii="Times New Roman"/>
                <w:b w:val="false"/>
                <w:i w:val="false"/>
                <w:color w:val="000000"/>
                <w:sz w:val="20"/>
              </w:rPr>
              <w:t>жүргізу құқығындағы</w:t>
            </w:r>
            <w:r>
              <w:br/>
            </w:r>
            <w:r>
              <w:rPr>
                <w:rFonts w:ascii="Times New Roman"/>
                <w:b w:val="false"/>
                <w:i w:val="false"/>
                <w:color w:val="000000"/>
                <w:sz w:val="20"/>
              </w:rPr>
              <w:t>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Азаматтығы: *______________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_________________________</w:t>
            </w:r>
            <w:r>
              <w:br/>
            </w:r>
            <w:r>
              <w:rPr>
                <w:rFonts w:ascii="Times New Roman"/>
                <w:b w:val="false"/>
                <w:i w:val="false"/>
                <w:color w:val="000000"/>
                <w:sz w:val="20"/>
              </w:rPr>
              <w:t>Тұрғылықты мекен жайы:</w:t>
            </w:r>
            <w:r>
              <w:br/>
            </w:r>
            <w:r>
              <w:rPr>
                <w:rFonts w:ascii="Times New Roman"/>
                <w:b w:val="false"/>
                <w:i w:val="false"/>
                <w:color w:val="000000"/>
                <w:sz w:val="20"/>
              </w:rPr>
              <w:t>_________________________</w:t>
            </w:r>
            <w:r>
              <w:br/>
            </w:r>
            <w:r>
              <w:rPr>
                <w:rFonts w:ascii="Times New Roman"/>
                <w:b w:val="false"/>
                <w:i w:val="false"/>
                <w:color w:val="000000"/>
                <w:sz w:val="20"/>
              </w:rPr>
              <w:t>(ел, облыс, қала, аудан,</w:t>
            </w:r>
            <w:r>
              <w:br/>
            </w:r>
            <w:r>
              <w:rPr>
                <w:rFonts w:ascii="Times New Roman"/>
                <w:b w:val="false"/>
                <w:i w:val="false"/>
                <w:color w:val="000000"/>
                <w:sz w:val="20"/>
              </w:rPr>
              <w:t>көше атауы, үй және пәтер</w:t>
            </w:r>
            <w:r>
              <w:br/>
            </w:r>
            <w:r>
              <w:rPr>
                <w:rFonts w:ascii="Times New Roman"/>
                <w:b w:val="false"/>
                <w:i w:val="false"/>
                <w:color w:val="000000"/>
                <w:sz w:val="20"/>
              </w:rPr>
              <w:t>нөмрі)</w:t>
            </w:r>
            <w:r>
              <w:br/>
            </w:r>
            <w:r>
              <w:rPr>
                <w:rFonts w:ascii="Times New Roman"/>
                <w:b w:val="false"/>
                <w:i w:val="false"/>
                <w:color w:val="000000"/>
                <w:sz w:val="20"/>
              </w:rPr>
              <w:t>_________________________</w:t>
            </w:r>
            <w:r>
              <w:br/>
            </w:r>
            <w:r>
              <w:rPr>
                <w:rFonts w:ascii="Times New Roman"/>
                <w:b w:val="false"/>
                <w:i w:val="false"/>
                <w:color w:val="000000"/>
                <w:sz w:val="20"/>
              </w:rPr>
              <w:t>Байланыс деректері*________</w:t>
            </w:r>
            <w:r>
              <w:br/>
            </w:r>
            <w:r>
              <w:rPr>
                <w:rFonts w:ascii="Times New Roman"/>
                <w:b w:val="false"/>
                <w:i w:val="false"/>
                <w:color w:val="000000"/>
                <w:sz w:val="20"/>
              </w:rPr>
              <w:t>*Тел.:____________________</w:t>
            </w:r>
            <w:r>
              <w:br/>
            </w:r>
            <w:r>
              <w:rPr>
                <w:rFonts w:ascii="Times New Roman"/>
                <w:b w:val="false"/>
                <w:i w:val="false"/>
                <w:color w:val="000000"/>
                <w:sz w:val="20"/>
              </w:rPr>
              <w:t>*Электрондық пошта:</w:t>
            </w:r>
            <w:r>
              <w:br/>
            </w:r>
            <w:r>
              <w:rPr>
                <w:rFonts w:ascii="Times New Roman"/>
                <w:b w:val="false"/>
                <w:i w:val="false"/>
                <w:color w:val="000000"/>
                <w:sz w:val="20"/>
              </w:rPr>
              <w:t>_________________________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w:t>
            </w:r>
            <w:r>
              <w:br/>
            </w:r>
            <w:r>
              <w:rPr>
                <w:rFonts w:ascii="Times New Roman"/>
                <w:b w:val="false"/>
                <w:i w:val="false"/>
                <w:color w:val="000000"/>
                <w:sz w:val="20"/>
              </w:rPr>
              <w:t>_________________________</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134" w:id="41"/>
    <w:p>
      <w:pPr>
        <w:spacing w:after="0"/>
        <w:ind w:left="0"/>
        <w:jc w:val="left"/>
      </w:pPr>
      <w:r>
        <w:rPr>
          <w:rFonts w:ascii="Times New Roman"/>
          <w:b/>
          <w:i w:val="false"/>
          <w:color w:val="000000"/>
        </w:rPr>
        <w:t xml:space="preserve">                                Өтініш</w:t>
      </w:r>
    </w:p>
    <w:bookmarkEnd w:id="41"/>
    <w:p>
      <w:pPr>
        <w:spacing w:after="0"/>
        <w:ind w:left="0"/>
        <w:jc w:val="both"/>
      </w:pPr>
      <w:bookmarkStart w:name="z135" w:id="42"/>
      <w:r>
        <w:rPr>
          <w:rFonts w:ascii="Times New Roman"/>
          <w:b w:val="false"/>
          <w:i w:val="false"/>
          <w:color w:val="000000"/>
          <w:sz w:val="28"/>
        </w:rPr>
        <w:t>
      Сізден _______________________________________________________</w:t>
      </w:r>
    </w:p>
    <w:bookmarkEnd w:id="42"/>
    <w:p>
      <w:pPr>
        <w:spacing w:after="0"/>
        <w:ind w:left="0"/>
        <w:jc w:val="both"/>
      </w:pPr>
      <w:r>
        <w:rPr>
          <w:rFonts w:ascii="Times New Roman"/>
          <w:b w:val="false"/>
          <w:i w:val="false"/>
          <w:color w:val="000000"/>
          <w:sz w:val="28"/>
        </w:rPr>
        <w:t>(білім туралы құжатты тану туралы куәліктің телнұсқасын беру)</w:t>
      </w:r>
    </w:p>
    <w:p>
      <w:pPr>
        <w:spacing w:after="0"/>
        <w:ind w:left="0"/>
        <w:jc w:val="both"/>
      </w:pPr>
      <w:r>
        <w:rPr>
          <w:rFonts w:ascii="Times New Roman"/>
          <w:b w:val="false"/>
          <w:i w:val="false"/>
          <w:color w:val="000000"/>
          <w:sz w:val="28"/>
        </w:rPr>
        <w:t>Себебі ____________________________________________________________</w:t>
      </w:r>
    </w:p>
    <w:p>
      <w:pPr>
        <w:spacing w:after="0"/>
        <w:ind w:left="0"/>
        <w:jc w:val="both"/>
      </w:pPr>
      <w:r>
        <w:rPr>
          <w:rFonts w:ascii="Times New Roman"/>
          <w:b w:val="false"/>
          <w:i w:val="false"/>
          <w:color w:val="000000"/>
          <w:sz w:val="28"/>
        </w:rPr>
        <w:t>(куәліктің жоғалуы/бүлінуін/ тегі, аты немесе әкесінің аты өзгеруі және т.б.)</w:t>
      </w:r>
    </w:p>
    <w:p>
      <w:pPr>
        <w:spacing w:after="0"/>
        <w:ind w:left="0"/>
        <w:jc w:val="both"/>
      </w:pPr>
      <w:r>
        <w:rPr>
          <w:rFonts w:ascii="Times New Roman"/>
          <w:b w:val="false"/>
          <w:i w:val="false"/>
          <w:color w:val="000000"/>
          <w:sz w:val="28"/>
        </w:rPr>
        <w:t>Білім туралы құжаттың түрі, сериясы және нөмірі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(диплом, аттестат, куәлік, сертификат)</w:t>
      </w:r>
    </w:p>
    <w:p>
      <w:pPr>
        <w:spacing w:after="0"/>
        <w:ind w:left="0"/>
        <w:jc w:val="both"/>
      </w:pPr>
      <w:bookmarkStart w:name="z136" w:id="43"/>
      <w:r>
        <w:rPr>
          <w:rFonts w:ascii="Times New Roman"/>
          <w:b w:val="false"/>
          <w:i w:val="false"/>
          <w:color w:val="000000"/>
          <w:sz w:val="28"/>
        </w:rPr>
        <w:t>
      __________________________________________________________________</w:t>
      </w:r>
    </w:p>
    <w:bookmarkEnd w:id="43"/>
    <w:p>
      <w:pPr>
        <w:spacing w:after="0"/>
        <w:ind w:left="0"/>
        <w:jc w:val="both"/>
      </w:pPr>
      <w:r>
        <w:rPr>
          <w:rFonts w:ascii="Times New Roman"/>
          <w:b w:val="false"/>
          <w:i w:val="false"/>
          <w:color w:val="000000"/>
          <w:sz w:val="28"/>
        </w:rPr>
        <w:t>(білім беру ұйымының, ғылыми орталықтың, зертхананың, елдің толық атауы)</w:t>
      </w:r>
    </w:p>
    <w:p>
      <w:pPr>
        <w:spacing w:after="0"/>
        <w:ind w:left="0"/>
        <w:jc w:val="both"/>
      </w:pPr>
      <w:r>
        <w:rPr>
          <w:rFonts w:ascii="Times New Roman"/>
          <w:b w:val="false"/>
          <w:i w:val="false"/>
          <w:color w:val="000000"/>
          <w:sz w:val="28"/>
        </w:rPr>
        <w:t>________________________________________________ мамандық бойынша</w:t>
      </w:r>
    </w:p>
    <w:p>
      <w:pPr>
        <w:spacing w:after="0"/>
        <w:ind w:left="0"/>
        <w:jc w:val="both"/>
      </w:pPr>
      <w:r>
        <w:rPr>
          <w:rFonts w:ascii="Times New Roman"/>
          <w:b w:val="false"/>
          <w:i w:val="false"/>
          <w:color w:val="000000"/>
          <w:sz w:val="28"/>
        </w:rPr>
        <w:t>(толық атауы)</w:t>
      </w:r>
    </w:p>
    <w:p>
      <w:pPr>
        <w:spacing w:after="0"/>
        <w:ind w:left="0"/>
        <w:jc w:val="both"/>
      </w:pPr>
      <w:r>
        <w:rPr>
          <w:rFonts w:ascii="Times New Roman"/>
          <w:b w:val="false"/>
          <w:i w:val="false"/>
          <w:color w:val="000000"/>
          <w:sz w:val="28"/>
        </w:rPr>
        <w:t>берілген біліктілік/дәрежесі 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(толық атауы)</w:t>
      </w:r>
    </w:p>
    <w:p>
      <w:pPr>
        <w:spacing w:after="0"/>
        <w:ind w:left="0"/>
        <w:jc w:val="both"/>
      </w:pPr>
      <w:r>
        <w:rPr>
          <w:rFonts w:ascii="Times New Roman"/>
          <w:b w:val="false"/>
          <w:i w:val="false"/>
          <w:color w:val="000000"/>
          <w:sz w:val="28"/>
        </w:rPr>
        <w:t>Ақпараттық жүйелерде қамтылған заңмен қорғалатын құпия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20_____жылғы "____"______________</w:t>
      </w:r>
    </w:p>
    <w:p>
      <w:pPr>
        <w:spacing w:after="0"/>
        <w:ind w:left="0"/>
        <w:jc w:val="both"/>
      </w:pPr>
      <w:r>
        <w:rPr>
          <w:rFonts w:ascii="Times New Roman"/>
          <w:b w:val="false"/>
          <w:i w:val="false"/>
          <w:color w:val="000000"/>
          <w:sz w:val="28"/>
        </w:rPr>
        <w:t>(тегі, аты, әкесінің аты (ол болған жағдайда) жеке қолы немесе уәкілетті өкіл)</w:t>
      </w:r>
    </w:p>
    <w:p>
      <w:pPr>
        <w:spacing w:after="0"/>
        <w:ind w:left="0"/>
        <w:jc w:val="both"/>
      </w:pPr>
      <w:r>
        <w:rPr>
          <w:rFonts w:ascii="Times New Roman"/>
          <w:b w:val="false"/>
          <w:i w:val="false"/>
          <w:color w:val="000000"/>
          <w:sz w:val="28"/>
        </w:rPr>
        <w:t>*-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177-НҚ бұйрығына</w:t>
            </w:r>
            <w:r>
              <w:br/>
            </w:r>
            <w:r>
              <w:rPr>
                <w:rFonts w:ascii="Times New Roman"/>
                <w:b w:val="false"/>
                <w:i w:val="false"/>
                <w:color w:val="000000"/>
                <w:sz w:val="20"/>
              </w:rPr>
              <w:t>5-қосымша</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туралы</w:t>
            </w:r>
            <w:r>
              <w:br/>
            </w:r>
            <w:r>
              <w:rPr>
                <w:rFonts w:ascii="Times New Roman"/>
                <w:b w:val="false"/>
                <w:i w:val="false"/>
                <w:color w:val="000000"/>
                <w:sz w:val="20"/>
              </w:rPr>
              <w:t>құжаттарды тану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министрлігінің</w:t>
            </w:r>
            <w:r>
              <w:br/>
            </w:r>
            <w:r>
              <w:rPr>
                <w:rFonts w:ascii="Times New Roman"/>
                <w:b w:val="false"/>
                <w:i w:val="false"/>
                <w:color w:val="000000"/>
                <w:sz w:val="20"/>
              </w:rPr>
              <w:t>"Жоғары білім беруді</w:t>
            </w:r>
            <w:r>
              <w:br/>
            </w:r>
            <w:r>
              <w:rPr>
                <w:rFonts w:ascii="Times New Roman"/>
                <w:b w:val="false"/>
                <w:i w:val="false"/>
                <w:color w:val="000000"/>
                <w:sz w:val="20"/>
              </w:rPr>
              <w:t>дамыту ұлттық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w:t>
            </w:r>
            <w:r>
              <w:br/>
            </w:r>
            <w:r>
              <w:rPr>
                <w:rFonts w:ascii="Times New Roman"/>
                <w:b w:val="false"/>
                <w:i w:val="false"/>
                <w:color w:val="000000"/>
                <w:sz w:val="20"/>
              </w:rPr>
              <w:t>_________________________</w:t>
            </w:r>
            <w:r>
              <w:br/>
            </w:r>
            <w:r>
              <w:rPr>
                <w:rFonts w:ascii="Times New Roman"/>
                <w:b w:val="false"/>
                <w:i w:val="false"/>
                <w:color w:val="000000"/>
                <w:sz w:val="20"/>
              </w:rPr>
              <w:t>Азаматтығы:</w:t>
            </w:r>
            <w:r>
              <w:br/>
            </w:r>
            <w:r>
              <w:rPr>
                <w:rFonts w:ascii="Times New Roman"/>
                <w:b w:val="false"/>
                <w:i w:val="false"/>
                <w:color w:val="000000"/>
                <w:sz w:val="20"/>
              </w:rPr>
              <w:t>*________________________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нөмрі)</w:t>
            </w:r>
            <w:r>
              <w:br/>
            </w:r>
            <w:r>
              <w:rPr>
                <w:rFonts w:ascii="Times New Roman"/>
                <w:b w:val="false"/>
                <w:i w:val="false"/>
                <w:color w:val="000000"/>
                <w:sz w:val="20"/>
              </w:rPr>
              <w:t>Байланыс деректері *______</w:t>
            </w:r>
            <w:r>
              <w:br/>
            </w:r>
            <w:r>
              <w:rPr>
                <w:rFonts w:ascii="Times New Roman"/>
                <w:b w:val="false"/>
                <w:i w:val="false"/>
                <w:color w:val="000000"/>
                <w:sz w:val="20"/>
              </w:rPr>
              <w:t>*Тел.: ____________________</w:t>
            </w:r>
            <w:r>
              <w:br/>
            </w:r>
            <w:r>
              <w:rPr>
                <w:rFonts w:ascii="Times New Roman"/>
                <w:b w:val="false"/>
                <w:i w:val="false"/>
                <w:color w:val="000000"/>
                <w:sz w:val="20"/>
              </w:rPr>
              <w:t>*Электрондық пошта:</w:t>
            </w:r>
            <w:r>
              <w:br/>
            </w:r>
            <w:r>
              <w:rPr>
                <w:rFonts w:ascii="Times New Roman"/>
                <w:b w:val="false"/>
                <w:i w:val="false"/>
                <w:color w:val="000000"/>
                <w:sz w:val="20"/>
              </w:rPr>
              <w:t>_________________________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*________________________</w:t>
            </w:r>
          </w:p>
        </w:tc>
      </w:tr>
    </w:tbl>
    <w:bookmarkStart w:name="z138" w:id="44"/>
    <w:p>
      <w:pPr>
        <w:spacing w:after="0"/>
        <w:ind w:left="0"/>
        <w:jc w:val="left"/>
      </w:pPr>
      <w:r>
        <w:rPr>
          <w:rFonts w:ascii="Times New Roman"/>
          <w:b/>
          <w:i w:val="false"/>
          <w:color w:val="000000"/>
        </w:rPr>
        <w:t xml:space="preserve">                                Өтініш</w:t>
      </w:r>
    </w:p>
    <w:bookmarkEnd w:id="44"/>
    <w:p>
      <w:pPr>
        <w:spacing w:after="0"/>
        <w:ind w:left="0"/>
        <w:jc w:val="both"/>
      </w:pPr>
      <w:bookmarkStart w:name="z139" w:id="45"/>
      <w:r>
        <w:rPr>
          <w:rFonts w:ascii="Times New Roman"/>
          <w:b w:val="false"/>
          <w:i w:val="false"/>
          <w:color w:val="000000"/>
          <w:sz w:val="28"/>
        </w:rPr>
        <w:t>
      Сізден білім туралы құжатты *_____________________________________</w:t>
      </w:r>
    </w:p>
    <w:bookmarkEnd w:id="45"/>
    <w:p>
      <w:pPr>
        <w:spacing w:after="0"/>
        <w:ind w:left="0"/>
        <w:jc w:val="both"/>
      </w:pPr>
      <w:r>
        <w:rPr>
          <w:rFonts w:ascii="Times New Roman"/>
          <w:b w:val="false"/>
          <w:i w:val="false"/>
          <w:color w:val="000000"/>
          <w:sz w:val="28"/>
        </w:rPr>
        <w:t>(жұмысқа орналасу, оқуды жалғастыру)</w:t>
      </w:r>
    </w:p>
    <w:p>
      <w:pPr>
        <w:spacing w:after="0"/>
        <w:ind w:left="0"/>
        <w:jc w:val="both"/>
      </w:pPr>
      <w:r>
        <w:rPr>
          <w:rFonts w:ascii="Times New Roman"/>
          <w:b w:val="false"/>
          <w:i w:val="false"/>
          <w:color w:val="000000"/>
          <w:sz w:val="28"/>
        </w:rPr>
        <w:t>___________________________________________ мақсатымен тануды өтінемін.</w:t>
      </w:r>
    </w:p>
    <w:p>
      <w:pPr>
        <w:spacing w:after="0"/>
        <w:ind w:left="0"/>
        <w:jc w:val="both"/>
      </w:pPr>
      <w:r>
        <w:rPr>
          <w:rFonts w:ascii="Times New Roman"/>
          <w:b w:val="false"/>
          <w:i w:val="false"/>
          <w:color w:val="000000"/>
          <w:sz w:val="28"/>
        </w:rPr>
        <w:t xml:space="preserve">       Білім туралы құжаттың түрі, сериясы және өмірі* 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(диплом, аттестат, куәлік, сертификат)</w:t>
      </w:r>
    </w:p>
    <w:p>
      <w:pPr>
        <w:spacing w:after="0"/>
        <w:ind w:left="0"/>
        <w:jc w:val="both"/>
      </w:pPr>
      <w:r>
        <w:rPr>
          <w:rFonts w:ascii="Times New Roman"/>
          <w:b w:val="false"/>
          <w:i w:val="false"/>
          <w:color w:val="000000"/>
          <w:sz w:val="28"/>
        </w:rPr>
        <w:t xml:space="preserve">       Кім берген*______________________________________________________</w:t>
      </w:r>
    </w:p>
    <w:p>
      <w:pPr>
        <w:spacing w:after="0"/>
        <w:ind w:left="0"/>
        <w:jc w:val="both"/>
      </w:pPr>
      <w:r>
        <w:rPr>
          <w:rFonts w:ascii="Times New Roman"/>
          <w:b w:val="false"/>
          <w:i w:val="false"/>
          <w:color w:val="000000"/>
          <w:sz w:val="28"/>
        </w:rPr>
        <w:t>(білім беру ұйымының, ғылыми орталықтың, зертхананың, елдің толық атауы)</w:t>
      </w:r>
    </w:p>
    <w:p>
      <w:pPr>
        <w:spacing w:after="0"/>
        <w:ind w:left="0"/>
        <w:jc w:val="both"/>
      </w:pPr>
      <w:r>
        <w:rPr>
          <w:rFonts w:ascii="Times New Roman"/>
          <w:b w:val="false"/>
          <w:i w:val="false"/>
          <w:color w:val="000000"/>
          <w:sz w:val="28"/>
        </w:rPr>
        <w:t xml:space="preserve">       Мамандық/бағыты бойынша*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 xml:space="preserve">       Берілген біліктілік/ дәреже* _______________________________________</w:t>
      </w:r>
    </w:p>
    <w:p>
      <w:pPr>
        <w:spacing w:after="0"/>
        <w:ind w:left="0"/>
        <w:jc w:val="both"/>
      </w:pPr>
      <w:r>
        <w:rPr>
          <w:rFonts w:ascii="Times New Roman"/>
          <w:b w:val="false"/>
          <w:i w:val="false"/>
          <w:color w:val="000000"/>
          <w:sz w:val="28"/>
        </w:rPr>
        <w:t>(толық атауы)</w:t>
      </w:r>
    </w:p>
    <w:p>
      <w:pPr>
        <w:spacing w:after="0"/>
        <w:ind w:left="0"/>
        <w:jc w:val="both"/>
      </w:pPr>
      <w:r>
        <w:rPr>
          <w:rFonts w:ascii="Times New Roman"/>
          <w:b w:val="false"/>
          <w:i w:val="false"/>
          <w:color w:val="000000"/>
          <w:sz w:val="28"/>
        </w:rPr>
        <w:t xml:space="preserve">       Цифрлық жүйелерде қамтылған заңмен қорғалатын құпия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"___"______________20____жыл _____________________________(жеке қолы)</w:t>
      </w:r>
    </w:p>
    <w:p>
      <w:pPr>
        <w:spacing w:after="0"/>
        <w:ind w:left="0"/>
        <w:jc w:val="both"/>
      </w:pPr>
      <w:r>
        <w:rPr>
          <w:rFonts w:ascii="Times New Roman"/>
          <w:b w:val="false"/>
          <w:i w:val="false"/>
          <w:color w:val="000000"/>
          <w:sz w:val="28"/>
        </w:rPr>
        <w:t>*-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177-НҚ бұйрығына</w:t>
            </w:r>
            <w:r>
              <w:br/>
            </w:r>
            <w:r>
              <w:rPr>
                <w:rFonts w:ascii="Times New Roman"/>
                <w:b w:val="false"/>
                <w:i w:val="false"/>
                <w:color w:val="000000"/>
                <w:sz w:val="20"/>
              </w:rPr>
              <w:t>6-қосымша</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туралы</w:t>
            </w:r>
            <w:r>
              <w:br/>
            </w:r>
            <w:r>
              <w:rPr>
                <w:rFonts w:ascii="Times New Roman"/>
                <w:b w:val="false"/>
                <w:i w:val="false"/>
                <w:color w:val="000000"/>
                <w:sz w:val="20"/>
              </w:rPr>
              <w:t>құжаттарды тану қағидаларын</w:t>
            </w:r>
            <w:r>
              <w:br/>
            </w:r>
            <w:r>
              <w:rPr>
                <w:rFonts w:ascii="Times New Roman"/>
                <w:b w:val="false"/>
                <w:i w:val="false"/>
                <w:color w:val="000000"/>
                <w:sz w:val="20"/>
              </w:rPr>
              <w:t>3-қосымша</w:t>
            </w:r>
          </w:p>
        </w:tc>
      </w:tr>
    </w:tbl>
    <w:bookmarkStart w:name="z141" w:id="46"/>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7"/>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p>
          <w:bookmarkEnd w:id="47"/>
          <w:p>
            <w:pPr>
              <w:spacing w:after="20"/>
              <w:ind w:left="20"/>
              <w:jc w:val="both"/>
            </w:pPr>
            <w:r>
              <w:rPr>
                <w:rFonts w:ascii="Times New Roman"/>
                <w:b w:val="false"/>
                <w:i w:val="false"/>
                <w:color w:val="000000"/>
                <w:sz w:val="20"/>
              </w:rPr>
              <w:t>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тану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8"/>
          <w:p>
            <w:pPr>
              <w:spacing w:after="20"/>
              <w:ind w:left="20"/>
              <w:jc w:val="both"/>
            </w:pPr>
            <w:r>
              <w:rPr>
                <w:rFonts w:ascii="Times New Roman"/>
                <w:b w:val="false"/>
                <w:i w:val="false"/>
                <w:color w:val="000000"/>
                <w:sz w:val="20"/>
              </w:rPr>
              <w:t>
1) "Орта, техникалық және кәсіптік, орта білімнен кейінгі білім туралы құжаттарды тану";</w:t>
            </w:r>
          </w:p>
          <w:bookmarkEnd w:id="48"/>
          <w:p>
            <w:pPr>
              <w:spacing w:after="20"/>
              <w:ind w:left="20"/>
              <w:jc w:val="both"/>
            </w:pPr>
            <w:r>
              <w:rPr>
                <w:rFonts w:ascii="Times New Roman"/>
                <w:b w:val="false"/>
                <w:i w:val="false"/>
                <w:color w:val="000000"/>
                <w:sz w:val="20"/>
              </w:rPr>
              <w:t>
2) "Орта, техникалық және кәсіптік, орта білімнен кейінгі білім туралы құжаттарды тану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9"/>
          <w:p>
            <w:pPr>
              <w:spacing w:after="20"/>
              <w:ind w:left="20"/>
              <w:jc w:val="both"/>
            </w:pPr>
            <w:r>
              <w:rPr>
                <w:rFonts w:ascii="Times New Roman"/>
                <w:b w:val="false"/>
                <w:i w:val="false"/>
                <w:color w:val="000000"/>
                <w:sz w:val="20"/>
              </w:rPr>
              <w:t>
Барлық кіші түрлер үшін: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"цифрлық үкімет" веб-порталы арқылы жүзеге асырылады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0"/>
          <w:p>
            <w:pPr>
              <w:spacing w:after="20"/>
              <w:ind w:left="20"/>
              <w:jc w:val="both"/>
            </w:pPr>
            <w:r>
              <w:rPr>
                <w:rFonts w:ascii="Times New Roman"/>
                <w:b w:val="false"/>
                <w:i w:val="false"/>
                <w:color w:val="000000"/>
                <w:sz w:val="20"/>
              </w:rPr>
              <w:t>
Мемлекеттік қызметті және оның кіші түрлерін (бар болса) көрсету</w:t>
            </w:r>
          </w:p>
          <w:bookmarkEnd w:id="50"/>
          <w:p>
            <w:pPr>
              <w:spacing w:after="20"/>
              <w:ind w:left="20"/>
              <w:jc w:val="both"/>
            </w:pPr>
            <w:r>
              <w:rPr>
                <w:rFonts w:ascii="Times New Roman"/>
                <w:b w:val="false"/>
                <w:i w:val="false"/>
                <w:color w:val="000000"/>
                <w:sz w:val="20"/>
              </w:rPr>
              <w:t>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1"/>
          <w:p>
            <w:pPr>
              <w:spacing w:after="20"/>
              <w:ind w:left="20"/>
              <w:jc w:val="both"/>
            </w:pPr>
            <w:r>
              <w:rPr>
                <w:rFonts w:ascii="Times New Roman"/>
                <w:b w:val="false"/>
                <w:i w:val="false"/>
                <w:color w:val="000000"/>
                <w:sz w:val="20"/>
              </w:rPr>
              <w:t>
Білім туралы заңдастырылған немесе апостиль қойылған құжаттарды тану туралы өтінішті қарау мерзімі:</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- 15 (он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 бөлімшелеріне жүгінген кезде - 25 (жиырма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заңдастырылмаған және жарияланбаған құжаттарды тану туралы өтінішті қарау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портал арқылы жүгінген кезде - 35 (отыз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 бөлімшелеріне жүгінген кезде - 45 (қырық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Телнұсқа беру туралы өтінішті қарау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бөлімшелеріне жүгінген кезде - 15 (он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- 7 (жеті)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Мемлекеттік корпорацияға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Мемлекеттік корпорацияда қызмет көрсетудің рұқсат етілген ең ұзақ уақыты - 15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2"/>
          <w:p>
            <w:pPr>
              <w:spacing w:after="20"/>
              <w:ind w:left="20"/>
              <w:jc w:val="both"/>
            </w:pPr>
            <w:r>
              <w:rPr>
                <w:rFonts w:ascii="Times New Roman"/>
                <w:b w:val="false"/>
                <w:i w:val="false"/>
                <w:color w:val="000000"/>
                <w:sz w:val="20"/>
              </w:rPr>
              <w:t>
Электронды түрінде (ішінара цифрландырылған)/ қағаз түрінде:</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Орта, техникалық және кәсіптік, орта білімнен кейінгі білім туралы құжаттарды тану;</w:t>
            </w:r>
          </w:p>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3"/>
          <w:p>
            <w:pPr>
              <w:spacing w:after="20"/>
              <w:ind w:left="20"/>
              <w:jc w:val="both"/>
            </w:pPr>
            <w:r>
              <w:rPr>
                <w:rFonts w:ascii="Times New Roman"/>
                <w:b w:val="false"/>
                <w:i w:val="false"/>
                <w:color w:val="000000"/>
                <w:sz w:val="20"/>
              </w:rPr>
              <w:t>
Мемлекеттік қызмет көрсету нәтижесі:</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4 немесе 5-қосымшаларға сәйкес білім туралы құжаттарды тану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Қағидаларға 4 немесе 5-қосымшаларға сәйкес білім туралы құжаттарды тану туралы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Тізбенің 10-тармағында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4 немесе 5-қосымшаларға сәйкес білім туралы құжатты электрондық нысанда тану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Қағидаларға 4 немесе 5-қосымшаларға сәйкес электрондық нысанда білім туралы құжаттарды тану туралы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Тізбенің 10-тармағында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нәтижесіне қағаз жеткізгіште жүгінген кезде мемлекеттік қызметті көрсету нәтижесі қағаз нысанда ресімделеді, көрсетілетін қызметті берушінің басшысының немесе осыған уәкілеттік берілген адамның мөрімен және қолымен куәландырылады.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мемлекеттік қызметті көрсету нәтижесі көрсетілетін қызметті берушінің басшысының немесе уәкілетті тұлғасының ЭЦҚ қол қойылған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беру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алушыға құжаттарды беру көрсетілетін қызметті алушы немесе оның өкілі Мемлекеттік корпорация арқылы жеке куәлігін көрсеткен кезде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корпорацияның мерзімінде талап етілмеген құжаттарды сақтау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мемлекеттік көрсетілетін қызмет нәтижесіне жүгінген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құжаттардың сақталуын 1 (бір) ай бойы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xml:space="preserve">
Мемлекеттік қызметті көрсету құнын "Мемлекеттік мүлік туралы" Қазақстан Республикасы Заңының </w:t>
                  </w:r>
                  <w:r>
                    <w:rPr>
                      <w:rFonts w:ascii="Times New Roman"/>
                      <w:b w:val="false"/>
                      <w:i w:val="false"/>
                      <w:color w:val="000000"/>
                      <w:sz w:val="20"/>
                    </w:rPr>
                    <w:t>146-бабына</w:t>
                  </w:r>
                  <w:r>
                    <w:rPr>
                      <w:rFonts w:ascii="Times New Roman"/>
                      <w:b w:val="false"/>
                      <w:i w:val="false"/>
                      <w:color w:val="000000"/>
                      <w:sz w:val="20"/>
                    </w:rPr>
                    <w:t xml:space="preserve"> сәйкес айқындалып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Көрсетілетін қызметті беруші өтінімді қарастыруға қабылдаған жағдайда, төлем қайтарылмайды.</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5"/>
          <w:p>
            <w:pPr>
              <w:spacing w:after="20"/>
              <w:ind w:left="20"/>
              <w:jc w:val="both"/>
            </w:pPr>
            <w:r>
              <w:rPr>
                <w:rFonts w:ascii="Times New Roman"/>
                <w:b w:val="false"/>
                <w:i w:val="false"/>
                <w:color w:val="000000"/>
                <w:sz w:val="20"/>
              </w:rPr>
              <w:t>
1) Қызмет көрсетушінің жұмыс режимі:</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көрсетуші дүйсенбіден жұмаға дейін сағат 09:00-ден 18:30-ға дейін, түскі үзіліс сағат 13:00-ден 14:30-ға дейін, демалыс және мереке күндерін қоспағанда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көрсетуші арқылы мемлекеттік қызмет көрсету кестесі (құжаттарды қабылдау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үшін құжаттарды қабылдау және беру дүйсенбіден жұмаға дейін сағат 09:00-ден 18:00-ге дейін, түскі үзіліс сағат 13:00-ден 14:30-ға дейін, демалыс және мереке күндерін қоспағанда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арқылы мемлекеттік қызмет көрсету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дүйсенбіден жұмаға дейін сағат 09:00-ден 18:00-ге дейін үзіліссіз; Мемлекеттік корпорацияның халыққа қызмет көрсету кезекші бөлімдері дүйсенбіден жұмаға дейін сағат 09:00-ден 20:00-ге дейін және сенбі күні сағат 09:00-ден 13:00-ге дейін, демалыс және мереке күндерін қоспағанда жұмыс істейді. Қабылдау жеделдетілген қызмет көрсетусіз, қызмет алушының таңдауы бойынша "электрондық" кезек тәртібімен жүзеге асырылады. Портал арқылы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кестесі:</w:t>
            </w:r>
          </w:p>
          <w:p>
            <w:pPr>
              <w:spacing w:after="20"/>
              <w:ind w:left="20"/>
              <w:jc w:val="both"/>
            </w:pPr>
            <w:r>
              <w:rPr>
                <w:rFonts w:ascii="Times New Roman"/>
                <w:b w:val="false"/>
                <w:i w:val="false"/>
                <w:color w:val="000000"/>
                <w:sz w:val="20"/>
              </w:rPr>
              <w:t>
тәулік бойы, жөндеу жұмыстарына байланысты техникалық үзілістерді қоспағанда (қызмет алушы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6"/>
          <w:p>
            <w:pPr>
              <w:spacing w:after="20"/>
              <w:ind w:left="20"/>
              <w:jc w:val="both"/>
            </w:pPr>
            <w:r>
              <w:rPr>
                <w:rFonts w:ascii="Times New Roman"/>
                <w:b w:val="false"/>
                <w:i w:val="false"/>
                <w:color w:val="000000"/>
                <w:sz w:val="20"/>
              </w:rPr>
              <w:t>
1. Білім туралы құжатты тану туралы куәлікті алу үшін мынадай құжаттар ұсынылады: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1) нотариат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2) Қағидаларға 1-қосымшаға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5. 3) білімі туралы заңдастырылған немесе апостильденген құжаттың көшірмесі және оған қосымшаның нотариат куәландырған аудармасымен (егер құжат толығымен шет тілінде болса), мөрдің аудармасын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Заңдастырудың күшін жоюды және (немесе) білім туралы құжаттарға апостиль қоюды көздейтін құқықтық көмек туралы халықаралық шартқа (келісімге) қатысушы елде білім туралы құжатты беру не осындай шарт (келісім) болмаған кезде, білім туралы құжаттың және оған қосымшаның қағаз нотариалды куәландырылған көшірмесі және мөрді, мөртабанды аударуды қоса алғанда, нотариат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білімі туралы құжаттың және оған қосымшаның көшірмесін, олардың нотариат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4) Қазақстан Республикасының бейрезиденттер үшін – білімі туралы құжат иесінің жеке басын куәландыратын құжаттың көшірмесі (қазақ немесе орыс тіліне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5)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жеке басын куәландыратын құжаттар туралы мәліметтерді Мемлекеттік корпорация қызметкері "цифлық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1) Қағидаларға 1-қосымшаға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14. 2) білімі туралы заңдастырылған немесе апостильденген құжаттың және оған қосымшаның мөрдің аудармасын қоса алғанда, нотариат куәландырған аудармасымен (егер құжат толығымен шет тілінде болса)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Заңдастырудың күшін жоюды және (немесе) білім туралы құжаттарға апостиль қоюды көздейтін құқықтық көмек туралы халықаралық шартқа (Келісімге) қатысушы елде білім туралы құжатты беру не осындай шарт (келісім) болмаған кезде, кезінде білім туралы құжаттың және оған қосымшаның электрондық нотариалды куәландырылған көшірмесі және мөрдің, мөртаңбаның аудармасын қоса алғанда, нотариат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16.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білімі туралы құжаттың және оған қосымшаның электрондық көшірмесін, олардың нотариат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 3) Қазақстан Республикасының бейрезиденттер үшін – білімі туралы құжат иесінің жеке басын куәландыратын құжаттың электрондық көшірмесі (қазақ немесе орыс тіліне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4)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20. Портал арқылы жүгінген кезде көрсетілетін қызметті алушының "жеке кабинетіне" мемлекеттік қызмет көрсетуге сұрау салуды қабылдау/бас тарту мәртебесі туралы ақпарат, сондай-ақ мемлекеттік қызмет нәтижесін алу күні мен уақыты көрсетілген хабарлама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21. 2. Білім туралы құжатты тану туралы куәліктің телнұсқасын алу үшін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22. -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23. 1) нотариат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24. 2) Қағидаларға 6-қосымшаға сәйкес нысан бойынша телнұсқа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25. 3) Егер тану туралы куәліктің иесі оны алғаннан кейін тегін, атын немесе әкесінің атын (бар болса)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немесе орыс тіліндегі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26. 4) тану туралы куәліктің түпнұсқасы (егер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27. 5) Қазақстан Республикасының бейрезиденттер үшін-білімі туралы құжат иесінің жеке басын куәландыратын құжаттың нотариат куәландырған көшірмесі (қазақ немесе орыс тіліне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28. 6) төлем туралы түбіртек (қайта жүгінген кезде талап етілмейді)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29. 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бір реттік парольді беру арқылы немесе "цифрлық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Көрсетілетін қызметті алушының жеке басын куәландыратын құжаттар туралы мәліметтерді Мемлекеттік корпорация қызметкері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31. -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32. 1) Қағидаларға 6-қосымшаға сәйкес нысан бойынша телнұсқа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33. 2) Егер тану туралы куәліктің иесі оны алғаннан кейін тегін, атын немесе әкесінің атын (бар болса)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немесе орыс тіліндегі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34. 3) тану туралы куәліктің түпнұсқасы (егер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35. 4) Қазақстан Республикасының бейрезиденттер үшін-білімі туралы құжат иесінің жеке басын куәландыратын құжаттың электрондық көшірмесі (қазақ немесе орыс тіліне аудармасы бар);</w:t>
            </w:r>
          </w:p>
          <w:p>
            <w:pPr>
              <w:spacing w:after="20"/>
              <w:ind w:left="20"/>
              <w:jc w:val="both"/>
            </w:pPr>
            <w:r>
              <w:rPr>
                <w:rFonts w:ascii="Times New Roman"/>
                <w:b w:val="false"/>
                <w:i w:val="false"/>
                <w:color w:val="000000"/>
                <w:sz w:val="20"/>
              </w:rPr>
              <w:t>
36. 5) төлем туралы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туралы құжатты беру фактісін растау туралы сұрау салуға теріс жауап немесе білім туралы құжатты берген білім беру ұйымында тиісті білім беру қызметін жүзеге асыру құқығының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Халықаралық құқық субъектісі ретінде танымайтын елдердің білімі туралы құжаттарды не шетелдік білім беру ұйымын беру елінің білім беру саласындағы уәкілетті органы мойындамаса;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заңнамасына сәйкес шетелдік білім беру бағдарламасының білім беру деңгейлерінің және (немесе) даярлау бағыттарының (мамандықтардың, кәсіптердің) ешқайсысына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туралы құжатты беру фактісін және білім туралы құжатты берген білім беру ұйымында тиісті білім беру қызметін жүзеге асыру құқығын растау туралы сұрау салуға жауаптың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pPr>
              <w:spacing w:after="20"/>
              <w:ind w:left="20"/>
              <w:jc w:val="both"/>
            </w:pPr>
            <w:r>
              <w:rPr>
                <w:rFonts w:ascii="Times New Roman"/>
                <w:b w:val="false"/>
                <w:i w:val="false"/>
                <w:color w:val="000000"/>
                <w:sz w:val="20"/>
              </w:rPr>
              <w:t>
Осы тармақтың 1), 2), 3) және 7) тармақшаларына сәйкес бас тартылған жағдайда көрсетілетін қызметті алушы қайта жүгінген кезде мемлекеттік көрсетілетін қызмет үшін жаңа төлем жүргізбейді.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8"/>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цифрлық жүйелерінде авторизацияланған субъектілер үшін қолжетімді.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арқылы өтініш беру жолымен Мемлекеттік корпорация қызметкері тұрғылықты жеріне барып жүргізеді.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177-НҚ бұйрығына</w:t>
            </w:r>
            <w:r>
              <w:br/>
            </w:r>
            <w:r>
              <w:rPr>
                <w:rFonts w:ascii="Times New Roman"/>
                <w:b w:val="false"/>
                <w:i w:val="false"/>
                <w:color w:val="000000"/>
                <w:sz w:val="20"/>
              </w:rPr>
              <w:t>7-қосымша</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туралы</w:t>
            </w:r>
            <w:r>
              <w:br/>
            </w:r>
            <w:r>
              <w:rPr>
                <w:rFonts w:ascii="Times New Roman"/>
                <w:b w:val="false"/>
                <w:i w:val="false"/>
                <w:color w:val="000000"/>
                <w:sz w:val="20"/>
              </w:rPr>
              <w:t>құжаттарды тану қағидаларына</w:t>
            </w:r>
            <w:r>
              <w:br/>
            </w:r>
            <w:r>
              <w:rPr>
                <w:rFonts w:ascii="Times New Roman"/>
                <w:b w:val="false"/>
                <w:i w:val="false"/>
                <w:color w:val="000000"/>
                <w:sz w:val="20"/>
              </w:rPr>
              <w:t>6-қосымшасы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w:t>
            </w:r>
            <w:r>
              <w:br/>
            </w:r>
            <w:r>
              <w:rPr>
                <w:rFonts w:ascii="Times New Roman"/>
                <w:b w:val="false"/>
                <w:i w:val="false"/>
                <w:color w:val="000000"/>
                <w:sz w:val="20"/>
              </w:rPr>
              <w:t>"Жоғары білім беруді дамыту</w:t>
            </w:r>
            <w:r>
              <w:br/>
            </w:r>
            <w:r>
              <w:rPr>
                <w:rFonts w:ascii="Times New Roman"/>
                <w:b w:val="false"/>
                <w:i w:val="false"/>
                <w:color w:val="000000"/>
                <w:sz w:val="20"/>
              </w:rPr>
              <w:t>ұлттық орталығы" шаруашылық</w:t>
            </w:r>
            <w:r>
              <w:br/>
            </w:r>
            <w:r>
              <w:rPr>
                <w:rFonts w:ascii="Times New Roman"/>
                <w:b w:val="false"/>
                <w:i w:val="false"/>
                <w:color w:val="000000"/>
                <w:sz w:val="20"/>
              </w:rPr>
              <w:t>жүргізу құқығындағы</w:t>
            </w:r>
            <w:r>
              <w:br/>
            </w:r>
            <w:r>
              <w:rPr>
                <w:rFonts w:ascii="Times New Roman"/>
                <w:b w:val="false"/>
                <w:i w:val="false"/>
                <w:color w:val="000000"/>
                <w:sz w:val="20"/>
              </w:rPr>
              <w:t>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Азаматтығы:* _____________</w:t>
            </w:r>
            <w:r>
              <w:br/>
            </w:r>
            <w:r>
              <w:rPr>
                <w:rFonts w:ascii="Times New Roman"/>
                <w:b w:val="false"/>
                <w:i w:val="false"/>
                <w:color w:val="000000"/>
                <w:sz w:val="20"/>
              </w:rPr>
              <w:t>_________________________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Тұрғылықты мекен жайы:</w:t>
            </w:r>
            <w:r>
              <w:br/>
            </w:r>
            <w:r>
              <w:rPr>
                <w:rFonts w:ascii="Times New Roman"/>
                <w:b w:val="false"/>
                <w:i w:val="false"/>
                <w:color w:val="000000"/>
                <w:sz w:val="20"/>
              </w:rPr>
              <w:t>_________________________</w:t>
            </w:r>
            <w:r>
              <w:br/>
            </w:r>
            <w:r>
              <w:rPr>
                <w:rFonts w:ascii="Times New Roman"/>
                <w:b w:val="false"/>
                <w:i w:val="false"/>
                <w:color w:val="000000"/>
                <w:sz w:val="20"/>
              </w:rPr>
              <w:t>(ел, облыс, қала, аудан,</w:t>
            </w:r>
            <w:r>
              <w:br/>
            </w:r>
            <w:r>
              <w:rPr>
                <w:rFonts w:ascii="Times New Roman"/>
                <w:b w:val="false"/>
                <w:i w:val="false"/>
                <w:color w:val="000000"/>
                <w:sz w:val="20"/>
              </w:rPr>
              <w:t>көше атауы, үй және пәтер</w:t>
            </w:r>
            <w:r>
              <w:br/>
            </w:r>
            <w:r>
              <w:rPr>
                <w:rFonts w:ascii="Times New Roman"/>
                <w:b w:val="false"/>
                <w:i w:val="false"/>
                <w:color w:val="000000"/>
                <w:sz w:val="20"/>
              </w:rPr>
              <w:t>нөмрі)</w:t>
            </w:r>
            <w:r>
              <w:br/>
            </w:r>
            <w:r>
              <w:rPr>
                <w:rFonts w:ascii="Times New Roman"/>
                <w:b w:val="false"/>
                <w:i w:val="false"/>
                <w:color w:val="000000"/>
                <w:sz w:val="20"/>
              </w:rPr>
              <w:t>_________________________</w:t>
            </w:r>
            <w:r>
              <w:br/>
            </w:r>
            <w:r>
              <w:rPr>
                <w:rFonts w:ascii="Times New Roman"/>
                <w:b w:val="false"/>
                <w:i w:val="false"/>
                <w:color w:val="000000"/>
                <w:sz w:val="20"/>
              </w:rPr>
              <w:t>Байланыс деректері*_______</w:t>
            </w:r>
            <w:r>
              <w:br/>
            </w:r>
            <w:r>
              <w:rPr>
                <w:rFonts w:ascii="Times New Roman"/>
                <w:b w:val="false"/>
                <w:i w:val="false"/>
                <w:color w:val="000000"/>
                <w:sz w:val="20"/>
              </w:rPr>
              <w:t>*Тел.:____________________</w:t>
            </w:r>
            <w:r>
              <w:br/>
            </w:r>
            <w:r>
              <w:rPr>
                <w:rFonts w:ascii="Times New Roman"/>
                <w:b w:val="false"/>
                <w:i w:val="false"/>
                <w:color w:val="000000"/>
                <w:sz w:val="20"/>
              </w:rPr>
              <w:t>*Электрондық пошта:</w:t>
            </w:r>
            <w:r>
              <w:br/>
            </w:r>
            <w:r>
              <w:rPr>
                <w:rFonts w:ascii="Times New Roman"/>
                <w:b w:val="false"/>
                <w:i w:val="false"/>
                <w:color w:val="000000"/>
                <w:sz w:val="20"/>
              </w:rPr>
              <w:t>_________________________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w:t>
            </w:r>
            <w:r>
              <w:br/>
            </w:r>
            <w:r>
              <w:rPr>
                <w:rFonts w:ascii="Times New Roman"/>
                <w:b w:val="false"/>
                <w:i w:val="false"/>
                <w:color w:val="000000"/>
                <w:sz w:val="20"/>
              </w:rPr>
              <w:t>_________________________</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___________________</w:t>
            </w:r>
            <w:r>
              <w:br/>
            </w:r>
            <w:r>
              <w:rPr>
                <w:rFonts w:ascii="Times New Roman"/>
                <w:b w:val="false"/>
                <w:i w:val="false"/>
                <w:color w:val="000000"/>
                <w:sz w:val="20"/>
              </w:rPr>
              <w:t>_________________________</w:t>
            </w:r>
          </w:p>
        </w:tc>
      </w:tr>
    </w:tbl>
    <w:bookmarkStart w:name="z233" w:id="59"/>
    <w:p>
      <w:pPr>
        <w:spacing w:after="0"/>
        <w:ind w:left="0"/>
        <w:jc w:val="left"/>
      </w:pPr>
      <w:r>
        <w:rPr>
          <w:rFonts w:ascii="Times New Roman"/>
          <w:b/>
          <w:i w:val="false"/>
          <w:color w:val="000000"/>
        </w:rPr>
        <w:t xml:space="preserve">                                      Өтініш</w:t>
      </w:r>
    </w:p>
    <w:bookmarkEnd w:id="59"/>
    <w:p>
      <w:pPr>
        <w:spacing w:after="0"/>
        <w:ind w:left="0"/>
        <w:jc w:val="both"/>
      </w:pPr>
      <w:bookmarkStart w:name="z234" w:id="60"/>
      <w:r>
        <w:rPr>
          <w:rFonts w:ascii="Times New Roman"/>
          <w:b w:val="false"/>
          <w:i w:val="false"/>
          <w:color w:val="000000"/>
          <w:sz w:val="28"/>
        </w:rPr>
        <w:t>
      Сізден _________________________________________________________</w:t>
      </w:r>
    </w:p>
    <w:bookmarkEnd w:id="60"/>
    <w:p>
      <w:pPr>
        <w:spacing w:after="0"/>
        <w:ind w:left="0"/>
        <w:jc w:val="both"/>
      </w:pPr>
      <w:r>
        <w:rPr>
          <w:rFonts w:ascii="Times New Roman"/>
          <w:b w:val="false"/>
          <w:i w:val="false"/>
          <w:color w:val="000000"/>
          <w:sz w:val="28"/>
        </w:rPr>
        <w:t>(білім туралы құжатты тану туралы куәліктің телнұсқасын беру)</w:t>
      </w:r>
    </w:p>
    <w:p>
      <w:pPr>
        <w:spacing w:after="0"/>
        <w:ind w:left="0"/>
        <w:jc w:val="both"/>
      </w:pPr>
      <w:r>
        <w:rPr>
          <w:rFonts w:ascii="Times New Roman"/>
          <w:b w:val="false"/>
          <w:i w:val="false"/>
          <w:color w:val="000000"/>
          <w:sz w:val="28"/>
        </w:rPr>
        <w:t xml:space="preserve">       Себебі _________________________________________________________</w:t>
      </w:r>
    </w:p>
    <w:p>
      <w:pPr>
        <w:spacing w:after="0"/>
        <w:ind w:left="0"/>
        <w:jc w:val="both"/>
      </w:pPr>
      <w:r>
        <w:rPr>
          <w:rFonts w:ascii="Times New Roman"/>
          <w:b w:val="false"/>
          <w:i w:val="false"/>
          <w:color w:val="000000"/>
          <w:sz w:val="28"/>
        </w:rPr>
        <w:t>(куәліктің жоғалуы/бүлінуін/ тегі, аты немесе әкесінің аты өзгеруі және т.б.)</w:t>
      </w:r>
    </w:p>
    <w:p>
      <w:pPr>
        <w:spacing w:after="0"/>
        <w:ind w:left="0"/>
        <w:jc w:val="both"/>
      </w:pPr>
      <w:r>
        <w:rPr>
          <w:rFonts w:ascii="Times New Roman"/>
          <w:b w:val="false"/>
          <w:i w:val="false"/>
          <w:color w:val="000000"/>
          <w:sz w:val="28"/>
        </w:rPr>
        <w:t xml:space="preserve">       Білім туралы құжаттың түрі, сериясы және нөмірі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(диплом, аттестат, куәлік, сертификат)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(білім беру ұйымының, ғылыми орталықтың, зертхананың, елдің толық атауы)</w:t>
      </w:r>
    </w:p>
    <w:p>
      <w:pPr>
        <w:spacing w:after="0"/>
        <w:ind w:left="0"/>
        <w:jc w:val="both"/>
      </w:pPr>
      <w:r>
        <w:rPr>
          <w:rFonts w:ascii="Times New Roman"/>
          <w:b w:val="false"/>
          <w:i w:val="false"/>
          <w:color w:val="000000"/>
          <w:sz w:val="28"/>
        </w:rPr>
        <w:t>__________________________________________________ мамандық бойынша</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берілген біліктілік/дәрежесі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 xml:space="preserve">       Цифрлық жүйелерде қамтылған заңмен қорғалатын құпия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20_____жылғы "____"______________</w:t>
      </w:r>
    </w:p>
    <w:p>
      <w:pPr>
        <w:spacing w:after="0"/>
        <w:ind w:left="0"/>
        <w:jc w:val="both"/>
      </w:pPr>
      <w:r>
        <w:rPr>
          <w:rFonts w:ascii="Times New Roman"/>
          <w:b w:val="false"/>
          <w:i w:val="false"/>
          <w:color w:val="000000"/>
          <w:sz w:val="28"/>
        </w:rPr>
        <w:t>(тегі, аты, әкесінің аты (ол болған жағдайда) жеке қолы немесе уәкілетті өкіл)</w:t>
      </w:r>
    </w:p>
    <w:p>
      <w:pPr>
        <w:spacing w:after="0"/>
        <w:ind w:left="0"/>
        <w:jc w:val="both"/>
      </w:pPr>
      <w:r>
        <w:rPr>
          <w:rFonts w:ascii="Times New Roman"/>
          <w:b w:val="false"/>
          <w:i w:val="false"/>
          <w:color w:val="000000"/>
          <w:sz w:val="28"/>
        </w:rPr>
        <w:t>*- толтырылуы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