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fe97" w14:textId="abef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"Рұқсат беру рәсімдерін жүзеге асыру қағидаларын және Ақпаратты криптографиялық қорғау құралдарын өткізуге (оның ішінде өзгеше беруге) рұқсатты беру бойынша рұқсат беру талаптарын және оларға сәйкестікті растайтын құжаттар тізбесін бекіту туралы" Қазақстан Республикасы Ұлттық қауіпсіздік комитеті Төрағасының 2018 жылғы 19 желтоқсандағы № 104/қе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25 маусымдағы № 48 қе бұйрығы. Қазақстан Республикасының Әділет министрлігінде 2026 жылғы 25 маусымда № 39090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"Рұқсат беру рәсімдерін жүзеге асыру қағидаларын және Ақпаратты криптографиялық қорғау құралдарын өткізуге (оның ішінде өзгеше беруге) рұқсатты беру бойынша рұқсат беру талаптарын және оларға сәйкестікті растайтын құжаттар тізбесін бекіту туралы" Қазақстан Республикасы Ұлттық қауіпсіздік комитеті Төрағасының 2020 жылғы 19 желтоқсандағы № 104/қе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17973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Рұқсат беру рәсімдерін жүзеге асыру қағидалары және Ақпаратты криптографиялық қорғау құралдарын өткізуге (оның ішінде өзгеше беруге) рұқсатты беру бойынша рұқсат беру талаптары және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"7. Рұқсат беру рәсімдері рұқсаттар және хабарламалардың мемлекеттік цифрлық жүйелері арқылы электронды түрде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"9. Өтініш беруші ұсынған құжаттардағы мәліметтерді тексеру және өтініш берушінің рұқсат беру талаптарын сақтауын тексеру барысында рұқсат беру органы цифрлық жүйелерді пайдаланады.";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"14. Осы Қағидалар мен рұқсат беру талаптарына 2-қосымшаға сәйкес нысан бойынша өткізілген ақпаратты криптографиялық қорғау құралдары туралы есеп рұқсат беру органына есеп беретін жылдан кейінгі жылғы 1 ақпаннан кешіктірмей www.egov.kz, www.elicense.kz "цифрлық үкімет" веб-порталы арқылы жүзеге асырылады. Есептің түпнұсқасы екінші санаттағы рұқсат иесінің тіркеуіне қойылады.";</w:t>
      </w:r>
    </w:p>
    <w:bookmarkEnd w:id="5"/>
    <w:bookmarkStart w:name="z16"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6"/>
    <w:bookmarkStart w:name="z17" w:id="7"/>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Қазақстан Республикасының заңнамасында белгіленген тәртіппен:</w:t>
      </w:r>
    </w:p>
    <w:bookmarkEnd w:id="7"/>
    <w:bookmarkStart w:name="z18"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9" w:id="9"/>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ресми интернет-ресурсында орналастыруды қамтамасыз етсін.</w:t>
      </w:r>
    </w:p>
    <w:bookmarkEnd w:id="9"/>
    <w:bookmarkStart w:name="z20" w:id="10"/>
    <w:p>
      <w:pPr>
        <w:spacing w:after="0"/>
        <w:ind w:left="0"/>
        <w:jc w:val="both"/>
      </w:pPr>
      <w:r>
        <w:rPr>
          <w:rFonts w:ascii="Times New Roman"/>
          <w:b w:val="false"/>
          <w:i w:val="false"/>
          <w:color w:val="000000"/>
          <w:sz w:val="28"/>
        </w:rPr>
        <w:t>
      3. Осы бұйрық 2026 жылғы 12 шілдеден бастап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bookmarkStart w:name="z22" w:id="11"/>
    <w:p>
      <w:pPr>
        <w:spacing w:after="0"/>
        <w:ind w:left="0"/>
        <w:jc w:val="both"/>
      </w:pPr>
      <w:r>
        <w:rPr>
          <w:rFonts w:ascii="Times New Roman"/>
          <w:b w:val="false"/>
          <w:i w:val="false"/>
          <w:color w:val="000000"/>
          <w:sz w:val="28"/>
        </w:rPr>
        <w:t>
      КЕЛІСІЛДІ</w:t>
      </w:r>
    </w:p>
    <w:bookmarkEnd w:id="11"/>
    <w:bookmarkStart w:name="z23" w:id="12"/>
    <w:p>
      <w:pPr>
        <w:spacing w:after="0"/>
        <w:ind w:left="0"/>
        <w:jc w:val="both"/>
      </w:pPr>
      <w:r>
        <w:rPr>
          <w:rFonts w:ascii="Times New Roman"/>
          <w:b w:val="false"/>
          <w:i w:val="false"/>
          <w:color w:val="000000"/>
          <w:sz w:val="28"/>
        </w:rPr>
        <w:t>
      Қазақстан Республикасы</w:t>
      </w:r>
    </w:p>
    <w:bookmarkEnd w:id="12"/>
    <w:bookmarkStart w:name="z24" w:id="13"/>
    <w:p>
      <w:pPr>
        <w:spacing w:after="0"/>
        <w:ind w:left="0"/>
        <w:jc w:val="both"/>
      </w:pPr>
      <w:r>
        <w:rPr>
          <w:rFonts w:ascii="Times New Roman"/>
          <w:b w:val="false"/>
          <w:i w:val="false"/>
          <w:color w:val="000000"/>
          <w:sz w:val="28"/>
        </w:rPr>
        <w:t>
      Ұлттық экономика министрлігі</w:t>
      </w:r>
    </w:p>
    <w:bookmarkEnd w:id="13"/>
    <w:bookmarkStart w:name="z25" w:id="14"/>
    <w:p>
      <w:pPr>
        <w:spacing w:after="0"/>
        <w:ind w:left="0"/>
        <w:jc w:val="both"/>
      </w:pPr>
      <w:r>
        <w:rPr>
          <w:rFonts w:ascii="Times New Roman"/>
          <w:b w:val="false"/>
          <w:i w:val="false"/>
          <w:color w:val="000000"/>
          <w:sz w:val="28"/>
        </w:rPr>
        <w:t>
      КЕЛІСІЛДІ</w:t>
      </w:r>
    </w:p>
    <w:bookmarkEnd w:id="14"/>
    <w:bookmarkStart w:name="z26" w:id="15"/>
    <w:p>
      <w:pPr>
        <w:spacing w:after="0"/>
        <w:ind w:left="0"/>
        <w:jc w:val="both"/>
      </w:pPr>
      <w:r>
        <w:rPr>
          <w:rFonts w:ascii="Times New Roman"/>
          <w:b w:val="false"/>
          <w:i w:val="false"/>
          <w:color w:val="000000"/>
          <w:sz w:val="28"/>
        </w:rPr>
        <w:t xml:space="preserve">
      Қазақстан Республикасы </w:t>
      </w:r>
    </w:p>
    <w:bookmarkEnd w:id="15"/>
    <w:bookmarkStart w:name="z27" w:id="16"/>
    <w:p>
      <w:pPr>
        <w:spacing w:after="0"/>
        <w:ind w:left="0"/>
        <w:jc w:val="both"/>
      </w:pPr>
      <w:r>
        <w:rPr>
          <w:rFonts w:ascii="Times New Roman"/>
          <w:b w:val="false"/>
          <w:i w:val="false"/>
          <w:color w:val="000000"/>
          <w:sz w:val="28"/>
        </w:rPr>
        <w:t>
      Жасанды интеллект және цифрлық даму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2026 жылғы 25 маусымдағы</w:t>
            </w:r>
            <w:r>
              <w:br/>
            </w:r>
            <w:r>
              <w:rPr>
                <w:rFonts w:ascii="Times New Roman"/>
                <w:b w:val="false"/>
                <w:i w:val="false"/>
                <w:color w:val="000000"/>
                <w:sz w:val="20"/>
              </w:rPr>
              <w:t>№ №48 қе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104/қе бұйрығымен бекітілген</w:t>
            </w:r>
            <w:r>
              <w:br/>
            </w:r>
            <w:r>
              <w:rPr>
                <w:rFonts w:ascii="Times New Roman"/>
                <w:b w:val="false"/>
                <w:i w:val="false"/>
                <w:color w:val="000000"/>
                <w:sz w:val="20"/>
              </w:rPr>
              <w:t>Рұқсат беру рәсімдерін жүзеге</w:t>
            </w:r>
            <w:r>
              <w:br/>
            </w:r>
            <w:r>
              <w:rPr>
                <w:rFonts w:ascii="Times New Roman"/>
                <w:b w:val="false"/>
                <w:i w:val="false"/>
                <w:color w:val="000000"/>
                <w:sz w:val="20"/>
              </w:rPr>
              <w:t>асыру қағидаларына және</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w:t>
            </w:r>
            <w:r>
              <w:br/>
            </w:r>
            <w:r>
              <w:rPr>
                <w:rFonts w:ascii="Times New Roman"/>
                <w:b w:val="false"/>
                <w:i w:val="false"/>
                <w:color w:val="000000"/>
                <w:sz w:val="20"/>
              </w:rPr>
              <w:t>өткізуге (оның ішінде өзгеше</w:t>
            </w:r>
            <w:r>
              <w:br/>
            </w:r>
            <w:r>
              <w:rPr>
                <w:rFonts w:ascii="Times New Roman"/>
                <w:b w:val="false"/>
                <w:i w:val="false"/>
                <w:color w:val="000000"/>
                <w:sz w:val="20"/>
              </w:rPr>
              <w:t>беруге) рұқсатты беру бойынша</w:t>
            </w:r>
            <w:r>
              <w:br/>
            </w:r>
            <w:r>
              <w:rPr>
                <w:rFonts w:ascii="Times New Roman"/>
                <w:b w:val="false"/>
                <w:i w:val="false"/>
                <w:color w:val="000000"/>
                <w:sz w:val="20"/>
              </w:rPr>
              <w:t>рұқсат беру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 тізбесіне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9" w:id="17"/>
    <w:p>
      <w:pPr>
        <w:spacing w:after="0"/>
        <w:ind w:left="0"/>
        <w:jc w:val="left"/>
      </w:pPr>
      <w:r>
        <w:rPr>
          <w:rFonts w:ascii="Times New Roman"/>
          <w:b/>
          <w:i w:val="false"/>
          <w:color w:val="000000"/>
        </w:rPr>
        <w:t xml:space="preserve"> 20____ жылғы "___" ______ бастап 20_____ жылғы "___" _____ дейінгі кезеңде өткізілген ақпаратты криптографиялық қорғау құралдары туралы есеп</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ақпаратты криптографиялық қорғау құралдарының атауы, техникалық зерттеу бойынша қорытындының нөмірі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үшін негіз (келісімшарттың (шарттың) нөмірі, жасалу және орындау мерзімі, өткізуге шарт жасалған ұйымның заңды және нақты мекенжайы, жеке сәйкестендіру нөмірі/бизнес сәйкестендіру нөмірі (болса), байланыс телефондары)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ақпаратты криптографиялық қорғау құралдарының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18"/>
    <w:p>
      <w:pPr>
        <w:spacing w:after="0"/>
        <w:ind w:left="0"/>
        <w:jc w:val="both"/>
      </w:pPr>
      <w:r>
        <w:rPr>
          <w:rFonts w:ascii="Times New Roman"/>
          <w:b w:val="false"/>
          <w:i w:val="false"/>
          <w:color w:val="000000"/>
          <w:sz w:val="28"/>
        </w:rPr>
        <w:t>
      _______________________________________________________________</w:t>
      </w:r>
    </w:p>
    <w:bookmarkEnd w:id="18"/>
    <w:bookmarkStart w:name="z31" w:id="19"/>
    <w:p>
      <w:pPr>
        <w:spacing w:after="0"/>
        <w:ind w:left="0"/>
        <w:jc w:val="both"/>
      </w:pPr>
      <w:r>
        <w:rPr>
          <w:rFonts w:ascii="Times New Roman"/>
          <w:b w:val="false"/>
          <w:i w:val="false"/>
          <w:color w:val="000000"/>
          <w:sz w:val="28"/>
        </w:rPr>
        <w:t>
      басшының лауазымы, қолы тегі, аты, әкесінің аты (ол болған жағдайда)</w:t>
      </w:r>
    </w:p>
    <w:bookmarkEnd w:id="19"/>
    <w:bookmarkStart w:name="z32" w:id="20"/>
    <w:p>
      <w:pPr>
        <w:spacing w:after="0"/>
        <w:ind w:left="0"/>
        <w:jc w:val="both"/>
      </w:pPr>
      <w:r>
        <w:rPr>
          <w:rFonts w:ascii="Times New Roman"/>
          <w:b w:val="false"/>
          <w:i w:val="false"/>
          <w:color w:val="000000"/>
          <w:sz w:val="28"/>
        </w:rPr>
        <w:t>
      М.О. (ол болған жағдайда) ______________________ қойылған күні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ақпаратты криптографиялық қорғау құралдары туралы есеп DOC форматтағы 2-санатты рұқсаты бар уәкілетті тұлғаның электрондық цифрлық қолтаңбасымен куәландырылған электрондық құжат түрінде рұқсат беру органына есеп беретін жылдан кейінгі жылғы 1 ақпаннан кешіктірмей www.egov.kz, www.elicense.kz "цифрлық үкімет" веб-порталы арқылы жүзеге асырылады. Есептің түпнұсқасы екінші санаттағы рұқсат иесінің тіркеуіне қойылады.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 xml:space="preserve">2026 жылғы "__" </w:t>
            </w:r>
            <w:r>
              <w:br/>
            </w:r>
            <w:r>
              <w:rPr>
                <w:rFonts w:ascii="Times New Roman"/>
                <w:b w:val="false"/>
                <w:i w:val="false"/>
                <w:color w:val="000000"/>
                <w:sz w:val="20"/>
              </w:rPr>
              <w:t>_______№____</w:t>
            </w:r>
            <w:r>
              <w:br/>
            </w: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104/қе бұйрығымен бекітілген</w:t>
            </w:r>
            <w:r>
              <w:br/>
            </w:r>
            <w:r>
              <w:rPr>
                <w:rFonts w:ascii="Times New Roman"/>
                <w:b w:val="false"/>
                <w:i w:val="false"/>
                <w:color w:val="000000"/>
                <w:sz w:val="20"/>
              </w:rPr>
              <w:t>Рұқсат беру рәсімдерін жүзеге</w:t>
            </w:r>
            <w:r>
              <w:br/>
            </w:r>
            <w:r>
              <w:rPr>
                <w:rFonts w:ascii="Times New Roman"/>
                <w:b w:val="false"/>
                <w:i w:val="false"/>
                <w:color w:val="000000"/>
                <w:sz w:val="20"/>
              </w:rPr>
              <w:t>асыру қағидаларына және</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 өткізуге</w:t>
            </w:r>
            <w:r>
              <w:br/>
            </w:r>
            <w:r>
              <w:rPr>
                <w:rFonts w:ascii="Times New Roman"/>
                <w:b w:val="false"/>
                <w:i w:val="false"/>
                <w:color w:val="000000"/>
                <w:sz w:val="20"/>
              </w:rPr>
              <w:t>(оның ішінде өзгеше беруге)</w:t>
            </w:r>
            <w:r>
              <w:br/>
            </w:r>
            <w:r>
              <w:rPr>
                <w:rFonts w:ascii="Times New Roman"/>
                <w:b w:val="false"/>
                <w:i w:val="false"/>
                <w:color w:val="000000"/>
                <w:sz w:val="20"/>
              </w:rPr>
              <w:t>рұқсатты беру бойынша рұқсат</w:t>
            </w:r>
            <w:r>
              <w:br/>
            </w:r>
            <w:r>
              <w:rPr>
                <w:rFonts w:ascii="Times New Roman"/>
                <w:b w:val="false"/>
                <w:i w:val="false"/>
                <w:color w:val="000000"/>
                <w:sz w:val="20"/>
              </w:rPr>
              <w:t>беру талаптарына және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4" w:id="21"/>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рұқсатты алуға арналған заңды тұлғаның өтiнiші</w:t>
      </w:r>
    </w:p>
    <w:bookmarkEnd w:id="21"/>
    <w:bookmarkStart w:name="z35" w:id="22"/>
    <w:p>
      <w:pPr>
        <w:spacing w:after="0"/>
        <w:ind w:left="0"/>
        <w:jc w:val="both"/>
      </w:pPr>
      <w:r>
        <w:rPr>
          <w:rFonts w:ascii="Times New Roman"/>
          <w:b w:val="false"/>
          <w:i w:val="false"/>
          <w:color w:val="000000"/>
          <w:sz w:val="28"/>
        </w:rPr>
        <w:t>
      _______________________________________________________________</w:t>
      </w:r>
    </w:p>
    <w:bookmarkEnd w:id="22"/>
    <w:bookmarkStart w:name="z36" w:id="23"/>
    <w:p>
      <w:pPr>
        <w:spacing w:after="0"/>
        <w:ind w:left="0"/>
        <w:jc w:val="both"/>
      </w:pPr>
      <w:r>
        <w:rPr>
          <w:rFonts w:ascii="Times New Roman"/>
          <w:b w:val="false"/>
          <w:i w:val="false"/>
          <w:color w:val="000000"/>
          <w:sz w:val="28"/>
        </w:rPr>
        <w:t>
      (көрсетілетін қызмет алушының толық атауы)</w:t>
      </w:r>
    </w:p>
    <w:bookmarkEnd w:id="23"/>
    <w:bookmarkStart w:name="z37" w:id="24"/>
    <w:p>
      <w:pPr>
        <w:spacing w:after="0"/>
        <w:ind w:left="0"/>
        <w:jc w:val="both"/>
      </w:pPr>
      <w:r>
        <w:rPr>
          <w:rFonts w:ascii="Times New Roman"/>
          <w:b w:val="false"/>
          <w:i w:val="false"/>
          <w:color w:val="000000"/>
          <w:sz w:val="28"/>
        </w:rPr>
        <w:t>
      _______________________________________________________________</w:t>
      </w:r>
    </w:p>
    <w:bookmarkEnd w:id="24"/>
    <w:bookmarkStart w:name="z38" w:id="25"/>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bookmarkEnd w:id="25"/>
    <w:bookmarkStart w:name="z39" w:id="26"/>
    <w:p>
      <w:pPr>
        <w:spacing w:after="0"/>
        <w:ind w:left="0"/>
        <w:jc w:val="both"/>
      </w:pPr>
      <w:r>
        <w:rPr>
          <w:rFonts w:ascii="Times New Roman"/>
          <w:b w:val="false"/>
          <w:i w:val="false"/>
          <w:color w:val="000000"/>
          <w:sz w:val="28"/>
        </w:rPr>
        <w:t>
      мекенжайы, бизнес-сәйкестендіру нөмірі, заңды тұлғаның бизнес- сәйкестендіру</w:t>
      </w:r>
    </w:p>
    <w:bookmarkEnd w:id="26"/>
    <w:bookmarkStart w:name="z40" w:id="27"/>
    <w:p>
      <w:pPr>
        <w:spacing w:after="0"/>
        <w:ind w:left="0"/>
        <w:jc w:val="both"/>
      </w:pPr>
      <w:r>
        <w:rPr>
          <w:rFonts w:ascii="Times New Roman"/>
          <w:b w:val="false"/>
          <w:i w:val="false"/>
          <w:color w:val="000000"/>
          <w:sz w:val="28"/>
        </w:rPr>
        <w:t>
      нөмірі болмаған жағдайда – шетелдік заңды тұлға филиалының немесе өкілдігінің</w:t>
      </w:r>
    </w:p>
    <w:bookmarkEnd w:id="27"/>
    <w:bookmarkStart w:name="z41" w:id="28"/>
    <w:p>
      <w:pPr>
        <w:spacing w:after="0"/>
        <w:ind w:left="0"/>
        <w:jc w:val="both"/>
      </w:pPr>
      <w:r>
        <w:rPr>
          <w:rFonts w:ascii="Times New Roman"/>
          <w:b w:val="false"/>
          <w:i w:val="false"/>
          <w:color w:val="000000"/>
          <w:sz w:val="28"/>
        </w:rPr>
        <w:t>
      бизнес-сәйкестендіру нөмірі)</w:t>
      </w:r>
    </w:p>
    <w:bookmarkEnd w:id="28"/>
    <w:bookmarkStart w:name="z42" w:id="29"/>
    <w:p>
      <w:pPr>
        <w:spacing w:after="0"/>
        <w:ind w:left="0"/>
        <w:jc w:val="both"/>
      </w:pPr>
      <w:r>
        <w:rPr>
          <w:rFonts w:ascii="Times New Roman"/>
          <w:b w:val="false"/>
          <w:i w:val="false"/>
          <w:color w:val="000000"/>
          <w:sz w:val="28"/>
        </w:rPr>
        <w:t>
      Ақпаратты криптографиялық қорғау құралдарын өткізуге (оның ішінде өзгеше беруге)</w:t>
      </w:r>
    </w:p>
    <w:bookmarkEnd w:id="29"/>
    <w:bookmarkStart w:name="z43" w:id="30"/>
    <w:p>
      <w:pPr>
        <w:spacing w:after="0"/>
        <w:ind w:left="0"/>
        <w:jc w:val="both"/>
      </w:pPr>
      <w:r>
        <w:rPr>
          <w:rFonts w:ascii="Times New Roman"/>
          <w:b w:val="false"/>
          <w:i w:val="false"/>
          <w:color w:val="000000"/>
          <w:sz w:val="28"/>
        </w:rPr>
        <w:t>
      рұқсат беруіңізді сұраймын.</w:t>
      </w:r>
    </w:p>
    <w:bookmarkEnd w:id="30"/>
    <w:bookmarkStart w:name="z44" w:id="31"/>
    <w:p>
      <w:pPr>
        <w:spacing w:after="0"/>
        <w:ind w:left="0"/>
        <w:jc w:val="both"/>
      </w:pPr>
      <w:r>
        <w:rPr>
          <w:rFonts w:ascii="Times New Roman"/>
          <w:b w:val="false"/>
          <w:i w:val="false"/>
          <w:color w:val="000000"/>
          <w:sz w:val="28"/>
        </w:rPr>
        <w:t>
      Заңды тұлғаның мекенжайы ______________________________________</w:t>
      </w:r>
    </w:p>
    <w:bookmarkEnd w:id="31"/>
    <w:bookmarkStart w:name="z45" w:id="32"/>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w:t>
      </w:r>
    </w:p>
    <w:bookmarkEnd w:id="32"/>
    <w:bookmarkStart w:name="z46" w:id="33"/>
    <w:p>
      <w:pPr>
        <w:spacing w:after="0"/>
        <w:ind w:left="0"/>
        <w:jc w:val="both"/>
      </w:pPr>
      <w:r>
        <w:rPr>
          <w:rFonts w:ascii="Times New Roman"/>
          <w:b w:val="false"/>
          <w:i w:val="false"/>
          <w:color w:val="000000"/>
          <w:sz w:val="28"/>
        </w:rPr>
        <w:t>
      мекені, көше атауы, үй/ғимарат (стационарлық үй-жайлар) нөмірі)</w:t>
      </w:r>
    </w:p>
    <w:bookmarkEnd w:id="33"/>
    <w:bookmarkStart w:name="z47" w:id="34"/>
    <w:p>
      <w:pPr>
        <w:spacing w:after="0"/>
        <w:ind w:left="0"/>
        <w:jc w:val="both"/>
      </w:pPr>
      <w:r>
        <w:rPr>
          <w:rFonts w:ascii="Times New Roman"/>
          <w:b w:val="false"/>
          <w:i w:val="false"/>
          <w:color w:val="000000"/>
          <w:sz w:val="28"/>
        </w:rPr>
        <w:t>
      Электрондық пошта ______________________________________________</w:t>
      </w:r>
    </w:p>
    <w:bookmarkEnd w:id="34"/>
    <w:bookmarkStart w:name="z48" w:id="35"/>
    <w:p>
      <w:pPr>
        <w:spacing w:after="0"/>
        <w:ind w:left="0"/>
        <w:jc w:val="both"/>
      </w:pPr>
      <w:r>
        <w:rPr>
          <w:rFonts w:ascii="Times New Roman"/>
          <w:b w:val="false"/>
          <w:i w:val="false"/>
          <w:color w:val="000000"/>
          <w:sz w:val="28"/>
        </w:rPr>
        <w:t>
      Телефондары ___________________________________________________</w:t>
      </w:r>
    </w:p>
    <w:bookmarkEnd w:id="35"/>
    <w:bookmarkStart w:name="z49" w:id="36"/>
    <w:p>
      <w:pPr>
        <w:spacing w:after="0"/>
        <w:ind w:left="0"/>
        <w:jc w:val="both"/>
      </w:pPr>
      <w:r>
        <w:rPr>
          <w:rFonts w:ascii="Times New Roman"/>
          <w:b w:val="false"/>
          <w:i w:val="false"/>
          <w:color w:val="000000"/>
          <w:sz w:val="28"/>
        </w:rPr>
        <w:t>
      Факс __________________________________________________________</w:t>
      </w:r>
    </w:p>
    <w:bookmarkEnd w:id="36"/>
    <w:bookmarkStart w:name="z50" w:id="37"/>
    <w:p>
      <w:pPr>
        <w:spacing w:after="0"/>
        <w:ind w:left="0"/>
        <w:jc w:val="both"/>
      </w:pPr>
      <w:r>
        <w:rPr>
          <w:rFonts w:ascii="Times New Roman"/>
          <w:b w:val="false"/>
          <w:i w:val="false"/>
          <w:color w:val="000000"/>
          <w:sz w:val="28"/>
        </w:rPr>
        <w:t>
      Банк шоты _____________________________________________________</w:t>
      </w:r>
    </w:p>
    <w:bookmarkEnd w:id="37"/>
    <w:bookmarkStart w:name="z51" w:id="38"/>
    <w:p>
      <w:pPr>
        <w:spacing w:after="0"/>
        <w:ind w:left="0"/>
        <w:jc w:val="both"/>
      </w:pPr>
      <w:r>
        <w:rPr>
          <w:rFonts w:ascii="Times New Roman"/>
          <w:b w:val="false"/>
          <w:i w:val="false"/>
          <w:color w:val="000000"/>
          <w:sz w:val="28"/>
        </w:rPr>
        <w:t>
      (шот нөмірі, банктiң атауы және орналасқан жерi)</w:t>
      </w:r>
    </w:p>
    <w:bookmarkEnd w:id="38"/>
    <w:bookmarkStart w:name="z52" w:id="39"/>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bookmarkEnd w:id="39"/>
    <w:bookmarkStart w:name="z53" w:id="40"/>
    <w:p>
      <w:pPr>
        <w:spacing w:after="0"/>
        <w:ind w:left="0"/>
        <w:jc w:val="both"/>
      </w:pPr>
      <w:r>
        <w:rPr>
          <w:rFonts w:ascii="Times New Roman"/>
          <w:b w:val="false"/>
          <w:i w:val="false"/>
          <w:color w:val="000000"/>
          <w:sz w:val="28"/>
        </w:rPr>
        <w:t>
      мекенжайы __________________________________________________________</w:t>
      </w:r>
    </w:p>
    <w:bookmarkEnd w:id="40"/>
    <w:bookmarkStart w:name="z54" w:id="41"/>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bookmarkEnd w:id="41"/>
    <w:bookmarkStart w:name="z55" w:id="42"/>
    <w:p>
      <w:pPr>
        <w:spacing w:after="0"/>
        <w:ind w:left="0"/>
        <w:jc w:val="both"/>
      </w:pPr>
      <w:r>
        <w:rPr>
          <w:rFonts w:ascii="Times New Roman"/>
          <w:b w:val="false"/>
          <w:i w:val="false"/>
          <w:color w:val="000000"/>
          <w:sz w:val="28"/>
        </w:rPr>
        <w:t>
      (стационарлық үй-жайлар) нөмірі)</w:t>
      </w:r>
    </w:p>
    <w:bookmarkEnd w:id="42"/>
    <w:bookmarkStart w:name="z56" w:id="43"/>
    <w:p>
      <w:pPr>
        <w:spacing w:after="0"/>
        <w:ind w:left="0"/>
        <w:jc w:val="both"/>
      </w:pPr>
      <w:r>
        <w:rPr>
          <w:rFonts w:ascii="Times New Roman"/>
          <w:b w:val="false"/>
          <w:i w:val="false"/>
          <w:color w:val="000000"/>
          <w:sz w:val="28"/>
        </w:rPr>
        <w:t>
      ______ құжат(тар)қоса беріліп отыр.</w:t>
      </w:r>
    </w:p>
    <w:bookmarkEnd w:id="43"/>
    <w:bookmarkStart w:name="z57" w:id="44"/>
    <w:p>
      <w:pPr>
        <w:spacing w:after="0"/>
        <w:ind w:left="0"/>
        <w:jc w:val="both"/>
      </w:pPr>
      <w:r>
        <w:rPr>
          <w:rFonts w:ascii="Times New Roman"/>
          <w:b w:val="false"/>
          <w:i w:val="false"/>
          <w:color w:val="000000"/>
          <w:sz w:val="28"/>
        </w:rPr>
        <w:t>
      Осымен:</w:t>
      </w:r>
    </w:p>
    <w:bookmarkEnd w:id="44"/>
    <w:bookmarkStart w:name="z58" w:id="45"/>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рұқсатты беру немесе беруден бас тарту мәселелері бойынша кез келген ақпаратты жіберуге болатындығы;</w:t>
      </w:r>
    </w:p>
    <w:bookmarkEnd w:id="45"/>
    <w:bookmarkStart w:name="z59" w:id="46"/>
    <w:p>
      <w:pPr>
        <w:spacing w:after="0"/>
        <w:ind w:left="0"/>
        <w:jc w:val="both"/>
      </w:pPr>
      <w:r>
        <w:rPr>
          <w:rFonts w:ascii="Times New Roman"/>
          <w:b w:val="false"/>
          <w:i w:val="false"/>
          <w:color w:val="000000"/>
          <w:sz w:val="28"/>
        </w:rPr>
        <w:t>
      өтініш берушіге қызметтің түрімен айналысуға сот тыйым салмайтыны;</w:t>
      </w:r>
    </w:p>
    <w:bookmarkEnd w:id="46"/>
    <w:bookmarkStart w:name="z60" w:id="47"/>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47"/>
    <w:bookmarkStart w:name="z61" w:id="48"/>
    <w:p>
      <w:pPr>
        <w:spacing w:after="0"/>
        <w:ind w:left="0"/>
        <w:jc w:val="both"/>
      </w:pPr>
      <w:r>
        <w:rPr>
          <w:rFonts w:ascii="Times New Roman"/>
          <w:b w:val="false"/>
          <w:i w:val="false"/>
          <w:color w:val="000000"/>
          <w:sz w:val="28"/>
        </w:rPr>
        <w:t>
      өтініш беруші рұқсатты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48"/>
    <w:bookmarkStart w:name="z62" w:id="49"/>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49"/>
    <w:bookmarkStart w:name="z63" w:id="50"/>
    <w:p>
      <w:pPr>
        <w:spacing w:after="0"/>
        <w:ind w:left="0"/>
        <w:jc w:val="both"/>
      </w:pPr>
      <w:r>
        <w:rPr>
          <w:rFonts w:ascii="Times New Roman"/>
          <w:b w:val="false"/>
          <w:i w:val="false"/>
          <w:color w:val="000000"/>
          <w:sz w:val="28"/>
        </w:rPr>
        <w:t>
      Басшы ______________________________________________________</w:t>
      </w:r>
    </w:p>
    <w:bookmarkEnd w:id="50"/>
    <w:bookmarkStart w:name="z64" w:id="51"/>
    <w:p>
      <w:pPr>
        <w:spacing w:after="0"/>
        <w:ind w:left="0"/>
        <w:jc w:val="both"/>
      </w:pPr>
      <w:r>
        <w:rPr>
          <w:rFonts w:ascii="Times New Roman"/>
          <w:b w:val="false"/>
          <w:i w:val="false"/>
          <w:color w:val="000000"/>
          <w:sz w:val="28"/>
        </w:rPr>
        <w:t>
      (қолы) (тегi, аты, әкесiнiң аты (ол болған жағдайда)</w:t>
      </w:r>
    </w:p>
    <w:bookmarkEnd w:id="51"/>
    <w:bookmarkStart w:name="z65" w:id="52"/>
    <w:p>
      <w:pPr>
        <w:spacing w:after="0"/>
        <w:ind w:left="0"/>
        <w:jc w:val="both"/>
      </w:pPr>
      <w:r>
        <w:rPr>
          <w:rFonts w:ascii="Times New Roman"/>
          <w:b w:val="false"/>
          <w:i w:val="false"/>
          <w:color w:val="000000"/>
          <w:sz w:val="28"/>
        </w:rPr>
        <w:t>
      Толтыру күні: 20__ жылғы "__" _________________</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2026 жылғы "__" ________</w:t>
            </w:r>
            <w:r>
              <w:br/>
            </w:r>
            <w:r>
              <w:rPr>
                <w:rFonts w:ascii="Times New Roman"/>
                <w:b w:val="false"/>
                <w:i w:val="false"/>
                <w:color w:val="000000"/>
                <w:sz w:val="20"/>
              </w:rPr>
              <w:t>№____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104/қе бұйрығымен бекітілген</w:t>
            </w:r>
            <w:r>
              <w:br/>
            </w:r>
            <w:r>
              <w:rPr>
                <w:rFonts w:ascii="Times New Roman"/>
                <w:b w:val="false"/>
                <w:i w:val="false"/>
                <w:color w:val="000000"/>
                <w:sz w:val="20"/>
              </w:rPr>
              <w:t>Рұқсат беру рәсімдерін жүзеге</w:t>
            </w:r>
            <w:r>
              <w:br/>
            </w:r>
            <w:r>
              <w:rPr>
                <w:rFonts w:ascii="Times New Roman"/>
                <w:b w:val="false"/>
                <w:i w:val="false"/>
                <w:color w:val="000000"/>
                <w:sz w:val="20"/>
              </w:rPr>
              <w:t>асыру қағидаларына және</w:t>
            </w:r>
            <w:r>
              <w:br/>
            </w:r>
            <w:r>
              <w:rPr>
                <w:rFonts w:ascii="Times New Roman"/>
                <w:b w:val="false"/>
                <w:i w:val="false"/>
                <w:color w:val="000000"/>
                <w:sz w:val="20"/>
              </w:rPr>
              <w:t>Ақпаратты криптографиялық</w:t>
            </w:r>
            <w:r>
              <w:br/>
            </w:r>
            <w:r>
              <w:rPr>
                <w:rFonts w:ascii="Times New Roman"/>
                <w:b w:val="false"/>
                <w:i w:val="false"/>
                <w:color w:val="000000"/>
                <w:sz w:val="20"/>
              </w:rPr>
              <w:t>қорғау құралдарын</w:t>
            </w:r>
            <w:r>
              <w:br/>
            </w:r>
            <w:r>
              <w:rPr>
                <w:rFonts w:ascii="Times New Roman"/>
                <w:b w:val="false"/>
                <w:i w:val="false"/>
                <w:color w:val="000000"/>
                <w:sz w:val="20"/>
              </w:rPr>
              <w:t>өткізуге (оның ішінде өзгеше</w:t>
            </w:r>
            <w:r>
              <w:br/>
            </w:r>
            <w:r>
              <w:rPr>
                <w:rFonts w:ascii="Times New Roman"/>
                <w:b w:val="false"/>
                <w:i w:val="false"/>
                <w:color w:val="000000"/>
                <w:sz w:val="20"/>
              </w:rPr>
              <w:t>беруге) рұқсатты беру бойынша</w:t>
            </w:r>
            <w:r>
              <w:br/>
            </w:r>
            <w:r>
              <w:rPr>
                <w:rFonts w:ascii="Times New Roman"/>
                <w:b w:val="false"/>
                <w:i w:val="false"/>
                <w:color w:val="000000"/>
                <w:sz w:val="20"/>
              </w:rPr>
              <w:t>рұқсат беру талаптарына және</w:t>
            </w:r>
            <w:r>
              <w:br/>
            </w:r>
            <w:r>
              <w:rPr>
                <w:rFonts w:ascii="Times New Roman"/>
                <w:b w:val="false"/>
                <w:i w:val="false"/>
                <w:color w:val="000000"/>
                <w:sz w:val="20"/>
              </w:rPr>
              <w:t>оларға сәйкестікті растайтын</w:t>
            </w:r>
            <w:r>
              <w:br/>
            </w:r>
            <w:r>
              <w:rPr>
                <w:rFonts w:ascii="Times New Roman"/>
                <w:b w:val="false"/>
                <w:i w:val="false"/>
                <w:color w:val="000000"/>
                <w:sz w:val="20"/>
              </w:rPr>
              <w:t>құжаттар тізбесіне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67" w:id="53"/>
    <w:p>
      <w:pPr>
        <w:spacing w:after="0"/>
        <w:ind w:left="0"/>
        <w:jc w:val="left"/>
      </w:pPr>
      <w:r>
        <w:rPr>
          <w:rFonts w:ascii="Times New Roman"/>
          <w:b/>
          <w:i w:val="false"/>
          <w:color w:val="000000"/>
        </w:rPr>
        <w:t xml:space="preserve"> Ақпаратты криптографиялық қорғау құралдарын өткізуге (оның ішінде өзгеше беруге) рұқсатты алуға арналған жеке тұлғаның өтiнiші</w:t>
      </w:r>
    </w:p>
    <w:bookmarkEnd w:id="53"/>
    <w:bookmarkStart w:name="z68" w:id="54"/>
    <w:p>
      <w:pPr>
        <w:spacing w:after="0"/>
        <w:ind w:left="0"/>
        <w:jc w:val="both"/>
      </w:pPr>
      <w:r>
        <w:rPr>
          <w:rFonts w:ascii="Times New Roman"/>
          <w:b w:val="false"/>
          <w:i w:val="false"/>
          <w:color w:val="000000"/>
          <w:sz w:val="28"/>
        </w:rPr>
        <w:t>
      _______________________________________________________________</w:t>
      </w:r>
    </w:p>
    <w:bookmarkEnd w:id="54"/>
    <w:bookmarkStart w:name="z69" w:id="55"/>
    <w:p>
      <w:pPr>
        <w:spacing w:after="0"/>
        <w:ind w:left="0"/>
        <w:jc w:val="both"/>
      </w:pPr>
      <w:r>
        <w:rPr>
          <w:rFonts w:ascii="Times New Roman"/>
          <w:b w:val="false"/>
          <w:i w:val="false"/>
          <w:color w:val="000000"/>
          <w:sz w:val="28"/>
        </w:rPr>
        <w:t>
      (көрсетілетін қызмет алушының толық атауы)</w:t>
      </w:r>
    </w:p>
    <w:bookmarkEnd w:id="55"/>
    <w:bookmarkStart w:name="z70" w:id="56"/>
    <w:p>
      <w:pPr>
        <w:spacing w:after="0"/>
        <w:ind w:left="0"/>
        <w:jc w:val="both"/>
      </w:pPr>
      <w:r>
        <w:rPr>
          <w:rFonts w:ascii="Times New Roman"/>
          <w:b w:val="false"/>
          <w:i w:val="false"/>
          <w:color w:val="000000"/>
          <w:sz w:val="28"/>
        </w:rPr>
        <w:t>
      ______________________________________________________________</w:t>
      </w:r>
    </w:p>
    <w:bookmarkEnd w:id="56"/>
    <w:bookmarkStart w:name="z71" w:id="57"/>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 нөмірі)</w:t>
      </w:r>
    </w:p>
    <w:bookmarkEnd w:id="57"/>
    <w:bookmarkStart w:name="z72" w:id="58"/>
    <w:p>
      <w:pPr>
        <w:spacing w:after="0"/>
        <w:ind w:left="0"/>
        <w:jc w:val="both"/>
      </w:pPr>
      <w:r>
        <w:rPr>
          <w:rFonts w:ascii="Times New Roman"/>
          <w:b w:val="false"/>
          <w:i w:val="false"/>
          <w:color w:val="000000"/>
          <w:sz w:val="28"/>
        </w:rPr>
        <w:t>
      Ақпаратты криптографиялық қорғау құралдарын өткізуге (оның ішінде өзгеше беруге)</w:t>
      </w:r>
    </w:p>
    <w:bookmarkEnd w:id="58"/>
    <w:bookmarkStart w:name="z73" w:id="59"/>
    <w:p>
      <w:pPr>
        <w:spacing w:after="0"/>
        <w:ind w:left="0"/>
        <w:jc w:val="both"/>
      </w:pPr>
      <w:r>
        <w:rPr>
          <w:rFonts w:ascii="Times New Roman"/>
          <w:b w:val="false"/>
          <w:i w:val="false"/>
          <w:color w:val="000000"/>
          <w:sz w:val="28"/>
        </w:rPr>
        <w:t>
      рұқсат беруіңізді сұраймын.</w:t>
      </w:r>
    </w:p>
    <w:bookmarkEnd w:id="59"/>
    <w:bookmarkStart w:name="z74" w:id="60"/>
    <w:p>
      <w:pPr>
        <w:spacing w:after="0"/>
        <w:ind w:left="0"/>
        <w:jc w:val="both"/>
      </w:pPr>
      <w:r>
        <w:rPr>
          <w:rFonts w:ascii="Times New Roman"/>
          <w:b w:val="false"/>
          <w:i w:val="false"/>
          <w:color w:val="000000"/>
          <w:sz w:val="28"/>
        </w:rPr>
        <w:t>
      Жеке тұлғаның тұрғылықты жерінің мекенжайы ______________________ (пошталық</w:t>
      </w:r>
    </w:p>
    <w:bookmarkEnd w:id="60"/>
    <w:bookmarkStart w:name="z75" w:id="61"/>
    <w:p>
      <w:pPr>
        <w:spacing w:after="0"/>
        <w:ind w:left="0"/>
        <w:jc w:val="both"/>
      </w:pPr>
      <w:r>
        <w:rPr>
          <w:rFonts w:ascii="Times New Roman"/>
          <w:b w:val="false"/>
          <w:i w:val="false"/>
          <w:color w:val="000000"/>
          <w:sz w:val="28"/>
        </w:rPr>
        <w:t>
      индексі, елі, облысы, қаласы, ауданы, елдімекені, көше атауы, үй/ғимарат нөмірі)</w:t>
      </w:r>
    </w:p>
    <w:bookmarkEnd w:id="61"/>
    <w:bookmarkStart w:name="z76" w:id="62"/>
    <w:p>
      <w:pPr>
        <w:spacing w:after="0"/>
        <w:ind w:left="0"/>
        <w:jc w:val="both"/>
      </w:pPr>
      <w:r>
        <w:rPr>
          <w:rFonts w:ascii="Times New Roman"/>
          <w:b w:val="false"/>
          <w:i w:val="false"/>
          <w:color w:val="000000"/>
          <w:sz w:val="28"/>
        </w:rPr>
        <w:t>
      Электрондық пошта _____________________________________________</w:t>
      </w:r>
    </w:p>
    <w:bookmarkEnd w:id="62"/>
    <w:bookmarkStart w:name="z77" w:id="63"/>
    <w:p>
      <w:pPr>
        <w:spacing w:after="0"/>
        <w:ind w:left="0"/>
        <w:jc w:val="both"/>
      </w:pPr>
      <w:r>
        <w:rPr>
          <w:rFonts w:ascii="Times New Roman"/>
          <w:b w:val="false"/>
          <w:i w:val="false"/>
          <w:color w:val="000000"/>
          <w:sz w:val="28"/>
        </w:rPr>
        <w:t>
      Телефондары ___________________________________________________</w:t>
      </w:r>
    </w:p>
    <w:bookmarkEnd w:id="63"/>
    <w:bookmarkStart w:name="z78" w:id="64"/>
    <w:p>
      <w:pPr>
        <w:spacing w:after="0"/>
        <w:ind w:left="0"/>
        <w:jc w:val="both"/>
      </w:pPr>
      <w:r>
        <w:rPr>
          <w:rFonts w:ascii="Times New Roman"/>
          <w:b w:val="false"/>
          <w:i w:val="false"/>
          <w:color w:val="000000"/>
          <w:sz w:val="28"/>
        </w:rPr>
        <w:t>
      Факс ________________________________________________________</w:t>
      </w:r>
    </w:p>
    <w:bookmarkEnd w:id="64"/>
    <w:bookmarkStart w:name="z79" w:id="65"/>
    <w:p>
      <w:pPr>
        <w:spacing w:after="0"/>
        <w:ind w:left="0"/>
        <w:jc w:val="both"/>
      </w:pPr>
      <w:r>
        <w:rPr>
          <w:rFonts w:ascii="Times New Roman"/>
          <w:b w:val="false"/>
          <w:i w:val="false"/>
          <w:color w:val="000000"/>
          <w:sz w:val="28"/>
        </w:rPr>
        <w:t>
      Банк шоты _____________________________________________________</w:t>
      </w:r>
    </w:p>
    <w:bookmarkEnd w:id="65"/>
    <w:bookmarkStart w:name="z80" w:id="66"/>
    <w:p>
      <w:pPr>
        <w:spacing w:after="0"/>
        <w:ind w:left="0"/>
        <w:jc w:val="both"/>
      </w:pPr>
      <w:r>
        <w:rPr>
          <w:rFonts w:ascii="Times New Roman"/>
          <w:b w:val="false"/>
          <w:i w:val="false"/>
          <w:color w:val="000000"/>
          <w:sz w:val="28"/>
        </w:rPr>
        <w:t>
      (шот нөмірі, банктің атауы және орналасқан жері)</w:t>
      </w:r>
    </w:p>
    <w:bookmarkEnd w:id="66"/>
    <w:bookmarkStart w:name="z81" w:id="67"/>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67"/>
    <w:bookmarkStart w:name="z82" w:id="68"/>
    <w:p>
      <w:pPr>
        <w:spacing w:after="0"/>
        <w:ind w:left="0"/>
        <w:jc w:val="both"/>
      </w:pPr>
      <w:r>
        <w:rPr>
          <w:rFonts w:ascii="Times New Roman"/>
          <w:b w:val="false"/>
          <w:i w:val="false"/>
          <w:color w:val="000000"/>
          <w:sz w:val="28"/>
        </w:rPr>
        <w:t>
      __________________________________________________________</w:t>
      </w:r>
    </w:p>
    <w:bookmarkEnd w:id="68"/>
    <w:bookmarkStart w:name="z83" w:id="69"/>
    <w:p>
      <w:pPr>
        <w:spacing w:after="0"/>
        <w:ind w:left="0"/>
        <w:jc w:val="both"/>
      </w:pPr>
      <w:r>
        <w:rPr>
          <w:rFonts w:ascii="Times New Roman"/>
          <w:b w:val="false"/>
          <w:i w:val="false"/>
          <w:color w:val="000000"/>
          <w:sz w:val="28"/>
        </w:rPr>
        <w:t>
      (пошталық индексі, елі, облысы, қаласы, ауданы, елдімекені, көше атауы, үй/ғимарат</w:t>
      </w:r>
    </w:p>
    <w:bookmarkEnd w:id="69"/>
    <w:bookmarkStart w:name="z84" w:id="70"/>
    <w:p>
      <w:pPr>
        <w:spacing w:after="0"/>
        <w:ind w:left="0"/>
        <w:jc w:val="both"/>
      </w:pPr>
      <w:r>
        <w:rPr>
          <w:rFonts w:ascii="Times New Roman"/>
          <w:b w:val="false"/>
          <w:i w:val="false"/>
          <w:color w:val="000000"/>
          <w:sz w:val="28"/>
        </w:rPr>
        <w:t>
      (стационарлық үй-жайлар) нөмірі) _________ құжат(тар) қоса беріліп отыр.</w:t>
      </w:r>
    </w:p>
    <w:bookmarkEnd w:id="70"/>
    <w:bookmarkStart w:name="z85" w:id="71"/>
    <w:p>
      <w:pPr>
        <w:spacing w:after="0"/>
        <w:ind w:left="0"/>
        <w:jc w:val="both"/>
      </w:pPr>
      <w:r>
        <w:rPr>
          <w:rFonts w:ascii="Times New Roman"/>
          <w:b w:val="false"/>
          <w:i w:val="false"/>
          <w:color w:val="000000"/>
          <w:sz w:val="28"/>
        </w:rPr>
        <w:t>
      Осымен:</w:t>
      </w:r>
    </w:p>
    <w:bookmarkEnd w:id="71"/>
    <w:bookmarkStart w:name="z86" w:id="72"/>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рұқсатты беру немесе беруден бас тарту мәселелері бойынша кез келген ақпаратты жіберуге болатындығы;</w:t>
      </w:r>
    </w:p>
    <w:bookmarkEnd w:id="72"/>
    <w:bookmarkStart w:name="z87" w:id="73"/>
    <w:p>
      <w:pPr>
        <w:spacing w:after="0"/>
        <w:ind w:left="0"/>
        <w:jc w:val="both"/>
      </w:pPr>
      <w:r>
        <w:rPr>
          <w:rFonts w:ascii="Times New Roman"/>
          <w:b w:val="false"/>
          <w:i w:val="false"/>
          <w:color w:val="000000"/>
          <w:sz w:val="28"/>
        </w:rPr>
        <w:t>
      өтініш берушіге қызметтің түрімен айналысуға сот тыйым салмайтыны;</w:t>
      </w:r>
    </w:p>
    <w:bookmarkEnd w:id="73"/>
    <w:bookmarkStart w:name="z88" w:id="74"/>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bookmarkEnd w:id="74"/>
    <w:bookmarkStart w:name="z89" w:id="75"/>
    <w:p>
      <w:pPr>
        <w:spacing w:after="0"/>
        <w:ind w:left="0"/>
        <w:jc w:val="both"/>
      </w:pPr>
      <w:r>
        <w:rPr>
          <w:rFonts w:ascii="Times New Roman"/>
          <w:b w:val="false"/>
          <w:i w:val="false"/>
          <w:color w:val="000000"/>
          <w:sz w:val="28"/>
        </w:rPr>
        <w:t>
      өтініш беруші рұқсатты беру кезінде цифрлық жүйелерде қамтылған, заңмен қорғалатын құпияны құрайтын қолжетімділігі шектеулі дербес деректерді пайдалануға келісімін береді;</w:t>
      </w:r>
    </w:p>
    <w:bookmarkEnd w:id="75"/>
    <w:bookmarkStart w:name="z90" w:id="76"/>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bookmarkEnd w:id="76"/>
    <w:bookmarkStart w:name="z91" w:id="77"/>
    <w:p>
      <w:pPr>
        <w:spacing w:after="0"/>
        <w:ind w:left="0"/>
        <w:jc w:val="both"/>
      </w:pPr>
      <w:r>
        <w:rPr>
          <w:rFonts w:ascii="Times New Roman"/>
          <w:b w:val="false"/>
          <w:i w:val="false"/>
          <w:color w:val="000000"/>
          <w:sz w:val="28"/>
        </w:rPr>
        <w:t>
      Басшы _________________________________________________________</w:t>
      </w:r>
    </w:p>
    <w:bookmarkEnd w:id="77"/>
    <w:bookmarkStart w:name="z92" w:id="78"/>
    <w:p>
      <w:pPr>
        <w:spacing w:after="0"/>
        <w:ind w:left="0"/>
        <w:jc w:val="both"/>
      </w:pPr>
      <w:r>
        <w:rPr>
          <w:rFonts w:ascii="Times New Roman"/>
          <w:b w:val="false"/>
          <w:i w:val="false"/>
          <w:color w:val="000000"/>
          <w:sz w:val="28"/>
        </w:rPr>
        <w:t>
      (қолы) (тегi, аты, әкесiнiң аты (ол болған жағдайда)</w:t>
      </w:r>
    </w:p>
    <w:bookmarkEnd w:id="78"/>
    <w:bookmarkStart w:name="z93" w:id="79"/>
    <w:p>
      <w:pPr>
        <w:spacing w:after="0"/>
        <w:ind w:left="0"/>
        <w:jc w:val="both"/>
      </w:pPr>
      <w:r>
        <w:rPr>
          <w:rFonts w:ascii="Times New Roman"/>
          <w:b w:val="false"/>
          <w:i w:val="false"/>
          <w:color w:val="000000"/>
          <w:sz w:val="28"/>
        </w:rPr>
        <w:t>
      Толтыру күні: 20__ жылғы "__" _________________</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