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e5c3" w14:textId="0fce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энергетикалық тізілімді қалыптастыру және жүргізу қағидаларын бекіту туралы" Қазақстан Республикасы Инвестициялар және даму министрінің 2015 жылғы 31 наурыздағы № 387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24 маусымдағы № 332 бұйрығы. Қазақстан Республикасының Әділет министрлігінде 2026 жылғы 25 маусымда № 39085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"Мемлекеттік энергетикалық тізілімді қалыптастыру және жүргізу қағидаларын бекіту туралы" Қазақстан Республикасы Инвестициялар және даму министрінің 2015 жылғы 31 наурыздағы № 387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11728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Мемлекеттік энергетикалық тізілімді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2-тараудың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"3) астананың, республикалық маңызы бар қалалардың және облыстардың жергілікті атқарушы органдары ұлттық институтқа энергетикалық ресурстарды жылына мың бес жүз және одан да көп тонна шартты отынға барабар көлемде тұтынатын дара кәсіпкерлер және заңды тұлғалар туралы ақпарат жібереді.";</w:t>
      </w:r>
    </w:p>
    <w:bookmarkEnd w:id="4"/>
    <w:bookmarkStart w:name="z12" w:id="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"12. Ұлттық институт жыл сайын 1 қарашаға дейінгі мерзімде уәкілетті органға:</w:t>
      </w:r>
    </w:p>
    <w:bookmarkEnd w:id="6"/>
    <w:bookmarkStart w:name="z14" w:id="7"/>
    <w:p>
      <w:pPr>
        <w:spacing w:after="0"/>
        <w:ind w:left="0"/>
        <w:jc w:val="both"/>
      </w:pPr>
      <w:r>
        <w:rPr>
          <w:rFonts w:ascii="Times New Roman"/>
          <w:b w:val="false"/>
          <w:i w:val="false"/>
          <w:color w:val="000000"/>
          <w:sz w:val="28"/>
        </w:rPr>
        <w:t>
      1) МЭТ субъектілерінің энергетикалық ресурстарын тұтынуының талдауын;</w:t>
      </w:r>
    </w:p>
    <w:bookmarkEnd w:id="7"/>
    <w:bookmarkStart w:name="z15" w:id="8"/>
    <w:p>
      <w:pPr>
        <w:spacing w:after="0"/>
        <w:ind w:left="0"/>
        <w:jc w:val="both"/>
      </w:pPr>
      <w:r>
        <w:rPr>
          <w:rFonts w:ascii="Times New Roman"/>
          <w:b w:val="false"/>
          <w:i w:val="false"/>
          <w:color w:val="000000"/>
          <w:sz w:val="28"/>
        </w:rPr>
        <w:t>
      2) МЭТ субъектілерінің энергетикалық ресурстарын тұтынуды өткен жылмен салыстырмалы талдауды.</w:t>
      </w:r>
    </w:p>
    <w:bookmarkEnd w:id="8"/>
    <w:bookmarkStart w:name="z16" w:id="9"/>
    <w:p>
      <w:pPr>
        <w:spacing w:after="0"/>
        <w:ind w:left="0"/>
        <w:jc w:val="both"/>
      </w:pPr>
      <w:r>
        <w:rPr>
          <w:rFonts w:ascii="Times New Roman"/>
          <w:b w:val="false"/>
          <w:i w:val="false"/>
          <w:color w:val="000000"/>
          <w:sz w:val="28"/>
        </w:rPr>
        <w:t xml:space="preserve">
      Ұлттық институт МЭТ субъектісінің энергетикалық ресурстарын жылдық тұтынуын талдаған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энергетикалық ресурстарды шартты отынға ауыстыру коэффициенттерін пайдаланады;</w:t>
      </w:r>
    </w:p>
    <w:bookmarkEnd w:id="9"/>
    <w:bookmarkStart w:name="z17" w:id="10"/>
    <w:p>
      <w:pPr>
        <w:spacing w:after="0"/>
        <w:ind w:left="0"/>
        <w:jc w:val="both"/>
      </w:pPr>
      <w:r>
        <w:rPr>
          <w:rFonts w:ascii="Times New Roman"/>
          <w:b w:val="false"/>
          <w:i w:val="false"/>
          <w:color w:val="000000"/>
          <w:sz w:val="28"/>
        </w:rPr>
        <w:t>
      3) ЖІӨ энергия сыйымдылығы және Қазақстан Республикасында энергетикалық ресурстарды пайдалану тиімділігі бойынша талдамалық зерттеуді;</w:t>
      </w:r>
    </w:p>
    <w:bookmarkEnd w:id="10"/>
    <w:bookmarkStart w:name="z18" w:id="11"/>
    <w:p>
      <w:pPr>
        <w:spacing w:after="0"/>
        <w:ind w:left="0"/>
        <w:jc w:val="both"/>
      </w:pPr>
      <w:r>
        <w:rPr>
          <w:rFonts w:ascii="Times New Roman"/>
          <w:b w:val="false"/>
          <w:i w:val="false"/>
          <w:color w:val="000000"/>
          <w:sz w:val="28"/>
        </w:rPr>
        <w:t>
      4) МЭТ субъектілерінің үлестік шығыстар және энергияны пайдалану нормативтері бойынша талдауды;</w:t>
      </w:r>
    </w:p>
    <w:bookmarkEnd w:id="11"/>
    <w:bookmarkStart w:name="z19" w:id="12"/>
    <w:p>
      <w:pPr>
        <w:spacing w:after="0"/>
        <w:ind w:left="0"/>
        <w:jc w:val="both"/>
      </w:pPr>
      <w:r>
        <w:rPr>
          <w:rFonts w:ascii="Times New Roman"/>
          <w:b w:val="false"/>
          <w:i w:val="false"/>
          <w:color w:val="000000"/>
          <w:sz w:val="28"/>
        </w:rPr>
        <w:t>
      5) энергетикалық ресурстарды, суды тұтыну көлемінің өнім бірлігіне, Ғимараттардың, құрылыстар мен құрылысжайлардың алаңына энергия аудиті немесе экспресс-энергия аудиті қорытындылары бойынша айқындалған шамаға дейін жыл сайын төмендеуін қамтамасыз етпеген МЭТ субъектілерінің тізімін қамтитын ақпарат жиынтығын ұсынады.";</w:t>
      </w:r>
    </w:p>
    <w:bookmarkEnd w:id="12"/>
    <w:bookmarkStart w:name="z20"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
    <w:bookmarkStart w:name="z21" w:id="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4"/>
    <w:bookmarkStart w:name="z22"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5"/>
    <w:bookmarkStart w:name="z23" w:id="1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алынып тасталсын.</w:t>
      </w:r>
    </w:p>
    <w:bookmarkEnd w:id="16"/>
    <w:bookmarkStart w:name="z24" w:id="17"/>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17"/>
    <w:bookmarkStart w:name="z25"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26" w:id="19"/>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20"/>
    <w:bookmarkStart w:name="z28" w:id="21"/>
    <w:p>
      <w:pPr>
        <w:spacing w:after="0"/>
        <w:ind w:left="0"/>
        <w:jc w:val="both"/>
      </w:pPr>
      <w:r>
        <w:rPr>
          <w:rFonts w:ascii="Times New Roman"/>
          <w:b w:val="false"/>
          <w:i w:val="false"/>
          <w:color w:val="000000"/>
          <w:sz w:val="28"/>
        </w:rPr>
        <w:t>
      4. Осы бұйрық ресми жарияланған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bookmarkStart w:name="z30" w:id="22"/>
    <w:p>
      <w:pPr>
        <w:spacing w:after="0"/>
        <w:ind w:left="0"/>
        <w:jc w:val="both"/>
      </w:pPr>
      <w:r>
        <w:rPr>
          <w:rFonts w:ascii="Times New Roman"/>
          <w:b w:val="false"/>
          <w:i w:val="false"/>
          <w:color w:val="000000"/>
          <w:sz w:val="28"/>
        </w:rPr>
        <w:t>
      "КЕЛІСІЛДІ"</w:t>
      </w:r>
    </w:p>
    <w:bookmarkEnd w:id="22"/>
    <w:bookmarkStart w:name="z31" w:id="23"/>
    <w:p>
      <w:pPr>
        <w:spacing w:after="0"/>
        <w:ind w:left="0"/>
        <w:jc w:val="both"/>
      </w:pPr>
      <w:r>
        <w:rPr>
          <w:rFonts w:ascii="Times New Roman"/>
          <w:b w:val="false"/>
          <w:i w:val="false"/>
          <w:color w:val="000000"/>
          <w:sz w:val="28"/>
        </w:rPr>
        <w:t>
      Қазақстан Республикасының</w:t>
      </w:r>
    </w:p>
    <w:bookmarkEnd w:id="23"/>
    <w:bookmarkStart w:name="z32" w:id="24"/>
    <w:p>
      <w:pPr>
        <w:spacing w:after="0"/>
        <w:ind w:left="0"/>
        <w:jc w:val="both"/>
      </w:pPr>
      <w:r>
        <w:rPr>
          <w:rFonts w:ascii="Times New Roman"/>
          <w:b w:val="false"/>
          <w:i w:val="false"/>
          <w:color w:val="000000"/>
          <w:sz w:val="28"/>
        </w:rPr>
        <w:t>
      Ауыл шаруашылығы министрлігі</w:t>
      </w:r>
    </w:p>
    <w:bookmarkEnd w:id="24"/>
    <w:bookmarkStart w:name="z33" w:id="25"/>
    <w:p>
      <w:pPr>
        <w:spacing w:after="0"/>
        <w:ind w:left="0"/>
        <w:jc w:val="both"/>
      </w:pPr>
      <w:r>
        <w:rPr>
          <w:rFonts w:ascii="Times New Roman"/>
          <w:b w:val="false"/>
          <w:i w:val="false"/>
          <w:color w:val="000000"/>
          <w:sz w:val="28"/>
        </w:rPr>
        <w:t>
      "КЕЛІСІЛДІ"</w:t>
      </w:r>
    </w:p>
    <w:bookmarkEnd w:id="25"/>
    <w:bookmarkStart w:name="z34" w:id="26"/>
    <w:p>
      <w:pPr>
        <w:spacing w:after="0"/>
        <w:ind w:left="0"/>
        <w:jc w:val="both"/>
      </w:pPr>
      <w:r>
        <w:rPr>
          <w:rFonts w:ascii="Times New Roman"/>
          <w:b w:val="false"/>
          <w:i w:val="false"/>
          <w:color w:val="000000"/>
          <w:sz w:val="28"/>
        </w:rPr>
        <w:t>
      Қазақстан Республикасының</w:t>
      </w:r>
    </w:p>
    <w:bookmarkEnd w:id="26"/>
    <w:bookmarkStart w:name="z35" w:id="27"/>
    <w:p>
      <w:pPr>
        <w:spacing w:after="0"/>
        <w:ind w:left="0"/>
        <w:jc w:val="both"/>
      </w:pPr>
      <w:r>
        <w:rPr>
          <w:rFonts w:ascii="Times New Roman"/>
          <w:b w:val="false"/>
          <w:i w:val="false"/>
          <w:color w:val="000000"/>
          <w:sz w:val="28"/>
        </w:rPr>
        <w:t>
      Ғылым және жоғары білім министрлігі</w:t>
      </w:r>
    </w:p>
    <w:bookmarkEnd w:id="27"/>
    <w:bookmarkStart w:name="z36" w:id="28"/>
    <w:p>
      <w:pPr>
        <w:spacing w:after="0"/>
        <w:ind w:left="0"/>
        <w:jc w:val="both"/>
      </w:pPr>
      <w:r>
        <w:rPr>
          <w:rFonts w:ascii="Times New Roman"/>
          <w:b w:val="false"/>
          <w:i w:val="false"/>
          <w:color w:val="000000"/>
          <w:sz w:val="28"/>
        </w:rPr>
        <w:t>
      "КЕЛІСІЛДІ"</w:t>
      </w:r>
    </w:p>
    <w:bookmarkEnd w:id="28"/>
    <w:bookmarkStart w:name="z37" w:id="29"/>
    <w:p>
      <w:pPr>
        <w:spacing w:after="0"/>
        <w:ind w:left="0"/>
        <w:jc w:val="both"/>
      </w:pPr>
      <w:r>
        <w:rPr>
          <w:rFonts w:ascii="Times New Roman"/>
          <w:b w:val="false"/>
          <w:i w:val="false"/>
          <w:color w:val="000000"/>
          <w:sz w:val="28"/>
        </w:rPr>
        <w:t>
      Қазақстан Республикасының</w:t>
      </w:r>
    </w:p>
    <w:bookmarkEnd w:id="29"/>
    <w:bookmarkStart w:name="z38" w:id="30"/>
    <w:p>
      <w:pPr>
        <w:spacing w:after="0"/>
        <w:ind w:left="0"/>
        <w:jc w:val="both"/>
      </w:pPr>
      <w:r>
        <w:rPr>
          <w:rFonts w:ascii="Times New Roman"/>
          <w:b w:val="false"/>
          <w:i w:val="false"/>
          <w:color w:val="000000"/>
          <w:sz w:val="28"/>
        </w:rPr>
        <w:t>
      Еңбек және халықты әлеуметтік</w:t>
      </w:r>
    </w:p>
    <w:bookmarkEnd w:id="30"/>
    <w:bookmarkStart w:name="z39" w:id="31"/>
    <w:p>
      <w:pPr>
        <w:spacing w:after="0"/>
        <w:ind w:left="0"/>
        <w:jc w:val="both"/>
      </w:pPr>
      <w:r>
        <w:rPr>
          <w:rFonts w:ascii="Times New Roman"/>
          <w:b w:val="false"/>
          <w:i w:val="false"/>
          <w:color w:val="000000"/>
          <w:sz w:val="28"/>
        </w:rPr>
        <w:t>
      қорғау министрлігі</w:t>
      </w:r>
    </w:p>
    <w:bookmarkEnd w:id="31"/>
    <w:bookmarkStart w:name="z40" w:id="32"/>
    <w:p>
      <w:pPr>
        <w:spacing w:after="0"/>
        <w:ind w:left="0"/>
        <w:jc w:val="both"/>
      </w:pPr>
      <w:r>
        <w:rPr>
          <w:rFonts w:ascii="Times New Roman"/>
          <w:b w:val="false"/>
          <w:i w:val="false"/>
          <w:color w:val="000000"/>
          <w:sz w:val="28"/>
        </w:rPr>
        <w:t>
      "КЕЛІСІЛДІ"</w:t>
      </w:r>
    </w:p>
    <w:bookmarkEnd w:id="32"/>
    <w:bookmarkStart w:name="z41" w:id="33"/>
    <w:p>
      <w:pPr>
        <w:spacing w:after="0"/>
        <w:ind w:left="0"/>
        <w:jc w:val="both"/>
      </w:pPr>
      <w:r>
        <w:rPr>
          <w:rFonts w:ascii="Times New Roman"/>
          <w:b w:val="false"/>
          <w:i w:val="false"/>
          <w:color w:val="000000"/>
          <w:sz w:val="28"/>
        </w:rPr>
        <w:t>
      Қазақстан Республикасының</w:t>
      </w:r>
    </w:p>
    <w:bookmarkEnd w:id="33"/>
    <w:bookmarkStart w:name="z42" w:id="34"/>
    <w:p>
      <w:pPr>
        <w:spacing w:after="0"/>
        <w:ind w:left="0"/>
        <w:jc w:val="both"/>
      </w:pPr>
      <w:r>
        <w:rPr>
          <w:rFonts w:ascii="Times New Roman"/>
          <w:b w:val="false"/>
          <w:i w:val="false"/>
          <w:color w:val="000000"/>
          <w:sz w:val="28"/>
        </w:rPr>
        <w:t xml:space="preserve">
      Жасанды интеллект және </w:t>
      </w:r>
    </w:p>
    <w:bookmarkEnd w:id="34"/>
    <w:bookmarkStart w:name="z43" w:id="35"/>
    <w:p>
      <w:pPr>
        <w:spacing w:after="0"/>
        <w:ind w:left="0"/>
        <w:jc w:val="both"/>
      </w:pPr>
      <w:r>
        <w:rPr>
          <w:rFonts w:ascii="Times New Roman"/>
          <w:b w:val="false"/>
          <w:i w:val="false"/>
          <w:color w:val="000000"/>
          <w:sz w:val="28"/>
        </w:rPr>
        <w:t>
      цифрлық даму министрлігі</w:t>
      </w:r>
    </w:p>
    <w:bookmarkEnd w:id="35"/>
    <w:bookmarkStart w:name="z44" w:id="36"/>
    <w:p>
      <w:pPr>
        <w:spacing w:after="0"/>
        <w:ind w:left="0"/>
        <w:jc w:val="both"/>
      </w:pPr>
      <w:r>
        <w:rPr>
          <w:rFonts w:ascii="Times New Roman"/>
          <w:b w:val="false"/>
          <w:i w:val="false"/>
          <w:color w:val="000000"/>
          <w:sz w:val="28"/>
        </w:rPr>
        <w:t xml:space="preserve">
      "КЕЛІСІЛДІ" </w:t>
      </w:r>
    </w:p>
    <w:bookmarkEnd w:id="36"/>
    <w:bookmarkStart w:name="z45" w:id="37"/>
    <w:p>
      <w:pPr>
        <w:spacing w:after="0"/>
        <w:ind w:left="0"/>
        <w:jc w:val="both"/>
      </w:pPr>
      <w:r>
        <w:rPr>
          <w:rFonts w:ascii="Times New Roman"/>
          <w:b w:val="false"/>
          <w:i w:val="false"/>
          <w:color w:val="000000"/>
          <w:sz w:val="28"/>
        </w:rPr>
        <w:t>
      Қазақстан Республикасының</w:t>
      </w:r>
    </w:p>
    <w:bookmarkEnd w:id="37"/>
    <w:bookmarkStart w:name="z46" w:id="38"/>
    <w:p>
      <w:pPr>
        <w:spacing w:after="0"/>
        <w:ind w:left="0"/>
        <w:jc w:val="both"/>
      </w:pPr>
      <w:r>
        <w:rPr>
          <w:rFonts w:ascii="Times New Roman"/>
          <w:b w:val="false"/>
          <w:i w:val="false"/>
          <w:color w:val="000000"/>
          <w:sz w:val="28"/>
        </w:rPr>
        <w:t>
      Қаржы министрлігі</w:t>
      </w:r>
    </w:p>
    <w:bookmarkEnd w:id="38"/>
    <w:bookmarkStart w:name="z47" w:id="39"/>
    <w:p>
      <w:pPr>
        <w:spacing w:after="0"/>
        <w:ind w:left="0"/>
        <w:jc w:val="both"/>
      </w:pPr>
      <w:r>
        <w:rPr>
          <w:rFonts w:ascii="Times New Roman"/>
          <w:b w:val="false"/>
          <w:i w:val="false"/>
          <w:color w:val="000000"/>
          <w:sz w:val="28"/>
        </w:rPr>
        <w:t>
      "КЕЛІСІЛДІ"</w:t>
      </w:r>
    </w:p>
    <w:bookmarkEnd w:id="39"/>
    <w:bookmarkStart w:name="z48" w:id="40"/>
    <w:p>
      <w:pPr>
        <w:spacing w:after="0"/>
        <w:ind w:left="0"/>
        <w:jc w:val="both"/>
      </w:pPr>
      <w:r>
        <w:rPr>
          <w:rFonts w:ascii="Times New Roman"/>
          <w:b w:val="false"/>
          <w:i w:val="false"/>
          <w:color w:val="000000"/>
          <w:sz w:val="28"/>
        </w:rPr>
        <w:t>
      Қазақстан Республикасының</w:t>
      </w:r>
    </w:p>
    <w:bookmarkEnd w:id="40"/>
    <w:bookmarkStart w:name="z49" w:id="41"/>
    <w:p>
      <w:pPr>
        <w:spacing w:after="0"/>
        <w:ind w:left="0"/>
        <w:jc w:val="both"/>
      </w:pPr>
      <w:r>
        <w:rPr>
          <w:rFonts w:ascii="Times New Roman"/>
          <w:b w:val="false"/>
          <w:i w:val="false"/>
          <w:color w:val="000000"/>
          <w:sz w:val="28"/>
        </w:rPr>
        <w:t>
      Мәдениет және ақпарат министрлігі</w:t>
      </w:r>
    </w:p>
    <w:bookmarkEnd w:id="41"/>
    <w:bookmarkStart w:name="z50" w:id="42"/>
    <w:p>
      <w:pPr>
        <w:spacing w:after="0"/>
        <w:ind w:left="0"/>
        <w:jc w:val="both"/>
      </w:pPr>
      <w:r>
        <w:rPr>
          <w:rFonts w:ascii="Times New Roman"/>
          <w:b w:val="false"/>
          <w:i w:val="false"/>
          <w:color w:val="000000"/>
          <w:sz w:val="28"/>
        </w:rPr>
        <w:t>
      "КЕЛІСІЛДІ"</w:t>
      </w:r>
    </w:p>
    <w:bookmarkEnd w:id="42"/>
    <w:bookmarkStart w:name="z51" w:id="43"/>
    <w:p>
      <w:pPr>
        <w:spacing w:after="0"/>
        <w:ind w:left="0"/>
        <w:jc w:val="both"/>
      </w:pPr>
      <w:r>
        <w:rPr>
          <w:rFonts w:ascii="Times New Roman"/>
          <w:b w:val="false"/>
          <w:i w:val="false"/>
          <w:color w:val="000000"/>
          <w:sz w:val="28"/>
        </w:rPr>
        <w:t>
      Қазақстан Республикасының</w:t>
      </w:r>
    </w:p>
    <w:bookmarkEnd w:id="43"/>
    <w:bookmarkStart w:name="z52" w:id="44"/>
    <w:p>
      <w:pPr>
        <w:spacing w:after="0"/>
        <w:ind w:left="0"/>
        <w:jc w:val="both"/>
      </w:pPr>
      <w:r>
        <w:rPr>
          <w:rFonts w:ascii="Times New Roman"/>
          <w:b w:val="false"/>
          <w:i w:val="false"/>
          <w:color w:val="000000"/>
          <w:sz w:val="28"/>
        </w:rPr>
        <w:t>
      Оқу-ағарту министрлігі</w:t>
      </w:r>
    </w:p>
    <w:bookmarkEnd w:id="44"/>
    <w:bookmarkStart w:name="z53" w:id="45"/>
    <w:p>
      <w:pPr>
        <w:spacing w:after="0"/>
        <w:ind w:left="0"/>
        <w:jc w:val="both"/>
      </w:pPr>
      <w:r>
        <w:rPr>
          <w:rFonts w:ascii="Times New Roman"/>
          <w:b w:val="false"/>
          <w:i w:val="false"/>
          <w:color w:val="000000"/>
          <w:sz w:val="28"/>
        </w:rPr>
        <w:t>
      "КЕЛІСІЛДІ"</w:t>
      </w:r>
    </w:p>
    <w:bookmarkEnd w:id="45"/>
    <w:bookmarkStart w:name="z54" w:id="46"/>
    <w:p>
      <w:pPr>
        <w:spacing w:after="0"/>
        <w:ind w:left="0"/>
        <w:jc w:val="both"/>
      </w:pPr>
      <w:r>
        <w:rPr>
          <w:rFonts w:ascii="Times New Roman"/>
          <w:b w:val="false"/>
          <w:i w:val="false"/>
          <w:color w:val="000000"/>
          <w:sz w:val="28"/>
        </w:rPr>
        <w:t>
      Қазақстан Республикасының</w:t>
      </w:r>
    </w:p>
    <w:bookmarkEnd w:id="46"/>
    <w:bookmarkStart w:name="z55" w:id="47"/>
    <w:p>
      <w:pPr>
        <w:spacing w:after="0"/>
        <w:ind w:left="0"/>
        <w:jc w:val="both"/>
      </w:pPr>
      <w:r>
        <w:rPr>
          <w:rFonts w:ascii="Times New Roman"/>
          <w:b w:val="false"/>
          <w:i w:val="false"/>
          <w:color w:val="000000"/>
          <w:sz w:val="28"/>
        </w:rPr>
        <w:t>
      Сауда және интеграция министрлігі</w:t>
      </w:r>
    </w:p>
    <w:bookmarkEnd w:id="47"/>
    <w:bookmarkStart w:name="z56" w:id="48"/>
    <w:p>
      <w:pPr>
        <w:spacing w:after="0"/>
        <w:ind w:left="0"/>
        <w:jc w:val="both"/>
      </w:pPr>
      <w:r>
        <w:rPr>
          <w:rFonts w:ascii="Times New Roman"/>
          <w:b w:val="false"/>
          <w:i w:val="false"/>
          <w:color w:val="000000"/>
          <w:sz w:val="28"/>
        </w:rPr>
        <w:t>
      "КЕЛІСІЛДІ"</w:t>
      </w:r>
    </w:p>
    <w:bookmarkEnd w:id="48"/>
    <w:bookmarkStart w:name="z57" w:id="49"/>
    <w:p>
      <w:pPr>
        <w:spacing w:after="0"/>
        <w:ind w:left="0"/>
        <w:jc w:val="both"/>
      </w:pPr>
      <w:r>
        <w:rPr>
          <w:rFonts w:ascii="Times New Roman"/>
          <w:b w:val="false"/>
          <w:i w:val="false"/>
          <w:color w:val="000000"/>
          <w:sz w:val="28"/>
        </w:rPr>
        <w:t>
      Қазақстан Республикасының</w:t>
      </w:r>
    </w:p>
    <w:bookmarkEnd w:id="49"/>
    <w:bookmarkStart w:name="z58" w:id="50"/>
    <w:p>
      <w:pPr>
        <w:spacing w:after="0"/>
        <w:ind w:left="0"/>
        <w:jc w:val="both"/>
      </w:pPr>
      <w:r>
        <w:rPr>
          <w:rFonts w:ascii="Times New Roman"/>
          <w:b w:val="false"/>
          <w:i w:val="false"/>
          <w:color w:val="000000"/>
          <w:sz w:val="28"/>
        </w:rPr>
        <w:t>
      Сыртқы істер министрлігі</w:t>
      </w:r>
    </w:p>
    <w:bookmarkEnd w:id="50"/>
    <w:bookmarkStart w:name="z59" w:id="51"/>
    <w:p>
      <w:pPr>
        <w:spacing w:after="0"/>
        <w:ind w:left="0"/>
        <w:jc w:val="both"/>
      </w:pPr>
      <w:r>
        <w:rPr>
          <w:rFonts w:ascii="Times New Roman"/>
          <w:b w:val="false"/>
          <w:i w:val="false"/>
          <w:color w:val="000000"/>
          <w:sz w:val="28"/>
        </w:rPr>
        <w:t>
      "КЕЛІСІЛДІ"</w:t>
      </w:r>
    </w:p>
    <w:bookmarkEnd w:id="51"/>
    <w:bookmarkStart w:name="z60" w:id="52"/>
    <w:p>
      <w:pPr>
        <w:spacing w:after="0"/>
        <w:ind w:left="0"/>
        <w:jc w:val="both"/>
      </w:pPr>
      <w:r>
        <w:rPr>
          <w:rFonts w:ascii="Times New Roman"/>
          <w:b w:val="false"/>
          <w:i w:val="false"/>
          <w:color w:val="000000"/>
          <w:sz w:val="28"/>
        </w:rPr>
        <w:t>
      Қазақстан Республикасының</w:t>
      </w:r>
    </w:p>
    <w:bookmarkEnd w:id="52"/>
    <w:bookmarkStart w:name="z61" w:id="53"/>
    <w:p>
      <w:pPr>
        <w:spacing w:after="0"/>
        <w:ind w:left="0"/>
        <w:jc w:val="both"/>
      </w:pPr>
      <w:r>
        <w:rPr>
          <w:rFonts w:ascii="Times New Roman"/>
          <w:b w:val="false"/>
          <w:i w:val="false"/>
          <w:color w:val="000000"/>
          <w:sz w:val="28"/>
        </w:rPr>
        <w:t>
      Төтенше жағдайлар министрлігі</w:t>
      </w:r>
    </w:p>
    <w:bookmarkEnd w:id="53"/>
    <w:bookmarkStart w:name="z62" w:id="54"/>
    <w:p>
      <w:pPr>
        <w:spacing w:after="0"/>
        <w:ind w:left="0"/>
        <w:jc w:val="both"/>
      </w:pPr>
      <w:r>
        <w:rPr>
          <w:rFonts w:ascii="Times New Roman"/>
          <w:b w:val="false"/>
          <w:i w:val="false"/>
          <w:color w:val="000000"/>
          <w:sz w:val="28"/>
        </w:rPr>
        <w:t>
      "КЕЛІСІЛДІ"</w:t>
      </w:r>
    </w:p>
    <w:bookmarkEnd w:id="54"/>
    <w:bookmarkStart w:name="z63" w:id="55"/>
    <w:p>
      <w:pPr>
        <w:spacing w:after="0"/>
        <w:ind w:left="0"/>
        <w:jc w:val="both"/>
      </w:pPr>
      <w:r>
        <w:rPr>
          <w:rFonts w:ascii="Times New Roman"/>
          <w:b w:val="false"/>
          <w:i w:val="false"/>
          <w:color w:val="000000"/>
          <w:sz w:val="28"/>
        </w:rPr>
        <w:t>
      Қазақстан Республикасының</w:t>
      </w:r>
    </w:p>
    <w:bookmarkEnd w:id="55"/>
    <w:bookmarkStart w:name="z64" w:id="56"/>
    <w:p>
      <w:pPr>
        <w:spacing w:after="0"/>
        <w:ind w:left="0"/>
        <w:jc w:val="both"/>
      </w:pPr>
      <w:r>
        <w:rPr>
          <w:rFonts w:ascii="Times New Roman"/>
          <w:b w:val="false"/>
          <w:i w:val="false"/>
          <w:color w:val="000000"/>
          <w:sz w:val="28"/>
        </w:rPr>
        <w:t>
      Туризм және спорт министрлігі</w:t>
      </w:r>
    </w:p>
    <w:bookmarkEnd w:id="56"/>
    <w:bookmarkStart w:name="z65" w:id="57"/>
    <w:p>
      <w:pPr>
        <w:spacing w:after="0"/>
        <w:ind w:left="0"/>
        <w:jc w:val="both"/>
      </w:pPr>
      <w:r>
        <w:rPr>
          <w:rFonts w:ascii="Times New Roman"/>
          <w:b w:val="false"/>
          <w:i w:val="false"/>
          <w:color w:val="000000"/>
          <w:sz w:val="28"/>
        </w:rPr>
        <w:t>
       "КЕЛІСІЛДІ"</w:t>
      </w:r>
    </w:p>
    <w:bookmarkEnd w:id="57"/>
    <w:bookmarkStart w:name="z66" w:id="58"/>
    <w:p>
      <w:pPr>
        <w:spacing w:after="0"/>
        <w:ind w:left="0"/>
        <w:jc w:val="both"/>
      </w:pPr>
      <w:r>
        <w:rPr>
          <w:rFonts w:ascii="Times New Roman"/>
          <w:b w:val="false"/>
          <w:i w:val="false"/>
          <w:color w:val="000000"/>
          <w:sz w:val="28"/>
        </w:rPr>
        <w:t>
      Қазақстан Республикасының</w:t>
      </w:r>
    </w:p>
    <w:bookmarkEnd w:id="58"/>
    <w:bookmarkStart w:name="z67" w:id="59"/>
    <w:p>
      <w:pPr>
        <w:spacing w:after="0"/>
        <w:ind w:left="0"/>
        <w:jc w:val="both"/>
      </w:pPr>
      <w:r>
        <w:rPr>
          <w:rFonts w:ascii="Times New Roman"/>
          <w:b w:val="false"/>
          <w:i w:val="false"/>
          <w:color w:val="000000"/>
          <w:sz w:val="28"/>
        </w:rPr>
        <w:t>
      Ұлттық экономика министрлігі</w:t>
      </w:r>
    </w:p>
    <w:bookmarkEnd w:id="59"/>
    <w:bookmarkStart w:name="z68" w:id="60"/>
    <w:p>
      <w:pPr>
        <w:spacing w:after="0"/>
        <w:ind w:left="0"/>
        <w:jc w:val="both"/>
      </w:pPr>
      <w:r>
        <w:rPr>
          <w:rFonts w:ascii="Times New Roman"/>
          <w:b w:val="false"/>
          <w:i w:val="false"/>
          <w:color w:val="000000"/>
          <w:sz w:val="28"/>
        </w:rPr>
        <w:t>
      "КЕЛІСІЛДІ"</w:t>
      </w:r>
    </w:p>
    <w:bookmarkEnd w:id="60"/>
    <w:bookmarkStart w:name="z69" w:id="61"/>
    <w:p>
      <w:pPr>
        <w:spacing w:after="0"/>
        <w:ind w:left="0"/>
        <w:jc w:val="both"/>
      </w:pPr>
      <w:r>
        <w:rPr>
          <w:rFonts w:ascii="Times New Roman"/>
          <w:b w:val="false"/>
          <w:i w:val="false"/>
          <w:color w:val="000000"/>
          <w:sz w:val="28"/>
        </w:rPr>
        <w:t>
      Қазақстан Республикасының</w:t>
      </w:r>
    </w:p>
    <w:bookmarkEnd w:id="61"/>
    <w:bookmarkStart w:name="z70" w:id="62"/>
    <w:p>
      <w:pPr>
        <w:spacing w:after="0"/>
        <w:ind w:left="0"/>
        <w:jc w:val="both"/>
      </w:pPr>
      <w:r>
        <w:rPr>
          <w:rFonts w:ascii="Times New Roman"/>
          <w:b w:val="false"/>
          <w:i w:val="false"/>
          <w:color w:val="000000"/>
          <w:sz w:val="28"/>
        </w:rPr>
        <w:t xml:space="preserve">
      Экология және табиғи </w:t>
      </w:r>
    </w:p>
    <w:bookmarkEnd w:id="62"/>
    <w:bookmarkStart w:name="z71" w:id="63"/>
    <w:p>
      <w:pPr>
        <w:spacing w:after="0"/>
        <w:ind w:left="0"/>
        <w:jc w:val="both"/>
      </w:pPr>
      <w:r>
        <w:rPr>
          <w:rFonts w:ascii="Times New Roman"/>
          <w:b w:val="false"/>
          <w:i w:val="false"/>
          <w:color w:val="000000"/>
          <w:sz w:val="28"/>
        </w:rPr>
        <w:t>
      ресурстар министрлігі</w:t>
      </w:r>
    </w:p>
    <w:bookmarkEnd w:id="63"/>
    <w:bookmarkStart w:name="z72" w:id="64"/>
    <w:p>
      <w:pPr>
        <w:spacing w:after="0"/>
        <w:ind w:left="0"/>
        <w:jc w:val="both"/>
      </w:pPr>
      <w:r>
        <w:rPr>
          <w:rFonts w:ascii="Times New Roman"/>
          <w:b w:val="false"/>
          <w:i w:val="false"/>
          <w:color w:val="000000"/>
          <w:sz w:val="28"/>
        </w:rPr>
        <w:t>
      "КЕЛІСІЛДІ"</w:t>
      </w:r>
    </w:p>
    <w:bookmarkEnd w:id="64"/>
    <w:bookmarkStart w:name="z73" w:id="65"/>
    <w:p>
      <w:pPr>
        <w:spacing w:after="0"/>
        <w:ind w:left="0"/>
        <w:jc w:val="both"/>
      </w:pPr>
      <w:r>
        <w:rPr>
          <w:rFonts w:ascii="Times New Roman"/>
          <w:b w:val="false"/>
          <w:i w:val="false"/>
          <w:color w:val="000000"/>
          <w:sz w:val="28"/>
        </w:rPr>
        <w:t>
      Қазақстан Республикасының</w:t>
      </w:r>
    </w:p>
    <w:bookmarkEnd w:id="65"/>
    <w:bookmarkStart w:name="z74" w:id="66"/>
    <w:p>
      <w:pPr>
        <w:spacing w:after="0"/>
        <w:ind w:left="0"/>
        <w:jc w:val="both"/>
      </w:pPr>
      <w:r>
        <w:rPr>
          <w:rFonts w:ascii="Times New Roman"/>
          <w:b w:val="false"/>
          <w:i w:val="false"/>
          <w:color w:val="000000"/>
          <w:sz w:val="28"/>
        </w:rPr>
        <w:t>
      Энергетика министрлігі</w:t>
      </w:r>
    </w:p>
    <w:bookmarkEnd w:id="66"/>
    <w:bookmarkStart w:name="z75" w:id="67"/>
    <w:p>
      <w:pPr>
        <w:spacing w:after="0"/>
        <w:ind w:left="0"/>
        <w:jc w:val="both"/>
      </w:pPr>
      <w:r>
        <w:rPr>
          <w:rFonts w:ascii="Times New Roman"/>
          <w:b w:val="false"/>
          <w:i w:val="false"/>
          <w:color w:val="000000"/>
          <w:sz w:val="28"/>
        </w:rPr>
        <w:t>
      "КЕЛІСІЛДІ"</w:t>
      </w:r>
    </w:p>
    <w:bookmarkEnd w:id="67"/>
    <w:bookmarkStart w:name="z76" w:id="68"/>
    <w:p>
      <w:pPr>
        <w:spacing w:after="0"/>
        <w:ind w:left="0"/>
        <w:jc w:val="both"/>
      </w:pPr>
      <w:r>
        <w:rPr>
          <w:rFonts w:ascii="Times New Roman"/>
          <w:b w:val="false"/>
          <w:i w:val="false"/>
          <w:color w:val="000000"/>
          <w:sz w:val="28"/>
        </w:rPr>
        <w:t>
      Қазақстан Республикасының</w:t>
      </w:r>
    </w:p>
    <w:bookmarkEnd w:id="68"/>
    <w:bookmarkStart w:name="z77" w:id="69"/>
    <w:p>
      <w:pPr>
        <w:spacing w:after="0"/>
        <w:ind w:left="0"/>
        <w:jc w:val="both"/>
      </w:pPr>
      <w:r>
        <w:rPr>
          <w:rFonts w:ascii="Times New Roman"/>
          <w:b w:val="false"/>
          <w:i w:val="false"/>
          <w:color w:val="000000"/>
          <w:sz w:val="28"/>
        </w:rPr>
        <w:t>
      Ішкі істер министрлігі</w:t>
      </w:r>
    </w:p>
    <w:bookmarkEnd w:id="69"/>
    <w:bookmarkStart w:name="z78" w:id="70"/>
    <w:p>
      <w:pPr>
        <w:spacing w:after="0"/>
        <w:ind w:left="0"/>
        <w:jc w:val="both"/>
      </w:pPr>
      <w:r>
        <w:rPr>
          <w:rFonts w:ascii="Times New Roman"/>
          <w:b w:val="false"/>
          <w:i w:val="false"/>
          <w:color w:val="000000"/>
          <w:sz w:val="28"/>
        </w:rPr>
        <w:t>
      "КЕЛІСІЛДІ"</w:t>
      </w:r>
    </w:p>
    <w:bookmarkEnd w:id="70"/>
    <w:bookmarkStart w:name="z79" w:id="71"/>
    <w:p>
      <w:pPr>
        <w:spacing w:after="0"/>
        <w:ind w:left="0"/>
        <w:jc w:val="both"/>
      </w:pPr>
      <w:r>
        <w:rPr>
          <w:rFonts w:ascii="Times New Roman"/>
          <w:b w:val="false"/>
          <w:i w:val="false"/>
          <w:color w:val="000000"/>
          <w:sz w:val="28"/>
        </w:rPr>
        <w:t xml:space="preserve">
      Қазақстан Республикасының </w:t>
      </w:r>
    </w:p>
    <w:bookmarkEnd w:id="71"/>
    <w:bookmarkStart w:name="z80" w:id="72"/>
    <w:p>
      <w:pPr>
        <w:spacing w:after="0"/>
        <w:ind w:left="0"/>
        <w:jc w:val="both"/>
      </w:pPr>
      <w:r>
        <w:rPr>
          <w:rFonts w:ascii="Times New Roman"/>
          <w:b w:val="false"/>
          <w:i w:val="false"/>
          <w:color w:val="000000"/>
          <w:sz w:val="28"/>
        </w:rPr>
        <w:t>
      Бас прокуратурасы</w:t>
      </w:r>
    </w:p>
    <w:bookmarkEnd w:id="72"/>
    <w:bookmarkStart w:name="z81" w:id="73"/>
    <w:p>
      <w:pPr>
        <w:spacing w:after="0"/>
        <w:ind w:left="0"/>
        <w:jc w:val="both"/>
      </w:pPr>
      <w:r>
        <w:rPr>
          <w:rFonts w:ascii="Times New Roman"/>
          <w:b w:val="false"/>
          <w:i w:val="false"/>
          <w:color w:val="000000"/>
          <w:sz w:val="28"/>
        </w:rPr>
        <w:t>
      "КЕЛІСІЛДІ"</w:t>
      </w:r>
    </w:p>
    <w:bookmarkEnd w:id="73"/>
    <w:bookmarkStart w:name="z82" w:id="74"/>
    <w:p>
      <w:pPr>
        <w:spacing w:after="0"/>
        <w:ind w:left="0"/>
        <w:jc w:val="both"/>
      </w:pPr>
      <w:r>
        <w:rPr>
          <w:rFonts w:ascii="Times New Roman"/>
          <w:b w:val="false"/>
          <w:i w:val="false"/>
          <w:color w:val="000000"/>
          <w:sz w:val="28"/>
        </w:rPr>
        <w:t>
      Қазақстан Республикасының</w:t>
      </w:r>
    </w:p>
    <w:bookmarkEnd w:id="74"/>
    <w:bookmarkStart w:name="z83" w:id="75"/>
    <w:p>
      <w:pPr>
        <w:spacing w:after="0"/>
        <w:ind w:left="0"/>
        <w:jc w:val="both"/>
      </w:pPr>
      <w:r>
        <w:rPr>
          <w:rFonts w:ascii="Times New Roman"/>
          <w:b w:val="false"/>
          <w:i w:val="false"/>
          <w:color w:val="000000"/>
          <w:sz w:val="28"/>
        </w:rPr>
        <w:t>
      Ұлттық қауіпсіздік комитеті</w:t>
      </w:r>
    </w:p>
    <w:bookmarkEnd w:id="75"/>
    <w:bookmarkStart w:name="z84" w:id="76"/>
    <w:p>
      <w:pPr>
        <w:spacing w:after="0"/>
        <w:ind w:left="0"/>
        <w:jc w:val="both"/>
      </w:pPr>
      <w:r>
        <w:rPr>
          <w:rFonts w:ascii="Times New Roman"/>
          <w:b w:val="false"/>
          <w:i w:val="false"/>
          <w:color w:val="000000"/>
          <w:sz w:val="28"/>
        </w:rPr>
        <w:t>
      "КЕЛІСІЛДІ"</w:t>
      </w:r>
    </w:p>
    <w:bookmarkEnd w:id="76"/>
    <w:bookmarkStart w:name="z85" w:id="77"/>
    <w:p>
      <w:pPr>
        <w:spacing w:after="0"/>
        <w:ind w:left="0"/>
        <w:jc w:val="both"/>
      </w:pPr>
      <w:r>
        <w:rPr>
          <w:rFonts w:ascii="Times New Roman"/>
          <w:b w:val="false"/>
          <w:i w:val="false"/>
          <w:color w:val="000000"/>
          <w:sz w:val="28"/>
        </w:rPr>
        <w:t>
      Қазақстан Республикасының</w:t>
      </w:r>
    </w:p>
    <w:bookmarkEnd w:id="77"/>
    <w:bookmarkStart w:name="z86" w:id="78"/>
    <w:p>
      <w:pPr>
        <w:spacing w:after="0"/>
        <w:ind w:left="0"/>
        <w:jc w:val="both"/>
      </w:pPr>
      <w:r>
        <w:rPr>
          <w:rFonts w:ascii="Times New Roman"/>
          <w:b w:val="false"/>
          <w:i w:val="false"/>
          <w:color w:val="000000"/>
          <w:sz w:val="28"/>
        </w:rPr>
        <w:t>
      Бәсекелестікті қорғау</w:t>
      </w:r>
    </w:p>
    <w:bookmarkEnd w:id="78"/>
    <w:bookmarkStart w:name="z87" w:id="79"/>
    <w:p>
      <w:pPr>
        <w:spacing w:after="0"/>
        <w:ind w:left="0"/>
        <w:jc w:val="both"/>
      </w:pPr>
      <w:r>
        <w:rPr>
          <w:rFonts w:ascii="Times New Roman"/>
          <w:b w:val="false"/>
          <w:i w:val="false"/>
          <w:color w:val="000000"/>
          <w:sz w:val="28"/>
        </w:rPr>
        <w:t>
      және дамыту агенттігі</w:t>
      </w:r>
    </w:p>
    <w:bookmarkEnd w:id="79"/>
    <w:bookmarkStart w:name="z88" w:id="80"/>
    <w:p>
      <w:pPr>
        <w:spacing w:after="0"/>
        <w:ind w:left="0"/>
        <w:jc w:val="both"/>
      </w:pPr>
      <w:r>
        <w:rPr>
          <w:rFonts w:ascii="Times New Roman"/>
          <w:b w:val="false"/>
          <w:i w:val="false"/>
          <w:color w:val="000000"/>
          <w:sz w:val="28"/>
        </w:rPr>
        <w:t>
      "КЕЛІСІЛДІ"</w:t>
      </w:r>
    </w:p>
    <w:bookmarkEnd w:id="80"/>
    <w:bookmarkStart w:name="z89" w:id="81"/>
    <w:p>
      <w:pPr>
        <w:spacing w:after="0"/>
        <w:ind w:left="0"/>
        <w:jc w:val="both"/>
      </w:pPr>
      <w:r>
        <w:rPr>
          <w:rFonts w:ascii="Times New Roman"/>
          <w:b w:val="false"/>
          <w:i w:val="false"/>
          <w:color w:val="000000"/>
          <w:sz w:val="28"/>
        </w:rPr>
        <w:t>
      Қазақстан Республикасының</w:t>
      </w:r>
    </w:p>
    <w:bookmarkEnd w:id="81"/>
    <w:bookmarkStart w:name="z90" w:id="82"/>
    <w:p>
      <w:pPr>
        <w:spacing w:after="0"/>
        <w:ind w:left="0"/>
        <w:jc w:val="both"/>
      </w:pPr>
      <w:r>
        <w:rPr>
          <w:rFonts w:ascii="Times New Roman"/>
          <w:b w:val="false"/>
          <w:i w:val="false"/>
          <w:color w:val="000000"/>
          <w:sz w:val="28"/>
        </w:rPr>
        <w:t>
      Қаржы нарығын реттеу</w:t>
      </w:r>
    </w:p>
    <w:bookmarkEnd w:id="82"/>
    <w:bookmarkStart w:name="z91" w:id="83"/>
    <w:p>
      <w:pPr>
        <w:spacing w:after="0"/>
        <w:ind w:left="0"/>
        <w:jc w:val="both"/>
      </w:pPr>
      <w:r>
        <w:rPr>
          <w:rFonts w:ascii="Times New Roman"/>
          <w:b w:val="false"/>
          <w:i w:val="false"/>
          <w:color w:val="000000"/>
          <w:sz w:val="28"/>
        </w:rPr>
        <w:t>
      және дамыту агенттігі</w:t>
      </w:r>
    </w:p>
    <w:bookmarkEnd w:id="83"/>
    <w:bookmarkStart w:name="z92" w:id="84"/>
    <w:p>
      <w:pPr>
        <w:spacing w:after="0"/>
        <w:ind w:left="0"/>
        <w:jc w:val="both"/>
      </w:pPr>
      <w:r>
        <w:rPr>
          <w:rFonts w:ascii="Times New Roman"/>
          <w:b w:val="false"/>
          <w:i w:val="false"/>
          <w:color w:val="000000"/>
          <w:sz w:val="28"/>
        </w:rPr>
        <w:t>
      "КЕЛІСІЛДІ"</w:t>
      </w:r>
    </w:p>
    <w:bookmarkEnd w:id="84"/>
    <w:bookmarkStart w:name="z93" w:id="85"/>
    <w:p>
      <w:pPr>
        <w:spacing w:after="0"/>
        <w:ind w:left="0"/>
        <w:jc w:val="both"/>
      </w:pPr>
      <w:r>
        <w:rPr>
          <w:rFonts w:ascii="Times New Roman"/>
          <w:b w:val="false"/>
          <w:i w:val="false"/>
          <w:color w:val="000000"/>
          <w:sz w:val="28"/>
        </w:rPr>
        <w:t>
      Қазақстан Республикасының</w:t>
      </w:r>
    </w:p>
    <w:bookmarkEnd w:id="85"/>
    <w:bookmarkStart w:name="z94" w:id="86"/>
    <w:p>
      <w:pPr>
        <w:spacing w:after="0"/>
        <w:ind w:left="0"/>
        <w:jc w:val="both"/>
      </w:pPr>
      <w:r>
        <w:rPr>
          <w:rFonts w:ascii="Times New Roman"/>
          <w:b w:val="false"/>
          <w:i w:val="false"/>
          <w:color w:val="000000"/>
          <w:sz w:val="28"/>
        </w:rPr>
        <w:t>
      Стратегиялық жоспарлау</w:t>
      </w:r>
    </w:p>
    <w:bookmarkEnd w:id="86"/>
    <w:bookmarkStart w:name="z95" w:id="87"/>
    <w:p>
      <w:pPr>
        <w:spacing w:after="0"/>
        <w:ind w:left="0"/>
        <w:jc w:val="both"/>
      </w:pPr>
      <w:r>
        <w:rPr>
          <w:rFonts w:ascii="Times New Roman"/>
          <w:b w:val="false"/>
          <w:i w:val="false"/>
          <w:color w:val="000000"/>
          <w:sz w:val="28"/>
        </w:rPr>
        <w:t>
      және реформалар агенттігінің</w:t>
      </w:r>
    </w:p>
    <w:bookmarkEnd w:id="87"/>
    <w:bookmarkStart w:name="z96" w:id="88"/>
    <w:p>
      <w:pPr>
        <w:spacing w:after="0"/>
        <w:ind w:left="0"/>
        <w:jc w:val="both"/>
      </w:pPr>
      <w:r>
        <w:rPr>
          <w:rFonts w:ascii="Times New Roman"/>
          <w:b w:val="false"/>
          <w:i w:val="false"/>
          <w:color w:val="000000"/>
          <w:sz w:val="28"/>
        </w:rPr>
        <w:t>
      Ұлттық статистика бюросы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24 маусымдағы</w:t>
            </w:r>
            <w:r>
              <w:br/>
            </w:r>
            <w:r>
              <w:rPr>
                <w:rFonts w:ascii="Times New Roman"/>
                <w:b w:val="false"/>
                <w:i w:val="false"/>
                <w:color w:val="000000"/>
                <w:sz w:val="20"/>
              </w:rPr>
              <w:t>№ 332 бұйрығына</w:t>
            </w:r>
            <w:r>
              <w:br/>
            </w:r>
            <w:r>
              <w:rPr>
                <w:rFonts w:ascii="Times New Roman"/>
                <w:b w:val="false"/>
                <w:i w:val="false"/>
                <w:color w:val="000000"/>
                <w:sz w:val="20"/>
              </w:rPr>
              <w:t>1-қосымша</w:t>
            </w:r>
            <w:r>
              <w:br/>
            </w: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калыптастыру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1-нысан</w:t>
            </w:r>
          </w:p>
        </w:tc>
      </w:tr>
    </w:tbl>
    <w:bookmarkStart w:name="z98" w:id="89"/>
    <w:p>
      <w:pPr>
        <w:spacing w:after="0"/>
        <w:ind w:left="0"/>
        <w:jc w:val="both"/>
      </w:pPr>
      <w:r>
        <w:rPr>
          <w:rFonts w:ascii="Times New Roman"/>
          <w:b w:val="false"/>
          <w:i w:val="false"/>
          <w:color w:val="000000"/>
          <w:sz w:val="28"/>
        </w:rPr>
        <w:t>
      ___________ есептік жыл үшін Мемлекеттік энергетикалық тізілім субъектілерінің атауы, сәйкестендіру нөмірі, мекенжайы және экономикалық қызметінің негізгі түрлері туралы ақпарат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 пошталық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(ЖСН)/Бизнес-сәйкестендіру нөмірін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мекемесі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субъектісі (Иә/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(Ірі/ Орта/ Шағын)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0"/>
    <w:p>
      <w:pPr>
        <w:spacing w:after="0"/>
        <w:ind w:left="0"/>
        <w:jc w:val="both"/>
      </w:pPr>
      <w:r>
        <w:rPr>
          <w:rFonts w:ascii="Times New Roman"/>
          <w:b w:val="false"/>
          <w:i w:val="false"/>
          <w:color w:val="000000"/>
          <w:sz w:val="28"/>
        </w:rPr>
        <w:t>
      * Мемлекеттік энергетикалық тізілім субъектісінің барлық түрлерін экономикалық қызмет түрлерінің жалпы жіктеушіне сәйкес көрсету керек.</w:t>
      </w:r>
    </w:p>
    <w:bookmarkEnd w:id="90"/>
    <w:bookmarkStart w:name="z100" w:id="91"/>
    <w:p>
      <w:pPr>
        <w:spacing w:after="0"/>
        <w:ind w:left="0"/>
        <w:jc w:val="both"/>
      </w:pPr>
      <w:r>
        <w:rPr>
          <w:rFonts w:ascii="Times New Roman"/>
          <w:b w:val="false"/>
          <w:i w:val="false"/>
          <w:color w:val="000000"/>
          <w:sz w:val="28"/>
        </w:rPr>
        <w:t>
      Мөр орны (жеке кәсіпкерлерлік субъектілері болып табылатын тұлғаларды қоспағанда)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лауазымы, телефоны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және Мемлекеттік энергетикалық тізілім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02" w:id="92"/>
    <w:p>
      <w:pPr>
        <w:spacing w:after="0"/>
        <w:ind w:left="0"/>
        <w:jc w:val="both"/>
      </w:pPr>
      <w:r>
        <w:rPr>
          <w:rFonts w:ascii="Times New Roman"/>
          <w:b w:val="false"/>
          <w:i w:val="false"/>
          <w:color w:val="000000"/>
          <w:sz w:val="28"/>
        </w:rPr>
        <w:t>
      ______ күнтізбелік жыл үшін заттай және ақшалай мәндегі энергетикалық ресурстар мен суды өндіру, шығару, тұтыну, беру және ысырабының көлемдері туралы ақпарат</w:t>
      </w:r>
    </w:p>
    <w:bookmarkEnd w:id="92"/>
    <w:bookmarkStart w:name="z103" w:id="93"/>
    <w:p>
      <w:pPr>
        <w:spacing w:after="0"/>
        <w:ind w:left="0"/>
        <w:jc w:val="both"/>
      </w:pPr>
      <w:r>
        <w:rPr>
          <w:rFonts w:ascii="Times New Roman"/>
          <w:b w:val="false"/>
          <w:i w:val="false"/>
          <w:color w:val="000000"/>
          <w:sz w:val="28"/>
        </w:rPr>
        <w:t xml:space="preserve">
      20 __ жылғы есепті кезең </w:t>
      </w:r>
    </w:p>
    <w:bookmarkEnd w:id="93"/>
    <w:bookmarkStart w:name="z104" w:id="94"/>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уәкілетті органның интернет-ресурсында орналастырылған.</w:t>
      </w:r>
    </w:p>
    <w:bookmarkEnd w:id="94"/>
    <w:bookmarkStart w:name="z105" w:id="95"/>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Заңы 9-бабының 1-тармағына сәйкес ақпаратты белгіленген мерзімде ұсынбау "Әкімшілік құқық бұзушылық туралы" Қазақстан Республикасы Кодексінің 292-бабында көзделген әкімшілік құқық бұзушылық болып табылады.</w:t>
      </w:r>
    </w:p>
    <w:bookmarkEnd w:id="95"/>
    <w:bookmarkStart w:name="z106" w:id="96"/>
    <w:p>
      <w:pPr>
        <w:spacing w:after="0"/>
        <w:ind w:left="0"/>
        <w:jc w:val="both"/>
      </w:pPr>
      <w:r>
        <w:rPr>
          <w:rFonts w:ascii="Times New Roman"/>
          <w:b w:val="false"/>
          <w:i w:val="false"/>
          <w:color w:val="000000"/>
          <w:sz w:val="28"/>
        </w:rPr>
        <w:t>
      Индекс: 2 – ӨШТБШК *</w:t>
      </w:r>
    </w:p>
    <w:bookmarkEnd w:id="96"/>
    <w:bookmarkStart w:name="z107" w:id="97"/>
    <w:p>
      <w:pPr>
        <w:spacing w:after="0"/>
        <w:ind w:left="0"/>
        <w:jc w:val="both"/>
      </w:pPr>
      <w:r>
        <w:rPr>
          <w:rFonts w:ascii="Times New Roman"/>
          <w:b w:val="false"/>
          <w:i w:val="false"/>
          <w:color w:val="000000"/>
          <w:sz w:val="28"/>
        </w:rPr>
        <w:t>
      Кезеңділігі – жыл сайын</w:t>
      </w:r>
    </w:p>
    <w:bookmarkEnd w:id="97"/>
    <w:bookmarkStart w:name="z108" w:id="98"/>
    <w:p>
      <w:pPr>
        <w:spacing w:after="0"/>
        <w:ind w:left="0"/>
        <w:jc w:val="both"/>
      </w:pPr>
      <w:r>
        <w:rPr>
          <w:rFonts w:ascii="Times New Roman"/>
          <w:b w:val="false"/>
          <w:i w:val="false"/>
          <w:color w:val="000000"/>
          <w:sz w:val="28"/>
        </w:rPr>
        <w:t>
      Ұсыну мерзімі: 1 сәуірге дейін</w:t>
      </w:r>
    </w:p>
    <w:bookmarkEnd w:id="98"/>
    <w:bookmarkStart w:name="z109" w:id="99"/>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тоннасына барабар көлемде тұтынатын дара кәсіпкерлер және заңды тұлғалар, сондай-ақ квазимемлекеттік сектор және табиғи монополиялар субъектілері.</w:t>
      </w:r>
    </w:p>
    <w:bookmarkEnd w:id="99"/>
    <w:bookmarkStart w:name="z110" w:id="100"/>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bookmarkEnd w:id="100"/>
    <w:bookmarkStart w:name="z111" w:id="101"/>
    <w:p>
      <w:pPr>
        <w:spacing w:after="0"/>
        <w:ind w:left="0"/>
        <w:jc w:val="both"/>
      </w:pPr>
      <w:r>
        <w:rPr>
          <w:rFonts w:ascii="Times New Roman"/>
          <w:b w:val="false"/>
          <w:i w:val="false"/>
          <w:color w:val="000000"/>
          <w:sz w:val="28"/>
        </w:rPr>
        <w:t>
      * ӨШТБШК - өндіру, шығару, тұтыну, беру, шығын көлемі.</w:t>
      </w:r>
    </w:p>
    <w:bookmarkEnd w:id="101"/>
    <w:bookmarkStart w:name="z112" w:id="102"/>
    <w:p>
      <w:pPr>
        <w:spacing w:after="0"/>
        <w:ind w:left="0"/>
        <w:jc w:val="both"/>
      </w:pPr>
      <w:r>
        <w:rPr>
          <w:rFonts w:ascii="Times New Roman"/>
          <w:b w:val="false"/>
          <w:i w:val="false"/>
          <w:color w:val="000000"/>
          <w:sz w:val="28"/>
        </w:rPr>
        <w:t>
      1-бөлім. Энергетикалық ресурстарды өндіру, шығару, тұтыну, беру және жоғалту көлемдері туралы ақпаратты көрсетіңіз</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отын-энергетикалық ресурстардың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емес көздерден алынған энергетикалық ресурстарды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көздерден алынған энергетикалық ресурстарын тұтыну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тұлғаларға және жеке тұлғаларға берілген (іске асырылған) энергетикалық ресурстар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ресурстарын сатып алуға жұмсалған шығындар, мың. теңге (ҚҚС есебімен)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ресурсын тасымалдау кезіндегі ысырап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отын пеші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Текшелер, тас көмірдің түйіршігі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типіндегі реактивті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көмірдің жартылай коксы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 пропилен, бутилен, бутадиен және басқа мұнай газдарын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және тақтатас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 және тақтатас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айыру арқылы алынған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көмірден (лигниттен) жасалған брикеттер, түйіршіктер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Кокстейтін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МДж/кг-нан асатын, бірақ жылыту үшін қолданылатын бу шығару үшін ылғал негіздегі энергетикалық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жоғары энергетикалық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шайыры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Феррокорытпы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(су электр станциялары)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(күн электр станциялары)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(жел электр станциялары)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3"/>
    <w:p>
      <w:pPr>
        <w:spacing w:after="0"/>
        <w:ind w:left="0"/>
        <w:jc w:val="both"/>
      </w:pPr>
      <w:r>
        <w:rPr>
          <w:rFonts w:ascii="Times New Roman"/>
          <w:b w:val="false"/>
          <w:i w:val="false"/>
          <w:color w:val="000000"/>
          <w:sz w:val="28"/>
        </w:rPr>
        <w:t>
      2-бөлім. Тұтынылатын су мен ысырап мөлшерін көрсетіңіз</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судың ысырабы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4"/>
    <w:p>
      <w:pPr>
        <w:spacing w:after="0"/>
        <w:ind w:left="0"/>
        <w:jc w:val="both"/>
      </w:pPr>
      <w:r>
        <w:rPr>
          <w:rFonts w:ascii="Times New Roman"/>
          <w:b w:val="false"/>
          <w:i w:val="false"/>
          <w:color w:val="000000"/>
          <w:sz w:val="28"/>
        </w:rPr>
        <w:t>
      Жауапты адам ________________________________ _____________</w:t>
      </w:r>
    </w:p>
    <w:bookmarkEnd w:id="104"/>
    <w:bookmarkStart w:name="z115" w:id="105"/>
    <w:p>
      <w:pPr>
        <w:spacing w:after="0"/>
        <w:ind w:left="0"/>
        <w:jc w:val="both"/>
      </w:pPr>
      <w:r>
        <w:rPr>
          <w:rFonts w:ascii="Times New Roman"/>
          <w:b w:val="false"/>
          <w:i w:val="false"/>
          <w:color w:val="000000"/>
          <w:sz w:val="28"/>
        </w:rPr>
        <w:t>
      тегі, аты және әкесінің аты (бар болған жағдайда) қолы</w:t>
      </w:r>
    </w:p>
    <w:bookmarkEnd w:id="105"/>
    <w:bookmarkStart w:name="z116" w:id="106"/>
    <w:p>
      <w:pPr>
        <w:spacing w:after="0"/>
        <w:ind w:left="0"/>
        <w:jc w:val="both"/>
      </w:pPr>
      <w:r>
        <w:rPr>
          <w:rFonts w:ascii="Times New Roman"/>
          <w:b w:val="false"/>
          <w:i w:val="false"/>
          <w:color w:val="000000"/>
          <w:sz w:val="28"/>
        </w:rPr>
        <w:t>
      Басшы немесе қол қоюға уәкілетті адам</w:t>
      </w:r>
    </w:p>
    <w:bookmarkEnd w:id="106"/>
    <w:bookmarkStart w:name="z117" w:id="107"/>
    <w:p>
      <w:pPr>
        <w:spacing w:after="0"/>
        <w:ind w:left="0"/>
        <w:jc w:val="both"/>
      </w:pPr>
      <w:r>
        <w:rPr>
          <w:rFonts w:ascii="Times New Roman"/>
          <w:b w:val="false"/>
          <w:i w:val="false"/>
          <w:color w:val="000000"/>
          <w:sz w:val="28"/>
        </w:rPr>
        <w:t>
      ___________________________________________ ___________</w:t>
      </w:r>
    </w:p>
    <w:bookmarkEnd w:id="107"/>
    <w:bookmarkStart w:name="z118" w:id="108"/>
    <w:p>
      <w:pPr>
        <w:spacing w:after="0"/>
        <w:ind w:left="0"/>
        <w:jc w:val="both"/>
      </w:pPr>
      <w:r>
        <w:rPr>
          <w:rFonts w:ascii="Times New Roman"/>
          <w:b w:val="false"/>
          <w:i w:val="false"/>
          <w:color w:val="000000"/>
          <w:sz w:val="28"/>
        </w:rPr>
        <w:t>
      тегі, аты және әкесінің аты (бар болған жағдайда) қолы</w:t>
      </w:r>
    </w:p>
    <w:bookmarkEnd w:id="108"/>
    <w:bookmarkStart w:name="z119" w:id="109"/>
    <w:p>
      <w:pPr>
        <w:spacing w:after="0"/>
        <w:ind w:left="0"/>
        <w:jc w:val="both"/>
      </w:pPr>
      <w:r>
        <w:rPr>
          <w:rFonts w:ascii="Times New Roman"/>
          <w:b w:val="false"/>
          <w:i w:val="false"/>
          <w:color w:val="000000"/>
          <w:sz w:val="28"/>
        </w:rPr>
        <w:t>
      Мөрдің орны (жеке кәсіпкерлерлік субъектілері болып табылатын тұлғаларды қоспағанда)</w:t>
      </w:r>
    </w:p>
    <w:bookmarkEnd w:id="109"/>
    <w:bookmarkStart w:name="z120" w:id="110"/>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110"/>
    <w:bookmarkStart w:name="z121" w:id="111"/>
    <w:p>
      <w:pPr>
        <w:spacing w:after="0"/>
        <w:ind w:left="0"/>
        <w:jc w:val="both"/>
      </w:pPr>
      <w:r>
        <w:rPr>
          <w:rFonts w:ascii="Times New Roman"/>
          <w:b w:val="false"/>
          <w:i w:val="false"/>
          <w:color w:val="000000"/>
          <w:sz w:val="28"/>
        </w:rPr>
        <w:t>
      ______ күнтізбелік жыл үшін заттай және ақшалай мәндегі энергетикалық ресурстар мен суды өндіру, шығару, тұтыну, беру, шығын ысырабының көлемдері туралы ақпарат (2-индекс – ӨШТБШК*, кезеңділігі жыл сайын)</w:t>
      </w:r>
    </w:p>
    <w:bookmarkEnd w:id="111"/>
    <w:bookmarkStart w:name="z122" w:id="112"/>
    <w:p>
      <w:pPr>
        <w:spacing w:after="0"/>
        <w:ind w:left="0"/>
        <w:jc w:val="left"/>
      </w:pPr>
      <w:r>
        <w:rPr>
          <w:rFonts w:ascii="Times New Roman"/>
          <w:b/>
          <w:i w:val="false"/>
          <w:color w:val="000000"/>
        </w:rPr>
        <w:t xml:space="preserve"> 1-тарау. Жалпы ережелер</w:t>
      </w:r>
    </w:p>
    <w:bookmarkEnd w:id="112"/>
    <w:bookmarkStart w:name="z123" w:id="113"/>
    <w:p>
      <w:pPr>
        <w:spacing w:after="0"/>
        <w:ind w:left="0"/>
        <w:jc w:val="both"/>
      </w:pPr>
      <w:r>
        <w:rPr>
          <w:rFonts w:ascii="Times New Roman"/>
          <w:b w:val="false"/>
          <w:i w:val="false"/>
          <w:color w:val="000000"/>
          <w:sz w:val="28"/>
        </w:rPr>
        <w:t>
      1. Осы түсіндірме (бұдан әрі – Түсіндірме) "______ күнтізбелік жыл үшін заттай және ақшалай мәндегі энергетикалық ресурстар мен суды өндіру, шығару, тұтыну, беру және ысырабының көлемдері туралы ақпарат" әкімшілік деректерді жинауға арналған нысанды (бұдан әрі – нысан) толтыру бойынша бірыңғай тәртіпті айқындайды.</w:t>
      </w:r>
    </w:p>
    <w:bookmarkEnd w:id="113"/>
    <w:bookmarkStart w:name="z124" w:id="114"/>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14"/>
    <w:bookmarkStart w:name="z125" w:id="115"/>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қағаз немесе электрондық жеткізгіште (PDF және Excel) ұсынады. Нысандағы деректер өлшем бірліктерінде толтырылады.</w:t>
      </w:r>
    </w:p>
    <w:bookmarkEnd w:id="115"/>
    <w:bookmarkStart w:name="z126" w:id="116"/>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116"/>
    <w:bookmarkStart w:name="z127" w:id="117"/>
    <w:p>
      <w:pPr>
        <w:spacing w:after="0"/>
        <w:ind w:left="0"/>
        <w:jc w:val="left"/>
      </w:pPr>
      <w:r>
        <w:rPr>
          <w:rFonts w:ascii="Times New Roman"/>
          <w:b/>
          <w:i w:val="false"/>
          <w:color w:val="000000"/>
        </w:rPr>
        <w:t xml:space="preserve"> 2-тарау. Нысанды толтыру бойынша түсіндірме</w:t>
      </w:r>
    </w:p>
    <w:bookmarkEnd w:id="117"/>
    <w:bookmarkStart w:name="z128" w:id="118"/>
    <w:p>
      <w:pPr>
        <w:spacing w:after="0"/>
        <w:ind w:left="0"/>
        <w:jc w:val="both"/>
      </w:pPr>
      <w:r>
        <w:rPr>
          <w:rFonts w:ascii="Times New Roman"/>
          <w:b w:val="false"/>
          <w:i w:val="false"/>
          <w:color w:val="000000"/>
          <w:sz w:val="28"/>
        </w:rPr>
        <w:t>
      1. 1-бөлімде келесі деректерді көрсетіңіз:</w:t>
      </w:r>
    </w:p>
    <w:bookmarkEnd w:id="118"/>
    <w:bookmarkStart w:name="z129" w:id="119"/>
    <w:p>
      <w:pPr>
        <w:spacing w:after="0"/>
        <w:ind w:left="0"/>
        <w:jc w:val="both"/>
      </w:pPr>
      <w:r>
        <w:rPr>
          <w:rFonts w:ascii="Times New Roman"/>
          <w:b w:val="false"/>
          <w:i w:val="false"/>
          <w:color w:val="000000"/>
          <w:sz w:val="28"/>
        </w:rPr>
        <w:t>
      1) "3" бағанда өндірілген және шығарылған энергетикалық ресурстардың санын көрсетіңіз;</w:t>
      </w:r>
    </w:p>
    <w:bookmarkEnd w:id="119"/>
    <w:bookmarkStart w:name="z130" w:id="120"/>
    <w:p>
      <w:pPr>
        <w:spacing w:after="0"/>
        <w:ind w:left="0"/>
        <w:jc w:val="both"/>
      </w:pPr>
      <w:r>
        <w:rPr>
          <w:rFonts w:ascii="Times New Roman"/>
          <w:b w:val="false"/>
          <w:i w:val="false"/>
          <w:color w:val="000000"/>
          <w:sz w:val="28"/>
        </w:rPr>
        <w:t>
      2) "4а" бағанда меншікті емес көздерден алынған, тұтынылған энергетикалық ресурстарының санын көрсетіңіз;</w:t>
      </w:r>
    </w:p>
    <w:bookmarkEnd w:id="120"/>
    <w:bookmarkStart w:name="z131" w:id="121"/>
    <w:p>
      <w:pPr>
        <w:spacing w:after="0"/>
        <w:ind w:left="0"/>
        <w:jc w:val="both"/>
      </w:pPr>
      <w:r>
        <w:rPr>
          <w:rFonts w:ascii="Times New Roman"/>
          <w:b w:val="false"/>
          <w:i w:val="false"/>
          <w:color w:val="000000"/>
          <w:sz w:val="28"/>
        </w:rPr>
        <w:t>
      3) "4б" бағанда отын-энергетика ресурстарын тасымалдау кезінде ысырап болған энергетикалық ресурстардың санын көрсетіңіз;</w:t>
      </w:r>
    </w:p>
    <w:bookmarkEnd w:id="121"/>
    <w:bookmarkStart w:name="z132" w:id="122"/>
    <w:p>
      <w:pPr>
        <w:spacing w:after="0"/>
        <w:ind w:left="0"/>
        <w:jc w:val="both"/>
      </w:pPr>
      <w:r>
        <w:rPr>
          <w:rFonts w:ascii="Times New Roman"/>
          <w:b w:val="false"/>
          <w:i w:val="false"/>
          <w:color w:val="000000"/>
          <w:sz w:val="28"/>
        </w:rPr>
        <w:t>
      4) егер Мемлекеттік энергетикалық тізілім субъектісі басқа заңды тұлғаларға энергетикалық ресурстарын тасымалдау жөнінде қызметтер көрсетсе, онда "4б" бағанда сондай-ақ осы тасымалдау жөніндегі қызметтерді көрсету кезінде туындайтын энергетикалық ресурстарының бүкіл ысырабы көрсетіледі ("4б" бағанның мәні "4а" бағанның құрамдас бөлігі болып табылады);</w:t>
      </w:r>
    </w:p>
    <w:bookmarkEnd w:id="122"/>
    <w:bookmarkStart w:name="z133" w:id="123"/>
    <w:p>
      <w:pPr>
        <w:spacing w:after="0"/>
        <w:ind w:left="0"/>
        <w:jc w:val="both"/>
      </w:pPr>
      <w:r>
        <w:rPr>
          <w:rFonts w:ascii="Times New Roman"/>
          <w:b w:val="false"/>
          <w:i w:val="false"/>
          <w:color w:val="000000"/>
          <w:sz w:val="28"/>
        </w:rPr>
        <w:t>
      5) мұнай, газ және көмір өндіруші зауыттарға қайта өндеуге арналған шикізат ретінде келіп түсетін энергетикалық ресурстарының бөлігі (үлесі) "4а", "4б" және "5" бағандарда көрсетілмейді;</w:t>
      </w:r>
    </w:p>
    <w:bookmarkEnd w:id="123"/>
    <w:bookmarkStart w:name="z134" w:id="124"/>
    <w:p>
      <w:pPr>
        <w:spacing w:after="0"/>
        <w:ind w:left="0"/>
        <w:jc w:val="both"/>
      </w:pPr>
      <w:r>
        <w:rPr>
          <w:rFonts w:ascii="Times New Roman"/>
          <w:b w:val="false"/>
          <w:i w:val="false"/>
          <w:color w:val="000000"/>
          <w:sz w:val="28"/>
        </w:rPr>
        <w:t>
      6) "5" бағанда құрамында жаңартылатын энергетикалық көздерінен электр энергиясын генерациялайтын қондырғылары бар кәсіпорындар толтырады;</w:t>
      </w:r>
    </w:p>
    <w:bookmarkEnd w:id="124"/>
    <w:bookmarkStart w:name="z135" w:id="125"/>
    <w:p>
      <w:pPr>
        <w:spacing w:after="0"/>
        <w:ind w:left="0"/>
        <w:jc w:val="both"/>
      </w:pPr>
      <w:r>
        <w:rPr>
          <w:rFonts w:ascii="Times New Roman"/>
          <w:b w:val="false"/>
          <w:i w:val="false"/>
          <w:color w:val="000000"/>
          <w:sz w:val="28"/>
        </w:rPr>
        <w:t>
      7) "6" бағанда басқа заңды және жеке тұлғаларға берілген энергетикалық ресурстарының санын көрсетіңіз. Бұл жағдайда, энергетикалық ресурстарда жаңартылған энергия көздерін қоспағанда, МЭТ субъектілерінің өзі жүргізген электр және жылу энергиясы көзделеді;</w:t>
      </w:r>
    </w:p>
    <w:bookmarkEnd w:id="125"/>
    <w:bookmarkStart w:name="z136" w:id="126"/>
    <w:p>
      <w:pPr>
        <w:spacing w:after="0"/>
        <w:ind w:left="0"/>
        <w:jc w:val="both"/>
      </w:pPr>
      <w:r>
        <w:rPr>
          <w:rFonts w:ascii="Times New Roman"/>
          <w:b w:val="false"/>
          <w:i w:val="false"/>
          <w:color w:val="000000"/>
          <w:sz w:val="28"/>
        </w:rPr>
        <w:t>
      8) "7" бағанда энергетикалық ресурстарын сатып алу шығындары жүзеге асырылған ақша қаражатының шығыстары санын көрсетіңіз, мың теңгемен;</w:t>
      </w:r>
    </w:p>
    <w:bookmarkEnd w:id="126"/>
    <w:bookmarkStart w:name="z137" w:id="127"/>
    <w:p>
      <w:pPr>
        <w:spacing w:after="0"/>
        <w:ind w:left="0"/>
        <w:jc w:val="both"/>
      </w:pPr>
      <w:r>
        <w:rPr>
          <w:rFonts w:ascii="Times New Roman"/>
          <w:b w:val="false"/>
          <w:i w:val="false"/>
          <w:color w:val="000000"/>
          <w:sz w:val="28"/>
        </w:rPr>
        <w:t>
      9) бір энергетикалық ресурсының бірнеше түрі қолданылатын жағдайда, "8" бағанда да санын көрсету қажет;</w:t>
      </w:r>
    </w:p>
    <w:bookmarkEnd w:id="127"/>
    <w:bookmarkStart w:name="z138" w:id="128"/>
    <w:p>
      <w:pPr>
        <w:spacing w:after="0"/>
        <w:ind w:left="0"/>
        <w:jc w:val="both"/>
      </w:pPr>
      <w:r>
        <w:rPr>
          <w:rFonts w:ascii="Times New Roman"/>
          <w:b w:val="false"/>
          <w:i w:val="false"/>
          <w:color w:val="000000"/>
          <w:sz w:val="28"/>
        </w:rPr>
        <w:t>
      10) "8" бағанда моторлы бензин, дизель отыны тұтынылған жағдайда, маркасын көрсетіңіз;</w:t>
      </w:r>
    </w:p>
    <w:bookmarkEnd w:id="128"/>
    <w:bookmarkStart w:name="z139" w:id="129"/>
    <w:p>
      <w:pPr>
        <w:spacing w:after="0"/>
        <w:ind w:left="0"/>
        <w:jc w:val="both"/>
      </w:pPr>
      <w:r>
        <w:rPr>
          <w:rFonts w:ascii="Times New Roman"/>
          <w:b w:val="false"/>
          <w:i w:val="false"/>
          <w:color w:val="000000"/>
          <w:sz w:val="28"/>
        </w:rPr>
        <w:t>
      11) "8" бағанда тас көмірі, лигниті тұтынылған жағдайда кен орнын көрсетіңіз;</w:t>
      </w:r>
    </w:p>
    <w:bookmarkEnd w:id="129"/>
    <w:bookmarkStart w:name="z140" w:id="130"/>
    <w:p>
      <w:pPr>
        <w:spacing w:after="0"/>
        <w:ind w:left="0"/>
        <w:jc w:val="both"/>
      </w:pPr>
      <w:r>
        <w:rPr>
          <w:rFonts w:ascii="Times New Roman"/>
          <w:b w:val="false"/>
          <w:i w:val="false"/>
          <w:color w:val="000000"/>
          <w:sz w:val="28"/>
        </w:rPr>
        <w:t>
      12) егер Мемлекеттік энергетикалық тізілім субъектісі шламды тұтынған жағдайда, осы ресурсты "Тұрмыстық пеш отыны" жолында толтыру қажет;</w:t>
      </w:r>
    </w:p>
    <w:bookmarkEnd w:id="130"/>
    <w:bookmarkStart w:name="z141" w:id="131"/>
    <w:p>
      <w:pPr>
        <w:spacing w:after="0"/>
        <w:ind w:left="0"/>
        <w:jc w:val="both"/>
      </w:pPr>
      <w:r>
        <w:rPr>
          <w:rFonts w:ascii="Times New Roman"/>
          <w:b w:val="false"/>
          <w:i w:val="false"/>
          <w:color w:val="000000"/>
          <w:sz w:val="28"/>
        </w:rPr>
        <w:t>
      13) егер сұйытылған газды (пропан және бутан) есепке алу литрмен жүргізілген жағдайда, шартты отынның тоннасына ауыстыру коэффициенті 0,000528;</w:t>
      </w:r>
    </w:p>
    <w:bookmarkEnd w:id="131"/>
    <w:bookmarkStart w:name="z142" w:id="132"/>
    <w:p>
      <w:pPr>
        <w:spacing w:after="0"/>
        <w:ind w:left="0"/>
        <w:jc w:val="both"/>
      </w:pPr>
      <w:r>
        <w:rPr>
          <w:rFonts w:ascii="Times New Roman"/>
          <w:b w:val="false"/>
          <w:i w:val="false"/>
          <w:color w:val="000000"/>
          <w:sz w:val="28"/>
        </w:rPr>
        <w:t>
      14) егер Мемлекеттік энергетикалық тізілім субъектісі уайт-спирит және (немесе) майлау материалдарын тұтынатын болса, онда энергия алу үшін жұмсалатын энергетикалық ресурстардың бөлігі (үлесі) көрсетіледі;</w:t>
      </w:r>
    </w:p>
    <w:bookmarkEnd w:id="132"/>
    <w:bookmarkStart w:name="z143" w:id="133"/>
    <w:p>
      <w:pPr>
        <w:spacing w:after="0"/>
        <w:ind w:left="0"/>
        <w:jc w:val="both"/>
      </w:pPr>
      <w:r>
        <w:rPr>
          <w:rFonts w:ascii="Times New Roman"/>
          <w:b w:val="false"/>
          <w:i w:val="false"/>
          <w:color w:val="000000"/>
          <w:sz w:val="28"/>
        </w:rPr>
        <w:t>
      15) "3", "4", "5" және "6" бағандардағы ақпарат заттай шамада толтырыңыз;</w:t>
      </w:r>
    </w:p>
    <w:bookmarkEnd w:id="133"/>
    <w:bookmarkStart w:name="z144" w:id="134"/>
    <w:p>
      <w:pPr>
        <w:spacing w:after="0"/>
        <w:ind w:left="0"/>
        <w:jc w:val="both"/>
      </w:pPr>
      <w:r>
        <w:rPr>
          <w:rFonts w:ascii="Times New Roman"/>
          <w:b w:val="false"/>
          <w:i w:val="false"/>
          <w:color w:val="000000"/>
          <w:sz w:val="28"/>
        </w:rPr>
        <w:t>
      16) "7" бағанда ақшалай мәнде толтыру қажет, өлшем шамасы – теңге.</w:t>
      </w:r>
    </w:p>
    <w:bookmarkEnd w:id="134"/>
    <w:bookmarkStart w:name="z145" w:id="135"/>
    <w:p>
      <w:pPr>
        <w:spacing w:after="0"/>
        <w:ind w:left="0"/>
        <w:jc w:val="both"/>
      </w:pPr>
      <w:r>
        <w:rPr>
          <w:rFonts w:ascii="Times New Roman"/>
          <w:b w:val="false"/>
          <w:i w:val="false"/>
          <w:color w:val="000000"/>
          <w:sz w:val="28"/>
        </w:rPr>
        <w:t>
      2. 2-бөлімде мынадай деректерді көрсетіңіз:</w:t>
      </w:r>
    </w:p>
    <w:bookmarkEnd w:id="135"/>
    <w:bookmarkStart w:name="z146" w:id="136"/>
    <w:p>
      <w:pPr>
        <w:spacing w:after="0"/>
        <w:ind w:left="0"/>
        <w:jc w:val="both"/>
      </w:pPr>
      <w:r>
        <w:rPr>
          <w:rFonts w:ascii="Times New Roman"/>
          <w:b w:val="false"/>
          <w:i w:val="false"/>
          <w:color w:val="000000"/>
          <w:sz w:val="28"/>
        </w:rPr>
        <w:t>
      1) суды есепке алу аспаптары болмаған жағдайда тиісті бағанда "есепке алу жүргізілмейді" деп жазылады;</w:t>
      </w:r>
    </w:p>
    <w:bookmarkEnd w:id="136"/>
    <w:bookmarkStart w:name="z147" w:id="137"/>
    <w:p>
      <w:pPr>
        <w:spacing w:after="0"/>
        <w:ind w:left="0"/>
        <w:jc w:val="both"/>
      </w:pPr>
      <w:r>
        <w:rPr>
          <w:rFonts w:ascii="Times New Roman"/>
          <w:b w:val="false"/>
          <w:i w:val="false"/>
          <w:color w:val="000000"/>
          <w:sz w:val="28"/>
        </w:rPr>
        <w:t>
      2) "3" бағанда заттай мәндегі тұтынылған су көлемі және ақшалай мәндегі баламасы көрсетіледі;</w:t>
      </w:r>
    </w:p>
    <w:bookmarkEnd w:id="137"/>
    <w:bookmarkStart w:name="z148" w:id="138"/>
    <w:p>
      <w:pPr>
        <w:spacing w:after="0"/>
        <w:ind w:left="0"/>
        <w:jc w:val="both"/>
      </w:pPr>
      <w:r>
        <w:rPr>
          <w:rFonts w:ascii="Times New Roman"/>
          <w:b w:val="false"/>
          <w:i w:val="false"/>
          <w:color w:val="000000"/>
          <w:sz w:val="28"/>
        </w:rPr>
        <w:t>
      3) "4" бағанда су тасымалдауды жүзеге асыратын компаниялар ғана толтырады.</w:t>
      </w:r>
    </w:p>
    <w:bookmarkEnd w:id="138"/>
    <w:bookmarkStart w:name="z149" w:id="139"/>
    <w:p>
      <w:pPr>
        <w:spacing w:after="0"/>
        <w:ind w:left="0"/>
        <w:jc w:val="both"/>
      </w:pPr>
      <w:r>
        <w:rPr>
          <w:rFonts w:ascii="Times New Roman"/>
          <w:b w:val="false"/>
          <w:i w:val="false"/>
          <w:color w:val="000000"/>
          <w:sz w:val="28"/>
        </w:rPr>
        <w:t>
      * ӨШТБШК ̶ өндіру, шығару, тұтыну, беру, шығын көлемі.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151" w:id="140"/>
    <w:p>
      <w:pPr>
        <w:spacing w:after="0"/>
        <w:ind w:left="0"/>
        <w:jc w:val="both"/>
      </w:pPr>
      <w:r>
        <w:rPr>
          <w:rFonts w:ascii="Times New Roman"/>
          <w:b w:val="false"/>
          <w:i w:val="false"/>
          <w:color w:val="000000"/>
          <w:sz w:val="28"/>
        </w:rPr>
        <w:t>
      Энергия аудитінің немесе экспересс-энергия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w:t>
      </w:r>
    </w:p>
    <w:bookmarkEnd w:id="140"/>
    <w:bookmarkStart w:name="z152" w:id="141"/>
    <w:p>
      <w:pPr>
        <w:spacing w:after="0"/>
        <w:ind w:left="0"/>
        <w:jc w:val="both"/>
      </w:pPr>
      <w:r>
        <w:rPr>
          <w:rFonts w:ascii="Times New Roman"/>
          <w:b w:val="false"/>
          <w:i w:val="false"/>
          <w:color w:val="000000"/>
          <w:sz w:val="28"/>
        </w:rPr>
        <w:t>
      20___жылғы есепті кезең</w:t>
      </w:r>
    </w:p>
    <w:bookmarkEnd w:id="141"/>
    <w:bookmarkStart w:name="z153" w:id="142"/>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уәкілетті органның интернет-ресурсында орналастырылған.</w:t>
      </w:r>
    </w:p>
    <w:bookmarkEnd w:id="142"/>
    <w:bookmarkStart w:name="z154" w:id="143"/>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ақпаратты белгіленген мерзімде ұсынбау "Әкімшілік құқық бұзушылық туралы" Қазақстан Республикасы Кодексінің 292–бабында көзделген әкімшілік құқық бұзушылық болып табылады.</w:t>
      </w:r>
    </w:p>
    <w:bookmarkEnd w:id="143"/>
    <w:bookmarkStart w:name="z155" w:id="144"/>
    <w:p>
      <w:pPr>
        <w:spacing w:after="0"/>
        <w:ind w:left="0"/>
        <w:jc w:val="both"/>
      </w:pPr>
      <w:r>
        <w:rPr>
          <w:rFonts w:ascii="Times New Roman"/>
          <w:b w:val="false"/>
          <w:i w:val="false"/>
          <w:color w:val="000000"/>
          <w:sz w:val="28"/>
        </w:rPr>
        <w:t>
      Индекс: 3 – ЭҮШ *</w:t>
      </w:r>
    </w:p>
    <w:bookmarkEnd w:id="144"/>
    <w:bookmarkStart w:name="z156" w:id="145"/>
    <w:p>
      <w:pPr>
        <w:spacing w:after="0"/>
        <w:ind w:left="0"/>
        <w:jc w:val="both"/>
      </w:pPr>
      <w:r>
        <w:rPr>
          <w:rFonts w:ascii="Times New Roman"/>
          <w:b w:val="false"/>
          <w:i w:val="false"/>
          <w:color w:val="000000"/>
          <w:sz w:val="28"/>
        </w:rPr>
        <w:t>
      Кезеңділігі – жыл сайын</w:t>
      </w:r>
    </w:p>
    <w:bookmarkEnd w:id="145"/>
    <w:bookmarkStart w:name="z157" w:id="146"/>
    <w:p>
      <w:pPr>
        <w:spacing w:after="0"/>
        <w:ind w:left="0"/>
        <w:jc w:val="both"/>
      </w:pPr>
      <w:r>
        <w:rPr>
          <w:rFonts w:ascii="Times New Roman"/>
          <w:b w:val="false"/>
          <w:i w:val="false"/>
          <w:color w:val="000000"/>
          <w:sz w:val="28"/>
        </w:rPr>
        <w:t>
      Ұсыну мерзімі: 1 сәуірге дейін</w:t>
      </w:r>
    </w:p>
    <w:bookmarkEnd w:id="146"/>
    <w:bookmarkStart w:name="z158" w:id="147"/>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квазимемлекеттік сектор және табиғи монополиялар субъектілері.</w:t>
      </w:r>
    </w:p>
    <w:bookmarkEnd w:id="147"/>
    <w:bookmarkStart w:name="z159" w:id="148"/>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bookmarkEnd w:id="148"/>
    <w:bookmarkStart w:name="z160" w:id="149"/>
    <w:p>
      <w:pPr>
        <w:spacing w:after="0"/>
        <w:ind w:left="0"/>
        <w:jc w:val="both"/>
      </w:pPr>
      <w:r>
        <w:rPr>
          <w:rFonts w:ascii="Times New Roman"/>
          <w:b w:val="false"/>
          <w:i w:val="false"/>
          <w:color w:val="000000"/>
          <w:sz w:val="28"/>
        </w:rPr>
        <w:t>
      * ЭҮШ - энергия үнемдеу іс-шаралары</w:t>
      </w:r>
    </w:p>
    <w:bookmarkEnd w:id="149"/>
    <w:bookmarkStart w:name="z161" w:id="150"/>
    <w:p>
      <w:pPr>
        <w:spacing w:after="0"/>
        <w:ind w:left="0"/>
        <w:jc w:val="both"/>
      </w:pPr>
      <w:r>
        <w:rPr>
          <w:rFonts w:ascii="Times New Roman"/>
          <w:b w:val="false"/>
          <w:i w:val="false"/>
          <w:color w:val="000000"/>
          <w:sz w:val="28"/>
        </w:rPr>
        <w:t>
      Энергия үнемдеу және энергия тиімділігін арттыру жөніндегі іс-шараларды көрсетіңіз</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қорытындысы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 жүйесі енгізілген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нақты инвестициялар (қосымша құн салығын ескере отырып), мың.теңге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іс–шараларды жүзеге асырудан алынатын үнемдеудің нақты тиімділігі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 калық ресурстың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 (қосымша құн салығын ескере отырып),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1"/>
    <w:p>
      <w:pPr>
        <w:spacing w:after="0"/>
        <w:ind w:left="0"/>
        <w:jc w:val="both"/>
      </w:pPr>
      <w:r>
        <w:rPr>
          <w:rFonts w:ascii="Times New Roman"/>
          <w:b w:val="false"/>
          <w:i w:val="false"/>
          <w:color w:val="000000"/>
          <w:sz w:val="28"/>
        </w:rPr>
        <w:t>
      Жауапты адам_________________________________________ ____________</w:t>
      </w:r>
    </w:p>
    <w:bookmarkEnd w:id="151"/>
    <w:bookmarkStart w:name="z163" w:id="152"/>
    <w:p>
      <w:pPr>
        <w:spacing w:after="0"/>
        <w:ind w:left="0"/>
        <w:jc w:val="both"/>
      </w:pPr>
      <w:r>
        <w:rPr>
          <w:rFonts w:ascii="Times New Roman"/>
          <w:b w:val="false"/>
          <w:i w:val="false"/>
          <w:color w:val="000000"/>
          <w:sz w:val="28"/>
        </w:rPr>
        <w:t>
      тегі, аты және әкесінің аты (бар болған жағдайда) қолы</w:t>
      </w:r>
    </w:p>
    <w:bookmarkEnd w:id="152"/>
    <w:bookmarkStart w:name="z164" w:id="153"/>
    <w:p>
      <w:pPr>
        <w:spacing w:after="0"/>
        <w:ind w:left="0"/>
        <w:jc w:val="both"/>
      </w:pPr>
      <w:r>
        <w:rPr>
          <w:rFonts w:ascii="Times New Roman"/>
          <w:b w:val="false"/>
          <w:i w:val="false"/>
          <w:color w:val="000000"/>
          <w:sz w:val="28"/>
        </w:rPr>
        <w:t>
      Басшы немесе қол қоюға уәкілетті адам</w:t>
      </w:r>
    </w:p>
    <w:bookmarkEnd w:id="153"/>
    <w:bookmarkStart w:name="z165" w:id="154"/>
    <w:p>
      <w:pPr>
        <w:spacing w:after="0"/>
        <w:ind w:left="0"/>
        <w:jc w:val="both"/>
      </w:pPr>
      <w:r>
        <w:rPr>
          <w:rFonts w:ascii="Times New Roman"/>
          <w:b w:val="false"/>
          <w:i w:val="false"/>
          <w:color w:val="000000"/>
          <w:sz w:val="28"/>
        </w:rPr>
        <w:t>
      ____________________________________ _____________________</w:t>
      </w:r>
    </w:p>
    <w:bookmarkEnd w:id="154"/>
    <w:bookmarkStart w:name="z166" w:id="155"/>
    <w:p>
      <w:pPr>
        <w:spacing w:after="0"/>
        <w:ind w:left="0"/>
        <w:jc w:val="both"/>
      </w:pPr>
      <w:r>
        <w:rPr>
          <w:rFonts w:ascii="Times New Roman"/>
          <w:b w:val="false"/>
          <w:i w:val="false"/>
          <w:color w:val="000000"/>
          <w:sz w:val="28"/>
        </w:rPr>
        <w:t>
      тегі, аты және әкесінің аты (бар болған жағдайда) қолы</w:t>
      </w:r>
    </w:p>
    <w:bookmarkEnd w:id="155"/>
    <w:bookmarkStart w:name="z167" w:id="156"/>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156"/>
    <w:bookmarkStart w:name="z168" w:id="157"/>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157"/>
    <w:bookmarkStart w:name="z169" w:id="158"/>
    <w:p>
      <w:pPr>
        <w:spacing w:after="0"/>
        <w:ind w:left="0"/>
        <w:jc w:val="both"/>
      </w:pPr>
      <w:r>
        <w:rPr>
          <w:rFonts w:ascii="Times New Roman"/>
          <w:b w:val="false"/>
          <w:i w:val="false"/>
          <w:color w:val="000000"/>
          <w:sz w:val="28"/>
        </w:rPr>
        <w:t>
      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w:t>
      </w:r>
    </w:p>
    <w:bookmarkEnd w:id="158"/>
    <w:bookmarkStart w:name="z170" w:id="159"/>
    <w:p>
      <w:pPr>
        <w:spacing w:after="0"/>
        <w:ind w:left="0"/>
        <w:jc w:val="both"/>
      </w:pPr>
      <w:r>
        <w:rPr>
          <w:rFonts w:ascii="Times New Roman"/>
          <w:b w:val="false"/>
          <w:i w:val="false"/>
          <w:color w:val="000000"/>
          <w:sz w:val="28"/>
        </w:rPr>
        <w:t>
      (3-индекс ̶ ЭҮШ *, кезеңділігі жыл сайын)</w:t>
      </w:r>
    </w:p>
    <w:bookmarkEnd w:id="159"/>
    <w:bookmarkStart w:name="z171" w:id="160"/>
    <w:p>
      <w:pPr>
        <w:spacing w:after="0"/>
        <w:ind w:left="0"/>
        <w:jc w:val="left"/>
      </w:pPr>
      <w:r>
        <w:rPr>
          <w:rFonts w:ascii="Times New Roman"/>
          <w:b/>
          <w:i w:val="false"/>
          <w:color w:val="000000"/>
        </w:rPr>
        <w:t xml:space="preserve"> 1-тарау. Жалпы ережелер</w:t>
      </w:r>
    </w:p>
    <w:bookmarkEnd w:id="160"/>
    <w:bookmarkStart w:name="z172" w:id="161"/>
    <w:p>
      <w:pPr>
        <w:spacing w:after="0"/>
        <w:ind w:left="0"/>
        <w:jc w:val="both"/>
      </w:pPr>
      <w:r>
        <w:rPr>
          <w:rFonts w:ascii="Times New Roman"/>
          <w:b w:val="false"/>
          <w:i w:val="false"/>
          <w:color w:val="000000"/>
          <w:sz w:val="28"/>
        </w:rPr>
        <w:t>
      1. Осы түсіндірме (бұдан әрі – Түсіндірме) "Энергия аудитінің немесе экспресс–энергия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 әкімшілік деректерді жинауға арналған нысанды (бұдан әрі – нысан) толтыру бойынша бірыңғай тәртіпті айқындайды.</w:t>
      </w:r>
    </w:p>
    <w:bookmarkEnd w:id="161"/>
    <w:bookmarkStart w:name="z173" w:id="162"/>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62"/>
    <w:bookmarkStart w:name="z174" w:id="163"/>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қағаз немесе электрондық жеткізгіште (PDF және Excel) ұсынады. Нысандағы деректер өлшем бірліктерінде толтырылады.</w:t>
      </w:r>
    </w:p>
    <w:bookmarkEnd w:id="163"/>
    <w:bookmarkStart w:name="z175" w:id="164"/>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164"/>
    <w:bookmarkStart w:name="z176" w:id="165"/>
    <w:p>
      <w:pPr>
        <w:spacing w:after="0"/>
        <w:ind w:left="0"/>
        <w:jc w:val="left"/>
      </w:pPr>
      <w:r>
        <w:rPr>
          <w:rFonts w:ascii="Times New Roman"/>
          <w:b/>
          <w:i w:val="false"/>
          <w:color w:val="000000"/>
        </w:rPr>
        <w:t xml:space="preserve"> 2-тарау. Нысанды толтыру бойынша түсіндірме</w:t>
      </w:r>
    </w:p>
    <w:bookmarkEnd w:id="165"/>
    <w:bookmarkStart w:name="z177" w:id="166"/>
    <w:p>
      <w:pPr>
        <w:spacing w:after="0"/>
        <w:ind w:left="0"/>
        <w:jc w:val="both"/>
      </w:pPr>
      <w:r>
        <w:rPr>
          <w:rFonts w:ascii="Times New Roman"/>
          <w:b w:val="false"/>
          <w:i w:val="false"/>
          <w:color w:val="000000"/>
          <w:sz w:val="28"/>
        </w:rPr>
        <w:t>
      1. Энергия үнемдеу және энергия тиімділігін арттыру бойынша қорытындысы болмаған жағдайда, бағанда тиісті белгі болған кезде нысан толтырылмайды;</w:t>
      </w:r>
    </w:p>
    <w:bookmarkEnd w:id="166"/>
    <w:bookmarkStart w:name="z178" w:id="167"/>
    <w:p>
      <w:pPr>
        <w:spacing w:after="0"/>
        <w:ind w:left="0"/>
        <w:jc w:val="both"/>
      </w:pPr>
      <w:r>
        <w:rPr>
          <w:rFonts w:ascii="Times New Roman"/>
          <w:b w:val="false"/>
          <w:i w:val="false"/>
          <w:color w:val="000000"/>
          <w:sz w:val="28"/>
        </w:rPr>
        <w:t>
      2. энергия үнемдеу және энергия тиімділігін арттыру бойынша қорытындысы болған жағдайда, оның көшірмесін нысанға қоса беру қажет. (егер бұрын ұсынылмаса);</w:t>
      </w:r>
    </w:p>
    <w:bookmarkEnd w:id="167"/>
    <w:bookmarkStart w:name="z179" w:id="168"/>
    <w:p>
      <w:pPr>
        <w:spacing w:after="0"/>
        <w:ind w:left="0"/>
        <w:jc w:val="both"/>
      </w:pPr>
      <w:r>
        <w:rPr>
          <w:rFonts w:ascii="Times New Roman"/>
          <w:b w:val="false"/>
          <w:i w:val="false"/>
          <w:color w:val="000000"/>
          <w:sz w:val="28"/>
        </w:rPr>
        <w:t>
      3. энергия аудитінің немесе экспресс-энергия аудитінің қорытындысы бойынша әзірленген іс–шаралардың бекітілген жоспары болған жағдайда, сондай-ақ осы іс-шаралар жоспарына енгізілетін толықтырулар және (немесе) өзгерістердің көшірмесін нысанға қоса беру қажет;</w:t>
      </w:r>
    </w:p>
    <w:bookmarkEnd w:id="168"/>
    <w:bookmarkStart w:name="z180" w:id="169"/>
    <w:p>
      <w:pPr>
        <w:spacing w:after="0"/>
        <w:ind w:left="0"/>
        <w:jc w:val="both"/>
      </w:pPr>
      <w:r>
        <w:rPr>
          <w:rFonts w:ascii="Times New Roman"/>
          <w:b w:val="false"/>
          <w:i w:val="false"/>
          <w:color w:val="000000"/>
          <w:sz w:val="28"/>
        </w:rPr>
        <w:t>
      4. ISO 50001 халықаралық стандартына сәйкестік сертификаты болған жағдайда, оның көшірмесін нысанға қоса беру қажет;</w:t>
      </w:r>
    </w:p>
    <w:bookmarkEnd w:id="169"/>
    <w:bookmarkStart w:name="z181" w:id="170"/>
    <w:p>
      <w:pPr>
        <w:spacing w:after="0"/>
        <w:ind w:left="0"/>
        <w:jc w:val="both"/>
      </w:pPr>
      <w:r>
        <w:rPr>
          <w:rFonts w:ascii="Times New Roman"/>
          <w:b w:val="false"/>
          <w:i w:val="false"/>
          <w:color w:val="000000"/>
          <w:sz w:val="28"/>
        </w:rPr>
        <w:t>
      5. "1" бағанда энергия үнемдеу және энергия тиімділігін арттыру мақсатында өткізілген іс-шараның атауын көрсетіңіз;</w:t>
      </w:r>
    </w:p>
    <w:bookmarkEnd w:id="170"/>
    <w:bookmarkStart w:name="z182" w:id="171"/>
    <w:p>
      <w:pPr>
        <w:spacing w:after="0"/>
        <w:ind w:left="0"/>
        <w:jc w:val="both"/>
      </w:pPr>
      <w:r>
        <w:rPr>
          <w:rFonts w:ascii="Times New Roman"/>
          <w:b w:val="false"/>
          <w:i w:val="false"/>
          <w:color w:val="000000"/>
          <w:sz w:val="28"/>
        </w:rPr>
        <w:t>
      6. "2" бағанда іс-шараны енгізген айды және жылды көрсетіңіз;</w:t>
      </w:r>
    </w:p>
    <w:bookmarkEnd w:id="171"/>
    <w:bookmarkStart w:name="z183" w:id="172"/>
    <w:p>
      <w:pPr>
        <w:spacing w:after="0"/>
        <w:ind w:left="0"/>
        <w:jc w:val="both"/>
      </w:pPr>
      <w:r>
        <w:rPr>
          <w:rFonts w:ascii="Times New Roman"/>
          <w:b w:val="false"/>
          <w:i w:val="false"/>
          <w:color w:val="000000"/>
          <w:sz w:val="28"/>
        </w:rPr>
        <w:t>
      7. "3" бағанда қосылған құн салығын есепке ала отырып, қаржыландыру көзін және іс-шараларды іске асыруға арналған нақты инвестицияларды мың теңгемен көрсетіңіз;</w:t>
      </w:r>
    </w:p>
    <w:bookmarkEnd w:id="172"/>
    <w:bookmarkStart w:name="z184" w:id="173"/>
    <w:p>
      <w:pPr>
        <w:spacing w:after="0"/>
        <w:ind w:left="0"/>
        <w:jc w:val="both"/>
      </w:pPr>
      <w:r>
        <w:rPr>
          <w:rFonts w:ascii="Times New Roman"/>
          <w:b w:val="false"/>
          <w:i w:val="false"/>
          <w:color w:val="000000"/>
          <w:sz w:val="28"/>
        </w:rPr>
        <w:t>
      8. "4" бағанда іс-шараны енгізуден үнемделген энергетикалық ресурстың атауын көрсетіңіз;</w:t>
      </w:r>
    </w:p>
    <w:bookmarkEnd w:id="173"/>
    <w:bookmarkStart w:name="z185" w:id="174"/>
    <w:p>
      <w:pPr>
        <w:spacing w:after="0"/>
        <w:ind w:left="0"/>
        <w:jc w:val="both"/>
      </w:pPr>
      <w:r>
        <w:rPr>
          <w:rFonts w:ascii="Times New Roman"/>
          <w:b w:val="false"/>
          <w:i w:val="false"/>
          <w:color w:val="000000"/>
          <w:sz w:val="28"/>
        </w:rPr>
        <w:t>
      9. "5" бағанда іс-шараны енгізуден үнемделген энергетикалық ресурстардың санын заттай мәнде көрсетіңіз;</w:t>
      </w:r>
    </w:p>
    <w:bookmarkEnd w:id="174"/>
    <w:bookmarkStart w:name="z186" w:id="175"/>
    <w:p>
      <w:pPr>
        <w:spacing w:after="0"/>
        <w:ind w:left="0"/>
        <w:jc w:val="both"/>
      </w:pPr>
      <w:r>
        <w:rPr>
          <w:rFonts w:ascii="Times New Roman"/>
          <w:b w:val="false"/>
          <w:i w:val="false"/>
          <w:color w:val="000000"/>
          <w:sz w:val="28"/>
        </w:rPr>
        <w:t>
      10. "6" бағанда мың теңгемен ақша қаражатының нақты үнемделуін көрсетіңіз;</w:t>
      </w:r>
    </w:p>
    <w:bookmarkEnd w:id="175"/>
    <w:bookmarkStart w:name="z187" w:id="176"/>
    <w:p>
      <w:pPr>
        <w:spacing w:after="0"/>
        <w:ind w:left="0"/>
        <w:jc w:val="both"/>
      </w:pPr>
      <w:r>
        <w:rPr>
          <w:rFonts w:ascii="Times New Roman"/>
          <w:b w:val="false"/>
          <w:i w:val="false"/>
          <w:color w:val="000000"/>
          <w:sz w:val="28"/>
        </w:rPr>
        <w:t>
      11. қажет болған жағдайда жолдар қосылсын.</w:t>
      </w:r>
    </w:p>
    <w:bookmarkEnd w:id="176"/>
    <w:bookmarkStart w:name="z188" w:id="177"/>
    <w:p>
      <w:pPr>
        <w:spacing w:after="0"/>
        <w:ind w:left="0"/>
        <w:jc w:val="both"/>
      </w:pPr>
      <w:r>
        <w:rPr>
          <w:rFonts w:ascii="Times New Roman"/>
          <w:b w:val="false"/>
          <w:i w:val="false"/>
          <w:color w:val="000000"/>
          <w:sz w:val="28"/>
        </w:rPr>
        <w:t>
      * ЭҮШ ̶ энергия үнемдеу бойынша іс-шаралары.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190" w:id="178"/>
    <w:p>
      <w:pPr>
        <w:spacing w:after="0"/>
        <w:ind w:left="0"/>
        <w:jc w:val="both"/>
      </w:pPr>
      <w:r>
        <w:rPr>
          <w:rFonts w:ascii="Times New Roman"/>
          <w:b w:val="false"/>
          <w:i w:val="false"/>
          <w:color w:val="000000"/>
          <w:sz w:val="28"/>
        </w:rPr>
        <w:t>
      Өнім бірлігіне шаққанда нақты энергияны тұтыну және (немесе) ғимараттар, құрылыстар, құрылысжайлар ауданының бірлігіне шаққанда жылытуға жұмсалған энергетикалық ресурстардың шығысы туралы, сондай-ақ электр желілердегі қуаттың техникалық шарттары бойынша рұқсат берілген жүктеме мен коэффиценті туралы ақпарат</w:t>
      </w:r>
    </w:p>
    <w:bookmarkEnd w:id="178"/>
    <w:bookmarkStart w:name="z191" w:id="179"/>
    <w:p>
      <w:pPr>
        <w:spacing w:after="0"/>
        <w:ind w:left="0"/>
        <w:jc w:val="both"/>
      </w:pPr>
      <w:r>
        <w:rPr>
          <w:rFonts w:ascii="Times New Roman"/>
          <w:b w:val="false"/>
          <w:i w:val="false"/>
          <w:color w:val="000000"/>
          <w:sz w:val="28"/>
        </w:rPr>
        <w:t>
      20___жылғы есепті кезең</w:t>
      </w:r>
    </w:p>
    <w:bookmarkEnd w:id="179"/>
    <w:bookmarkStart w:name="z192" w:id="180"/>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уәкілетті органның интернет-ресурсында орналастырылған.</w:t>
      </w:r>
    </w:p>
    <w:bookmarkEnd w:id="180"/>
    <w:bookmarkStart w:name="z193" w:id="181"/>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ақпаратты белгіленген мерзімде ұсынбау "Әкімшілік құқық бұзушылық туралы" Қазақстан Республикасы Кодексінің 292-бабында көзделген әкімшілік құқық бұзушылық болып табылады.</w:t>
      </w:r>
    </w:p>
    <w:bookmarkEnd w:id="181"/>
    <w:bookmarkStart w:name="z194" w:id="182"/>
    <w:p>
      <w:pPr>
        <w:spacing w:after="0"/>
        <w:ind w:left="0"/>
        <w:jc w:val="both"/>
      </w:pPr>
      <w:r>
        <w:rPr>
          <w:rFonts w:ascii="Times New Roman"/>
          <w:b w:val="false"/>
          <w:i w:val="false"/>
          <w:color w:val="000000"/>
          <w:sz w:val="28"/>
        </w:rPr>
        <w:t>
      Индекс: 4 – ӨБНЭТ *</w:t>
      </w:r>
    </w:p>
    <w:bookmarkEnd w:id="182"/>
    <w:bookmarkStart w:name="z195" w:id="183"/>
    <w:p>
      <w:pPr>
        <w:spacing w:after="0"/>
        <w:ind w:left="0"/>
        <w:jc w:val="both"/>
      </w:pPr>
      <w:r>
        <w:rPr>
          <w:rFonts w:ascii="Times New Roman"/>
          <w:b w:val="false"/>
          <w:i w:val="false"/>
          <w:color w:val="000000"/>
          <w:sz w:val="28"/>
        </w:rPr>
        <w:t>
      Кезеңділігі – жыл сайын</w:t>
      </w:r>
    </w:p>
    <w:bookmarkEnd w:id="183"/>
    <w:bookmarkStart w:name="z196" w:id="184"/>
    <w:p>
      <w:pPr>
        <w:spacing w:after="0"/>
        <w:ind w:left="0"/>
        <w:jc w:val="both"/>
      </w:pPr>
      <w:r>
        <w:rPr>
          <w:rFonts w:ascii="Times New Roman"/>
          <w:b w:val="false"/>
          <w:i w:val="false"/>
          <w:color w:val="000000"/>
          <w:sz w:val="28"/>
        </w:rPr>
        <w:t>
      Ұсыну мерзімі: 1 сәуірге дейін</w:t>
      </w:r>
    </w:p>
    <w:bookmarkEnd w:id="184"/>
    <w:bookmarkStart w:name="z197" w:id="185"/>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квазимемлекеттік сектор және табиғи монополиялар субъектілері.</w:t>
      </w:r>
    </w:p>
    <w:bookmarkEnd w:id="185"/>
    <w:bookmarkStart w:name="z198" w:id="186"/>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bookmarkEnd w:id="186"/>
    <w:bookmarkStart w:name="z199" w:id="187"/>
    <w:p>
      <w:pPr>
        <w:spacing w:after="0"/>
        <w:ind w:left="0"/>
        <w:jc w:val="both"/>
      </w:pPr>
      <w:r>
        <w:rPr>
          <w:rFonts w:ascii="Times New Roman"/>
          <w:b w:val="false"/>
          <w:i w:val="false"/>
          <w:color w:val="000000"/>
          <w:sz w:val="28"/>
        </w:rPr>
        <w:t>
      * ӨБНЭТ - Өнім бірлігіне нақты энергияны тұтыну</w:t>
      </w:r>
    </w:p>
    <w:bookmarkEnd w:id="187"/>
    <w:bookmarkStart w:name="z200" w:id="188"/>
    <w:p>
      <w:pPr>
        <w:spacing w:after="0"/>
        <w:ind w:left="0"/>
        <w:jc w:val="both"/>
      </w:pPr>
      <w:r>
        <w:rPr>
          <w:rFonts w:ascii="Times New Roman"/>
          <w:b w:val="false"/>
          <w:i w:val="false"/>
          <w:color w:val="000000"/>
          <w:sz w:val="28"/>
        </w:rPr>
        <w:t>
      1-бөлім. Энергия тиімділігі көрсеткішінің есебін және мәнін көрсетіңіз</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регламенттелген нормативтік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энергия тиімділігінің пайдаланылатын коэффициенттерінің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нақты көрсеткішін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нақты көрсеткішінің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1-кәсіпорын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жылу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жұмсалған энергетикалық ресурстардың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тоннасы/шаршы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арналған отын-энергетикалық ресурсты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киллограммы/Гигакалория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арналған отын-энергетикалық ресурсты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 грамм/киловатт-сағат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арналған электр энергиясының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кәсіпорын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9"/>
    <w:p>
      <w:pPr>
        <w:spacing w:after="0"/>
        <w:ind w:left="0"/>
        <w:jc w:val="both"/>
      </w:pPr>
      <w:r>
        <w:rPr>
          <w:rFonts w:ascii="Times New Roman"/>
          <w:b w:val="false"/>
          <w:i w:val="false"/>
          <w:color w:val="000000"/>
          <w:sz w:val="28"/>
        </w:rPr>
        <w:t>
      2-бөлім. Толық қуат тұтынуды көрсетіңіз (1500 және одан да көп тоннаға барабар көлемінде ш.о.т тұтынатын МЭТ субъектілері)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 бойынша рұқсат етілген жүктеме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тұтынылатын қуат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қуат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 (ВАр)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0"/>
    <w:p>
      <w:pPr>
        <w:spacing w:after="0"/>
        <w:ind w:left="0"/>
        <w:jc w:val="both"/>
      </w:pPr>
      <w:r>
        <w:rPr>
          <w:rFonts w:ascii="Times New Roman"/>
          <w:b w:val="false"/>
          <w:i w:val="false"/>
          <w:color w:val="000000"/>
          <w:sz w:val="28"/>
        </w:rPr>
        <w:t>
      Жауапты адам_____________________________________ ______________</w:t>
      </w:r>
    </w:p>
    <w:bookmarkEnd w:id="190"/>
    <w:bookmarkStart w:name="z203" w:id="191"/>
    <w:p>
      <w:pPr>
        <w:spacing w:after="0"/>
        <w:ind w:left="0"/>
        <w:jc w:val="both"/>
      </w:pPr>
      <w:r>
        <w:rPr>
          <w:rFonts w:ascii="Times New Roman"/>
          <w:b w:val="false"/>
          <w:i w:val="false"/>
          <w:color w:val="000000"/>
          <w:sz w:val="28"/>
        </w:rPr>
        <w:t>
      тегі, аты және әкесінің аты (бар болған жағдайда) қолы</w:t>
      </w:r>
    </w:p>
    <w:bookmarkEnd w:id="191"/>
    <w:bookmarkStart w:name="z204" w:id="192"/>
    <w:p>
      <w:pPr>
        <w:spacing w:after="0"/>
        <w:ind w:left="0"/>
        <w:jc w:val="both"/>
      </w:pPr>
      <w:r>
        <w:rPr>
          <w:rFonts w:ascii="Times New Roman"/>
          <w:b w:val="false"/>
          <w:i w:val="false"/>
          <w:color w:val="000000"/>
          <w:sz w:val="28"/>
        </w:rPr>
        <w:t>
      Басшы немесе қол қоюға уәкілетті адам</w:t>
      </w:r>
    </w:p>
    <w:bookmarkEnd w:id="192"/>
    <w:bookmarkStart w:name="z205" w:id="193"/>
    <w:p>
      <w:pPr>
        <w:spacing w:after="0"/>
        <w:ind w:left="0"/>
        <w:jc w:val="both"/>
      </w:pPr>
      <w:r>
        <w:rPr>
          <w:rFonts w:ascii="Times New Roman"/>
          <w:b w:val="false"/>
          <w:i w:val="false"/>
          <w:color w:val="000000"/>
          <w:sz w:val="28"/>
        </w:rPr>
        <w:t>
      __________________________________________ _______________</w:t>
      </w:r>
    </w:p>
    <w:bookmarkEnd w:id="193"/>
    <w:bookmarkStart w:name="z206" w:id="194"/>
    <w:p>
      <w:pPr>
        <w:spacing w:after="0"/>
        <w:ind w:left="0"/>
        <w:jc w:val="both"/>
      </w:pPr>
      <w:r>
        <w:rPr>
          <w:rFonts w:ascii="Times New Roman"/>
          <w:b w:val="false"/>
          <w:i w:val="false"/>
          <w:color w:val="000000"/>
          <w:sz w:val="28"/>
        </w:rPr>
        <w:t>
      тегі, аты және әкесінің аты (бар болған жағдайда) қолы</w:t>
      </w:r>
    </w:p>
    <w:bookmarkEnd w:id="194"/>
    <w:bookmarkStart w:name="z207" w:id="195"/>
    <w:p>
      <w:pPr>
        <w:spacing w:after="0"/>
        <w:ind w:left="0"/>
        <w:jc w:val="both"/>
      </w:pPr>
      <w:r>
        <w:rPr>
          <w:rFonts w:ascii="Times New Roman"/>
          <w:b w:val="false"/>
          <w:i w:val="false"/>
          <w:color w:val="000000"/>
          <w:sz w:val="28"/>
        </w:rPr>
        <w:t>
      Мөрдің орны (жеке кәсіпкерлерлік субъектілер болып табылатын тұлғаларды қоспағанда).</w:t>
      </w:r>
    </w:p>
    <w:bookmarkEnd w:id="195"/>
    <w:bookmarkStart w:name="z208" w:id="196"/>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196"/>
    <w:bookmarkStart w:name="z209" w:id="197"/>
    <w:p>
      <w:pPr>
        <w:spacing w:after="0"/>
        <w:ind w:left="0"/>
        <w:jc w:val="both"/>
      </w:pPr>
      <w:r>
        <w:rPr>
          <w:rFonts w:ascii="Times New Roman"/>
          <w:b w:val="false"/>
          <w:i w:val="false"/>
          <w:color w:val="000000"/>
          <w:sz w:val="28"/>
        </w:rPr>
        <w:t>
      ____ күнтізбелік жыл үшін өнім бірлігіне шаққанда нақты энергия тұтыну және (немесе) ғимараттар, құрылыстар, құрылысжайлар ауданының бірлігіне шаққанда жылытуға жұмсалған энергетикалық ресурстардың шығысы туралы ақпарат (4-индекс ̶ ӨБНЭТ *, кезеңділігі жыл сайын</w:t>
      </w:r>
    </w:p>
    <w:bookmarkEnd w:id="197"/>
    <w:bookmarkStart w:name="z210" w:id="198"/>
    <w:p>
      <w:pPr>
        <w:spacing w:after="0"/>
        <w:ind w:left="0"/>
        <w:jc w:val="left"/>
      </w:pPr>
      <w:r>
        <w:rPr>
          <w:rFonts w:ascii="Times New Roman"/>
          <w:b/>
          <w:i w:val="false"/>
          <w:color w:val="000000"/>
        </w:rPr>
        <w:t xml:space="preserve"> 1-тарау. Жалпы ережелер</w:t>
      </w:r>
    </w:p>
    <w:bookmarkEnd w:id="198"/>
    <w:bookmarkStart w:name="z211" w:id="199"/>
    <w:p>
      <w:pPr>
        <w:spacing w:after="0"/>
        <w:ind w:left="0"/>
        <w:jc w:val="both"/>
      </w:pPr>
      <w:r>
        <w:rPr>
          <w:rFonts w:ascii="Times New Roman"/>
          <w:b w:val="false"/>
          <w:i w:val="false"/>
          <w:color w:val="000000"/>
          <w:sz w:val="28"/>
        </w:rPr>
        <w:t>
      1. Осы түсіндірме (бұдан әрі - Түсіндірме) "_____ күнтізбелік жылдағы өнімнің бірлігіне нақты энергия тұтыну және (немесе) үйлер, құрылыстар, ғимараттар алаңының бірлігіне жылытуға энергетикалық ресурстардың шығысы туралы, сондай-ақ электр желілердегі қуаттың техникалық шарттары бойынша рұқсат берілген жүктеме мен коэффиценті туралы ақпарат" әкімшілік деректерді жинауға арналған нысанды (бұдан әрі - нысан) толтыру бойынша бірыңғай тәртіпті айқындайды).</w:t>
      </w:r>
    </w:p>
    <w:bookmarkEnd w:id="199"/>
    <w:bookmarkStart w:name="z212" w:id="200"/>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200"/>
    <w:bookmarkStart w:name="z213" w:id="201"/>
    <w:p>
      <w:pPr>
        <w:spacing w:after="0"/>
        <w:ind w:left="0"/>
        <w:jc w:val="both"/>
      </w:pPr>
      <w:r>
        <w:rPr>
          <w:rFonts w:ascii="Times New Roman"/>
          <w:b w:val="false"/>
          <w:i w:val="false"/>
          <w:color w:val="000000"/>
          <w:sz w:val="28"/>
        </w:rPr>
        <w:t>
      3. Нысан Мемлекеттік энергетикалық тізілім субъектілері жыл сайын есепті кезеңнің соңындағы жағдай бойынша қағаз немесе электрондық жеткізгіште ұсынады. Нысандағы деректер өлшем бірліктерінде толтырылады.</w:t>
      </w:r>
    </w:p>
    <w:bookmarkEnd w:id="201"/>
    <w:bookmarkStart w:name="z214" w:id="202"/>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202"/>
    <w:bookmarkStart w:name="z215" w:id="203"/>
    <w:p>
      <w:pPr>
        <w:spacing w:after="0"/>
        <w:ind w:left="0"/>
        <w:jc w:val="left"/>
      </w:pPr>
      <w:r>
        <w:rPr>
          <w:rFonts w:ascii="Times New Roman"/>
          <w:b/>
          <w:i w:val="false"/>
          <w:color w:val="000000"/>
        </w:rPr>
        <w:t xml:space="preserve"> 2-тарау. Нысанды толтыру бойынша түсіндірме</w:t>
      </w:r>
    </w:p>
    <w:bookmarkEnd w:id="203"/>
    <w:bookmarkStart w:name="z216" w:id="204"/>
    <w:p>
      <w:pPr>
        <w:spacing w:after="0"/>
        <w:ind w:left="0"/>
        <w:jc w:val="both"/>
      </w:pPr>
      <w:r>
        <w:rPr>
          <w:rFonts w:ascii="Times New Roman"/>
          <w:b w:val="false"/>
          <w:i w:val="false"/>
          <w:color w:val="000000"/>
          <w:sz w:val="28"/>
        </w:rPr>
        <w:t>
      1. 1-бөлімде келесі деректерді көрсетіңіз:</w:t>
      </w:r>
    </w:p>
    <w:bookmarkEnd w:id="204"/>
    <w:bookmarkStart w:name="z217" w:id="205"/>
    <w:p>
      <w:pPr>
        <w:spacing w:after="0"/>
        <w:ind w:left="0"/>
        <w:jc w:val="both"/>
      </w:pPr>
      <w:r>
        <w:rPr>
          <w:rFonts w:ascii="Times New Roman"/>
          <w:b w:val="false"/>
          <w:i w:val="false"/>
          <w:color w:val="000000"/>
          <w:sz w:val="28"/>
        </w:rPr>
        <w:t>
      1) Бекітілген норматив болған жағдайда Мемлекеттік энергетикалық тізілімнің әрбір субъектісінің және саланың ерекшелігі ескеріле отырып толтырылады;</w:t>
      </w:r>
    </w:p>
    <w:bookmarkEnd w:id="205"/>
    <w:bookmarkStart w:name="z218" w:id="206"/>
    <w:p>
      <w:pPr>
        <w:spacing w:after="0"/>
        <w:ind w:left="0"/>
        <w:jc w:val="both"/>
      </w:pPr>
      <w:r>
        <w:rPr>
          <w:rFonts w:ascii="Times New Roman"/>
          <w:b w:val="false"/>
          <w:i w:val="false"/>
          <w:color w:val="000000"/>
          <w:sz w:val="28"/>
        </w:rPr>
        <w:t>
      2) "Энергия тиімділігінің нақты көрсеткішін есептеу" "4" бағанында орталық жылыту кезінде жылытуға және жылытылатын алаңға жұмсалған Гигакалориядағы мөлшердің қатынасы ретінде толтырылады (мысалы: жылытуға 1500 Гкал және жылытылатын алаңды тұтыну кезінде 3 000 м2 "1 500/3 000" бағанында толтырылсын);</w:t>
      </w:r>
    </w:p>
    <w:bookmarkEnd w:id="206"/>
    <w:bookmarkStart w:name="z219" w:id="207"/>
    <w:p>
      <w:pPr>
        <w:spacing w:after="0"/>
        <w:ind w:left="0"/>
        <w:jc w:val="both"/>
      </w:pPr>
      <w:r>
        <w:rPr>
          <w:rFonts w:ascii="Times New Roman"/>
          <w:b w:val="false"/>
          <w:i w:val="false"/>
          <w:color w:val="000000"/>
          <w:sz w:val="28"/>
        </w:rPr>
        <w:t>
      3) "5" бағанда "4" бағаннан алынған мән толтырылады. (мысалы: 0,5);</w:t>
      </w:r>
    </w:p>
    <w:bookmarkEnd w:id="207"/>
    <w:bookmarkStart w:name="z220" w:id="208"/>
    <w:p>
      <w:pPr>
        <w:spacing w:after="0"/>
        <w:ind w:left="0"/>
        <w:jc w:val="both"/>
      </w:pPr>
      <w:r>
        <w:rPr>
          <w:rFonts w:ascii="Times New Roman"/>
          <w:b w:val="false"/>
          <w:i w:val="false"/>
          <w:color w:val="000000"/>
          <w:sz w:val="28"/>
        </w:rPr>
        <w:t>
      4) "Энергия тиімділігі нақты көрсеткішінің есебі" деген "4" бағанда дербес жылыту кезінде жылытуға және жылытылатын алаңдарға энергетикалық ресурс санының қатынасы ретінде толтырылады. Бұл ретте, энергетикалық ресурс ш.о.т. ауыстыру коэффициенті бойынша аудару (көмір үшін 0,626 және сұйытылған газ үшін 1,57) керек;</w:t>
      </w:r>
    </w:p>
    <w:bookmarkEnd w:id="208"/>
    <w:bookmarkStart w:name="z221" w:id="209"/>
    <w:p>
      <w:pPr>
        <w:spacing w:after="0"/>
        <w:ind w:left="0"/>
        <w:jc w:val="both"/>
      </w:pPr>
      <w:r>
        <w:rPr>
          <w:rFonts w:ascii="Times New Roman"/>
          <w:b w:val="false"/>
          <w:i w:val="false"/>
          <w:color w:val="000000"/>
          <w:sz w:val="28"/>
        </w:rPr>
        <w:t>
      5) Қажет болған жағдайда мынадай деректер қосылсын.</w:t>
      </w:r>
    </w:p>
    <w:bookmarkEnd w:id="209"/>
    <w:bookmarkStart w:name="z222" w:id="210"/>
    <w:p>
      <w:pPr>
        <w:spacing w:after="0"/>
        <w:ind w:left="0"/>
        <w:jc w:val="both"/>
      </w:pPr>
      <w:r>
        <w:rPr>
          <w:rFonts w:ascii="Times New Roman"/>
          <w:b w:val="false"/>
          <w:i w:val="false"/>
          <w:color w:val="000000"/>
          <w:sz w:val="28"/>
        </w:rPr>
        <w:t>
      * ӨБНЭТ - Өнім бірлігіне нақты энергия тұтыну.</w:t>
      </w:r>
    </w:p>
    <w:bookmarkEnd w:id="210"/>
    <w:bookmarkStart w:name="z223" w:id="211"/>
    <w:p>
      <w:pPr>
        <w:spacing w:after="0"/>
        <w:ind w:left="0"/>
        <w:jc w:val="both"/>
      </w:pPr>
      <w:r>
        <w:rPr>
          <w:rFonts w:ascii="Times New Roman"/>
          <w:b w:val="false"/>
          <w:i w:val="false"/>
          <w:color w:val="000000"/>
          <w:sz w:val="28"/>
        </w:rPr>
        <w:t>
      2. 2-бөлімде келесі деректерді көрсетіңіз:</w:t>
      </w:r>
    </w:p>
    <w:bookmarkEnd w:id="211"/>
    <w:bookmarkStart w:name="z224" w:id="212"/>
    <w:p>
      <w:pPr>
        <w:spacing w:after="0"/>
        <w:ind w:left="0"/>
        <w:jc w:val="both"/>
      </w:pPr>
      <w:r>
        <w:rPr>
          <w:rFonts w:ascii="Times New Roman"/>
          <w:b w:val="false"/>
          <w:i w:val="false"/>
          <w:color w:val="000000"/>
          <w:sz w:val="28"/>
        </w:rPr>
        <w:t>
      1) "1" бағанда техникалық шарттар бойынша рұқсат етілген жүктемені көрсету;</w:t>
      </w:r>
    </w:p>
    <w:bookmarkEnd w:id="212"/>
    <w:bookmarkStart w:name="z225" w:id="213"/>
    <w:p>
      <w:pPr>
        <w:spacing w:after="0"/>
        <w:ind w:left="0"/>
        <w:jc w:val="both"/>
      </w:pPr>
      <w:r>
        <w:rPr>
          <w:rFonts w:ascii="Times New Roman"/>
          <w:b w:val="false"/>
          <w:i w:val="false"/>
          <w:color w:val="000000"/>
          <w:sz w:val="28"/>
        </w:rPr>
        <w:t>
      2) "2" бағанда толық тұтынылатын қуатты көрсету;</w:t>
      </w:r>
    </w:p>
    <w:bookmarkEnd w:id="213"/>
    <w:bookmarkStart w:name="z226" w:id="214"/>
    <w:p>
      <w:pPr>
        <w:spacing w:after="0"/>
        <w:ind w:left="0"/>
        <w:jc w:val="both"/>
      </w:pPr>
      <w:r>
        <w:rPr>
          <w:rFonts w:ascii="Times New Roman"/>
          <w:b w:val="false"/>
          <w:i w:val="false"/>
          <w:color w:val="000000"/>
          <w:sz w:val="28"/>
        </w:rPr>
        <w:t>
      3) "3" бағанда белсенді қуатты көрсету;</w:t>
      </w:r>
    </w:p>
    <w:bookmarkEnd w:id="214"/>
    <w:bookmarkStart w:name="z227" w:id="215"/>
    <w:p>
      <w:pPr>
        <w:spacing w:after="0"/>
        <w:ind w:left="0"/>
        <w:jc w:val="both"/>
      </w:pPr>
      <w:r>
        <w:rPr>
          <w:rFonts w:ascii="Times New Roman"/>
          <w:b w:val="false"/>
          <w:i w:val="false"/>
          <w:color w:val="000000"/>
          <w:sz w:val="28"/>
        </w:rPr>
        <w:t>
      4) "4" бағанда реактивті қуатты көрсету.</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24 маусымдағы</w:t>
            </w:r>
            <w:r>
              <w:br/>
            </w:r>
            <w:r>
              <w:rPr>
                <w:rFonts w:ascii="Times New Roman"/>
                <w:b w:val="false"/>
                <w:i w:val="false"/>
                <w:color w:val="000000"/>
                <w:sz w:val="20"/>
              </w:rPr>
              <w:t>№ 332 бұйрығына</w:t>
            </w:r>
            <w:r>
              <w:br/>
            </w:r>
            <w:r>
              <w:rPr>
                <w:rFonts w:ascii="Times New Roman"/>
                <w:b w:val="false"/>
                <w:i w:val="false"/>
                <w:color w:val="000000"/>
                <w:sz w:val="20"/>
              </w:rPr>
              <w:t>2-қосымша</w:t>
            </w:r>
            <w:r>
              <w:br/>
            </w: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калыптастыру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1-нысан</w:t>
            </w:r>
          </w:p>
        </w:tc>
      </w:tr>
    </w:tbl>
    <w:bookmarkStart w:name="z229" w:id="216"/>
    <w:p>
      <w:pPr>
        <w:spacing w:after="0"/>
        <w:ind w:left="0"/>
        <w:jc w:val="both"/>
      </w:pPr>
      <w:r>
        <w:rPr>
          <w:rFonts w:ascii="Times New Roman"/>
          <w:b w:val="false"/>
          <w:i w:val="false"/>
          <w:color w:val="000000"/>
          <w:sz w:val="28"/>
        </w:rPr>
        <w:t>
      Мемлекеттік мекемелер болып табылатын мемлекеттік энергетикалық тізілім субъектілерінің атауы, бизнес-сәйкестендіру нөмірі, мекенжайы және негізгі экономикалық қызмет түрлері туралы ақпарат</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 пошталық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 (жалдау) объектісі (Иә / ішінара /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17"/>
    <w:p>
      <w:pPr>
        <w:spacing w:after="0"/>
        <w:ind w:left="0"/>
        <w:jc w:val="both"/>
      </w:pPr>
      <w:r>
        <w:rPr>
          <w:rFonts w:ascii="Times New Roman"/>
          <w:b w:val="false"/>
          <w:i w:val="false"/>
          <w:color w:val="000000"/>
          <w:sz w:val="28"/>
        </w:rPr>
        <w:t>
      *1) Мемлекеттік энергетикалық тізілім субъектісі қызметінің барлық түрлері экономикалық қызмет түрлерінің жалпы жіктеуішіне сәйкес көрсетілсін;</w:t>
      </w:r>
    </w:p>
    <w:bookmarkEnd w:id="217"/>
    <w:bookmarkStart w:name="z231" w:id="218"/>
    <w:p>
      <w:pPr>
        <w:spacing w:after="0"/>
        <w:ind w:left="0"/>
        <w:jc w:val="both"/>
      </w:pPr>
      <w:r>
        <w:rPr>
          <w:rFonts w:ascii="Times New Roman"/>
          <w:b w:val="false"/>
          <w:i w:val="false"/>
          <w:color w:val="000000"/>
          <w:sz w:val="28"/>
        </w:rPr>
        <w:t>
      2) Егер Мемлекеттік энергетикалық тізілім субъектісі мүліктік жалдау (жалға алу) объектісі болып табылған жағдайда, жалдау туралы шарттың көшірмесі қоса берілсін.</w:t>
      </w:r>
    </w:p>
    <w:bookmarkEnd w:id="218"/>
    <w:bookmarkStart w:name="z232" w:id="219"/>
    <w:p>
      <w:pPr>
        <w:spacing w:after="0"/>
        <w:ind w:left="0"/>
        <w:jc w:val="both"/>
      </w:pPr>
      <w:r>
        <w:rPr>
          <w:rFonts w:ascii="Times New Roman"/>
          <w:b w:val="false"/>
          <w:i w:val="false"/>
          <w:color w:val="000000"/>
          <w:sz w:val="28"/>
        </w:rPr>
        <w:t>
      Мөр орны (бар болған жағдайда)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лауазымы, телефоны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және Мемлекеттік энергетикалық тізілім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34" w:id="220"/>
    <w:p>
      <w:pPr>
        <w:spacing w:after="0"/>
        <w:ind w:left="0"/>
        <w:jc w:val="both"/>
      </w:pPr>
      <w:r>
        <w:rPr>
          <w:rFonts w:ascii="Times New Roman"/>
          <w:b w:val="false"/>
          <w:i w:val="false"/>
          <w:color w:val="000000"/>
          <w:sz w:val="28"/>
        </w:rPr>
        <w:t>
      _____ күнтізбелік жыл үшін заттай және ақшалай мәндегі энергетикалық ресурстар мен суды тұтыну көлемі туралы ақпарат</w:t>
      </w:r>
    </w:p>
    <w:bookmarkEnd w:id="220"/>
    <w:bookmarkStart w:name="z235" w:id="221"/>
    <w:p>
      <w:pPr>
        <w:spacing w:after="0"/>
        <w:ind w:left="0"/>
        <w:jc w:val="both"/>
      </w:pPr>
      <w:r>
        <w:rPr>
          <w:rFonts w:ascii="Times New Roman"/>
          <w:b w:val="false"/>
          <w:i w:val="false"/>
          <w:color w:val="000000"/>
          <w:sz w:val="28"/>
        </w:rPr>
        <w:t>
      20 ____ жылғы есепті кезең</w:t>
      </w:r>
    </w:p>
    <w:bookmarkEnd w:id="221"/>
    <w:bookmarkStart w:name="z236" w:id="222"/>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уәкілетті органның интернет-ресурсында орналастырылған.</w:t>
      </w:r>
    </w:p>
    <w:bookmarkEnd w:id="222"/>
    <w:bookmarkStart w:name="z237" w:id="223"/>
    <w:p>
      <w:pPr>
        <w:spacing w:after="0"/>
        <w:ind w:left="0"/>
        <w:jc w:val="both"/>
      </w:pPr>
      <w:r>
        <w:rPr>
          <w:rFonts w:ascii="Times New Roman"/>
          <w:b w:val="false"/>
          <w:i w:val="false"/>
          <w:color w:val="000000"/>
          <w:sz w:val="28"/>
        </w:rPr>
        <w:t>
      Индекс: 2 –ТК*</w:t>
      </w:r>
    </w:p>
    <w:bookmarkEnd w:id="223"/>
    <w:bookmarkStart w:name="z238" w:id="224"/>
    <w:p>
      <w:pPr>
        <w:spacing w:after="0"/>
        <w:ind w:left="0"/>
        <w:jc w:val="both"/>
      </w:pPr>
      <w:r>
        <w:rPr>
          <w:rFonts w:ascii="Times New Roman"/>
          <w:b w:val="false"/>
          <w:i w:val="false"/>
          <w:color w:val="000000"/>
          <w:sz w:val="28"/>
        </w:rPr>
        <w:t>
      Кезеңділігі – жыл сайын</w:t>
      </w:r>
    </w:p>
    <w:bookmarkEnd w:id="224"/>
    <w:bookmarkStart w:name="z239" w:id="225"/>
    <w:p>
      <w:pPr>
        <w:spacing w:after="0"/>
        <w:ind w:left="0"/>
        <w:jc w:val="both"/>
      </w:pPr>
      <w:r>
        <w:rPr>
          <w:rFonts w:ascii="Times New Roman"/>
          <w:b w:val="false"/>
          <w:i w:val="false"/>
          <w:color w:val="000000"/>
          <w:sz w:val="28"/>
        </w:rPr>
        <w:t>
      Ұсыну мерзімі: 1 сәуірге дейін</w:t>
      </w:r>
    </w:p>
    <w:bookmarkEnd w:id="225"/>
    <w:bookmarkStart w:name="z240" w:id="226"/>
    <w:p>
      <w:pPr>
        <w:spacing w:after="0"/>
        <w:ind w:left="0"/>
        <w:jc w:val="both"/>
      </w:pPr>
      <w:r>
        <w:rPr>
          <w:rFonts w:ascii="Times New Roman"/>
          <w:b w:val="false"/>
          <w:i w:val="false"/>
          <w:color w:val="000000"/>
          <w:sz w:val="28"/>
        </w:rPr>
        <w:t>
      Ақпаратты ұсынатын тұлғалар тобы: мемлекеттік мекемелер.</w:t>
      </w:r>
    </w:p>
    <w:bookmarkEnd w:id="226"/>
    <w:bookmarkStart w:name="z241" w:id="227"/>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bookmarkEnd w:id="227"/>
    <w:bookmarkStart w:name="z242" w:id="228"/>
    <w:p>
      <w:pPr>
        <w:spacing w:after="0"/>
        <w:ind w:left="0"/>
        <w:jc w:val="both"/>
      </w:pPr>
      <w:r>
        <w:rPr>
          <w:rFonts w:ascii="Times New Roman"/>
          <w:b w:val="false"/>
          <w:i w:val="false"/>
          <w:color w:val="000000"/>
          <w:sz w:val="28"/>
        </w:rPr>
        <w:t>
      * ТК – тұтыну көлемі.</w:t>
      </w:r>
    </w:p>
    <w:bookmarkEnd w:id="228"/>
    <w:bookmarkStart w:name="z243" w:id="229"/>
    <w:p>
      <w:pPr>
        <w:spacing w:after="0"/>
        <w:ind w:left="0"/>
        <w:jc w:val="both"/>
      </w:pPr>
      <w:r>
        <w:rPr>
          <w:rFonts w:ascii="Times New Roman"/>
          <w:b w:val="false"/>
          <w:i w:val="false"/>
          <w:color w:val="000000"/>
          <w:sz w:val="28"/>
        </w:rPr>
        <w:t>
      1-бөлім. Энергетикалық ресурстарды тұтыну көлемі туралы ақпаратты көрсетіңіз</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р/с</w:t>
            </w:r>
          </w:p>
          <w:bookmarkEnd w:id="2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емес көздерден алынған энергетикалық ресурстарды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көздерден алынған энергетикалық ресурстарды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сатып алуға жұмсалған шығыстар, мың. теңге (ҚҚС есебімен)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жағатын мазут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Текшелер, тас көмірдің түйіршігі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(коңыр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көмірдің жартылай коксы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 пропилен, бутилен, бутадиен және басқа мұнай газдарын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коксы және тақтатас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 және тақтатас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айыру арқылы алынған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көмірден (лигниттен) жасалған брикеттер,түйіршіктер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Кокстейтін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МДж/кг-нан асатын, бірақ жылыту үшін қолданылатын бу шығару үшін ылғал негіздегі энергетикалық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жоғары энергетикалық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шайыры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1"/>
    <w:p>
      <w:pPr>
        <w:spacing w:after="0"/>
        <w:ind w:left="0"/>
        <w:jc w:val="both"/>
      </w:pPr>
      <w:r>
        <w:rPr>
          <w:rFonts w:ascii="Times New Roman"/>
          <w:b w:val="false"/>
          <w:i w:val="false"/>
          <w:color w:val="000000"/>
          <w:sz w:val="28"/>
        </w:rPr>
        <w:t>
      2-бөлім. Тұтынылатын судың мөлшерін көрсетіңіз.</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тұтынуы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32"/>
    <w:p>
      <w:pPr>
        <w:spacing w:after="0"/>
        <w:ind w:left="0"/>
        <w:jc w:val="both"/>
      </w:pPr>
      <w:r>
        <w:rPr>
          <w:rFonts w:ascii="Times New Roman"/>
          <w:b w:val="false"/>
          <w:i w:val="false"/>
          <w:color w:val="000000"/>
          <w:sz w:val="28"/>
        </w:rPr>
        <w:t>
      3-бөлім. Ай бойынша жылу энергиясы мен ыстық судың тұтыну көлемдерін көрсетіңіз</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33"/>
    <w:p>
      <w:pPr>
        <w:spacing w:after="0"/>
        <w:ind w:left="0"/>
        <w:jc w:val="both"/>
      </w:pPr>
      <w:r>
        <w:rPr>
          <w:rFonts w:ascii="Times New Roman"/>
          <w:b w:val="false"/>
          <w:i w:val="false"/>
          <w:color w:val="000000"/>
          <w:sz w:val="28"/>
        </w:rPr>
        <w:t>
      Жауапты адам _______________________________________ ________</w:t>
      </w:r>
    </w:p>
    <w:bookmarkEnd w:id="233"/>
    <w:bookmarkStart w:name="z248" w:id="234"/>
    <w:p>
      <w:pPr>
        <w:spacing w:after="0"/>
        <w:ind w:left="0"/>
        <w:jc w:val="both"/>
      </w:pPr>
      <w:r>
        <w:rPr>
          <w:rFonts w:ascii="Times New Roman"/>
          <w:b w:val="false"/>
          <w:i w:val="false"/>
          <w:color w:val="000000"/>
          <w:sz w:val="28"/>
        </w:rPr>
        <w:t>
      тегі, аты және әкесінің аты (бар болған жағдайда) қолы</w:t>
      </w:r>
    </w:p>
    <w:bookmarkEnd w:id="234"/>
    <w:bookmarkStart w:name="z249" w:id="235"/>
    <w:p>
      <w:pPr>
        <w:spacing w:after="0"/>
        <w:ind w:left="0"/>
        <w:jc w:val="both"/>
      </w:pPr>
      <w:r>
        <w:rPr>
          <w:rFonts w:ascii="Times New Roman"/>
          <w:b w:val="false"/>
          <w:i w:val="false"/>
          <w:color w:val="000000"/>
          <w:sz w:val="28"/>
        </w:rPr>
        <w:t>
      Басшы немесе қол қоюға уәклетті адам</w:t>
      </w:r>
    </w:p>
    <w:bookmarkEnd w:id="235"/>
    <w:bookmarkStart w:name="z250" w:id="236"/>
    <w:p>
      <w:pPr>
        <w:spacing w:after="0"/>
        <w:ind w:left="0"/>
        <w:jc w:val="both"/>
      </w:pPr>
      <w:r>
        <w:rPr>
          <w:rFonts w:ascii="Times New Roman"/>
          <w:b w:val="false"/>
          <w:i w:val="false"/>
          <w:color w:val="000000"/>
          <w:sz w:val="28"/>
        </w:rPr>
        <w:t>
      __________________________________________________ _________</w:t>
      </w:r>
    </w:p>
    <w:bookmarkEnd w:id="236"/>
    <w:bookmarkStart w:name="z251" w:id="237"/>
    <w:p>
      <w:pPr>
        <w:spacing w:after="0"/>
        <w:ind w:left="0"/>
        <w:jc w:val="both"/>
      </w:pPr>
      <w:r>
        <w:rPr>
          <w:rFonts w:ascii="Times New Roman"/>
          <w:b w:val="false"/>
          <w:i w:val="false"/>
          <w:color w:val="000000"/>
          <w:sz w:val="28"/>
        </w:rPr>
        <w:t>
      тегі, аты және әкесінің аты (бар болған жағдайда) қолы</w:t>
      </w:r>
    </w:p>
    <w:bookmarkEnd w:id="237"/>
    <w:bookmarkStart w:name="z252" w:id="238"/>
    <w:p>
      <w:pPr>
        <w:spacing w:after="0"/>
        <w:ind w:left="0"/>
        <w:jc w:val="both"/>
      </w:pPr>
      <w:r>
        <w:rPr>
          <w:rFonts w:ascii="Times New Roman"/>
          <w:b w:val="false"/>
          <w:i w:val="false"/>
          <w:color w:val="000000"/>
          <w:sz w:val="28"/>
        </w:rPr>
        <w:t>
      Мөрдің орны (бар болған жағдайда)</w:t>
      </w:r>
    </w:p>
    <w:bookmarkEnd w:id="238"/>
    <w:bookmarkStart w:name="z253" w:id="239"/>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239"/>
    <w:bookmarkStart w:name="z254" w:id="240"/>
    <w:p>
      <w:pPr>
        <w:spacing w:after="0"/>
        <w:ind w:left="0"/>
        <w:jc w:val="both"/>
      </w:pPr>
      <w:r>
        <w:rPr>
          <w:rFonts w:ascii="Times New Roman"/>
          <w:b w:val="false"/>
          <w:i w:val="false"/>
          <w:color w:val="000000"/>
          <w:sz w:val="28"/>
        </w:rPr>
        <w:t>
      Заттай және ақшалай мәндегі энергетикалық ресурстарды және суды тұтыну көлемдері туралы ақпарат</w:t>
      </w:r>
    </w:p>
    <w:bookmarkEnd w:id="240"/>
    <w:bookmarkStart w:name="z255" w:id="241"/>
    <w:p>
      <w:pPr>
        <w:spacing w:after="0"/>
        <w:ind w:left="0"/>
        <w:jc w:val="both"/>
      </w:pPr>
      <w:r>
        <w:rPr>
          <w:rFonts w:ascii="Times New Roman"/>
          <w:b w:val="false"/>
          <w:i w:val="false"/>
          <w:color w:val="000000"/>
          <w:sz w:val="28"/>
        </w:rPr>
        <w:t>
      (2-индекс –ТК *, кезеңділігі жыл сайын)</w:t>
      </w:r>
    </w:p>
    <w:bookmarkEnd w:id="241"/>
    <w:bookmarkStart w:name="z256" w:id="242"/>
    <w:p>
      <w:pPr>
        <w:spacing w:after="0"/>
        <w:ind w:left="0"/>
        <w:jc w:val="left"/>
      </w:pPr>
      <w:r>
        <w:rPr>
          <w:rFonts w:ascii="Times New Roman"/>
          <w:b/>
          <w:i w:val="false"/>
          <w:color w:val="000000"/>
        </w:rPr>
        <w:t xml:space="preserve"> 1-тарау. Жалпы ережелер</w:t>
      </w:r>
    </w:p>
    <w:bookmarkEnd w:id="242"/>
    <w:bookmarkStart w:name="z257" w:id="243"/>
    <w:p>
      <w:pPr>
        <w:spacing w:after="0"/>
        <w:ind w:left="0"/>
        <w:jc w:val="both"/>
      </w:pPr>
      <w:r>
        <w:rPr>
          <w:rFonts w:ascii="Times New Roman"/>
          <w:b w:val="false"/>
          <w:i w:val="false"/>
          <w:color w:val="000000"/>
          <w:sz w:val="28"/>
        </w:rPr>
        <w:t>
      1. Осы түсіндірме (бұдан әрі – Түсіндірме) "Заттай және ақшалай мәндегі энергетикалық ресурстар мен суды тұтыну көлемдері туралы ақпарат" әкімшілік деректерді жинауға арналған нысанды (бұдан әрі – Нысан) толтыру бойынша бірыңғай тәртіпті айқындайды.</w:t>
      </w:r>
    </w:p>
    <w:bookmarkEnd w:id="243"/>
    <w:bookmarkStart w:name="z258" w:id="244"/>
    <w:p>
      <w:pPr>
        <w:spacing w:after="0"/>
        <w:ind w:left="0"/>
        <w:jc w:val="both"/>
      </w:pPr>
      <w:r>
        <w:rPr>
          <w:rFonts w:ascii="Times New Roman"/>
          <w:b w:val="false"/>
          <w:i w:val="false"/>
          <w:color w:val="000000"/>
          <w:sz w:val="28"/>
        </w:rPr>
        <w:t>
      2. Нысан "Энергия үнемдеу және энергия тиімділігін арттыру туралы" Қазақстан Республикасы Заңының 5-бабы 4) тармақшасына сәйкес әзірленді.</w:t>
      </w:r>
    </w:p>
    <w:bookmarkEnd w:id="244"/>
    <w:bookmarkStart w:name="z259" w:id="245"/>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қағаз немесе электрондық форматта (PDF және Excel) ұсынады. Нысандағы деректер өлшем бірліктерінде толтырылады.</w:t>
      </w:r>
    </w:p>
    <w:bookmarkEnd w:id="245"/>
    <w:bookmarkStart w:name="z260" w:id="246"/>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246"/>
    <w:bookmarkStart w:name="z261" w:id="247"/>
    <w:p>
      <w:pPr>
        <w:spacing w:after="0"/>
        <w:ind w:left="0"/>
        <w:jc w:val="left"/>
      </w:pPr>
      <w:r>
        <w:rPr>
          <w:rFonts w:ascii="Times New Roman"/>
          <w:b/>
          <w:i w:val="false"/>
          <w:color w:val="000000"/>
        </w:rPr>
        <w:t xml:space="preserve"> 2-тарау. Нысанды толтыру бойынша түсіндірме</w:t>
      </w:r>
    </w:p>
    <w:bookmarkEnd w:id="247"/>
    <w:bookmarkStart w:name="z262" w:id="248"/>
    <w:p>
      <w:pPr>
        <w:spacing w:after="0"/>
        <w:ind w:left="0"/>
        <w:jc w:val="both"/>
      </w:pPr>
      <w:r>
        <w:rPr>
          <w:rFonts w:ascii="Times New Roman"/>
          <w:b w:val="false"/>
          <w:i w:val="false"/>
          <w:color w:val="000000"/>
          <w:sz w:val="28"/>
        </w:rPr>
        <w:t>
      1. 1-бөлімде келесі деректерді көрсетіңіз:</w:t>
      </w:r>
    </w:p>
    <w:bookmarkEnd w:id="248"/>
    <w:bookmarkStart w:name="z263" w:id="249"/>
    <w:p>
      <w:pPr>
        <w:spacing w:after="0"/>
        <w:ind w:left="0"/>
        <w:jc w:val="both"/>
      </w:pPr>
      <w:r>
        <w:rPr>
          <w:rFonts w:ascii="Times New Roman"/>
          <w:b w:val="false"/>
          <w:i w:val="false"/>
          <w:color w:val="000000"/>
          <w:sz w:val="28"/>
        </w:rPr>
        <w:t>
      1) "3" және "4" бағанда тұтынылатын энергетикалық ресурстардың өлшем бірлігін заттай мәнде көрсетіңіз;</w:t>
      </w:r>
    </w:p>
    <w:bookmarkEnd w:id="249"/>
    <w:bookmarkStart w:name="z264" w:id="250"/>
    <w:p>
      <w:pPr>
        <w:spacing w:after="0"/>
        <w:ind w:left="0"/>
        <w:jc w:val="both"/>
      </w:pPr>
      <w:r>
        <w:rPr>
          <w:rFonts w:ascii="Times New Roman"/>
          <w:b w:val="false"/>
          <w:i w:val="false"/>
          <w:color w:val="000000"/>
          <w:sz w:val="28"/>
        </w:rPr>
        <w:t>
      2) егер Мемлекеттік энергетикалық тізілім субъектісі уайт-спирит және (немесе) майлау материалдарын тұтынатын болса, онда энергия алу үшін жұмсалатын энергетикалық есурстардың бөлігі (үлесі) көрсетіледі;</w:t>
      </w:r>
    </w:p>
    <w:bookmarkEnd w:id="250"/>
    <w:bookmarkStart w:name="z265" w:id="251"/>
    <w:p>
      <w:pPr>
        <w:spacing w:after="0"/>
        <w:ind w:left="0"/>
        <w:jc w:val="both"/>
      </w:pPr>
      <w:r>
        <w:rPr>
          <w:rFonts w:ascii="Times New Roman"/>
          <w:b w:val="false"/>
          <w:i w:val="false"/>
          <w:color w:val="000000"/>
          <w:sz w:val="28"/>
        </w:rPr>
        <w:t>
      3) "5" бағанда энергетикалық ресурстарын сатып алуға жұмсалған шығыстарды, қосылған құн салығын қоса алғанда мың теңгемен көрсетіңіз;</w:t>
      </w:r>
    </w:p>
    <w:bookmarkEnd w:id="251"/>
    <w:bookmarkStart w:name="z266" w:id="252"/>
    <w:p>
      <w:pPr>
        <w:spacing w:after="0"/>
        <w:ind w:left="0"/>
        <w:jc w:val="both"/>
      </w:pPr>
      <w:r>
        <w:rPr>
          <w:rFonts w:ascii="Times New Roman"/>
          <w:b w:val="false"/>
          <w:i w:val="false"/>
          <w:color w:val="000000"/>
          <w:sz w:val="28"/>
        </w:rPr>
        <w:t>
      4) мәлімет болмаған жағдайда Нысан нөлдік қалдықпен ұсынылады.</w:t>
      </w:r>
    </w:p>
    <w:bookmarkEnd w:id="252"/>
    <w:bookmarkStart w:name="z267" w:id="253"/>
    <w:p>
      <w:pPr>
        <w:spacing w:after="0"/>
        <w:ind w:left="0"/>
        <w:jc w:val="both"/>
      </w:pPr>
      <w:r>
        <w:rPr>
          <w:rFonts w:ascii="Times New Roman"/>
          <w:b w:val="false"/>
          <w:i w:val="false"/>
          <w:color w:val="000000"/>
          <w:sz w:val="28"/>
        </w:rPr>
        <w:t>
      2. 2-бөлімде келесі деректерді көрсетіңіз:</w:t>
      </w:r>
    </w:p>
    <w:bookmarkEnd w:id="253"/>
    <w:bookmarkStart w:name="z268" w:id="254"/>
    <w:p>
      <w:pPr>
        <w:spacing w:after="0"/>
        <w:ind w:left="0"/>
        <w:jc w:val="both"/>
      </w:pPr>
      <w:r>
        <w:rPr>
          <w:rFonts w:ascii="Times New Roman"/>
          <w:b w:val="false"/>
          <w:i w:val="false"/>
          <w:color w:val="000000"/>
          <w:sz w:val="28"/>
        </w:rPr>
        <w:t>
      1) суды есепке алу аспаптары болмаған жағдайда тиісті бағанда "есепке алу жүргізілмейді" деп жазылады;</w:t>
      </w:r>
    </w:p>
    <w:bookmarkEnd w:id="254"/>
    <w:bookmarkStart w:name="z269" w:id="255"/>
    <w:p>
      <w:pPr>
        <w:spacing w:after="0"/>
        <w:ind w:left="0"/>
        <w:jc w:val="both"/>
      </w:pPr>
      <w:r>
        <w:rPr>
          <w:rFonts w:ascii="Times New Roman"/>
          <w:b w:val="false"/>
          <w:i w:val="false"/>
          <w:color w:val="000000"/>
          <w:sz w:val="28"/>
        </w:rPr>
        <w:t>
      2) "3" бағанда заттай мәндегі тұтынылған су көлемі және ақшалай көріністегі баламасы көрсетіледі.</w:t>
      </w:r>
    </w:p>
    <w:bookmarkEnd w:id="255"/>
    <w:bookmarkStart w:name="z270" w:id="256"/>
    <w:p>
      <w:pPr>
        <w:spacing w:after="0"/>
        <w:ind w:left="0"/>
        <w:jc w:val="both"/>
      </w:pPr>
      <w:r>
        <w:rPr>
          <w:rFonts w:ascii="Times New Roman"/>
          <w:b w:val="false"/>
          <w:i w:val="false"/>
          <w:color w:val="000000"/>
          <w:sz w:val="28"/>
        </w:rPr>
        <w:t>
      * ТК – тұтыну көлемі.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272" w:id="257"/>
    <w:p>
      <w:pPr>
        <w:spacing w:after="0"/>
        <w:ind w:left="0"/>
        <w:jc w:val="both"/>
      </w:pPr>
      <w:r>
        <w:rPr>
          <w:rFonts w:ascii="Times New Roman"/>
          <w:b w:val="false"/>
          <w:i w:val="false"/>
          <w:color w:val="000000"/>
          <w:sz w:val="28"/>
        </w:rPr>
        <w:t>
      Ғимараттардың, құрылыстардың, құрылысжайлардың ауданы бірлігіне жылытуға жұмсалған энергетикалық ресурстардың жылыту көздерін және шығыны туралы ақпарат, сондай-ақ энергия тұтынатын жабдық және энергия үнемдеу мен энергия тиімділігін арттыру жөніндегі іс-шаралар туралы ақпарат</w:t>
      </w:r>
    </w:p>
    <w:bookmarkEnd w:id="257"/>
    <w:bookmarkStart w:name="z273" w:id="258"/>
    <w:p>
      <w:pPr>
        <w:spacing w:after="0"/>
        <w:ind w:left="0"/>
        <w:jc w:val="both"/>
      </w:pPr>
      <w:r>
        <w:rPr>
          <w:rFonts w:ascii="Times New Roman"/>
          <w:b w:val="false"/>
          <w:i w:val="false"/>
          <w:color w:val="000000"/>
          <w:sz w:val="28"/>
        </w:rPr>
        <w:t>
      20___жылғы есепті кезең</w:t>
      </w:r>
    </w:p>
    <w:bookmarkEnd w:id="258"/>
    <w:bookmarkStart w:name="z274" w:id="259"/>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уәкілетті органның интернет-ресурсында орналастырылған.</w:t>
      </w:r>
    </w:p>
    <w:bookmarkEnd w:id="259"/>
    <w:bookmarkStart w:name="z275" w:id="260"/>
    <w:p>
      <w:pPr>
        <w:spacing w:after="0"/>
        <w:ind w:left="0"/>
        <w:jc w:val="both"/>
      </w:pPr>
      <w:r>
        <w:rPr>
          <w:rFonts w:ascii="Times New Roman"/>
          <w:b w:val="false"/>
          <w:i w:val="false"/>
          <w:color w:val="000000"/>
          <w:sz w:val="28"/>
        </w:rPr>
        <w:t>
      Индекс: 3 – ЖШЭЖЭҮШ *</w:t>
      </w:r>
    </w:p>
    <w:bookmarkEnd w:id="260"/>
    <w:bookmarkStart w:name="z276" w:id="261"/>
    <w:p>
      <w:pPr>
        <w:spacing w:after="0"/>
        <w:ind w:left="0"/>
        <w:jc w:val="both"/>
      </w:pPr>
      <w:r>
        <w:rPr>
          <w:rFonts w:ascii="Times New Roman"/>
          <w:b w:val="false"/>
          <w:i w:val="false"/>
          <w:color w:val="000000"/>
          <w:sz w:val="28"/>
        </w:rPr>
        <w:t>
      Кезеңділігі – жыл сайын</w:t>
      </w:r>
    </w:p>
    <w:bookmarkEnd w:id="261"/>
    <w:bookmarkStart w:name="z277" w:id="262"/>
    <w:p>
      <w:pPr>
        <w:spacing w:after="0"/>
        <w:ind w:left="0"/>
        <w:jc w:val="both"/>
      </w:pPr>
      <w:r>
        <w:rPr>
          <w:rFonts w:ascii="Times New Roman"/>
          <w:b w:val="false"/>
          <w:i w:val="false"/>
          <w:color w:val="000000"/>
          <w:sz w:val="28"/>
        </w:rPr>
        <w:t>
      Ұсыну мерзімі: 1 сәуірге дейін</w:t>
      </w:r>
    </w:p>
    <w:bookmarkEnd w:id="262"/>
    <w:bookmarkStart w:name="z278" w:id="263"/>
    <w:p>
      <w:pPr>
        <w:spacing w:after="0"/>
        <w:ind w:left="0"/>
        <w:jc w:val="both"/>
      </w:pPr>
      <w:r>
        <w:rPr>
          <w:rFonts w:ascii="Times New Roman"/>
          <w:b w:val="false"/>
          <w:i w:val="false"/>
          <w:color w:val="000000"/>
          <w:sz w:val="28"/>
        </w:rPr>
        <w:t>
      Ақпаратты ұсынатын тұлғалар тобы: мемлекеттік мекемелер.</w:t>
      </w:r>
    </w:p>
    <w:bookmarkEnd w:id="263"/>
    <w:bookmarkStart w:name="z279" w:id="264"/>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bookmarkEnd w:id="264"/>
    <w:bookmarkStart w:name="z280" w:id="265"/>
    <w:p>
      <w:pPr>
        <w:spacing w:after="0"/>
        <w:ind w:left="0"/>
        <w:jc w:val="both"/>
      </w:pPr>
      <w:r>
        <w:rPr>
          <w:rFonts w:ascii="Times New Roman"/>
          <w:b w:val="false"/>
          <w:i w:val="false"/>
          <w:color w:val="000000"/>
          <w:sz w:val="28"/>
        </w:rPr>
        <w:t>
      * ЖШЭЖЭҮШ – ғимараттар, құрылыстар, құрылысжайлар ауданының бірлігіне жылытуға жұмсалған шығыстар, сондай-ақ энергия тұтынатын жабдық және энергия үнемдеу жөніндегі шаралар туралы ақпарат.</w:t>
      </w:r>
    </w:p>
    <w:bookmarkEnd w:id="265"/>
    <w:bookmarkStart w:name="z281" w:id="266"/>
    <w:p>
      <w:pPr>
        <w:spacing w:after="0"/>
        <w:ind w:left="0"/>
        <w:jc w:val="both"/>
      </w:pPr>
      <w:r>
        <w:rPr>
          <w:rFonts w:ascii="Times New Roman"/>
          <w:b w:val="false"/>
          <w:i w:val="false"/>
          <w:color w:val="000000"/>
          <w:sz w:val="28"/>
        </w:rPr>
        <w:t>
      1-бөлім. Әкімшілік ғимаратттар туралы жалпы мәліметтерді көрсетіңіз.</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құрылысжайлардың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тандырылған жылыту пунктінің болуы (Иә/Жоқ)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тың, құрылыстң, құрылысжайдың қабаттылығы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орташа биіктігі,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тың, құрылыстың, құрылысжайдың ауданы,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 құрылысжайдың жылытылатын ауданы,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жұмыскерлер саны (штат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тәрбиеленушілер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төсек-орын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67"/>
    <w:p>
      <w:pPr>
        <w:spacing w:after="0"/>
        <w:ind w:left="0"/>
        <w:jc w:val="both"/>
      </w:pPr>
      <w:r>
        <w:rPr>
          <w:rFonts w:ascii="Times New Roman"/>
          <w:b w:val="false"/>
          <w:i w:val="false"/>
          <w:color w:val="000000"/>
          <w:sz w:val="28"/>
        </w:rPr>
        <w:t>
      2-бөлім. Энергия тиімділігі көрсеткішінің есебін және мәнін көрсетіңіз</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пайдаланылған энергия тиімділігі коэффициентінің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нақты көрсеткіштерін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нақты көрсеткішінің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жылу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м2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электр энергия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дизель отынның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мазут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тұрмыстық пеш отынның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тас көмір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табиғи газдың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энергетикалық ресурстардың өзге де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8"/>
    <w:p>
      <w:pPr>
        <w:spacing w:after="0"/>
        <w:ind w:left="0"/>
        <w:jc w:val="both"/>
      </w:pPr>
      <w:r>
        <w:rPr>
          <w:rFonts w:ascii="Times New Roman"/>
          <w:b w:val="false"/>
          <w:i w:val="false"/>
          <w:color w:val="000000"/>
          <w:sz w:val="28"/>
        </w:rPr>
        <w:t>
      * м2 – шаршы метр</w:t>
      </w:r>
    </w:p>
    <w:bookmarkEnd w:id="268"/>
    <w:bookmarkStart w:name="z284" w:id="269"/>
    <w:p>
      <w:pPr>
        <w:spacing w:after="0"/>
        <w:ind w:left="0"/>
        <w:jc w:val="both"/>
      </w:pPr>
      <w:r>
        <w:rPr>
          <w:rFonts w:ascii="Times New Roman"/>
          <w:b w:val="false"/>
          <w:i w:val="false"/>
          <w:color w:val="000000"/>
          <w:sz w:val="28"/>
        </w:rPr>
        <w:t>
      м3 – текше метров</w:t>
      </w:r>
    </w:p>
    <w:bookmarkEnd w:id="269"/>
    <w:bookmarkStart w:name="z285" w:id="270"/>
    <w:p>
      <w:pPr>
        <w:spacing w:after="0"/>
        <w:ind w:left="0"/>
        <w:jc w:val="both"/>
      </w:pPr>
      <w:r>
        <w:rPr>
          <w:rFonts w:ascii="Times New Roman"/>
          <w:b w:val="false"/>
          <w:i w:val="false"/>
          <w:color w:val="000000"/>
          <w:sz w:val="28"/>
        </w:rPr>
        <w:t>
      Гкал – Гигакалория,</w:t>
      </w:r>
    </w:p>
    <w:bookmarkEnd w:id="270"/>
    <w:bookmarkStart w:name="z286" w:id="271"/>
    <w:p>
      <w:pPr>
        <w:spacing w:after="0"/>
        <w:ind w:left="0"/>
        <w:jc w:val="both"/>
      </w:pPr>
      <w:r>
        <w:rPr>
          <w:rFonts w:ascii="Times New Roman"/>
          <w:b w:val="false"/>
          <w:i w:val="false"/>
          <w:color w:val="000000"/>
          <w:sz w:val="28"/>
        </w:rPr>
        <w:t>
      кВт*сағ ̶ киловатт-сағат,</w:t>
      </w:r>
    </w:p>
    <w:bookmarkEnd w:id="271"/>
    <w:bookmarkStart w:name="z287" w:id="272"/>
    <w:p>
      <w:pPr>
        <w:spacing w:after="0"/>
        <w:ind w:left="0"/>
        <w:jc w:val="both"/>
      </w:pPr>
      <w:r>
        <w:rPr>
          <w:rFonts w:ascii="Times New Roman"/>
          <w:b w:val="false"/>
          <w:i w:val="false"/>
          <w:color w:val="000000"/>
          <w:sz w:val="28"/>
        </w:rPr>
        <w:t>
      л − литр,</w:t>
      </w:r>
    </w:p>
    <w:bookmarkEnd w:id="272"/>
    <w:bookmarkStart w:name="z288" w:id="273"/>
    <w:p>
      <w:pPr>
        <w:spacing w:after="0"/>
        <w:ind w:left="0"/>
        <w:jc w:val="both"/>
      </w:pPr>
      <w:r>
        <w:rPr>
          <w:rFonts w:ascii="Times New Roman"/>
          <w:b w:val="false"/>
          <w:i w:val="false"/>
          <w:color w:val="000000"/>
          <w:sz w:val="28"/>
        </w:rPr>
        <w:t>
      т − тонна.</w:t>
      </w:r>
    </w:p>
    <w:bookmarkEnd w:id="273"/>
    <w:bookmarkStart w:name="z289" w:id="274"/>
    <w:p>
      <w:pPr>
        <w:spacing w:after="0"/>
        <w:ind w:left="0"/>
        <w:jc w:val="both"/>
      </w:pPr>
      <w:r>
        <w:rPr>
          <w:rFonts w:ascii="Times New Roman"/>
          <w:b w:val="false"/>
          <w:i w:val="false"/>
          <w:color w:val="000000"/>
          <w:sz w:val="28"/>
        </w:rPr>
        <w:t>
      3-бөлім. Автономды жылыту көзі туралы ақпаратты көрсетіңіз</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5"/>
          <w:p>
            <w:pPr>
              <w:spacing w:after="20"/>
              <w:ind w:left="20"/>
              <w:jc w:val="both"/>
            </w:pPr>
            <w:r>
              <w:rPr>
                <w:rFonts w:ascii="Times New Roman"/>
                <w:b w:val="false"/>
                <w:i w:val="false"/>
                <w:color w:val="000000"/>
                <w:sz w:val="20"/>
              </w:rPr>
              <w:t xml:space="preserve">
р/с </w:t>
            </w:r>
          </w:p>
          <w:bookmarkEnd w:id="27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көздерінің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көздерінің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көзінің қуаты,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қазандығы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76"/>
    <w:p>
      <w:pPr>
        <w:spacing w:after="0"/>
        <w:ind w:left="0"/>
        <w:jc w:val="both"/>
      </w:pPr>
      <w:r>
        <w:rPr>
          <w:rFonts w:ascii="Times New Roman"/>
          <w:b w:val="false"/>
          <w:i w:val="false"/>
          <w:color w:val="000000"/>
          <w:sz w:val="28"/>
        </w:rPr>
        <w:t>
      4-бөлім. Жарық көздері туралы ақпаратты көрсетіңіз (ішкі және сыртқы)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жұмыс уақыты,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Жарықдиодті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77"/>
    <w:p>
      <w:pPr>
        <w:spacing w:after="0"/>
        <w:ind w:left="0"/>
        <w:jc w:val="both"/>
      </w:pPr>
      <w:r>
        <w:rPr>
          <w:rFonts w:ascii="Times New Roman"/>
          <w:b w:val="false"/>
          <w:i w:val="false"/>
          <w:color w:val="000000"/>
          <w:sz w:val="28"/>
        </w:rPr>
        <w:t>
      5-бөлім. Энергия тұтынатын жабдықтардың тізбесі бойынша ақпаратты көрсетіңіз</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жұмыс уақыты,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баптығыш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78"/>
    <w:p>
      <w:pPr>
        <w:spacing w:after="0"/>
        <w:ind w:left="0"/>
        <w:jc w:val="both"/>
      </w:pPr>
      <w:r>
        <w:rPr>
          <w:rFonts w:ascii="Times New Roman"/>
          <w:b w:val="false"/>
          <w:i w:val="false"/>
          <w:color w:val="000000"/>
          <w:sz w:val="28"/>
        </w:rPr>
        <w:t>
      6-бөлім. Энергия үнемдеу және энергия тиімділігін арттыру жөніндегі іс-шараларды көрсетіңіз</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қорытындының немесе энергия үнемдеу және энергия тиімділігін арттыру бойынша техникалық есептің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 жүйесі енгізілді 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нақты инвестициялар (қосылған құн салығын ескере отырып),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іс–шараларды іске асырудан үнемдеудің нақты экономикалық әсері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 (қосылған құн салығын ескере отырып),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79"/>
    <w:p>
      <w:pPr>
        <w:spacing w:after="0"/>
        <w:ind w:left="0"/>
        <w:jc w:val="both"/>
      </w:pPr>
      <w:r>
        <w:rPr>
          <w:rFonts w:ascii="Times New Roman"/>
          <w:b w:val="false"/>
          <w:i w:val="false"/>
          <w:color w:val="000000"/>
          <w:sz w:val="28"/>
        </w:rPr>
        <w:t>
      Жауапты адам _______________________________________ ________</w:t>
      </w:r>
    </w:p>
    <w:bookmarkEnd w:id="279"/>
    <w:bookmarkStart w:name="z295" w:id="280"/>
    <w:p>
      <w:pPr>
        <w:spacing w:after="0"/>
        <w:ind w:left="0"/>
        <w:jc w:val="both"/>
      </w:pPr>
      <w:r>
        <w:rPr>
          <w:rFonts w:ascii="Times New Roman"/>
          <w:b w:val="false"/>
          <w:i w:val="false"/>
          <w:color w:val="000000"/>
          <w:sz w:val="28"/>
        </w:rPr>
        <w:t>
      тегі, аты және әкесінің аты (бар болған жағдайда) қолы</w:t>
      </w:r>
    </w:p>
    <w:bookmarkEnd w:id="280"/>
    <w:bookmarkStart w:name="z296" w:id="281"/>
    <w:p>
      <w:pPr>
        <w:spacing w:after="0"/>
        <w:ind w:left="0"/>
        <w:jc w:val="both"/>
      </w:pPr>
      <w:r>
        <w:rPr>
          <w:rFonts w:ascii="Times New Roman"/>
          <w:b w:val="false"/>
          <w:i w:val="false"/>
          <w:color w:val="000000"/>
          <w:sz w:val="28"/>
        </w:rPr>
        <w:t>
      Басшы немесе қол қоюға уәклетті адам</w:t>
      </w:r>
    </w:p>
    <w:bookmarkEnd w:id="281"/>
    <w:bookmarkStart w:name="z297" w:id="282"/>
    <w:p>
      <w:pPr>
        <w:spacing w:after="0"/>
        <w:ind w:left="0"/>
        <w:jc w:val="both"/>
      </w:pPr>
      <w:r>
        <w:rPr>
          <w:rFonts w:ascii="Times New Roman"/>
          <w:b w:val="false"/>
          <w:i w:val="false"/>
          <w:color w:val="000000"/>
          <w:sz w:val="28"/>
        </w:rPr>
        <w:t>
      __________________________________________________ _________</w:t>
      </w:r>
    </w:p>
    <w:bookmarkEnd w:id="282"/>
    <w:bookmarkStart w:name="z298" w:id="283"/>
    <w:p>
      <w:pPr>
        <w:spacing w:after="0"/>
        <w:ind w:left="0"/>
        <w:jc w:val="both"/>
      </w:pPr>
      <w:r>
        <w:rPr>
          <w:rFonts w:ascii="Times New Roman"/>
          <w:b w:val="false"/>
          <w:i w:val="false"/>
          <w:color w:val="000000"/>
          <w:sz w:val="28"/>
        </w:rPr>
        <w:t>
      тегі, аты және әкесінің аты (бар болған жағдайда) қолы</w:t>
      </w:r>
    </w:p>
    <w:bookmarkEnd w:id="283"/>
    <w:bookmarkStart w:name="z299" w:id="284"/>
    <w:p>
      <w:pPr>
        <w:spacing w:after="0"/>
        <w:ind w:left="0"/>
        <w:jc w:val="both"/>
      </w:pPr>
      <w:r>
        <w:rPr>
          <w:rFonts w:ascii="Times New Roman"/>
          <w:b w:val="false"/>
          <w:i w:val="false"/>
          <w:color w:val="000000"/>
          <w:sz w:val="28"/>
        </w:rPr>
        <w:t>
      Мөрдің орны (бар болған жағдайда)</w:t>
      </w:r>
    </w:p>
    <w:bookmarkEnd w:id="284"/>
    <w:bookmarkStart w:name="z300" w:id="285"/>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 Ғимараттар, құрылыстар, құрылыстар алаңының бірлігіне жылыту көзі және жылытуға арналған энергетикалық ресурстардың шығысы туралы ақпарат, сондай-ақ энергия тұтынатын жабдықтар және энергия үнемдеу және энергия тиімділігін арттыру жөніндегі іс-шаралар туралы ақпарат (3-индекс – ЖШЭЖЭҮШ *, кезеңділігі жыл сайын)</w:t>
      </w:r>
    </w:p>
    <w:bookmarkEnd w:id="285"/>
    <w:bookmarkStart w:name="z301" w:id="286"/>
    <w:p>
      <w:pPr>
        <w:spacing w:after="0"/>
        <w:ind w:left="0"/>
        <w:jc w:val="left"/>
      </w:pPr>
      <w:r>
        <w:rPr>
          <w:rFonts w:ascii="Times New Roman"/>
          <w:b/>
          <w:i w:val="false"/>
          <w:color w:val="000000"/>
        </w:rPr>
        <w:t xml:space="preserve"> 1-тарау. Жалпы ережелер</w:t>
      </w:r>
    </w:p>
    <w:bookmarkEnd w:id="286"/>
    <w:bookmarkStart w:name="z302" w:id="287"/>
    <w:p>
      <w:pPr>
        <w:spacing w:after="0"/>
        <w:ind w:left="0"/>
        <w:jc w:val="both"/>
      </w:pPr>
      <w:r>
        <w:rPr>
          <w:rFonts w:ascii="Times New Roman"/>
          <w:b w:val="false"/>
          <w:i w:val="false"/>
          <w:color w:val="000000"/>
          <w:sz w:val="28"/>
        </w:rPr>
        <w:t>
      1. Осы түсіндірме (бұдан әрі – Түсіндірме) "Ғимараттардың, құрылыстардың, қрылысжайлардың ауданы бірлігіне жылытуға жұмсалған жылыту көздері және энергетикалық ресурстардың шығыны туралы ақпарат, сондай-ақ энергия тұтынатын жабдық және энергия үнемдеу мен энергия тиімділігін арттыру жөніндегі іс-шаралар туралы ақпарат" әкімшілік деректерді жинауға арналған нысанды (бұдан әрі – нысан) толтыру бойынша бірыңғай тәртіпті айқындайды.</w:t>
      </w:r>
    </w:p>
    <w:bookmarkEnd w:id="287"/>
    <w:bookmarkStart w:name="z303" w:id="288"/>
    <w:p>
      <w:pPr>
        <w:spacing w:after="0"/>
        <w:ind w:left="0"/>
        <w:jc w:val="both"/>
      </w:pPr>
      <w:r>
        <w:rPr>
          <w:rFonts w:ascii="Times New Roman"/>
          <w:b w:val="false"/>
          <w:i w:val="false"/>
          <w:color w:val="000000"/>
          <w:sz w:val="28"/>
        </w:rPr>
        <w:t>
      2. Нысан "Энергия үнемдеу және энергия тиімділігін арттыру туралы" Қазақстан Республикасы Заңының 5-бабының 4) тармақшасына сәйкес әзірленді.</w:t>
      </w:r>
    </w:p>
    <w:bookmarkEnd w:id="288"/>
    <w:bookmarkStart w:name="z304" w:id="289"/>
    <w:p>
      <w:pPr>
        <w:spacing w:after="0"/>
        <w:ind w:left="0"/>
        <w:jc w:val="both"/>
      </w:pPr>
      <w:r>
        <w:rPr>
          <w:rFonts w:ascii="Times New Roman"/>
          <w:b w:val="false"/>
          <w:i w:val="false"/>
          <w:color w:val="000000"/>
          <w:sz w:val="28"/>
        </w:rPr>
        <w:t>
      3. Нысан Мемлекеттік энергетикалық тізілім субъектілері жыл сайын есепті кезеңнің соңындағы жағдай бойынша қағаз немесе электрондық жеткізгіште (PDF және Excel) ұсынады. Нысандағы деректер өлшем бірліктерінде толтырылады.</w:t>
      </w:r>
    </w:p>
    <w:bookmarkEnd w:id="289"/>
    <w:bookmarkStart w:name="z305" w:id="290"/>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290"/>
    <w:bookmarkStart w:name="z306" w:id="291"/>
    <w:p>
      <w:pPr>
        <w:spacing w:after="0"/>
        <w:ind w:left="0"/>
        <w:jc w:val="left"/>
      </w:pPr>
      <w:r>
        <w:rPr>
          <w:rFonts w:ascii="Times New Roman"/>
          <w:b/>
          <w:i w:val="false"/>
          <w:color w:val="000000"/>
        </w:rPr>
        <w:t xml:space="preserve"> 2 тарау. Нысанды толтыру бойынша түсініктеме</w:t>
      </w:r>
    </w:p>
    <w:bookmarkEnd w:id="291"/>
    <w:bookmarkStart w:name="z307" w:id="292"/>
    <w:p>
      <w:pPr>
        <w:spacing w:after="0"/>
        <w:ind w:left="0"/>
        <w:jc w:val="both"/>
      </w:pPr>
      <w:r>
        <w:rPr>
          <w:rFonts w:ascii="Times New Roman"/>
          <w:b w:val="false"/>
          <w:i w:val="false"/>
          <w:color w:val="000000"/>
          <w:sz w:val="28"/>
        </w:rPr>
        <w:t>
      1. 1-бөлімде келесі деректерді көрсетіңіз:</w:t>
      </w:r>
    </w:p>
    <w:bookmarkEnd w:id="292"/>
    <w:bookmarkStart w:name="z308" w:id="293"/>
    <w:p>
      <w:pPr>
        <w:spacing w:after="0"/>
        <w:ind w:left="0"/>
        <w:jc w:val="both"/>
      </w:pPr>
      <w:r>
        <w:rPr>
          <w:rFonts w:ascii="Times New Roman"/>
          <w:b w:val="false"/>
          <w:i w:val="false"/>
          <w:color w:val="000000"/>
          <w:sz w:val="28"/>
        </w:rPr>
        <w:t>
      1) "Салынған жылы" деген тармақта барлық ғимараттардың, құрылыстардың және құрылысжайлардың салынған жылын көрсетіңіз;</w:t>
      </w:r>
    </w:p>
    <w:bookmarkEnd w:id="293"/>
    <w:bookmarkStart w:name="z309" w:id="294"/>
    <w:p>
      <w:pPr>
        <w:spacing w:after="0"/>
        <w:ind w:left="0"/>
        <w:jc w:val="both"/>
      </w:pPr>
      <w:r>
        <w:rPr>
          <w:rFonts w:ascii="Times New Roman"/>
          <w:b w:val="false"/>
          <w:i w:val="false"/>
          <w:color w:val="000000"/>
          <w:sz w:val="28"/>
        </w:rPr>
        <w:t>
      2) "Автоматтандырылған жылыту пунктінің болуы" деген тармақта, егер автоматтандырылған жылыту пункті орнатылған болса, "Иә" қойыңыз. Егер автоматтандырылған жылыту пункті болмаған жағдайда, бағанға "Жоқ" қойыңыз;</w:t>
      </w:r>
    </w:p>
    <w:bookmarkEnd w:id="294"/>
    <w:bookmarkStart w:name="z310" w:id="295"/>
    <w:p>
      <w:pPr>
        <w:spacing w:after="0"/>
        <w:ind w:left="0"/>
        <w:jc w:val="both"/>
      </w:pPr>
      <w:r>
        <w:rPr>
          <w:rFonts w:ascii="Times New Roman"/>
          <w:b w:val="false"/>
          <w:i w:val="false"/>
          <w:color w:val="000000"/>
          <w:sz w:val="28"/>
        </w:rPr>
        <w:t>
      3) "ғимараттардың, құрылыстардың және құрылысжайлардың ауданы, м2" деген тармақта шаршы метрдегі алаңды көрсетіңіз;</w:t>
      </w:r>
    </w:p>
    <w:bookmarkEnd w:id="295"/>
    <w:bookmarkStart w:name="z311" w:id="296"/>
    <w:p>
      <w:pPr>
        <w:spacing w:after="0"/>
        <w:ind w:left="0"/>
        <w:jc w:val="both"/>
      </w:pPr>
      <w:r>
        <w:rPr>
          <w:rFonts w:ascii="Times New Roman"/>
          <w:b w:val="false"/>
          <w:i w:val="false"/>
          <w:color w:val="000000"/>
          <w:sz w:val="28"/>
        </w:rPr>
        <w:t>
      4) "ғимараттардың, құрылыстардың және құрылысжайлардың жылытылатын ауданы, м2" деген тармақта шаршы метрде жылытылатын алаңды көрсетіңіз;</w:t>
      </w:r>
    </w:p>
    <w:bookmarkEnd w:id="296"/>
    <w:bookmarkStart w:name="z312" w:id="297"/>
    <w:p>
      <w:pPr>
        <w:spacing w:after="0"/>
        <w:ind w:left="0"/>
        <w:jc w:val="both"/>
      </w:pPr>
      <w:r>
        <w:rPr>
          <w:rFonts w:ascii="Times New Roman"/>
          <w:b w:val="false"/>
          <w:i w:val="false"/>
          <w:color w:val="000000"/>
          <w:sz w:val="28"/>
        </w:rPr>
        <w:t>
      5) "қызметкерлер, жұмыскерлер саны" деген тармақта, штаттық тізім бойынша қызметкерлердің санын көрсетіңіз;</w:t>
      </w:r>
    </w:p>
    <w:bookmarkEnd w:id="297"/>
    <w:bookmarkStart w:name="z313" w:id="298"/>
    <w:p>
      <w:pPr>
        <w:spacing w:after="0"/>
        <w:ind w:left="0"/>
        <w:jc w:val="both"/>
      </w:pPr>
      <w:r>
        <w:rPr>
          <w:rFonts w:ascii="Times New Roman"/>
          <w:b w:val="false"/>
          <w:i w:val="false"/>
          <w:color w:val="000000"/>
          <w:sz w:val="28"/>
        </w:rPr>
        <w:t>
      6) "оқушылар, тәрбиеленушілер саны" деген тармақта, бар болған жағдайда, оқушылар, тәрбиеленушілер санын көрсетіңіз;</w:t>
      </w:r>
    </w:p>
    <w:bookmarkEnd w:id="298"/>
    <w:bookmarkStart w:name="z314" w:id="299"/>
    <w:p>
      <w:pPr>
        <w:spacing w:after="0"/>
        <w:ind w:left="0"/>
        <w:jc w:val="both"/>
      </w:pPr>
      <w:r>
        <w:rPr>
          <w:rFonts w:ascii="Times New Roman"/>
          <w:b w:val="false"/>
          <w:i w:val="false"/>
          <w:color w:val="000000"/>
          <w:sz w:val="28"/>
        </w:rPr>
        <w:t>
      7) "келушілердің саны, төсек-орын" деген тармақта келушілердің санын көрсетіңіз немесе бар болса төсек-орын санын көрсетіңіз;</w:t>
      </w:r>
    </w:p>
    <w:bookmarkEnd w:id="299"/>
    <w:bookmarkStart w:name="z315" w:id="300"/>
    <w:p>
      <w:pPr>
        <w:spacing w:after="0"/>
        <w:ind w:left="0"/>
        <w:jc w:val="both"/>
      </w:pPr>
      <w:r>
        <w:rPr>
          <w:rFonts w:ascii="Times New Roman"/>
          <w:b w:val="false"/>
          <w:i w:val="false"/>
          <w:color w:val="000000"/>
          <w:sz w:val="28"/>
        </w:rPr>
        <w:t>
      8) қажет болған жағдайда жолдар қосылады.</w:t>
      </w:r>
    </w:p>
    <w:bookmarkEnd w:id="300"/>
    <w:bookmarkStart w:name="z316" w:id="301"/>
    <w:p>
      <w:pPr>
        <w:spacing w:after="0"/>
        <w:ind w:left="0"/>
        <w:jc w:val="both"/>
      </w:pPr>
      <w:r>
        <w:rPr>
          <w:rFonts w:ascii="Times New Roman"/>
          <w:b w:val="false"/>
          <w:i w:val="false"/>
          <w:color w:val="000000"/>
          <w:sz w:val="28"/>
        </w:rPr>
        <w:t>
      2. 2-бөлімде келесі деректерді көрсетіңіз:</w:t>
      </w:r>
    </w:p>
    <w:bookmarkEnd w:id="301"/>
    <w:bookmarkStart w:name="z317" w:id="302"/>
    <w:p>
      <w:pPr>
        <w:spacing w:after="0"/>
        <w:ind w:left="0"/>
        <w:jc w:val="both"/>
      </w:pPr>
      <w:r>
        <w:rPr>
          <w:rFonts w:ascii="Times New Roman"/>
          <w:b w:val="false"/>
          <w:i w:val="false"/>
          <w:color w:val="000000"/>
          <w:sz w:val="28"/>
        </w:rPr>
        <w:t>
      1) "4" бағанда өлшем бірлігі "3" бағанда көрсетілген энергия тиімділігі нақты көрсеткішінің есебін көрсетіңіз (мысал: "1 000/300", мұнда 1 000 – жылытуға тұтынылатын энергетикалық ресурс саны, 300 – жылытылатын алаң мөлшерінің шаршы метр саны);</w:t>
      </w:r>
    </w:p>
    <w:bookmarkEnd w:id="302"/>
    <w:bookmarkStart w:name="z318" w:id="303"/>
    <w:p>
      <w:pPr>
        <w:spacing w:after="0"/>
        <w:ind w:left="0"/>
        <w:jc w:val="both"/>
      </w:pPr>
      <w:r>
        <w:rPr>
          <w:rFonts w:ascii="Times New Roman"/>
          <w:b w:val="false"/>
          <w:i w:val="false"/>
          <w:color w:val="000000"/>
          <w:sz w:val="28"/>
        </w:rPr>
        <w:t>
      2) "5" бағанда энергия тиімділігі нақты көрсеткішінің мәнін есептудің алынған нәтижесін "4" бағанда көрсетіңіз;</w:t>
      </w:r>
    </w:p>
    <w:bookmarkEnd w:id="303"/>
    <w:bookmarkStart w:name="z319" w:id="304"/>
    <w:p>
      <w:pPr>
        <w:spacing w:after="0"/>
        <w:ind w:left="0"/>
        <w:jc w:val="both"/>
      </w:pPr>
      <w:r>
        <w:rPr>
          <w:rFonts w:ascii="Times New Roman"/>
          <w:b w:val="false"/>
          <w:i w:val="false"/>
          <w:color w:val="000000"/>
          <w:sz w:val="28"/>
        </w:rPr>
        <w:t>
      3) жылудың бірнеше түрі қолданылған жағдайда, әрбір түрі бойынша есепті көрсету керек;</w:t>
      </w:r>
    </w:p>
    <w:bookmarkEnd w:id="304"/>
    <w:bookmarkStart w:name="z320" w:id="305"/>
    <w:p>
      <w:pPr>
        <w:spacing w:after="0"/>
        <w:ind w:left="0"/>
        <w:jc w:val="both"/>
      </w:pPr>
      <w:r>
        <w:rPr>
          <w:rFonts w:ascii="Times New Roman"/>
          <w:b w:val="false"/>
          <w:i w:val="false"/>
          <w:color w:val="000000"/>
          <w:sz w:val="28"/>
        </w:rPr>
        <w:t>
      4) қажет болған жағдайда жолдарды қосу керек</w:t>
      </w:r>
    </w:p>
    <w:bookmarkEnd w:id="305"/>
    <w:bookmarkStart w:name="z321" w:id="306"/>
    <w:p>
      <w:pPr>
        <w:spacing w:after="0"/>
        <w:ind w:left="0"/>
        <w:jc w:val="both"/>
      </w:pPr>
      <w:r>
        <w:rPr>
          <w:rFonts w:ascii="Times New Roman"/>
          <w:b w:val="false"/>
          <w:i w:val="false"/>
          <w:color w:val="000000"/>
          <w:sz w:val="28"/>
        </w:rPr>
        <w:t>
      3. 3-бөлімде келесі деректерді көрсетіңіз:</w:t>
      </w:r>
    </w:p>
    <w:bookmarkEnd w:id="306"/>
    <w:bookmarkStart w:name="z322" w:id="307"/>
    <w:p>
      <w:pPr>
        <w:spacing w:after="0"/>
        <w:ind w:left="0"/>
        <w:jc w:val="both"/>
      </w:pPr>
      <w:r>
        <w:rPr>
          <w:rFonts w:ascii="Times New Roman"/>
          <w:b w:val="false"/>
          <w:i w:val="false"/>
          <w:color w:val="000000"/>
          <w:sz w:val="28"/>
        </w:rPr>
        <w:t>
      1) автономды жылыту болған жағдайда толтырылады;</w:t>
      </w:r>
    </w:p>
    <w:bookmarkEnd w:id="307"/>
    <w:bookmarkStart w:name="z323" w:id="308"/>
    <w:p>
      <w:pPr>
        <w:spacing w:after="0"/>
        <w:ind w:left="0"/>
        <w:jc w:val="both"/>
      </w:pPr>
      <w:r>
        <w:rPr>
          <w:rFonts w:ascii="Times New Roman"/>
          <w:b w:val="false"/>
          <w:i w:val="false"/>
          <w:color w:val="000000"/>
          <w:sz w:val="28"/>
        </w:rPr>
        <w:t>
      2) "2" бағанда жылу көздерінің түрлері бойынша санын көрсету;</w:t>
      </w:r>
    </w:p>
    <w:bookmarkEnd w:id="308"/>
    <w:bookmarkStart w:name="z324" w:id="309"/>
    <w:p>
      <w:pPr>
        <w:spacing w:after="0"/>
        <w:ind w:left="0"/>
        <w:jc w:val="both"/>
      </w:pPr>
      <w:r>
        <w:rPr>
          <w:rFonts w:ascii="Times New Roman"/>
          <w:b w:val="false"/>
          <w:i w:val="false"/>
          <w:color w:val="000000"/>
          <w:sz w:val="28"/>
        </w:rPr>
        <w:t>
      3) су жылыту жабдығын пайдаланған жағдайда оны осы нысанда көрсету;</w:t>
      </w:r>
    </w:p>
    <w:bookmarkEnd w:id="309"/>
    <w:bookmarkStart w:name="z325" w:id="310"/>
    <w:p>
      <w:pPr>
        <w:spacing w:after="0"/>
        <w:ind w:left="0"/>
        <w:jc w:val="both"/>
      </w:pPr>
      <w:r>
        <w:rPr>
          <w:rFonts w:ascii="Times New Roman"/>
          <w:b w:val="false"/>
          <w:i w:val="false"/>
          <w:color w:val="000000"/>
          <w:sz w:val="28"/>
        </w:rPr>
        <w:t>
      4) жылыту көздерінің бірнеше түрін пайдаланған жағдайда олардың әрқайсысын көрсету;</w:t>
      </w:r>
    </w:p>
    <w:bookmarkEnd w:id="310"/>
    <w:bookmarkStart w:name="z326" w:id="311"/>
    <w:p>
      <w:pPr>
        <w:spacing w:after="0"/>
        <w:ind w:left="0"/>
        <w:jc w:val="both"/>
      </w:pPr>
      <w:r>
        <w:rPr>
          <w:rFonts w:ascii="Times New Roman"/>
          <w:b w:val="false"/>
          <w:i w:val="false"/>
          <w:color w:val="000000"/>
          <w:sz w:val="28"/>
        </w:rPr>
        <w:t>
      5) "3" бағанда жабдықтың техникалық паспортында көрсетілген жылыту көзінің пайдалы әсер коэффициентін көрсету;</w:t>
      </w:r>
    </w:p>
    <w:bookmarkEnd w:id="311"/>
    <w:bookmarkStart w:name="z327" w:id="312"/>
    <w:p>
      <w:pPr>
        <w:spacing w:after="0"/>
        <w:ind w:left="0"/>
        <w:jc w:val="both"/>
      </w:pPr>
      <w:r>
        <w:rPr>
          <w:rFonts w:ascii="Times New Roman"/>
          <w:b w:val="false"/>
          <w:i w:val="false"/>
          <w:color w:val="000000"/>
          <w:sz w:val="28"/>
        </w:rPr>
        <w:t>
      6) "4" бағанда жабдықтың техникалық паспортында көрсетілген жылыту көзінің қуатын көрсету;</w:t>
      </w:r>
    </w:p>
    <w:bookmarkEnd w:id="312"/>
    <w:bookmarkStart w:name="z328" w:id="313"/>
    <w:p>
      <w:pPr>
        <w:spacing w:after="0"/>
        <w:ind w:left="0"/>
        <w:jc w:val="both"/>
      </w:pPr>
      <w:r>
        <w:rPr>
          <w:rFonts w:ascii="Times New Roman"/>
          <w:b w:val="false"/>
          <w:i w:val="false"/>
          <w:color w:val="000000"/>
          <w:sz w:val="28"/>
        </w:rPr>
        <w:t>
      7) "5" бағанда жылу көзінің пайдалануға берілген жылын көрсету;</w:t>
      </w:r>
    </w:p>
    <w:bookmarkEnd w:id="313"/>
    <w:bookmarkStart w:name="z329" w:id="314"/>
    <w:p>
      <w:pPr>
        <w:spacing w:after="0"/>
        <w:ind w:left="0"/>
        <w:jc w:val="both"/>
      </w:pPr>
      <w:r>
        <w:rPr>
          <w:rFonts w:ascii="Times New Roman"/>
          <w:b w:val="false"/>
          <w:i w:val="false"/>
          <w:color w:val="000000"/>
          <w:sz w:val="28"/>
        </w:rPr>
        <w:t>
      8) нысанда көрсетілмеген басқа жылу көзі болған жағдайда, төменнен жолдар қосу қажет.</w:t>
      </w:r>
    </w:p>
    <w:bookmarkEnd w:id="314"/>
    <w:bookmarkStart w:name="z330" w:id="315"/>
    <w:p>
      <w:pPr>
        <w:spacing w:after="0"/>
        <w:ind w:left="0"/>
        <w:jc w:val="both"/>
      </w:pPr>
      <w:r>
        <w:rPr>
          <w:rFonts w:ascii="Times New Roman"/>
          <w:b w:val="false"/>
          <w:i w:val="false"/>
          <w:color w:val="000000"/>
          <w:sz w:val="28"/>
        </w:rPr>
        <w:t>
      4. 4-бөлімде келесі деректерді көрсетіңіз:</w:t>
      </w:r>
    </w:p>
    <w:bookmarkEnd w:id="315"/>
    <w:bookmarkStart w:name="z331" w:id="316"/>
    <w:p>
      <w:pPr>
        <w:spacing w:after="0"/>
        <w:ind w:left="0"/>
        <w:jc w:val="both"/>
      </w:pPr>
      <w:r>
        <w:rPr>
          <w:rFonts w:ascii="Times New Roman"/>
          <w:b w:val="false"/>
          <w:i w:val="false"/>
          <w:color w:val="000000"/>
          <w:sz w:val="28"/>
        </w:rPr>
        <w:t>
      1) "2" бағанда санаттар бойынша жарықтандыру құралдарының санын көрсету;</w:t>
      </w:r>
    </w:p>
    <w:bookmarkEnd w:id="316"/>
    <w:bookmarkStart w:name="z332" w:id="317"/>
    <w:p>
      <w:pPr>
        <w:spacing w:after="0"/>
        <w:ind w:left="0"/>
        <w:jc w:val="both"/>
      </w:pPr>
      <w:r>
        <w:rPr>
          <w:rFonts w:ascii="Times New Roman"/>
          <w:b w:val="false"/>
          <w:i w:val="false"/>
          <w:color w:val="000000"/>
          <w:sz w:val="28"/>
        </w:rPr>
        <w:t>
      2) "3" бағанда жарық беру құралының қуатын көрсету;</w:t>
      </w:r>
    </w:p>
    <w:bookmarkEnd w:id="317"/>
    <w:bookmarkStart w:name="z333" w:id="318"/>
    <w:p>
      <w:pPr>
        <w:spacing w:after="0"/>
        <w:ind w:left="0"/>
        <w:jc w:val="both"/>
      </w:pPr>
      <w:r>
        <w:rPr>
          <w:rFonts w:ascii="Times New Roman"/>
          <w:b w:val="false"/>
          <w:i w:val="false"/>
          <w:color w:val="000000"/>
          <w:sz w:val="28"/>
        </w:rPr>
        <w:t>
      3) әр түрлі қуатты жарықтандыру құралдарын пайдаланған жағдайда жолдар қосу;</w:t>
      </w:r>
    </w:p>
    <w:bookmarkEnd w:id="318"/>
    <w:bookmarkStart w:name="z334" w:id="319"/>
    <w:p>
      <w:pPr>
        <w:spacing w:after="0"/>
        <w:ind w:left="0"/>
        <w:jc w:val="both"/>
      </w:pPr>
      <w:r>
        <w:rPr>
          <w:rFonts w:ascii="Times New Roman"/>
          <w:b w:val="false"/>
          <w:i w:val="false"/>
          <w:color w:val="000000"/>
          <w:sz w:val="28"/>
        </w:rPr>
        <w:t>
      4) "4" бағанда жарық беру құралының тәулік ішіндегі жұмыс уақытын көрсету.</w:t>
      </w:r>
    </w:p>
    <w:bookmarkEnd w:id="319"/>
    <w:bookmarkStart w:name="z335" w:id="320"/>
    <w:p>
      <w:pPr>
        <w:spacing w:after="0"/>
        <w:ind w:left="0"/>
        <w:jc w:val="both"/>
      </w:pPr>
      <w:r>
        <w:rPr>
          <w:rFonts w:ascii="Times New Roman"/>
          <w:b w:val="false"/>
          <w:i w:val="false"/>
          <w:color w:val="000000"/>
          <w:sz w:val="28"/>
        </w:rPr>
        <w:t>
      5. 5-бөлімде келесі деректерді көрсетіңіз:</w:t>
      </w:r>
    </w:p>
    <w:bookmarkEnd w:id="320"/>
    <w:bookmarkStart w:name="z336" w:id="321"/>
    <w:p>
      <w:pPr>
        <w:spacing w:after="0"/>
        <w:ind w:left="0"/>
        <w:jc w:val="both"/>
      </w:pPr>
      <w:r>
        <w:rPr>
          <w:rFonts w:ascii="Times New Roman"/>
          <w:b w:val="false"/>
          <w:i w:val="false"/>
          <w:color w:val="000000"/>
          <w:sz w:val="28"/>
        </w:rPr>
        <w:t>
      1) "2" бағанда кәсіпорында қолданылатын жабдық түрлерінің санын дана етіп көрсету керек. Болмаған жағдайда жабдық түрі үшін бағанды бос қалдыру;</w:t>
      </w:r>
    </w:p>
    <w:bookmarkEnd w:id="321"/>
    <w:bookmarkStart w:name="z337" w:id="322"/>
    <w:p>
      <w:pPr>
        <w:spacing w:after="0"/>
        <w:ind w:left="0"/>
        <w:jc w:val="both"/>
      </w:pPr>
      <w:r>
        <w:rPr>
          <w:rFonts w:ascii="Times New Roman"/>
          <w:b w:val="false"/>
          <w:i w:val="false"/>
          <w:color w:val="000000"/>
          <w:sz w:val="28"/>
        </w:rPr>
        <w:t>
      2) "3" бағанда пайдаланылатын жабдықтың қуатын көрсету;</w:t>
      </w:r>
    </w:p>
    <w:bookmarkEnd w:id="322"/>
    <w:bookmarkStart w:name="z338" w:id="323"/>
    <w:p>
      <w:pPr>
        <w:spacing w:after="0"/>
        <w:ind w:left="0"/>
        <w:jc w:val="both"/>
      </w:pPr>
      <w:r>
        <w:rPr>
          <w:rFonts w:ascii="Times New Roman"/>
          <w:b w:val="false"/>
          <w:i w:val="false"/>
          <w:color w:val="000000"/>
          <w:sz w:val="28"/>
        </w:rPr>
        <w:t>
      3)"4" бағанда тәулігіне энергия тұтыну жабдығын пайдалану сағаттарының санын көрсету;</w:t>
      </w:r>
    </w:p>
    <w:bookmarkEnd w:id="323"/>
    <w:bookmarkStart w:name="z339" w:id="324"/>
    <w:p>
      <w:pPr>
        <w:spacing w:after="0"/>
        <w:ind w:left="0"/>
        <w:jc w:val="both"/>
      </w:pPr>
      <w:r>
        <w:rPr>
          <w:rFonts w:ascii="Times New Roman"/>
          <w:b w:val="false"/>
          <w:i w:val="false"/>
          <w:color w:val="000000"/>
          <w:sz w:val="28"/>
        </w:rPr>
        <w:t>
      4) нысанда көрсетілмеген басқа энергия тұтыну жабдығы болған жағдайда, төменнен жолдар қосу қажет.</w:t>
      </w:r>
    </w:p>
    <w:bookmarkEnd w:id="324"/>
    <w:bookmarkStart w:name="z340" w:id="325"/>
    <w:p>
      <w:pPr>
        <w:spacing w:after="0"/>
        <w:ind w:left="0"/>
        <w:jc w:val="both"/>
      </w:pPr>
      <w:r>
        <w:rPr>
          <w:rFonts w:ascii="Times New Roman"/>
          <w:b w:val="false"/>
          <w:i w:val="false"/>
          <w:color w:val="000000"/>
          <w:sz w:val="28"/>
        </w:rPr>
        <w:t>
      6. 6-бөлімде мынадай деректерді көрсетіңіз:</w:t>
      </w:r>
    </w:p>
    <w:bookmarkEnd w:id="325"/>
    <w:bookmarkStart w:name="z341" w:id="326"/>
    <w:p>
      <w:pPr>
        <w:spacing w:after="0"/>
        <w:ind w:left="0"/>
        <w:jc w:val="both"/>
      </w:pPr>
      <w:r>
        <w:rPr>
          <w:rFonts w:ascii="Times New Roman"/>
          <w:b w:val="false"/>
          <w:i w:val="false"/>
          <w:color w:val="000000"/>
          <w:sz w:val="28"/>
        </w:rPr>
        <w:t>
      1) энергия үнемдеу және энергия тиімділігін арттыру жөніндегі қорытынды немесе энергия үнемдеу және энергия тиімділігін арттыру жөніндегі техникалық есеп болған жағдайда оның көшірмесін нысанға қоса беру қажет;</w:t>
      </w:r>
    </w:p>
    <w:bookmarkEnd w:id="326"/>
    <w:bookmarkStart w:name="z342" w:id="327"/>
    <w:p>
      <w:pPr>
        <w:spacing w:after="0"/>
        <w:ind w:left="0"/>
        <w:jc w:val="both"/>
      </w:pPr>
      <w:r>
        <w:rPr>
          <w:rFonts w:ascii="Times New Roman"/>
          <w:b w:val="false"/>
          <w:i w:val="false"/>
          <w:color w:val="000000"/>
          <w:sz w:val="28"/>
        </w:rPr>
        <w:t>
      2) энергия аудитінің немесе экспресс-энергия аудитінің қорытындылары бойынша әзірленген бекітілген іс-шаралар жоспары, сондай-ақ осы іс-шаралар жоспарына енгізілетін толықтырулар және(немесе) өзгерістер болған жағдайда, оның көшірмесін нысанға қоса беру қажет;</w:t>
      </w:r>
    </w:p>
    <w:bookmarkEnd w:id="327"/>
    <w:bookmarkStart w:name="z343" w:id="328"/>
    <w:p>
      <w:pPr>
        <w:spacing w:after="0"/>
        <w:ind w:left="0"/>
        <w:jc w:val="both"/>
      </w:pPr>
      <w:r>
        <w:rPr>
          <w:rFonts w:ascii="Times New Roman"/>
          <w:b w:val="false"/>
          <w:i w:val="false"/>
          <w:color w:val="000000"/>
          <w:sz w:val="28"/>
        </w:rPr>
        <w:t>
      3) ISO 50001 халықаралық стандартына сәйкестік сертификаты болған жағдайда, оның көшірмесін нысанға қоса беру қажет;</w:t>
      </w:r>
    </w:p>
    <w:bookmarkEnd w:id="328"/>
    <w:bookmarkStart w:name="z344" w:id="329"/>
    <w:p>
      <w:pPr>
        <w:spacing w:after="0"/>
        <w:ind w:left="0"/>
        <w:jc w:val="both"/>
      </w:pPr>
      <w:r>
        <w:rPr>
          <w:rFonts w:ascii="Times New Roman"/>
          <w:b w:val="false"/>
          <w:i w:val="false"/>
          <w:color w:val="000000"/>
          <w:sz w:val="28"/>
        </w:rPr>
        <w:t>
      4) "1" бағанда энергия үнемдеу және энергия тиімділігін арттыру мақсатында өткізілген іс-шараның атауын көрсетіңіз;</w:t>
      </w:r>
    </w:p>
    <w:bookmarkEnd w:id="329"/>
    <w:bookmarkStart w:name="z345" w:id="330"/>
    <w:p>
      <w:pPr>
        <w:spacing w:after="0"/>
        <w:ind w:left="0"/>
        <w:jc w:val="both"/>
      </w:pPr>
      <w:r>
        <w:rPr>
          <w:rFonts w:ascii="Times New Roman"/>
          <w:b w:val="false"/>
          <w:i w:val="false"/>
          <w:color w:val="000000"/>
          <w:sz w:val="28"/>
        </w:rPr>
        <w:t>
      5) "2" бағанда іс-шараны енгізген айды көрсетіңіз;</w:t>
      </w:r>
    </w:p>
    <w:bookmarkEnd w:id="330"/>
    <w:bookmarkStart w:name="z346" w:id="331"/>
    <w:p>
      <w:pPr>
        <w:spacing w:after="0"/>
        <w:ind w:left="0"/>
        <w:jc w:val="both"/>
      </w:pPr>
      <w:r>
        <w:rPr>
          <w:rFonts w:ascii="Times New Roman"/>
          <w:b w:val="false"/>
          <w:i w:val="false"/>
          <w:color w:val="000000"/>
          <w:sz w:val="28"/>
        </w:rPr>
        <w:t>
      6) "3" бағанда іс-шараны енгізген жылды көрсетіңіз;</w:t>
      </w:r>
    </w:p>
    <w:bookmarkEnd w:id="331"/>
    <w:bookmarkStart w:name="z347" w:id="332"/>
    <w:p>
      <w:pPr>
        <w:spacing w:after="0"/>
        <w:ind w:left="0"/>
        <w:jc w:val="both"/>
      </w:pPr>
      <w:r>
        <w:rPr>
          <w:rFonts w:ascii="Times New Roman"/>
          <w:b w:val="false"/>
          <w:i w:val="false"/>
          <w:color w:val="000000"/>
          <w:sz w:val="28"/>
        </w:rPr>
        <w:t>
      7) "4" бағанда қосылған құн салығын ескере отырып, іс-шараларды іске асыруға нақты инвестицияларды мың теңгемен көрсетіңіз;</w:t>
      </w:r>
    </w:p>
    <w:bookmarkEnd w:id="332"/>
    <w:bookmarkStart w:name="z348" w:id="333"/>
    <w:p>
      <w:pPr>
        <w:spacing w:after="0"/>
        <w:ind w:left="0"/>
        <w:jc w:val="both"/>
      </w:pPr>
      <w:r>
        <w:rPr>
          <w:rFonts w:ascii="Times New Roman"/>
          <w:b w:val="false"/>
          <w:i w:val="false"/>
          <w:color w:val="000000"/>
          <w:sz w:val="28"/>
        </w:rPr>
        <w:t>
      8) "5" бағанда іс-шараны енгізуден үнемделген энергетикалық ресурстың атауын көрсетіңіз;</w:t>
      </w:r>
    </w:p>
    <w:bookmarkEnd w:id="333"/>
    <w:bookmarkStart w:name="z349" w:id="334"/>
    <w:p>
      <w:pPr>
        <w:spacing w:after="0"/>
        <w:ind w:left="0"/>
        <w:jc w:val="both"/>
      </w:pPr>
      <w:r>
        <w:rPr>
          <w:rFonts w:ascii="Times New Roman"/>
          <w:b w:val="false"/>
          <w:i w:val="false"/>
          <w:color w:val="000000"/>
          <w:sz w:val="28"/>
        </w:rPr>
        <w:t>
      9) "6" бағанда іс-шараны енгізуден үнемделген энергетикалық ресурстардың санын заттай мәнде көрсетіңіз;</w:t>
      </w:r>
    </w:p>
    <w:bookmarkEnd w:id="334"/>
    <w:bookmarkStart w:name="z350" w:id="335"/>
    <w:p>
      <w:pPr>
        <w:spacing w:after="0"/>
        <w:ind w:left="0"/>
        <w:jc w:val="both"/>
      </w:pPr>
      <w:r>
        <w:rPr>
          <w:rFonts w:ascii="Times New Roman"/>
          <w:b w:val="false"/>
          <w:i w:val="false"/>
          <w:color w:val="000000"/>
          <w:sz w:val="28"/>
        </w:rPr>
        <w:t>
      10) "7" бағанда мың теңгемен ақша қаражатының нақты үнемделуін көрсетіңіз;</w:t>
      </w:r>
    </w:p>
    <w:bookmarkEnd w:id="335"/>
    <w:bookmarkStart w:name="z351" w:id="336"/>
    <w:p>
      <w:pPr>
        <w:spacing w:after="0"/>
        <w:ind w:left="0"/>
        <w:jc w:val="both"/>
      </w:pPr>
      <w:r>
        <w:rPr>
          <w:rFonts w:ascii="Times New Roman"/>
          <w:b w:val="false"/>
          <w:i w:val="false"/>
          <w:color w:val="000000"/>
          <w:sz w:val="28"/>
        </w:rPr>
        <w:t>
      11) қажет болған жағдайда жолдар қосылады.</w:t>
      </w:r>
    </w:p>
    <w:bookmarkEnd w:id="336"/>
    <w:bookmarkStart w:name="z352" w:id="337"/>
    <w:p>
      <w:pPr>
        <w:spacing w:after="0"/>
        <w:ind w:left="0"/>
        <w:jc w:val="both"/>
      </w:pPr>
      <w:r>
        <w:rPr>
          <w:rFonts w:ascii="Times New Roman"/>
          <w:b w:val="false"/>
          <w:i w:val="false"/>
          <w:color w:val="000000"/>
          <w:sz w:val="28"/>
        </w:rPr>
        <w:t>
      * ЖШЭЖЭҮШ – ғимараттар, құрылыстар, құрылысжайлар ауданының бірлігіне жылытуға жұмсалған шығындар, сондай-ақ энергия тұтынатын жабдық және энергия үнемдеу жөніндегі іс-шаралар туралы ақпарат.</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24 маусымдағы</w:t>
            </w:r>
            <w:r>
              <w:br/>
            </w:r>
            <w:r>
              <w:rPr>
                <w:rFonts w:ascii="Times New Roman"/>
                <w:b w:val="false"/>
                <w:i w:val="false"/>
                <w:color w:val="000000"/>
                <w:sz w:val="20"/>
              </w:rPr>
              <w:t>№ 332 бұйрығына</w:t>
            </w:r>
            <w:r>
              <w:br/>
            </w:r>
            <w:r>
              <w:rPr>
                <w:rFonts w:ascii="Times New Roman"/>
                <w:b w:val="false"/>
                <w:i w:val="false"/>
                <w:color w:val="000000"/>
                <w:sz w:val="20"/>
              </w:rPr>
              <w:t>3-қосымша</w:t>
            </w:r>
            <w:r>
              <w:br/>
            </w: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калыптастыру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354" w:id="338"/>
    <w:p>
      <w:pPr>
        <w:spacing w:after="0"/>
        <w:ind w:left="0"/>
        <w:jc w:val="left"/>
      </w:pPr>
      <w:r>
        <w:rPr>
          <w:rFonts w:ascii="Times New Roman"/>
          <w:b/>
          <w:i w:val="false"/>
          <w:color w:val="000000"/>
        </w:rPr>
        <w:t xml:space="preserve"> Энергетикалық ресурстарды шартты отынға аудару коэффициенттері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тоннаға аудару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Брикеттер, таскөмір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көмiрден алынған жартылай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үгiндiлері және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типіндегі реактивтi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этиленді пропиленді, бутилен, бутадиен және басқа мұнай газдарын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және тақтатас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битумдар және тақта 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айдамаланып алынған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Брикеттер, түйіршіктер бірі-қоңыр көмір (лигнит)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МДж/кг-нан асатын, бірақ жылыту үшін қолданылатын бу шығару үшін ылғал негіздегі энергетикалық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 жоғары энергетикалық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жасалған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(су электр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(күн электр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(жел электр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