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f920" w14:textId="39cf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248 бұйрығы. Қазақстан Республикасының Әділет министрлігінде 2026 жылғы 24 маусымда № 39072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1. Қоса беріліп отырған Қазақстан Республикасы Ауыл шаруашылығы министрлігінің өзгерістер мен толықтырулар енгізілетін кейбір бұйрықтарының тізбесі (бұдан әрі – Тізбе)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ресми жариялануға тиіс және алғашқы ресми жарияланған күнінен кейін күнтізбелік он күн өткен соң қолданысқа енгізілетін 1-тармақтың екінші және бесінші абзацтарын, 2-тармақтың екінші және бесінші абзацтарын, 3-тармақтың екінші және бесінші абзацтарын, Тізбенің 3-қосымшасын қоспағанда, 2026 жылғы 12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8"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1"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2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Сауда       және       интеграция</w:t>
      </w:r>
    </w:p>
    <w:p>
      <w:pPr>
        <w:spacing w:after="0"/>
        <w:ind w:left="0"/>
        <w:jc w:val="both"/>
      </w:pPr>
      <w:r>
        <w:rPr>
          <w:rFonts w:ascii="Times New Roman"/>
          <w:b w:val="false"/>
          <w:i w:val="false"/>
          <w:color w:val="000000"/>
          <w:sz w:val="28"/>
        </w:rPr>
        <w:t>министрлігі</w:t>
      </w:r>
    </w:p>
    <w:p>
      <w:pPr>
        <w:spacing w:after="0"/>
        <w:ind w:left="0"/>
        <w:jc w:val="both"/>
      </w:pPr>
      <w:bookmarkStart w:name="z29"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2"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22 маусымдағы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42" w:id="13"/>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кейбір бұйрықтарының тізбесі</w:t>
      </w:r>
    </w:p>
    <w:bookmarkEnd w:id="13"/>
    <w:bookmarkStart w:name="z43" w:id="14"/>
    <w:p>
      <w:pPr>
        <w:spacing w:after="0"/>
        <w:ind w:left="0"/>
        <w:jc w:val="both"/>
      </w:pPr>
      <w:r>
        <w:rPr>
          <w:rFonts w:ascii="Times New Roman"/>
          <w:b w:val="false"/>
          <w:i w:val="false"/>
          <w:color w:val="000000"/>
          <w:sz w:val="28"/>
        </w:rPr>
        <w:t xml:space="preserve">
      "Бірегей және элиталық тұқымдар, бірінші, екінші және үшінші көбейтілген тұқым өндірушілерді, тұқым өткізушілерді аттестаттау қағидаларын бекiту туралы"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мынадай өзгерістер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5" w:id="15"/>
    <w:p>
      <w:pPr>
        <w:spacing w:after="0"/>
        <w:ind w:left="0"/>
        <w:jc w:val="both"/>
      </w:pPr>
      <w:r>
        <w:rPr>
          <w:rFonts w:ascii="Times New Roman"/>
          <w:b w:val="false"/>
          <w:i w:val="false"/>
          <w:color w:val="000000"/>
          <w:sz w:val="28"/>
        </w:rPr>
        <w:t xml:space="preserve">
      "Тұқым шаруашылығы туралы" Қазақстан Республикасы Заңының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14-бабының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w:t>
      </w:r>
      <w:r>
        <w:rPr>
          <w:rFonts w:ascii="Times New Roman"/>
          <w:b w:val="false"/>
          <w:i w:val="false"/>
          <w:color w:val="000000"/>
          <w:sz w:val="28"/>
        </w:rPr>
        <w:t>21-3-бабына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5"/>
    <w:bookmarkStart w:name="z46"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2) тармақшасы </w:t>
      </w:r>
      <w:r>
        <w:rPr>
          <w:rFonts w:ascii="Times New Roman"/>
          <w:b w:val="false"/>
          <w:i w:val="false"/>
          <w:color w:val="000000"/>
          <w:sz w:val="28"/>
        </w:rPr>
        <w:t xml:space="preserve"> алып тасталсын;</w:t>
      </w:r>
    </w:p>
    <w:bookmarkEnd w:id="16"/>
    <w:bookmarkStart w:name="z47" w:id="17"/>
    <w:p>
      <w:pPr>
        <w:spacing w:after="0"/>
        <w:ind w:left="0"/>
        <w:jc w:val="both"/>
      </w:pPr>
      <w:r>
        <w:rPr>
          <w:rFonts w:ascii="Times New Roman"/>
          <w:b w:val="false"/>
          <w:i w:val="false"/>
          <w:color w:val="000000"/>
          <w:sz w:val="28"/>
        </w:rPr>
        <w:t>
      көрсетілген бұйрықпен бекітілген Бірегей және элиталық тұқымдар, бірінші, екінші және үшінші көбейтілген тұқым өндірушілерді, тұқым өткізушілерді аттестаттау қағидаларында: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18"/>
    <w:p>
      <w:pPr>
        <w:spacing w:after="0"/>
        <w:ind w:left="0"/>
        <w:jc w:val="both"/>
      </w:pPr>
      <w:r>
        <w:rPr>
          <w:rFonts w:ascii="Times New Roman"/>
          <w:b w:val="false"/>
          <w:i w:val="false"/>
          <w:color w:val="000000"/>
          <w:sz w:val="28"/>
        </w:rPr>
        <w:t xml:space="preserve">
      "1. Осы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14-бабының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w:t>
      </w:r>
      <w:r>
        <w:rPr>
          <w:rFonts w:ascii="Times New Roman"/>
          <w:b w:val="false"/>
          <w:i w:val="false"/>
          <w:color w:val="000000"/>
          <w:sz w:val="28"/>
        </w:rPr>
        <w:t>21-3-бабына</w:t>
      </w:r>
      <w:r>
        <w:rPr>
          <w:rFonts w:ascii="Times New Roman"/>
          <w:b w:val="false"/>
          <w:i w:val="false"/>
          <w:color w:val="000000"/>
          <w:sz w:val="28"/>
        </w:rPr>
        <w:t xml:space="preserve"> сәйкес әзірленді және бірегей және элиталық тұқымдар, бірінші, екінші және үшінші көбейтілген тұқым өндірушілерді, тұқым өткізушілерді аттестаттау тәртібін, сондай-ақ "Бірегей, элиталық тұқымдар, бірінші, екінші және үшінші көбейтілген тұқым өндірушілерді және тұқым өткізушілерді аттестаттау" мемлекеттік қызметін (бұдан әрі – мемлекеттік көрсетілетін қызмет) көрсету тәртібін айқындайды.";</w:t>
      </w:r>
    </w:p>
    <w:bookmarkEnd w:id="18"/>
    <w:bookmarkStart w:name="z50" w:id="1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End w:id="19"/>
    <w:bookmarkStart w:name="z51" w:id="20"/>
    <w:p>
      <w:pPr>
        <w:spacing w:after="0"/>
        <w:ind w:left="0"/>
        <w:jc w:val="both"/>
      </w:pPr>
      <w:r>
        <w:rPr>
          <w:rFonts w:ascii="Times New Roman"/>
          <w:b w:val="false"/>
          <w:i w:val="false"/>
          <w:color w:val="000000"/>
          <w:sz w:val="28"/>
        </w:rPr>
        <w:t>
      "5) өтініш беруші (бұдан әрі – өтініш беруші (көрсетілетін қызметті алушы)) - аттестаттаудан өту және аттестаттау туралы куәлік алу үшін "цифрлық үкімет" веб-порталына (бұдан әрі – портал) өтініш берген жеке немесе заңды тұлға;</w:t>
      </w:r>
    </w:p>
    <w:bookmarkEnd w:id="20"/>
    <w:bookmarkStart w:name="z52" w:id="21"/>
    <w:p>
      <w:pPr>
        <w:spacing w:after="0"/>
        <w:ind w:left="0"/>
        <w:jc w:val="both"/>
      </w:pPr>
      <w:r>
        <w:rPr>
          <w:rFonts w:ascii="Times New Roman"/>
          <w:b w:val="false"/>
          <w:i w:val="false"/>
          <w:color w:val="000000"/>
          <w:sz w:val="28"/>
        </w:rPr>
        <w:t xml:space="preserve">
      12) "цифрлық үкіметтің" операторы (бұдан әрі – оператор) – өзіне бекітіп берілген "цифрлық үкіметтің" цифрлық инфрақұрылымының жұмыс істеуін қамтамасыз ету жүктелген, "Ақпараттандыру туралы" Қазақстан Республикасы Заңының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айқындайтын заңды тұлға;</w:t>
      </w:r>
    </w:p>
    <w:bookmarkEnd w:id="21"/>
    <w:bookmarkStart w:name="z53" w:id="22"/>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2"/>
    <w:bookmarkStart w:name="z54" w:id="2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55" w:id="24"/>
    <w:p>
      <w:pPr>
        <w:spacing w:after="0"/>
        <w:ind w:left="0"/>
        <w:jc w:val="both"/>
      </w:pPr>
      <w:r>
        <w:rPr>
          <w:rFonts w:ascii="Times New Roman"/>
          <w:b w:val="false"/>
          <w:i w:val="false"/>
          <w:color w:val="000000"/>
          <w:sz w:val="28"/>
        </w:rPr>
        <w:t>
      "2) осы Қағидаларға 4-қосымшаға сәйкес бірегей тұқым өндірушілерге қойылатын талаптарға сәйкестігі туралы мәліметтер нысаны;</w:t>
      </w:r>
    </w:p>
    <w:bookmarkEnd w:id="24"/>
    <w:bookmarkStart w:name="z56" w:id="25"/>
    <w:p>
      <w:pPr>
        <w:spacing w:after="0"/>
        <w:ind w:left="0"/>
        <w:jc w:val="both"/>
      </w:pPr>
      <w:r>
        <w:rPr>
          <w:rFonts w:ascii="Times New Roman"/>
          <w:b w:val="false"/>
          <w:i w:val="false"/>
          <w:color w:val="000000"/>
          <w:sz w:val="28"/>
        </w:rPr>
        <w:t>
      осы Қағидаларға 5-қосымшаға сәйкес элиталық тұқым өсіру шаруашылықтарына қойылатын талаптарға сәйкестік туралы мәліметтер нысаны;</w:t>
      </w:r>
    </w:p>
    <w:bookmarkEnd w:id="25"/>
    <w:bookmarkStart w:name="z57" w:id="26"/>
    <w:p>
      <w:pPr>
        <w:spacing w:after="0"/>
        <w:ind w:left="0"/>
        <w:jc w:val="both"/>
      </w:pPr>
      <w:r>
        <w:rPr>
          <w:rFonts w:ascii="Times New Roman"/>
          <w:b w:val="false"/>
          <w:i w:val="false"/>
          <w:color w:val="000000"/>
          <w:sz w:val="28"/>
        </w:rPr>
        <w:t>
      осы Қағидаларға 6-қосымшаға сәйкес тұқым өсіру шаруашылықтарына қойылатын талаптарға сәйкестік туралы мәліметтер нысаны;</w:t>
      </w:r>
    </w:p>
    <w:bookmarkEnd w:id="26"/>
    <w:bookmarkStart w:name="z58" w:id="27"/>
    <w:p>
      <w:pPr>
        <w:spacing w:after="0"/>
        <w:ind w:left="0"/>
        <w:jc w:val="both"/>
      </w:pPr>
      <w:r>
        <w:rPr>
          <w:rFonts w:ascii="Times New Roman"/>
          <w:b w:val="false"/>
          <w:i w:val="false"/>
          <w:color w:val="000000"/>
          <w:sz w:val="28"/>
        </w:rPr>
        <w:t>
      осы Қағидаларға 7-қосымшаларға сәйкес тұқым өткізушілерге қойылатын талаптарға сәйкестік туралы мәліметтер нысаны.</w:t>
      </w:r>
    </w:p>
    <w:bookmarkEnd w:id="27"/>
    <w:bookmarkStart w:name="z59" w:id="28"/>
    <w:p>
      <w:pPr>
        <w:spacing w:after="0"/>
        <w:ind w:left="0"/>
        <w:jc w:val="both"/>
      </w:pPr>
      <w:r>
        <w:rPr>
          <w:rFonts w:ascii="Times New Roman"/>
          <w:b w:val="false"/>
          <w:i w:val="false"/>
          <w:color w:val="000000"/>
          <w:sz w:val="28"/>
        </w:rPr>
        <w:t>
      Заңды тұлғалардың филиалдары мен өкілдіктері өз бетінше өтініш береді.</w:t>
      </w:r>
    </w:p>
    <w:bookmarkEnd w:id="28"/>
    <w:bookmarkStart w:name="z60" w:id="29"/>
    <w:p>
      <w:pPr>
        <w:spacing w:after="0"/>
        <w:ind w:left="0"/>
        <w:jc w:val="both"/>
      </w:pPr>
      <w:r>
        <w:rPr>
          <w:rFonts w:ascii="Times New Roman"/>
          <w:b w:val="false"/>
          <w:i w:val="false"/>
          <w:color w:val="000000"/>
          <w:sz w:val="28"/>
        </w:rPr>
        <w:t>
      Өтініш беруші (көрсетілетін қызметті алушы) аумағында шаруашылық жүргізуші субъектінің жер учаскесі және материалдық-техникалық базасы орналасқан жергілікті атқарушы органның (көрсетілетін қызметті берушінің) атына өтініш береді.</w:t>
      </w:r>
    </w:p>
    <w:bookmarkEnd w:id="29"/>
    <w:bookmarkStart w:name="z61" w:id="30"/>
    <w:p>
      <w:pPr>
        <w:spacing w:after="0"/>
        <w:ind w:left="0"/>
        <w:jc w:val="both"/>
      </w:pPr>
      <w:r>
        <w:rPr>
          <w:rFonts w:ascii="Times New Roman"/>
          <w:b w:val="false"/>
          <w:i w:val="false"/>
          <w:color w:val="000000"/>
          <w:sz w:val="28"/>
        </w:rPr>
        <w:t>
      "Бірегей және элиталық тұқымдар, бірінші, екінші және үшінші репродукциялы тұқымдар өндірушілерді және тұқым өткізушілерді аттестаттау" мемлекеттік қызметін көрсетуге қойылатын негізгі талаптардың тізбесі осы Қағидаларға 8-қосымшада көрсетілген.</w:t>
      </w:r>
    </w:p>
    <w:bookmarkEnd w:id="30"/>
    <w:bookmarkStart w:name="z62" w:id="31"/>
    <w:p>
      <w:pPr>
        <w:spacing w:after="0"/>
        <w:ind w:left="0"/>
        <w:jc w:val="both"/>
      </w:pPr>
      <w:r>
        <w:rPr>
          <w:rFonts w:ascii="Times New Roman"/>
          <w:b w:val="false"/>
          <w:i w:val="false"/>
          <w:color w:val="000000"/>
          <w:sz w:val="28"/>
        </w:rPr>
        <w:t>
      Жеке тұлғаның жеке басын куәландыратын құжат туралы мәліметтерді, заңды тұлғаны тіркеу (қайта тіркеу) туралы анықтаманы жергілікті атқарушы орган (көрсетілетін қызметті беруші) "цифрлық үкіметтің" шлюзі арқылы тиісті мемлекеттік цифрлық жүйелерден алады.</w:t>
      </w:r>
    </w:p>
    <w:bookmarkEnd w:id="31"/>
    <w:bookmarkStart w:name="z63" w:id="32"/>
    <w:p>
      <w:pPr>
        <w:spacing w:after="0"/>
        <w:ind w:left="0"/>
        <w:jc w:val="both"/>
      </w:pPr>
      <w:r>
        <w:rPr>
          <w:rFonts w:ascii="Times New Roman"/>
          <w:b w:val="false"/>
          <w:i w:val="false"/>
          <w:color w:val="000000"/>
          <w:sz w:val="28"/>
        </w:rPr>
        <w:t>
      Өтініш беруші (көрсетілетін қызметті алушы) барлық қажетті құжаттарды тапсырған кезде өтініштің қабылданғанын растау ретінде өтініш берушінің (көрсетілетін қызметті алушының) "жеке кабинетінде"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көрінеді.";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 </w:t>
      </w:r>
      <w:r>
        <w:rPr>
          <w:rFonts w:ascii="Times New Roman"/>
          <w:b w:val="false"/>
          <w:i w:val="false"/>
          <w:color w:val="000000"/>
          <w:sz w:val="28"/>
        </w:rPr>
        <w:t xml:space="preserve"> мынадай редакцияда жазылсын:</w:t>
      </w:r>
    </w:p>
    <w:bookmarkStart w:name="z65" w:id="33"/>
    <w:p>
      <w:pPr>
        <w:spacing w:after="0"/>
        <w:ind w:left="0"/>
        <w:jc w:val="both"/>
      </w:pPr>
      <w:r>
        <w:rPr>
          <w:rFonts w:ascii="Times New Roman"/>
          <w:b w:val="false"/>
          <w:i w:val="false"/>
          <w:color w:val="000000"/>
          <w:sz w:val="28"/>
        </w:rPr>
        <w:t>
      "13. Мемлекеттік қызметтерді көрсету үшін мәліметтерді қамтитын цифрлық жүйе істен шыққан жағдайда, жұмыс органы техникалық істен шығу пайда болған сәттен бастап дереу бұл туралы операторды хабардар етеді.</w:t>
      </w:r>
    </w:p>
    <w:bookmarkEnd w:id="33"/>
    <w:bookmarkStart w:name="z66" w:id="34"/>
    <w:p>
      <w:pPr>
        <w:spacing w:after="0"/>
        <w:ind w:left="0"/>
        <w:jc w:val="both"/>
      </w:pPr>
      <w:r>
        <w:rPr>
          <w:rFonts w:ascii="Times New Roman"/>
          <w:b w:val="false"/>
          <w:i w:val="false"/>
          <w:color w:val="000000"/>
          <w:sz w:val="28"/>
        </w:rPr>
        <w:t>
      Бұл жағдайда оператор техникалық проблема туралы еркін нысанда хаттама жасайды және оған жұмыс органы қол қояды.</w:t>
      </w:r>
    </w:p>
    <w:bookmarkEnd w:id="34"/>
    <w:bookmarkStart w:name="z67" w:id="35"/>
    <w:p>
      <w:pPr>
        <w:spacing w:after="0"/>
        <w:ind w:left="0"/>
        <w:jc w:val="both"/>
      </w:pPr>
      <w:r>
        <w:rPr>
          <w:rFonts w:ascii="Times New Roman"/>
          <w:b w:val="false"/>
          <w:i w:val="false"/>
          <w:color w:val="000000"/>
          <w:sz w:val="28"/>
        </w:rPr>
        <w:t>
      Жұмыс органы Заңның 5-бабы 2-тармағының 11) тармақшасына сәйкес мемлекеттік қызметтерді көрсету мониторингінің цифрлық жүйесіне мемлекеттік қызметті көрсету сатысы туралы деректердің енгізілуін қамтамасыз етеді.</w:t>
      </w:r>
    </w:p>
    <w:bookmarkEnd w:id="35"/>
    <w:bookmarkStart w:name="z68" w:id="36"/>
    <w:p>
      <w:pPr>
        <w:spacing w:after="0"/>
        <w:ind w:left="0"/>
        <w:jc w:val="both"/>
      </w:pPr>
      <w:r>
        <w:rPr>
          <w:rFonts w:ascii="Times New Roman"/>
          <w:b w:val="false"/>
          <w:i w:val="false"/>
          <w:color w:val="000000"/>
          <w:sz w:val="28"/>
        </w:rPr>
        <w:t>
      Қазақстан Республикасы Ауыл шаруашылығы министрлігі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жергілікті атқарушы органдарға (көрсетілетін қызметті берушіге), операторға және Бірыңғай байланыс орталығына жолдайды.";</w:t>
      </w:r>
    </w:p>
    <w:bookmarkEnd w:id="36"/>
    <w:bookmarkStart w:name="z69" w:id="37"/>
    <w:p>
      <w:pPr>
        <w:spacing w:after="0"/>
        <w:ind w:left="0"/>
        <w:jc w:val="both"/>
      </w:pPr>
      <w:r>
        <w:rPr>
          <w:rFonts w:ascii="Times New Roman"/>
          <w:b w:val="false"/>
          <w:i w:val="false"/>
          <w:color w:val="000000"/>
          <w:sz w:val="28"/>
        </w:rPr>
        <w:t>
      мынадай мазмұндағы 13-1, 13-2, 13-3 және 13-4-тармақтармен толықтырылсын:</w:t>
      </w:r>
    </w:p>
    <w:bookmarkEnd w:id="37"/>
    <w:bookmarkStart w:name="z70" w:id="38"/>
    <w:p>
      <w:pPr>
        <w:spacing w:after="0"/>
        <w:ind w:left="0"/>
        <w:jc w:val="both"/>
      </w:pPr>
      <w:r>
        <w:rPr>
          <w:rFonts w:ascii="Times New Roman"/>
          <w:b w:val="false"/>
          <w:i w:val="false"/>
          <w:color w:val="000000"/>
          <w:sz w:val="28"/>
        </w:rPr>
        <w:t>
      "13-1.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38"/>
    <w:bookmarkStart w:name="z71" w:id="39"/>
    <w:p>
      <w:pPr>
        <w:spacing w:after="0"/>
        <w:ind w:left="0"/>
        <w:jc w:val="both"/>
      </w:pPr>
      <w:r>
        <w:rPr>
          <w:rFonts w:ascii="Times New Roman"/>
          <w:b w:val="false"/>
          <w:i w:val="false"/>
          <w:color w:val="000000"/>
          <w:sz w:val="28"/>
        </w:rPr>
        <w:t>
      13-2. Көрсетілетін қызметті беруші мемлекеттік қызмет көрсету процесін:</w:t>
      </w:r>
    </w:p>
    <w:bookmarkEnd w:id="39"/>
    <w:bookmarkStart w:name="z72" w:id="40"/>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40"/>
    <w:bookmarkStart w:name="z73" w:id="41"/>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41"/>
    <w:bookmarkStart w:name="z74" w:id="42"/>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42"/>
    <w:bookmarkStart w:name="z75" w:id="43"/>
    <w:p>
      <w:pPr>
        <w:spacing w:after="0"/>
        <w:ind w:left="0"/>
        <w:jc w:val="both"/>
      </w:pPr>
      <w:r>
        <w:rPr>
          <w:rFonts w:ascii="Times New Roman"/>
          <w:b w:val="false"/>
          <w:i w:val="false"/>
          <w:color w:val="000000"/>
          <w:sz w:val="28"/>
        </w:rPr>
        <w:t>
      13-3. Мемлекеттік қызмет көрсету процесі:</w:t>
      </w:r>
    </w:p>
    <w:bookmarkEnd w:id="43"/>
    <w:bookmarkStart w:name="z76" w:id="44"/>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44"/>
    <w:bookmarkStart w:name="z77" w:id="45"/>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45"/>
    <w:bookmarkStart w:name="z78" w:id="46"/>
    <w:p>
      <w:pPr>
        <w:spacing w:after="0"/>
        <w:ind w:left="0"/>
        <w:jc w:val="both"/>
      </w:pPr>
      <w:r>
        <w:rPr>
          <w:rFonts w:ascii="Times New Roman"/>
          <w:b w:val="false"/>
          <w:i w:val="false"/>
          <w:color w:val="000000"/>
          <w:sz w:val="28"/>
        </w:rPr>
        <w:t>
      13-4. Көрсетілетін қызметті беруші көрсетілетін қызметті алушының өтінішхаты бойынша немесе өз бастамасы бойынша мынадай жағдайларда мемлекеттік қызметті көрсету процесін тоқтата тұрады:</w:t>
      </w:r>
    </w:p>
    <w:bookmarkEnd w:id="46"/>
    <w:bookmarkStart w:name="z79" w:id="47"/>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қызметті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47"/>
    <w:bookmarkStart w:name="z80" w:id="48"/>
    <w:p>
      <w:pPr>
        <w:spacing w:after="0"/>
        <w:ind w:left="0"/>
        <w:jc w:val="both"/>
      </w:pPr>
      <w:r>
        <w:rPr>
          <w:rFonts w:ascii="Times New Roman"/>
          <w:b w:val="false"/>
          <w:i w:val="false"/>
          <w:color w:val="000000"/>
          <w:sz w:val="28"/>
        </w:rPr>
        <w:t>
      2) көрсетілетін қызметті алушының оның заңды өкілдерінің көрсетілетін қызметті алу жағдайларын қоспағанда, мемлекеттік қызмет көрсету мерзімінен асатын мерзімде қызметтік іссапарда, медициналық ұйымда стационарлық емделуде болуы.";</w:t>
      </w:r>
    </w:p>
    <w:bookmarkEnd w:id="48"/>
    <w:bookmarkStart w:name="z81" w:id="49"/>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
    <w:bookmarkStart w:name="z82" w:id="50"/>
    <w:p>
      <w:pPr>
        <w:spacing w:after="0"/>
        <w:ind w:left="0"/>
        <w:jc w:val="both"/>
      </w:pPr>
      <w:r>
        <w:rPr>
          <w:rFonts w:ascii="Times New Roman"/>
          <w:b w:val="false"/>
          <w:i w:val="false"/>
          <w:color w:val="000000"/>
          <w:sz w:val="28"/>
        </w:rPr>
        <w:t>
      "2) мемлекеттік цифрлық жүйелерде ақпараты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bookmarkEnd w:id="50"/>
    <w:bookmarkStart w:name="z83" w:id="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1"/>
    <w:bookmarkStart w:name="z84" w:id="5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2"/>
    <w:bookmarkStart w:name="z85"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53"/>
    <w:bookmarkStart w:name="z86" w:id="54"/>
    <w:p>
      <w:pPr>
        <w:spacing w:after="0"/>
        <w:ind w:left="0"/>
        <w:jc w:val="both"/>
      </w:pPr>
      <w:r>
        <w:rPr>
          <w:rFonts w:ascii="Times New Roman"/>
          <w:b w:val="false"/>
          <w:i w:val="false"/>
          <w:color w:val="000000"/>
          <w:sz w:val="28"/>
        </w:rPr>
        <w:t xml:space="preserve">
      2. "Ауыл шаруашылығы өсiмдiктерiн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11879 болып тіркелген) мынадай өзгерістер енгізілсін:</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8" w:id="55"/>
    <w:p>
      <w:pPr>
        <w:spacing w:after="0"/>
        <w:ind w:left="0"/>
        <w:jc w:val="both"/>
      </w:pPr>
      <w:r>
        <w:rPr>
          <w:rFonts w:ascii="Times New Roman"/>
          <w:b w:val="false"/>
          <w:i w:val="false"/>
          <w:color w:val="000000"/>
          <w:sz w:val="28"/>
        </w:rPr>
        <w:t>
      "Тұқым шаруашылығы туралы" Қазақстан Республикасы Заңының 6-бабы 1-тармағының 8-4) тармақшасына және "Мемлекеттік және әлеуметтік жауапкершілігі бар көрсетілетін қызметтер туралы" Қазақстан Республикасы Заңының 10-бабы 1) тармақшасына, 14-бабының 3-1) тармақшасына және 21-3-бабына сәйкес БҰЙЫРАМЫН:";</w:t>
      </w:r>
    </w:p>
    <w:bookmarkEnd w:id="55"/>
    <w:bookmarkStart w:name="z89" w:id="5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56"/>
    <w:bookmarkStart w:name="z90" w:id="57"/>
    <w:p>
      <w:pPr>
        <w:spacing w:after="0"/>
        <w:ind w:left="0"/>
        <w:jc w:val="both"/>
      </w:pPr>
      <w:r>
        <w:rPr>
          <w:rFonts w:ascii="Times New Roman"/>
          <w:b w:val="false"/>
          <w:i w:val="false"/>
          <w:color w:val="000000"/>
          <w:sz w:val="28"/>
        </w:rPr>
        <w:t xml:space="preserve">
      көрсетілген бұйрықпен бекітілген Ауыл шаруашылығы өсiмдiктерiн сұрыптық сынақтан өткізу </w:t>
      </w:r>
      <w:r>
        <w:rPr>
          <w:rFonts w:ascii="Times New Roman"/>
          <w:b w:val="false"/>
          <w:i w:val="false"/>
          <w:color w:val="000000"/>
          <w:sz w:val="28"/>
        </w:rPr>
        <w:t>қағидаларында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 w:id="58"/>
    <w:p>
      <w:pPr>
        <w:spacing w:after="0"/>
        <w:ind w:left="0"/>
        <w:jc w:val="both"/>
      </w:pPr>
      <w:r>
        <w:rPr>
          <w:rFonts w:ascii="Times New Roman"/>
          <w:b w:val="false"/>
          <w:i w:val="false"/>
          <w:color w:val="000000"/>
          <w:sz w:val="28"/>
        </w:rPr>
        <w:t xml:space="preserve">
      "1. Осы Ауыл шаруашылығы өсімдіктерін сұрыптық сынақтан өткізу қағидалары (бұдан әрі – Қағидалар) "Тұқым шаруашылығы туралы" Қазақстан Республикасы Заңының (бұдан әрі – Тұқым шаруашылығы туралы заң) 6-бабы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Мемлекеттік көрсетілетін қызметтер туралы заң) 10-бабы </w:t>
      </w:r>
      <w:r>
        <w:rPr>
          <w:rFonts w:ascii="Times New Roman"/>
          <w:b w:val="false"/>
          <w:i w:val="false"/>
          <w:color w:val="000000"/>
          <w:sz w:val="28"/>
        </w:rPr>
        <w:t>1) тармақшасына</w:t>
      </w:r>
      <w:r>
        <w:rPr>
          <w:rFonts w:ascii="Times New Roman"/>
          <w:b w:val="false"/>
          <w:i w:val="false"/>
          <w:color w:val="000000"/>
          <w:sz w:val="28"/>
        </w:rPr>
        <w:t xml:space="preserve">, 14-бабының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w:t>
      </w:r>
      <w:r>
        <w:rPr>
          <w:rFonts w:ascii="Times New Roman"/>
          <w:b w:val="false"/>
          <w:i w:val="false"/>
          <w:color w:val="000000"/>
          <w:sz w:val="28"/>
        </w:rPr>
        <w:t>21-3-бабына</w:t>
      </w:r>
      <w:r>
        <w:rPr>
          <w:rFonts w:ascii="Times New Roman"/>
          <w:b w:val="false"/>
          <w:i w:val="false"/>
          <w:color w:val="000000"/>
          <w:sz w:val="28"/>
        </w:rPr>
        <w:t>, "Селекциялық жетістіктерді қорғау туралы" Қазақстан Республикасы Заңына (бұдан әрі – Селекциялық жетістіктерді қорғау туралы заң) сәйкес әзірленді және ауыл шаруашылығы өсімдіктерін сұрыптық сынақтан өткізу тәртібін, сондай-ақ "Ауыл шаруашылығы өсімдіктерінің шаруашылыққа пайдалылығын мемлекеттік сынау" мемлекеттік қызметін (бұдан әрі – мемлекеттік көрсетілетін қызмет) көрсету тәртібін айқындайды.";</w:t>
      </w:r>
    </w:p>
    <w:bookmarkEnd w:id="58"/>
    <w:bookmarkStart w:name="z93" w:id="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59"/>
    <w:bookmarkStart w:name="z94" w:id="60"/>
    <w:p>
      <w:pPr>
        <w:spacing w:after="0"/>
        <w:ind w:left="0"/>
        <w:jc w:val="both"/>
      </w:pPr>
      <w:r>
        <w:rPr>
          <w:rFonts w:ascii="Times New Roman"/>
          <w:b w:val="false"/>
          <w:i w:val="false"/>
          <w:color w:val="000000"/>
          <w:sz w:val="28"/>
        </w:rPr>
        <w:t>
      "9) "цифрлық үкіметтің" операторы (бұдан әрі – оператор) – "Ақпараттандыру туралы" Қазақстан Республикасы Заңының 6-бабының 2) тармақшасына сәйкес Қазақстан Республикасының Үкіметі айқындайтын, бекітіліп берілген "цифрлық үкіметтің" цифрлық инфрақұрылымының жұмыс істеуін қамтамасыз ету жүктелген заңды тұлға;</w:t>
      </w:r>
    </w:p>
    <w:bookmarkEnd w:id="60"/>
    <w:bookmarkStart w:name="z95" w:id="61"/>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7" w:id="62"/>
    <w:p>
      <w:pPr>
        <w:spacing w:after="0"/>
        <w:ind w:left="0"/>
        <w:jc w:val="both"/>
      </w:pPr>
      <w:r>
        <w:rPr>
          <w:rFonts w:ascii="Times New Roman"/>
          <w:b w:val="false"/>
          <w:i w:val="false"/>
          <w:color w:val="000000"/>
          <w:sz w:val="28"/>
        </w:rPr>
        <w:t>
      "61. Мемлекеттік қызмет көрсету үшін мәліметтерді қамтитын цифрлық жүйе істен шыққан жағдайда, Мемлекеттік комиссия операторды дереу хабардар етеді.</w:t>
      </w:r>
    </w:p>
    <w:bookmarkEnd w:id="62"/>
    <w:bookmarkStart w:name="z98" w:id="63"/>
    <w:p>
      <w:pPr>
        <w:spacing w:after="0"/>
        <w:ind w:left="0"/>
        <w:jc w:val="both"/>
      </w:pPr>
      <w:r>
        <w:rPr>
          <w:rFonts w:ascii="Times New Roman"/>
          <w:b w:val="false"/>
          <w:i w:val="false"/>
          <w:color w:val="000000"/>
          <w:sz w:val="28"/>
        </w:rPr>
        <w:t>
      Бұл жағдайда оператор 1 (бір) жұмыс күні ішінде еркін нысанда техникалық проблема туралы хаттама жасайды және оған көрсетілетін қызметті беруші қол қояды.</w:t>
      </w:r>
    </w:p>
    <w:bookmarkEnd w:id="63"/>
    <w:bookmarkStart w:name="z99" w:id="64"/>
    <w:p>
      <w:pPr>
        <w:spacing w:after="0"/>
        <w:ind w:left="0"/>
        <w:jc w:val="both"/>
      </w:pPr>
      <w:r>
        <w:rPr>
          <w:rFonts w:ascii="Times New Roman"/>
          <w:b w:val="false"/>
          <w:i w:val="false"/>
          <w:color w:val="000000"/>
          <w:sz w:val="28"/>
        </w:rPr>
        <w:t>
      Мемлекеттік комиссия Мемлекеттік көрсетілетін қызметтер туралы заңның 5-бабы 2-тармағының 11) тармақшасына сәйкес мемлекеттік қызметтер көрсету мониторингінің цифрлық жүйесіне өтінімді қабылдау сатысы туралы деректердің енгізілуін қамтамасыз етеді.";</w:t>
      </w:r>
    </w:p>
    <w:bookmarkEnd w:id="64"/>
    <w:bookmarkStart w:name="z100" w:id="65"/>
    <w:p>
      <w:pPr>
        <w:spacing w:after="0"/>
        <w:ind w:left="0"/>
        <w:jc w:val="both"/>
      </w:pPr>
      <w:r>
        <w:rPr>
          <w:rFonts w:ascii="Times New Roman"/>
          <w:b w:val="false"/>
          <w:i w:val="false"/>
          <w:color w:val="000000"/>
          <w:sz w:val="28"/>
        </w:rPr>
        <w:t>
      мынадай мазмұндағы 61-1, 61-2, 61-3 және 61-4-тармақтармен толықтырылсын:</w:t>
      </w:r>
    </w:p>
    <w:bookmarkEnd w:id="65"/>
    <w:bookmarkStart w:name="z101" w:id="66"/>
    <w:p>
      <w:pPr>
        <w:spacing w:after="0"/>
        <w:ind w:left="0"/>
        <w:jc w:val="both"/>
      </w:pPr>
      <w:r>
        <w:rPr>
          <w:rFonts w:ascii="Times New Roman"/>
          <w:b w:val="false"/>
          <w:i w:val="false"/>
          <w:color w:val="000000"/>
          <w:sz w:val="28"/>
        </w:rPr>
        <w:t>
      "61-1.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66"/>
    <w:bookmarkStart w:name="z102" w:id="67"/>
    <w:p>
      <w:pPr>
        <w:spacing w:after="0"/>
        <w:ind w:left="0"/>
        <w:jc w:val="both"/>
      </w:pPr>
      <w:r>
        <w:rPr>
          <w:rFonts w:ascii="Times New Roman"/>
          <w:b w:val="false"/>
          <w:i w:val="false"/>
          <w:color w:val="000000"/>
          <w:sz w:val="28"/>
        </w:rPr>
        <w:t>
      61-2. Көрсетілетін қызметті беруші мемлекеттік қызмет көрсету процесін:</w:t>
      </w:r>
    </w:p>
    <w:bookmarkEnd w:id="67"/>
    <w:bookmarkStart w:name="z103" w:id="68"/>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68"/>
    <w:bookmarkStart w:name="z104" w:id="69"/>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69"/>
    <w:bookmarkStart w:name="z105" w:id="70"/>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70"/>
    <w:bookmarkStart w:name="z106" w:id="71"/>
    <w:p>
      <w:pPr>
        <w:spacing w:after="0"/>
        <w:ind w:left="0"/>
        <w:jc w:val="both"/>
      </w:pPr>
      <w:r>
        <w:rPr>
          <w:rFonts w:ascii="Times New Roman"/>
          <w:b w:val="false"/>
          <w:i w:val="false"/>
          <w:color w:val="000000"/>
          <w:sz w:val="28"/>
        </w:rPr>
        <w:t>
      61-3. Мемлекеттік қызмет көрсету процесі:</w:t>
      </w:r>
    </w:p>
    <w:bookmarkEnd w:id="71"/>
    <w:bookmarkStart w:name="z107" w:id="72"/>
    <w:p>
      <w:pPr>
        <w:spacing w:after="0"/>
        <w:ind w:left="0"/>
        <w:jc w:val="both"/>
      </w:pPr>
      <w:r>
        <w:rPr>
          <w:rFonts w:ascii="Times New Roman"/>
          <w:b w:val="false"/>
          <w:i w:val="false"/>
          <w:color w:val="000000"/>
          <w:sz w:val="28"/>
        </w:rPr>
        <w:t>
      1) осы Қағидалардың 61-2-тармағының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72"/>
    <w:bookmarkStart w:name="z108" w:id="73"/>
    <w:p>
      <w:pPr>
        <w:spacing w:after="0"/>
        <w:ind w:left="0"/>
        <w:jc w:val="both"/>
      </w:pPr>
      <w:r>
        <w:rPr>
          <w:rFonts w:ascii="Times New Roman"/>
          <w:b w:val="false"/>
          <w:i w:val="false"/>
          <w:color w:val="000000"/>
          <w:sz w:val="28"/>
        </w:rPr>
        <w:t>
      2) осы Қағидалардың 61-2-тармағының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73"/>
    <w:bookmarkStart w:name="z109" w:id="74"/>
    <w:p>
      <w:pPr>
        <w:spacing w:after="0"/>
        <w:ind w:left="0"/>
        <w:jc w:val="both"/>
      </w:pPr>
      <w:r>
        <w:rPr>
          <w:rFonts w:ascii="Times New Roman"/>
          <w:b w:val="false"/>
          <w:i w:val="false"/>
          <w:color w:val="000000"/>
          <w:sz w:val="28"/>
        </w:rPr>
        <w:t>
      61-4. Көрсетілетін қызметті беруші көрсетілетін қызметті алушының өтінішхаты бойынша немесе өз бастамасы бойынша мынадай жағдайларда мемлекеттік қызметті көрсету процесін тоқтата тұрады:</w:t>
      </w:r>
    </w:p>
    <w:bookmarkEnd w:id="74"/>
    <w:bookmarkStart w:name="z110" w:id="75"/>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қызметті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75"/>
    <w:bookmarkStart w:name="z111" w:id="76"/>
    <w:p>
      <w:pPr>
        <w:spacing w:after="0"/>
        <w:ind w:left="0"/>
        <w:jc w:val="both"/>
      </w:pPr>
      <w:r>
        <w:rPr>
          <w:rFonts w:ascii="Times New Roman"/>
          <w:b w:val="false"/>
          <w:i w:val="false"/>
          <w:color w:val="000000"/>
          <w:sz w:val="28"/>
        </w:rPr>
        <w:t>
      2) көрсетілетін қызметті алушының оның заңды өкілдерінің көрсетілетін қызметті алу жағдайларын қоспағанда, мемлекеттік қызмет көрсету мерзімінен асатын мерзімде қызметтік іссапарда, медициналық ұйымда стационарлық емделуде болуы.";</w:t>
      </w:r>
    </w:p>
    <w:bookmarkEnd w:id="76"/>
    <w:bookmarkStart w:name="z112"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77"/>
    <w:bookmarkStart w:name="z113" w:id="78"/>
    <w:p>
      <w:pPr>
        <w:spacing w:after="0"/>
        <w:ind w:left="0"/>
        <w:jc w:val="both"/>
      </w:pPr>
      <w:r>
        <w:rPr>
          <w:rFonts w:ascii="Times New Roman"/>
          <w:b w:val="false"/>
          <w:i w:val="false"/>
          <w:color w:val="000000"/>
          <w:sz w:val="28"/>
        </w:rPr>
        <w:t xml:space="preserve">
      3.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мынадай өзгерістер енгізілсін: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15" w:id="79"/>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14-бабының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w:t>
      </w:r>
      <w:r>
        <w:rPr>
          <w:rFonts w:ascii="Times New Roman"/>
          <w:b w:val="false"/>
          <w:i w:val="false"/>
          <w:color w:val="000000"/>
          <w:sz w:val="28"/>
        </w:rPr>
        <w:t>21-3-бабына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9"/>
    <w:bookmarkStart w:name="z116" w:id="80"/>
    <w:p>
      <w:pPr>
        <w:spacing w:after="0"/>
        <w:ind w:left="0"/>
        <w:jc w:val="both"/>
      </w:pPr>
      <w:r>
        <w:rPr>
          <w:rFonts w:ascii="Times New Roman"/>
          <w:b w:val="false"/>
          <w:i w:val="false"/>
          <w:color w:val="000000"/>
          <w:sz w:val="28"/>
        </w:rPr>
        <w:t>
      Өсімдік шаруашылығы өнімінің шығымдылығы мен сапасын арттыруды субсидиялау қағидаларында:</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8" w:id="81"/>
    <w:p>
      <w:pPr>
        <w:spacing w:after="0"/>
        <w:ind w:left="0"/>
        <w:jc w:val="both"/>
      </w:pPr>
      <w:r>
        <w:rPr>
          <w:rFonts w:ascii="Times New Roman"/>
          <w:b w:val="false"/>
          <w:i w:val="false"/>
          <w:color w:val="000000"/>
          <w:sz w:val="28"/>
        </w:rPr>
        <w:t xml:space="preserve">
      "1. Осы Өсімдік шаруашылығы өнімінің шығымдылығы мен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2) тармақшасына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1)тармақшасына</w:t>
      </w:r>
      <w:r>
        <w:rPr>
          <w:rFonts w:ascii="Times New Roman"/>
          <w:b w:val="false"/>
          <w:i w:val="false"/>
          <w:color w:val="000000"/>
          <w:sz w:val="28"/>
        </w:rPr>
        <w:t xml:space="preserve">, 14-бабының </w:t>
      </w:r>
      <w:r>
        <w:rPr>
          <w:rFonts w:ascii="Times New Roman"/>
          <w:b w:val="false"/>
          <w:i w:val="false"/>
          <w:color w:val="000000"/>
          <w:sz w:val="28"/>
        </w:rPr>
        <w:t>3-1) тармақшасына</w:t>
      </w:r>
      <w:r>
        <w:rPr>
          <w:rFonts w:ascii="Times New Roman"/>
          <w:b w:val="false"/>
          <w:i w:val="false"/>
          <w:color w:val="000000"/>
          <w:sz w:val="28"/>
        </w:rPr>
        <w:t xml:space="preserve"> және </w:t>
      </w:r>
      <w:r>
        <w:rPr>
          <w:rFonts w:ascii="Times New Roman"/>
          <w:b w:val="false"/>
          <w:i w:val="false"/>
          <w:color w:val="000000"/>
          <w:sz w:val="28"/>
        </w:rPr>
        <w:t>21-3-бабына</w:t>
      </w:r>
      <w:r>
        <w:rPr>
          <w:rFonts w:ascii="Times New Roman"/>
          <w:b w:val="false"/>
          <w:i w:val="false"/>
          <w:color w:val="000000"/>
          <w:sz w:val="28"/>
        </w:rPr>
        <w:t xml:space="preserve"> сәйкес әзірленді және өсімдік шаруашылығы өнімінің шығымдылығы мен сапасын арттыруға арналған бюджеттік субсидияларды (бұдан әрі – субсидиялар) тиiстi қаржы жылына арналған жергiлiктi бюджетте көзделген қаражат есебiнен және шегiнде беру тәртібін және мемлекеттік қызметтерді көрсету тәртібін айқындайды.</w:t>
      </w:r>
    </w:p>
    <w:bookmarkEnd w:id="81"/>
    <w:bookmarkStart w:name="z119" w:id="8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агроөнеркәсіптік кешенді дамыту саласындағы уәкілетті орган өзгерістер және (немесе) толықтырулар енгізуді көздейтін бұйрық мемлекеттік тіркелгеннен кейін үш жұмыс күні ішінде "цифрлық үкіметтің" цифрлық инфрақұрылымының операторын және Бірыңғай байланыс орталығын хабардар етеді.";</w:t>
      </w:r>
    </w:p>
    <w:bookmarkEnd w:id="82"/>
    <w:bookmarkStart w:name="z120" w:id="8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мынадай редакцияда жазылсын:</w:t>
      </w:r>
    </w:p>
    <w:bookmarkEnd w:id="83"/>
    <w:bookmarkStart w:name="z121" w:id="84"/>
    <w:p>
      <w:pPr>
        <w:spacing w:after="0"/>
        <w:ind w:left="0"/>
        <w:jc w:val="both"/>
      </w:pPr>
      <w:r>
        <w:rPr>
          <w:rFonts w:ascii="Times New Roman"/>
          <w:b w:val="false"/>
          <w:i w:val="false"/>
          <w:color w:val="000000"/>
          <w:sz w:val="28"/>
        </w:rPr>
        <w:t>
      "13) субсидиялауға арналған өтінімдердің цифрлық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мемлекеттік цифрлық жүйесінде көрсетілген өзге де мәліметтер;</w:t>
      </w:r>
    </w:p>
    <w:bookmarkEnd w:id="84"/>
    <w:bookmarkStart w:name="z122" w:id="85"/>
    <w:p>
      <w:pPr>
        <w:spacing w:after="0"/>
        <w:ind w:left="0"/>
        <w:jc w:val="both"/>
      </w:pPr>
      <w:r>
        <w:rPr>
          <w:rFonts w:ascii="Times New Roman"/>
          <w:b w:val="false"/>
          <w:i w:val="false"/>
          <w:color w:val="000000"/>
          <w:sz w:val="28"/>
        </w:rPr>
        <w:t>
      14) субсидиялаудың мемлекеттік цифрлық жүйесі (бұдан әрі – СМЦЖ) – субсидиялау процестерін орындау бойынша қызметтер көрсетуге арналған, "цифрлық үкіметтің" веб-порталымен және аграрлық ахуалдық орталықпен өзара іс-қимыл жасасуға, субсидия алуға арналған өтінімді (өтпелі өтінімді) тіркеуге, сондай-ақ өтінімнің (өтпелі өтінімнің) субсидиялау шарттарына сәйкестігін автоматты түрде тексеру арқылы оны өңдеуге мүмкіндік беретін, цифрлық технологиялардың, қызмет көрсетуші персоналдың және техникалық құжаттаманың ұйымдастырылып реттелген жиынтығы;</w:t>
      </w:r>
    </w:p>
    <w:bookmarkEnd w:id="85"/>
    <w:bookmarkStart w:name="z123" w:id="86"/>
    <w:p>
      <w:pPr>
        <w:spacing w:after="0"/>
        <w:ind w:left="0"/>
        <w:jc w:val="both"/>
      </w:pPr>
      <w:r>
        <w:rPr>
          <w:rFonts w:ascii="Times New Roman"/>
          <w:b w:val="false"/>
          <w:i w:val="false"/>
          <w:color w:val="000000"/>
          <w:sz w:val="28"/>
        </w:rPr>
        <w:t>
      15) субсидиялаудың мемлекеттік цифрлық жүйесінің веб-порталы (бұдан әрі – веб-портал) – Интернет желісінде орналасқан, СМЦЖ-ға қолжетімділік беретін интернет-ресурс;</w:t>
      </w:r>
    </w:p>
    <w:bookmarkEnd w:id="86"/>
    <w:bookmarkStart w:name="z124" w:id="87"/>
    <w:p>
      <w:pPr>
        <w:spacing w:after="0"/>
        <w:ind w:left="0"/>
        <w:jc w:val="both"/>
      </w:pPr>
      <w:r>
        <w:rPr>
          <w:rFonts w:ascii="Times New Roman"/>
          <w:b w:val="false"/>
          <w:i w:val="false"/>
          <w:color w:val="000000"/>
          <w:sz w:val="28"/>
        </w:rPr>
        <w:t>
      21)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цифрлық жүйе;</w:t>
      </w:r>
    </w:p>
    <w:bookmarkEnd w:id="87"/>
    <w:bookmarkStart w:name="z125" w:id="88"/>
    <w:p>
      <w:pPr>
        <w:spacing w:after="0"/>
        <w:ind w:left="0"/>
        <w:jc w:val="both"/>
      </w:pPr>
      <w:r>
        <w:rPr>
          <w:rFonts w:ascii="Times New Roman"/>
          <w:b w:val="false"/>
          <w:i w:val="false"/>
          <w:color w:val="000000"/>
          <w:sz w:val="28"/>
        </w:rPr>
        <w:t>
      22)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7" w:id="89"/>
    <w:p>
      <w:pPr>
        <w:spacing w:after="0"/>
        <w:ind w:left="0"/>
        <w:jc w:val="both"/>
      </w:pPr>
      <w:r>
        <w:rPr>
          <w:rFonts w:ascii="Times New Roman"/>
          <w:b w:val="false"/>
          <w:i w:val="false"/>
          <w:color w:val="000000"/>
          <w:sz w:val="28"/>
        </w:rPr>
        <w:t>
      "7. Ауыл шаруашылығы саласындағы функцияларды жүзеге асыратын ЖАО-ның құрылымдық бөлімшесі (бұдан әрі – Басқарма) субсидиялаудың тиісті бағыттары бойынша ай сайынғы жеке қаржыландыру жоспарлары (бұдан әрі – Қаржыландыру жоспары) бекітілгеннен кейін үш жұмыс күні ішінде оларды ЖАО-ның ресми интернет-ресурсында және СМЦЖ-да орналастырады.";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29" w:id="90"/>
    <w:p>
      <w:pPr>
        <w:spacing w:after="0"/>
        <w:ind w:left="0"/>
        <w:jc w:val="both"/>
      </w:pPr>
      <w:r>
        <w:rPr>
          <w:rFonts w:ascii="Times New Roman"/>
          <w:b w:val="false"/>
          <w:i w:val="false"/>
          <w:color w:val="000000"/>
          <w:sz w:val="28"/>
        </w:rPr>
        <w:t>
      "8. Субсидиялар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өтінім берілген сәттен кейінгі келесі айдан бастап кезектілік тәртібімен жүзеге асырылады.</w:t>
      </w:r>
    </w:p>
    <w:bookmarkEnd w:id="90"/>
    <w:bookmarkStart w:name="z130" w:id="91"/>
    <w:p>
      <w:pPr>
        <w:spacing w:after="0"/>
        <w:ind w:left="0"/>
        <w:jc w:val="both"/>
      </w:pPr>
      <w:r>
        <w:rPr>
          <w:rFonts w:ascii="Times New Roman"/>
          <w:b w:val="false"/>
          <w:i w:val="false"/>
          <w:color w:val="000000"/>
          <w:sz w:val="28"/>
        </w:rPr>
        <w:t>
      Мәлімделген субсидиялар көлемдері тиісті бюджеттік бағдарлама бойынша жергілікті бюджетте көзделген сомалардан асып кеткен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 шешіміне өзгерістер енгізу жолымен бөлінеді. Осы Қағидалардың 3-тармағында көрсетілген бағыттар бойынша субсидиялар көлімі СМЦЖ-ға орналастырылады.";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реадкцияда жазылсын:</w:t>
      </w:r>
    </w:p>
    <w:bookmarkStart w:name="z132" w:id="92"/>
    <w:p>
      <w:pPr>
        <w:spacing w:after="0"/>
        <w:ind w:left="0"/>
        <w:jc w:val="both"/>
      </w:pPr>
      <w:r>
        <w:rPr>
          <w:rFonts w:ascii="Times New Roman"/>
          <w:b w:val="false"/>
          <w:i w:val="false"/>
          <w:color w:val="000000"/>
          <w:sz w:val="28"/>
        </w:rPr>
        <w:t>
      "10. ЖАО субсидиялауды мониторингтеу үшін тиiстi жылдың 30 желтоқсанына дейiнгi мерзiмде Министрлікке осы Қағидалардың 1-2-қосымшасына сәйкес нысандар бойынша осы Қағидалардың 3-тармағында көрсетілген бағыттар бойынша қалыптастырылған және СМЦЖ-дан жүктеп алынған субсидияны пайдалану туралы жиынтық ақпарат ұсынады.";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4" w:id="93"/>
    <w:p>
      <w:pPr>
        <w:spacing w:after="0"/>
        <w:ind w:left="0"/>
        <w:jc w:val="both"/>
      </w:pPr>
      <w:r>
        <w:rPr>
          <w:rFonts w:ascii="Times New Roman"/>
          <w:b w:val="false"/>
          <w:i w:val="false"/>
          <w:color w:val="000000"/>
          <w:sz w:val="28"/>
        </w:rPr>
        <w:t>
      "11. "Басым дақылдардың, оның ішінде көпжылдық екпелердің өндірісін субсидиялау" мемлекеттік қызметін көрсетуге қойылатын негізгі талаптардың тізбесі (бұдан әрі – № 1 тізбе) осы Қағидаларға 1-1-қосымшада жазылған.</w:t>
      </w:r>
    </w:p>
    <w:bookmarkEnd w:id="93"/>
    <w:bookmarkStart w:name="z135" w:id="94"/>
    <w:p>
      <w:pPr>
        <w:spacing w:after="0"/>
        <w:ind w:left="0"/>
        <w:jc w:val="both"/>
      </w:pPr>
      <w:r>
        <w:rPr>
          <w:rFonts w:ascii="Times New Roman"/>
          <w:b w:val="false"/>
          <w:i w:val="false"/>
          <w:color w:val="000000"/>
          <w:sz w:val="28"/>
        </w:rPr>
        <w:t>
      "Тұқым шаруашылығын дамытуды субсидиялау" мемлекеттік қызметін көрсетуге қойылатын негізгі талаптардың тізбесі (бұдан әрі – №2 тізбе) осы Қағидаларға 2-қосымшада жазылған.</w:t>
      </w:r>
    </w:p>
    <w:bookmarkEnd w:id="94"/>
    <w:bookmarkStart w:name="z136" w:id="95"/>
    <w:p>
      <w:pPr>
        <w:spacing w:after="0"/>
        <w:ind w:left="0"/>
        <w:jc w:val="both"/>
      </w:pPr>
      <w:r>
        <w:rPr>
          <w:rFonts w:ascii="Times New Roman"/>
          <w:b w:val="false"/>
          <w:i w:val="false"/>
          <w:color w:val="000000"/>
          <w:sz w:val="28"/>
        </w:rPr>
        <w:t>
      "Тыңайтқыштар (органикалықтарды қоспағанда) құнын субсидиялау" мемлекеттік қызметін көрсетуге қойылатын негізгі талаптардың тізбесі (бұдан әрі – № 3 тізбе) осы Қағидаларға 3-қосымшада жазылған.</w:t>
      </w:r>
    </w:p>
    <w:bookmarkEnd w:id="95"/>
    <w:bookmarkStart w:name="z137" w:id="96"/>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 (бұдан әрі – № 4 тізбе) осы Қағидаларға 4-қосымшада жазылған.</w:t>
      </w:r>
    </w:p>
    <w:bookmarkEnd w:id="96"/>
    <w:bookmarkStart w:name="z138" w:id="97"/>
    <w:p>
      <w:pPr>
        <w:spacing w:after="0"/>
        <w:ind w:left="0"/>
        <w:jc w:val="both"/>
      </w:pPr>
      <w:r>
        <w:rPr>
          <w:rFonts w:ascii="Times New Roman"/>
          <w:b w:val="false"/>
          <w:i w:val="false"/>
          <w:color w:val="000000"/>
          <w:sz w:val="28"/>
        </w:rPr>
        <w:t>
      ЖАО Заңның 5-бабы 2-тармағының 11) тармақшасына сәйкес субсидия алу сатысы туралы деректердің мемлекеттік қызметтер көрсету мониторингінің цифрлық жүйесіне енгізілуін қамтамасыз етеді.";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0" w:id="98"/>
    <w:p>
      <w:pPr>
        <w:spacing w:after="0"/>
        <w:ind w:left="0"/>
        <w:jc w:val="both"/>
      </w:pPr>
      <w:r>
        <w:rPr>
          <w:rFonts w:ascii="Times New Roman"/>
          <w:b w:val="false"/>
          <w:i w:val="false"/>
          <w:color w:val="000000"/>
          <w:sz w:val="28"/>
        </w:rPr>
        <w:t>
      "13. Субсидия беру үшін мәліметтерді қамтыған СМЦЖ-да іркіліс болған жағдайда, ЖАО СМЦЖ-ға қолжетімділікті бере отырып, туындаған жағдай туралы Министрлікті дереу хабардар етеді, ол оны жоюға кіріседі.</w:t>
      </w:r>
    </w:p>
    <w:bookmarkEnd w:id="98"/>
    <w:bookmarkStart w:name="z141" w:id="99"/>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проблемалар туралы хаттама жасайды және оны СМЦЖ-ға орналастырады.</w:t>
      </w:r>
    </w:p>
    <w:bookmarkEnd w:id="99"/>
    <w:bookmarkStart w:name="z142" w:id="100"/>
    <w:p>
      <w:pPr>
        <w:spacing w:after="0"/>
        <w:ind w:left="0"/>
        <w:jc w:val="both"/>
      </w:pPr>
      <w:r>
        <w:rPr>
          <w:rFonts w:ascii="Times New Roman"/>
          <w:b w:val="false"/>
          <w:i w:val="false"/>
          <w:color w:val="000000"/>
          <w:sz w:val="28"/>
        </w:rPr>
        <w:t xml:space="preserve">
      "Цифрлық үкіметтің" веб-порталы мен веб-порталдың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100"/>
    <w:bookmarkStart w:name="z143" w:id="101"/>
    <w:p>
      <w:pPr>
        <w:spacing w:after="0"/>
        <w:ind w:left="0"/>
        <w:jc w:val="both"/>
      </w:pPr>
      <w:r>
        <w:rPr>
          <w:rFonts w:ascii="Times New Roman"/>
          <w:b w:val="false"/>
          <w:i w:val="false"/>
          <w:color w:val="000000"/>
          <w:sz w:val="28"/>
        </w:rPr>
        <w:t>
      мынадай мазмұндағы 13-1, 13-2, 13-3 және 13-4-тармақтармен толықтырылсын:</w:t>
      </w:r>
    </w:p>
    <w:bookmarkEnd w:id="101"/>
    <w:bookmarkStart w:name="z144" w:id="102"/>
    <w:p>
      <w:pPr>
        <w:spacing w:after="0"/>
        <w:ind w:left="0"/>
        <w:jc w:val="both"/>
      </w:pPr>
      <w:r>
        <w:rPr>
          <w:rFonts w:ascii="Times New Roman"/>
          <w:b w:val="false"/>
          <w:i w:val="false"/>
          <w:color w:val="000000"/>
          <w:sz w:val="28"/>
        </w:rPr>
        <w:t>
      "13-1.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102"/>
    <w:bookmarkStart w:name="z145" w:id="103"/>
    <w:p>
      <w:pPr>
        <w:spacing w:after="0"/>
        <w:ind w:left="0"/>
        <w:jc w:val="both"/>
      </w:pPr>
      <w:r>
        <w:rPr>
          <w:rFonts w:ascii="Times New Roman"/>
          <w:b w:val="false"/>
          <w:i w:val="false"/>
          <w:color w:val="000000"/>
          <w:sz w:val="28"/>
        </w:rPr>
        <w:t>
      13-2. Көрсетілетін қызметті беруші мемлекеттік қызмет көрсету процесін:</w:t>
      </w:r>
    </w:p>
    <w:bookmarkEnd w:id="103"/>
    <w:bookmarkStart w:name="z146" w:id="104"/>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104"/>
    <w:bookmarkStart w:name="z147" w:id="105"/>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105"/>
    <w:bookmarkStart w:name="z148" w:id="106"/>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106"/>
    <w:bookmarkStart w:name="z149" w:id="107"/>
    <w:p>
      <w:pPr>
        <w:spacing w:after="0"/>
        <w:ind w:left="0"/>
        <w:jc w:val="both"/>
      </w:pPr>
      <w:r>
        <w:rPr>
          <w:rFonts w:ascii="Times New Roman"/>
          <w:b w:val="false"/>
          <w:i w:val="false"/>
          <w:color w:val="000000"/>
          <w:sz w:val="28"/>
        </w:rPr>
        <w:t>
      13-3. Мемлекеттік қызмет көрсету процесі:</w:t>
      </w:r>
    </w:p>
    <w:bookmarkEnd w:id="107"/>
    <w:bookmarkStart w:name="z150" w:id="108"/>
    <w:p>
      <w:pPr>
        <w:spacing w:after="0"/>
        <w:ind w:left="0"/>
        <w:jc w:val="both"/>
      </w:pPr>
      <w:r>
        <w:rPr>
          <w:rFonts w:ascii="Times New Roman"/>
          <w:b w:val="false"/>
          <w:i w:val="false"/>
          <w:color w:val="000000"/>
          <w:sz w:val="28"/>
        </w:rPr>
        <w:t>
      1) осы Қағидалардың 13-2-тармағының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108"/>
    <w:bookmarkStart w:name="z151" w:id="109"/>
    <w:p>
      <w:pPr>
        <w:spacing w:after="0"/>
        <w:ind w:left="0"/>
        <w:jc w:val="both"/>
      </w:pPr>
      <w:r>
        <w:rPr>
          <w:rFonts w:ascii="Times New Roman"/>
          <w:b w:val="false"/>
          <w:i w:val="false"/>
          <w:color w:val="000000"/>
          <w:sz w:val="28"/>
        </w:rPr>
        <w:t>
      2) осы Қағидалардың 13-2-тармағының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109"/>
    <w:bookmarkStart w:name="z152" w:id="110"/>
    <w:p>
      <w:pPr>
        <w:spacing w:after="0"/>
        <w:ind w:left="0"/>
        <w:jc w:val="both"/>
      </w:pPr>
      <w:r>
        <w:rPr>
          <w:rFonts w:ascii="Times New Roman"/>
          <w:b w:val="false"/>
          <w:i w:val="false"/>
          <w:color w:val="000000"/>
          <w:sz w:val="28"/>
        </w:rPr>
        <w:t>
      13-4. Көрсетілетін қызметті беруші көрсетілетін қызметті алушының өтінішхаты бойынша немесе өз бастамасы бойынша мынадай жағдайларда мемлекеттік қызметті көрсету процесін тоқтата тұрады:</w:t>
      </w:r>
    </w:p>
    <w:bookmarkEnd w:id="110"/>
    <w:bookmarkStart w:name="z153" w:id="111"/>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күштің әсер етуі. Мемлекеттік қызметті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111"/>
    <w:bookmarkStart w:name="z154" w:id="112"/>
    <w:p>
      <w:pPr>
        <w:spacing w:after="0"/>
        <w:ind w:left="0"/>
        <w:jc w:val="both"/>
      </w:pPr>
      <w:r>
        <w:rPr>
          <w:rFonts w:ascii="Times New Roman"/>
          <w:b w:val="false"/>
          <w:i w:val="false"/>
          <w:color w:val="000000"/>
          <w:sz w:val="28"/>
        </w:rPr>
        <w:t>
      2) көрсетілетін қызметті алушының оның заңды өкілдерінің көрсетілетін қызметті алу жағдайларын қоспағанда, мемлекеттік қызмет көрсету мерзімінен асатын мерзімде қызметтік іссапарда, медициналық ұйымда стационарлық емделуде болуы.";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6" w:id="113"/>
    <w:p>
      <w:pPr>
        <w:spacing w:after="0"/>
        <w:ind w:left="0"/>
        <w:jc w:val="both"/>
      </w:pPr>
      <w:r>
        <w:rPr>
          <w:rFonts w:ascii="Times New Roman"/>
          <w:b w:val="false"/>
          <w:i w:val="false"/>
          <w:color w:val="000000"/>
          <w:sz w:val="28"/>
        </w:rPr>
        <w:t>
      "15. Субсидиялар алу үшін пайдаланылған электрондық шот-фактураларды кері қайтарып алуға, жоюға және түзетуге жол берілмейді.</w:t>
      </w:r>
    </w:p>
    <w:bookmarkEnd w:id="113"/>
    <w:bookmarkStart w:name="z157" w:id="114"/>
    <w:p>
      <w:pPr>
        <w:spacing w:after="0"/>
        <w:ind w:left="0"/>
        <w:jc w:val="both"/>
      </w:pPr>
      <w:r>
        <w:rPr>
          <w:rFonts w:ascii="Times New Roman"/>
          <w:b w:val="false"/>
          <w:i w:val="false"/>
          <w:color w:val="000000"/>
          <w:sz w:val="28"/>
        </w:rPr>
        <w:t>
      Электрондық шот-фактура электрондық шот-фактураларды қабылдау және өңдеу жөніндегі цифрлық жүйеден (бұдан әрі – ЭШФ ЦЖ) СМЦЖ-ға өтінім (өтпелі өтінім) бергенге дейін ЭШФ ЦЖ-да контрагентті растай отырып, "сұраным-жауап" режимінде сұратылады (сұратылған электрондық шот-фактура мемлекеттік қолдау шараларын алу үшін электрондық шот-фактураны пайдалануды растау кезінде ЭШФ ЦЖ-да автоматты түрде бұғатталады).</w:t>
      </w:r>
    </w:p>
    <w:bookmarkEnd w:id="114"/>
    <w:bookmarkStart w:name="z158" w:id="115"/>
    <w:p>
      <w:pPr>
        <w:spacing w:after="0"/>
        <w:ind w:left="0"/>
        <w:jc w:val="both"/>
      </w:pPr>
      <w:r>
        <w:rPr>
          <w:rFonts w:ascii="Times New Roman"/>
          <w:b w:val="false"/>
          <w:i w:val="false"/>
          <w:color w:val="000000"/>
          <w:sz w:val="28"/>
        </w:rPr>
        <w:t>
      Бұл ретте, аванстық субсидиялау тетігі шеңберінде сатып алынған тыңайтқыштардың шығындарын тыңайтқыш өндіруші ЭШФ ЦЖ-дан алынған "XML (eXtensible Markup Language)" форматындағы электрондық шот-фактураны жүктеу арқылы растайды.</w:t>
      </w:r>
    </w:p>
    <w:bookmarkEnd w:id="115"/>
    <w:bookmarkStart w:name="z159" w:id="116"/>
    <w:p>
      <w:pPr>
        <w:spacing w:after="0"/>
        <w:ind w:left="0"/>
        <w:jc w:val="both"/>
      </w:pPr>
      <w:r>
        <w:rPr>
          <w:rFonts w:ascii="Times New Roman"/>
          <w:b w:val="false"/>
          <w:i w:val="false"/>
          <w:color w:val="000000"/>
          <w:sz w:val="28"/>
        </w:rPr>
        <w:t>
      Ауылшартауарөндіруші (ауылшаркооперативі) субсидияларды алмаған жағдайда (мемлекеттік қолдау шараларын алу үшін электрондық шот-фактураны пайдаланбаған кезде), ауылшартауарөндірушінің (ауылшаркооперативінің) өтініші бойынша Басқарма басшысы СМЦЖ арқылы 5 (бес) жұмыс күні ішінде электрондық шот-фактураларды бұғаттан шығаруды жүзеге асырады.</w:t>
      </w:r>
    </w:p>
    <w:bookmarkEnd w:id="116"/>
    <w:bookmarkStart w:name="z160" w:id="117"/>
    <w:p>
      <w:pPr>
        <w:spacing w:after="0"/>
        <w:ind w:left="0"/>
        <w:jc w:val="both"/>
      </w:pPr>
      <w:r>
        <w:rPr>
          <w:rFonts w:ascii="Times New Roman"/>
          <w:b w:val="false"/>
          <w:i w:val="false"/>
          <w:color w:val="000000"/>
          <w:sz w:val="28"/>
        </w:rPr>
        <w:t>
      Соманың өзгеруіне байланысты және субсидияларды алу үшін пайдаланылған электрондық шот-фактуралар қайтарып алынған, жойылған және түзетілген жағдайда, субсидия алушы алынған субсидияларды ЖАО-ға қайтарады.";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62" w:id="118"/>
    <w:p>
      <w:pPr>
        <w:spacing w:after="0"/>
        <w:ind w:left="0"/>
        <w:jc w:val="both"/>
      </w:pPr>
      <w:r>
        <w:rPr>
          <w:rFonts w:ascii="Times New Roman"/>
          <w:b w:val="false"/>
          <w:i w:val="false"/>
          <w:color w:val="000000"/>
          <w:sz w:val="28"/>
        </w:rPr>
        <w:t>
      "17. Басым дақылдар, оның ішінде көпжылдық екпелер өндірісін дамытуды субсидиялауға арналған басым дақылдар тiзбесі және субсидия нормалары (бұдан әрі – тізбе және субсидиялар нормалары) облыс, республикалық маңызы бар қала, астана әкімі орынбасарының қолы қойылған ілеспе хатпен тиісті жылдың 1 желтоқсанынан кешіктірілмей Министрлікке мақұлдауға беріледі.</w:t>
      </w:r>
    </w:p>
    <w:bookmarkEnd w:id="118"/>
    <w:bookmarkStart w:name="z163" w:id="119"/>
    <w:p>
      <w:pPr>
        <w:spacing w:after="0"/>
        <w:ind w:left="0"/>
        <w:jc w:val="both"/>
      </w:pPr>
      <w:r>
        <w:rPr>
          <w:rFonts w:ascii="Times New Roman"/>
          <w:b w:val="false"/>
          <w:i w:val="false"/>
          <w:color w:val="000000"/>
          <w:sz w:val="28"/>
        </w:rPr>
        <w:t>
      Тізбені және субсидиялар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және субсидиялар нормаларының өңірлік кәсіпкерлер палатасымен және облыстың, республикалық маңызы бар қаланың, астананың қоғамдық кеңесімен келісілгенін растайтын құжаттар қоса беріледі.</w:t>
      </w:r>
    </w:p>
    <w:bookmarkEnd w:id="119"/>
    <w:bookmarkStart w:name="z164" w:id="120"/>
    <w:p>
      <w:pPr>
        <w:spacing w:after="0"/>
        <w:ind w:left="0"/>
        <w:jc w:val="both"/>
      </w:pPr>
      <w:r>
        <w:rPr>
          <w:rFonts w:ascii="Times New Roman"/>
          <w:b w:val="false"/>
          <w:i w:val="false"/>
          <w:color w:val="000000"/>
          <w:sz w:val="28"/>
        </w:rPr>
        <w:t>
      Жабық топырақта басым дақылдар өндірісін дамытуды субсидиялауға арналған субсидиялар нормалары алынған өсінділердің қорытындылары бойынша көкөніс дақылдарының бір дақыл айналымына белгіленеді (1 шаршы метрге тамыр жайған көшеттердің кемінде 95%). Бұл ретте жылытылатын өнеркәсіптік жылыжай кешендеріндегі және фермерлік жылыжайлардағы шығындарды есептеуде қысқы-көктемгі немесе күзгі-қысқы кезеңдердегі электр энергиясына, газға, көмірге арналған шығыстардан тұратын көкөніс дақылдарының 1 (бір) дақыл айналымының шығындары ескеріледі. Жылытылмаған жылыжайлар субсидияланбайды.</w:t>
      </w:r>
    </w:p>
    <w:bookmarkEnd w:id="120"/>
    <w:bookmarkStart w:name="z165" w:id="121"/>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 және субсидиялар нормаларын тиісті ілеспе хатпен кері қайтарады не теріс шешім шығарған жағдайда, тізбені және субсидиялар нормаларын пысықтауға жолдайды. ЖАО-ның тізбені және субсидиялар нормаларын пысықтау мерзімі бес жұмыс күнін құрайды.</w:t>
      </w:r>
    </w:p>
    <w:bookmarkEnd w:id="121"/>
    <w:bookmarkStart w:name="z166" w:id="122"/>
    <w:p>
      <w:pPr>
        <w:spacing w:after="0"/>
        <w:ind w:left="0"/>
        <w:jc w:val="both"/>
      </w:pPr>
      <w:r>
        <w:rPr>
          <w:rFonts w:ascii="Times New Roman"/>
          <w:b w:val="false"/>
          <w:i w:val="false"/>
          <w:color w:val="000000"/>
          <w:sz w:val="28"/>
        </w:rPr>
        <w:t>
      Тізбе және субсидиялар нормалары ЖАО-ның қаулысымен тиісті жылдың 30 желтоқсанынан кешіктірілмей бекітіледі және үш жұмыс күні ішінде СМЦЖ-да және ЖАО-ның ресми интернет-ресурсында орналастырылады.</w:t>
      </w:r>
    </w:p>
    <w:bookmarkEnd w:id="122"/>
    <w:bookmarkStart w:name="z167" w:id="123"/>
    <w:p>
      <w:pPr>
        <w:spacing w:after="0"/>
        <w:ind w:left="0"/>
        <w:jc w:val="both"/>
      </w:pPr>
      <w:r>
        <w:rPr>
          <w:rFonts w:ascii="Times New Roman"/>
          <w:b w:val="false"/>
          <w:i w:val="false"/>
          <w:color w:val="000000"/>
          <w:sz w:val="28"/>
        </w:rPr>
        <w:t>
      Тізбеге және субсидиялар нормаларына өзгерістер және (немесе) толықтырулар енгізу осы тармақтың бірінші, екінші, үшінші, төртінші және бесінші бөлімдерінде көзделген тәртіппен жүзеге асырылады.";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69" w:id="124"/>
    <w:p>
      <w:pPr>
        <w:spacing w:after="0"/>
        <w:ind w:left="0"/>
        <w:jc w:val="both"/>
      </w:pPr>
      <w:r>
        <w:rPr>
          <w:rFonts w:ascii="Times New Roman"/>
          <w:b w:val="false"/>
          <w:i w:val="false"/>
          <w:color w:val="000000"/>
          <w:sz w:val="28"/>
        </w:rPr>
        <w:t>
      "17-1. Жыл сайын Басқарма ЖАО (оның ішінде аудандық/қалалық) және қоғамдық және үкіметтік емес салалық ұйымдардың өкілдері болып табылатын ұйымдардың қызметкерлері қатарынан жабық топырақта көкөніс дақылдары тұқымдарының/көшеттерінің өсінділерін зерттеп-қарау жөніндегі комиссияны (бұдан әрі – Көкөніс дақылдары тұқымдарының/көшеттерінің өсінділерін зерттеп-қарау жөніндегі комиссия) құрады. Басқарма басшысы Көкөніс дақылдары тұқымдарының/көшеттерінің өсінділерін зерттеп-қарау жөніндегі комиссияның төрағасы болып табылады. Көкөніс дақылдары тұқымдарының/көшеттерінің өсінділерін зерттеп-қарау жөніндегі комиссия мүшелерін Басқарма СМЦЖ-да тіркейді.</w:t>
      </w:r>
    </w:p>
    <w:bookmarkEnd w:id="124"/>
    <w:bookmarkStart w:name="z170" w:id="125"/>
    <w:p>
      <w:pPr>
        <w:spacing w:after="0"/>
        <w:ind w:left="0"/>
        <w:jc w:val="both"/>
      </w:pPr>
      <w:r>
        <w:rPr>
          <w:rFonts w:ascii="Times New Roman"/>
          <w:b w:val="false"/>
          <w:i w:val="false"/>
          <w:color w:val="000000"/>
          <w:sz w:val="28"/>
        </w:rPr>
        <w:t>
      Өнеркәсіптік жылыжай кешендерінде және фермерлік жылыжайларда жабық топырақта өсірілетін көкөніс дақылдарын зерттеп-қарау үшін ауылшартауарөндіруші (ауылшаркооперативі) осы Қағидаларға 4-1-қосымшаға сәйкес нысан бойынша жабық топырақта басым дақылдарды өндіру шығындарын ішінара өтеуге субсидиялар алуға алдын ала өтінім береді.</w:t>
      </w:r>
    </w:p>
    <w:bookmarkEnd w:id="125"/>
    <w:bookmarkStart w:name="z171" w:id="126"/>
    <w:p>
      <w:pPr>
        <w:spacing w:after="0"/>
        <w:ind w:left="0"/>
        <w:jc w:val="both"/>
      </w:pPr>
      <w:r>
        <w:rPr>
          <w:rFonts w:ascii="Times New Roman"/>
          <w:b w:val="false"/>
          <w:i w:val="false"/>
          <w:color w:val="000000"/>
          <w:sz w:val="28"/>
        </w:rPr>
        <w:t>
      Көкөніс дақылдары тұқымдарының/көшеттерінің өсінділерін зерттеп-қарау жөніндегі комиссия мүшелері алдын ала өтінім қабылданған күннен бастап 10 (он) жұмыс күні ішінде құжаттарды тексеруді, ауылшартауарөндірушінің (ауылшаркооперативінің) жер учаскелерін, өнеркәсіптік жылыжай кешендерінде немесе фермерлік жылыжайларда жабық топырақта көкөніс дақылдары тұқымдары/көшеттері өсінділерінің бар-жоғын қарап-тексеруді жүзеге асырады.</w:t>
      </w:r>
    </w:p>
    <w:bookmarkEnd w:id="126"/>
    <w:bookmarkStart w:name="z172" w:id="127"/>
    <w:p>
      <w:pPr>
        <w:spacing w:after="0"/>
        <w:ind w:left="0"/>
        <w:jc w:val="both"/>
      </w:pPr>
      <w:r>
        <w:rPr>
          <w:rFonts w:ascii="Times New Roman"/>
          <w:b w:val="false"/>
          <w:i w:val="false"/>
          <w:color w:val="000000"/>
          <w:sz w:val="28"/>
        </w:rPr>
        <w:t>
      Әрбір ауылшартауарөндірушіге (ауылшаркооперативіне) Көкөніс дақылдары тұқымдарының/көшеттерінің өсінділерін зерттеп-қарау жөніндегі комиссия айқындайтын кемінде 2 (екі) маман жіберіледі.</w:t>
      </w:r>
    </w:p>
    <w:bookmarkEnd w:id="127"/>
    <w:bookmarkStart w:name="z173" w:id="128"/>
    <w:p>
      <w:pPr>
        <w:spacing w:after="0"/>
        <w:ind w:left="0"/>
        <w:jc w:val="both"/>
      </w:pPr>
      <w:r>
        <w:rPr>
          <w:rFonts w:ascii="Times New Roman"/>
          <w:b w:val="false"/>
          <w:i w:val="false"/>
          <w:color w:val="000000"/>
          <w:sz w:val="28"/>
        </w:rPr>
        <w:t>
      Өнеркәсіптік жылыжай кешендерінде немесе фермерлік жылыжайларда қарап-тексеру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4-2-қосымшаға сәйкес нысан бойынша қарап-тексеру актісі ресімделеді.";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4) және 5) тармақшалары мынадай редакцияда жазылсын:</w:t>
      </w:r>
    </w:p>
    <w:bookmarkStart w:name="z175" w:id="129"/>
    <w:p>
      <w:pPr>
        <w:spacing w:after="0"/>
        <w:ind w:left="0"/>
        <w:jc w:val="both"/>
      </w:pPr>
      <w:r>
        <w:rPr>
          <w:rFonts w:ascii="Times New Roman"/>
          <w:b w:val="false"/>
          <w:i w:val="false"/>
          <w:color w:val="000000"/>
          <w:sz w:val="28"/>
        </w:rPr>
        <w:t>
      "1) ауылшартауарөндірушінің (ауылшаркооперативінің) осы Қағидаларға 5-қосымшаға сәйкес нысан бойынша басым дақылдарды өндіру шығындарын ішінара өтеуге субсидиялар алуға өтінімді не "цифрлық үкіметтің" веб-порталы арқылы осы Қағидаларға 5-1-қосымшаға сәйкес нысан бойынша жабық топырақта басым дақылдарды өндіру шығындарын ішінара өтеуге субсидиялар алуға арналған өтінімді беруі;</w:t>
      </w:r>
    </w:p>
    <w:bookmarkEnd w:id="129"/>
    <w:bookmarkStart w:name="z176" w:id="130"/>
    <w:p>
      <w:pPr>
        <w:spacing w:after="0"/>
        <w:ind w:left="0"/>
        <w:jc w:val="both"/>
      </w:pPr>
      <w:r>
        <w:rPr>
          <w:rFonts w:ascii="Times New Roman"/>
          <w:b w:val="false"/>
          <w:i w:val="false"/>
          <w:color w:val="000000"/>
          <w:sz w:val="28"/>
        </w:rPr>
        <w:t>
      4) ауылшартауарөндірушіде (ауылшаркооперативінде) СМЦЖ-дың мемлекеттік жер кадастрының автоматтандырылған цифрлық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130"/>
    <w:bookmarkStart w:name="z177" w:id="131"/>
    <w:p>
      <w:pPr>
        <w:spacing w:after="0"/>
        <w:ind w:left="0"/>
        <w:jc w:val="both"/>
      </w:pPr>
      <w:r>
        <w:rPr>
          <w:rFonts w:ascii="Times New Roman"/>
          <w:b w:val="false"/>
          <w:i w:val="false"/>
          <w:color w:val="000000"/>
          <w:sz w:val="28"/>
        </w:rPr>
        <w:t>
      жабық топырақта ауыл шаруашылығы дақылдарын өңдеу кезінде – ауылшартауарөндірушіде (ауылшаркооперативінде) СМЦЖ-дың жылжымайтын мүліктің бірыңғай мемлекеттік кадастрының цифрлық жүйесімен ақпараттық өзара іс-қимылы нәтижесінде расталған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СМЦЖ-ға Басқарма орналастырады.</w:t>
      </w:r>
    </w:p>
    <w:bookmarkEnd w:id="131"/>
    <w:bookmarkStart w:name="z178" w:id="132"/>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ауылшартауарөндірушілердің субсидия алуына өтінім береді. Бұл ретте, ауылшартауарөндірушілер субсидия алушылар болып табылады.</w:t>
      </w:r>
    </w:p>
    <w:bookmarkEnd w:id="132"/>
    <w:bookmarkStart w:name="z179" w:id="133"/>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береді:</w:t>
      </w:r>
    </w:p>
    <w:bookmarkEnd w:id="133"/>
    <w:bookmarkStart w:name="z180" w:id="134"/>
    <w:p>
      <w:pPr>
        <w:spacing w:after="0"/>
        <w:ind w:left="0"/>
        <w:jc w:val="both"/>
      </w:pPr>
      <w:r>
        <w:rPr>
          <w:rFonts w:ascii="Times New Roman"/>
          <w:b w:val="false"/>
          <w:i w:val="false"/>
          <w:color w:val="000000"/>
          <w:sz w:val="28"/>
        </w:rPr>
        <w:t>
      өнімді өңдеуге ауылшаркооперативінің мүшелері тапсырған кезде, бұл ретте ауылшаркооперативінің мүшелері субсидия алушылар болып табылады;</w:t>
      </w:r>
    </w:p>
    <w:bookmarkEnd w:id="134"/>
    <w:bookmarkStart w:name="z181" w:id="135"/>
    <w:p>
      <w:pPr>
        <w:spacing w:after="0"/>
        <w:ind w:left="0"/>
        <w:jc w:val="both"/>
      </w:pPr>
      <w:r>
        <w:rPr>
          <w:rFonts w:ascii="Times New Roman"/>
          <w:b w:val="false"/>
          <w:i w:val="false"/>
          <w:color w:val="000000"/>
          <w:sz w:val="28"/>
        </w:rPr>
        <w:t>
      өнімді өңдеуге ауылшаркооперативі тапсырған кезде, бұл ретте ауылшаркооперативі субсидия алушы болып табылады.</w:t>
      </w:r>
    </w:p>
    <w:bookmarkEnd w:id="135"/>
    <w:bookmarkStart w:name="z182" w:id="136"/>
    <w:p>
      <w:pPr>
        <w:spacing w:after="0"/>
        <w:ind w:left="0"/>
        <w:jc w:val="both"/>
      </w:pPr>
      <w:r>
        <w:rPr>
          <w:rFonts w:ascii="Times New Roman"/>
          <w:b w:val="false"/>
          <w:i w:val="false"/>
          <w:color w:val="000000"/>
          <w:sz w:val="28"/>
        </w:rPr>
        <w:t>
      Бұл ретте, ауылшаркооперативіне мүшелік өтінімге ауылшаркооперативі мүшелерінің жалпы жиналысының ауылшаркооперативінің мүшелеріне қабылдау туралы шешімінен алынған үзінді-көшірменің электрондық көшірмесін қоса тіркеу жолымен расталады.</w:t>
      </w:r>
    </w:p>
    <w:bookmarkEnd w:id="136"/>
    <w:bookmarkStart w:name="z183" w:id="137"/>
    <w:p>
      <w:pPr>
        <w:spacing w:after="0"/>
        <w:ind w:left="0"/>
        <w:jc w:val="both"/>
      </w:pPr>
      <w:r>
        <w:rPr>
          <w:rFonts w:ascii="Times New Roman"/>
          <w:b w:val="false"/>
          <w:i w:val="false"/>
          <w:color w:val="000000"/>
          <w:sz w:val="28"/>
        </w:rPr>
        <w:t>
      Бірлескен кәсіпкерлік нысанында ұйымдасқан, мүшелеріне жер учаскелері тіркелген шаруа немесе фермерлік қожалықтар өнімді өңдеуге шаруа немесе фермерлік қожалықтар тапсырған жағдайда, субсидияға өтінім береді, бұл ретте шаруа немесе фермерлік қожалық субсидия алушы болып табылады.</w:t>
      </w:r>
    </w:p>
    <w:bookmarkEnd w:id="137"/>
    <w:bookmarkStart w:name="z184" w:id="138"/>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138"/>
    <w:bookmarkStart w:name="z185" w:id="139"/>
    <w:p>
      <w:pPr>
        <w:spacing w:after="0"/>
        <w:ind w:left="0"/>
        <w:jc w:val="both"/>
      </w:pPr>
      <w:r>
        <w:rPr>
          <w:rFonts w:ascii="Times New Roman"/>
          <w:b w:val="false"/>
          <w:i w:val="false"/>
          <w:color w:val="000000"/>
          <w:sz w:val="28"/>
        </w:rPr>
        <w:t>
      5) ауылшартауарынөндірушінің (ауылшаркооперативінің) басым дақылдарды өңдеуші кәсіпорынға өткізу фактісін СМАЖ-дың ЭШФ ЦЖ-мен ақпараттық өзара іс-қимылы нәтижесінде растауы.</w:t>
      </w:r>
    </w:p>
    <w:bookmarkEnd w:id="139"/>
    <w:bookmarkStart w:name="z186" w:id="140"/>
    <w:p>
      <w:pPr>
        <w:spacing w:after="0"/>
        <w:ind w:left="0"/>
        <w:jc w:val="both"/>
      </w:pPr>
      <w:r>
        <w:rPr>
          <w:rFonts w:ascii="Times New Roman"/>
          <w:b w:val="false"/>
          <w:i w:val="false"/>
          <w:color w:val="000000"/>
          <w:sz w:val="28"/>
        </w:rPr>
        <w:t>
      Ауыл шаруашылығы мақсатындағы жерлерде қант қызылшасы мен дәндік жүгері өндіруді өз бетінше жүзеге асыратын және аталған өнімді өңдеуді өз бетінше жүзеге асыратын қант зауыттары мен крахмал-сірне зауыттары үшін өткізу фактісін растау талап етілмейді.";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88" w:id="141"/>
    <w:p>
      <w:pPr>
        <w:spacing w:after="0"/>
        <w:ind w:left="0"/>
        <w:jc w:val="both"/>
      </w:pPr>
      <w:r>
        <w:rPr>
          <w:rFonts w:ascii="Times New Roman"/>
          <w:b w:val="false"/>
          <w:i w:val="false"/>
          <w:color w:val="000000"/>
          <w:sz w:val="28"/>
        </w:rPr>
        <w:t>
      "28. Басқарма Қаржыландыру жоспарына сәйкес Басқарма осы Қағидалардың 27-тармағына сәйкес өтінімді қабылдағанын растағаннан кейін екі жұмыс күні ішінде "Қазынашылық-Клиент" цифрлық жүйесіне жүктелетін субсидияларды төлеуге арналған төлем шоттарын СМЦЖ-да қалыптастырады және электрондық құжат нысанында субсидиялардың аударылғаны туралы хабарлама ауылшартауарынөндірушінің (ауылшаркооперативінің) Жеке кабинетіне жолданады.";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90" w:id="142"/>
    <w:p>
      <w:pPr>
        <w:spacing w:after="0"/>
        <w:ind w:left="0"/>
        <w:jc w:val="both"/>
      </w:pPr>
      <w:r>
        <w:rPr>
          <w:rFonts w:ascii="Times New Roman"/>
          <w:b w:val="false"/>
          <w:i w:val="false"/>
          <w:color w:val="000000"/>
          <w:sz w:val="28"/>
        </w:rPr>
        <w:t>
      "30. Отырғызу материалын өндіруге арналған субсидиялар мынадай шарттар сақталған кезде төленеді:</w:t>
      </w:r>
    </w:p>
    <w:bookmarkEnd w:id="142"/>
    <w:bookmarkStart w:name="z191" w:id="143"/>
    <w:p>
      <w:pPr>
        <w:spacing w:after="0"/>
        <w:ind w:left="0"/>
        <w:jc w:val="both"/>
      </w:pPr>
      <w:r>
        <w:rPr>
          <w:rFonts w:ascii="Times New Roman"/>
          <w:b w:val="false"/>
          <w:i w:val="false"/>
          <w:color w:val="000000"/>
          <w:sz w:val="28"/>
        </w:rPr>
        <w:t>
      1) "цифрлық үкіметтің" веб-порталы арқылы осы Қағидаларға 6-қосымшаға сәйкес нысан бойынша жеміс-жидек дақылдары мен жүзімнің отырғызу материалын өндіруге жұмсалған шығындарды ішінара өтеуге субсидиялар алуға өтінім беру;</w:t>
      </w:r>
    </w:p>
    <w:bookmarkEnd w:id="143"/>
    <w:bookmarkStart w:name="z192" w:id="144"/>
    <w:p>
      <w:pPr>
        <w:spacing w:after="0"/>
        <w:ind w:left="0"/>
        <w:jc w:val="both"/>
      </w:pPr>
      <w:r>
        <w:rPr>
          <w:rFonts w:ascii="Times New Roman"/>
          <w:b w:val="false"/>
          <w:i w:val="false"/>
          <w:color w:val="000000"/>
          <w:sz w:val="28"/>
        </w:rPr>
        <w:t>
      2) оригинатор берген өтінімді СМЦЖ-да тіркеу;</w:t>
      </w:r>
    </w:p>
    <w:bookmarkEnd w:id="144"/>
    <w:bookmarkStart w:name="z193" w:id="145"/>
    <w:p>
      <w:pPr>
        <w:spacing w:after="0"/>
        <w:ind w:left="0"/>
        <w:jc w:val="both"/>
      </w:pPr>
      <w:r>
        <w:rPr>
          <w:rFonts w:ascii="Times New Roman"/>
          <w:b w:val="false"/>
          <w:i w:val="false"/>
          <w:color w:val="000000"/>
          <w:sz w:val="28"/>
        </w:rPr>
        <w:t>
      3) СМЦЖ-да оригинатордың деректері СМЦЖ-дың "Заңды тұлғала" немесе "Жеке тұлғалар" мемлекеттік дерекқорларымен өзара ақпараттық іс-қимылы нәтижесінде расталған жеке шотының болуы;</w:t>
      </w:r>
    </w:p>
    <w:bookmarkEnd w:id="145"/>
    <w:bookmarkStart w:name="z194" w:id="146"/>
    <w:p>
      <w:pPr>
        <w:spacing w:after="0"/>
        <w:ind w:left="0"/>
        <w:jc w:val="both"/>
      </w:pPr>
      <w:r>
        <w:rPr>
          <w:rFonts w:ascii="Times New Roman"/>
          <w:b w:val="false"/>
          <w:i w:val="false"/>
          <w:color w:val="000000"/>
          <w:sz w:val="28"/>
        </w:rPr>
        <w:t>
      4) СМЦЖ бен ЭШФ ЦЖ-ның ақпараттық өзара іс-қимылы нәтижесінде нақты өткізілген отырғызу материалы үшін оригинатордың жұмсалған шығындарын растау;</w:t>
      </w:r>
    </w:p>
    <w:bookmarkEnd w:id="146"/>
    <w:bookmarkStart w:name="z195" w:id="147"/>
    <w:p>
      <w:pPr>
        <w:spacing w:after="0"/>
        <w:ind w:left="0"/>
        <w:jc w:val="both"/>
      </w:pPr>
      <w:r>
        <w:rPr>
          <w:rFonts w:ascii="Times New Roman"/>
          <w:b w:val="false"/>
          <w:i w:val="false"/>
          <w:color w:val="000000"/>
          <w:sz w:val="28"/>
        </w:rPr>
        <w:t>
      5) оригинаторда СМЦЖ-дың жылжымайтын мүліктің бірыңғай мемлекеттік кадастрының цифрлық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bookmarkEnd w:id="147"/>
    <w:bookmarkStart w:name="z196" w:id="148"/>
    <w:p>
      <w:pPr>
        <w:spacing w:after="0"/>
        <w:ind w:left="0"/>
        <w:jc w:val="both"/>
      </w:pPr>
      <w:r>
        <w:rPr>
          <w:rFonts w:ascii="Times New Roman"/>
          <w:b w:val="false"/>
          <w:i w:val="false"/>
          <w:color w:val="000000"/>
          <w:sz w:val="28"/>
        </w:rPr>
        <w:t>
      Шаруа немесе фермер қожалығы нысанында құрылған, жер учаскелері мүшелерінің атына тіркелген оригинатор өтінім берген жағдайда, жер учаскелерінің бар екенін жер учаскелеріне арналған құқық белгілеу және сәйкестендіру құжаттарымен растауға жол беріледі, олардың сканерленген электрондық көшірмелері СМЦЖ-да орналастырылады.";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98" w:id="149"/>
    <w:p>
      <w:pPr>
        <w:spacing w:after="0"/>
        <w:ind w:left="0"/>
        <w:jc w:val="both"/>
      </w:pPr>
      <w:r>
        <w:rPr>
          <w:rFonts w:ascii="Times New Roman"/>
          <w:b w:val="false"/>
          <w:i w:val="false"/>
          <w:color w:val="000000"/>
          <w:sz w:val="28"/>
        </w:rPr>
        <w:t>
      "38. Басқарма Қаржыландыру жоспарына сәйкес Басқарма осы Қағидалардың 37-тармағына сәйкес өтінімді қабылдағанын растағаннан кейін екі жұмыс күні ішінде "Қазынашылық-Клиент" цифрлық жүйесіне жүктелетін субсидияларды төлеуге арналған төлем шоттарын СМЦЖ-да қалыптастырады және электрондық құжат нысанында субсидиялардың аударылғаны туралы хабарламаны оригинатордың Жеке кабинетіне жолдайды.";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00" w:id="150"/>
    <w:p>
      <w:pPr>
        <w:spacing w:after="0"/>
        <w:ind w:left="0"/>
        <w:jc w:val="both"/>
      </w:pPr>
      <w:r>
        <w:rPr>
          <w:rFonts w:ascii="Times New Roman"/>
          <w:b w:val="false"/>
          <w:i w:val="false"/>
          <w:color w:val="000000"/>
          <w:sz w:val="28"/>
        </w:rPr>
        <w:t>
      "40. Басқарма СМЦЖ-да осы Қағидаларға 8-қосымшаға сәйкес нысан бойынша бірегей тұқым өндірушілердің, элиталық тұқым өсіру шаруашылықтарының, тұқым өсіру шаруашылықтарының және тұқым өткізушілердің тізбесін орналастырады.</w:t>
      </w:r>
    </w:p>
    <w:bookmarkEnd w:id="150"/>
    <w:bookmarkStart w:name="z201" w:id="151"/>
    <w:p>
      <w:pPr>
        <w:spacing w:after="0"/>
        <w:ind w:left="0"/>
        <w:jc w:val="both"/>
      </w:pPr>
      <w:r>
        <w:rPr>
          <w:rFonts w:ascii="Times New Roman"/>
          <w:b w:val="false"/>
          <w:i w:val="false"/>
          <w:color w:val="000000"/>
          <w:sz w:val="28"/>
        </w:rPr>
        <w:t>
      Бұл ретте Қазақстан Республикасы Ауыл шаруашылығы министрінің міндетін атқарушының 2015 жылғы 27 наурыздағы № 4-2/266 бұйрығымен (Нормативтік құқықтық актілерді мемлекеттік тіркеу тізілімінде № 11773 болып тіркелген) бекітілген Бірегей және элиталық тұқым, бірінші, екінші және үшінші көбейтілген тұқым өндірушілерді, тұқым өткізушілерді аттестаттау қағидаларына (бұдан әрі – Аттестаттау қағидалары) сәйкес аттестаттау, қайта аттестаттау туралы куәлік берілгеннен не аттестаттау туралы куәліктің қолданылуы тоқтатылғаннан кейін 2 екі жұмыс күні ішінде Басқарма СМЦЖ-да бірегей тұқым өндірушілердің, элиталық тұқым өсіру шаруашылықтарының, тұқым өсіру шаруашылықтарының және тұқым өткізушілердің тізбесіне тиісті өзгерістер енгізеді.</w:t>
      </w:r>
    </w:p>
    <w:bookmarkEnd w:id="151"/>
    <w:bookmarkStart w:name="z202" w:id="152"/>
    <w:p>
      <w:pPr>
        <w:spacing w:after="0"/>
        <w:ind w:left="0"/>
        <w:jc w:val="both"/>
      </w:pPr>
      <w:r>
        <w:rPr>
          <w:rFonts w:ascii="Times New Roman"/>
          <w:b w:val="false"/>
          <w:i w:val="false"/>
          <w:color w:val="000000"/>
          <w:sz w:val="28"/>
        </w:rPr>
        <w:t>
      Ауыл шаруашылығы дақылдарының тұқымын себудің шекті нормаларын Басқарма СМЦЖ-да ғылыми және шекті ғылыми-техникалық қызмет саласында аккредиттелген және Қазақстан Республикасының резиденттері болып табылатын аграрлық бейіндегі ғылыми ұйымдардың қорытындылары негізінде орналастырады. Субсидияларды есептеу кезінде себудің шекті нормасынан асатын себу нормасы қолданылған жағдайда, субсидиялар себудің шекті нормасы бойынша есептеледі.";</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04" w:id="153"/>
    <w:p>
      <w:pPr>
        <w:spacing w:after="0"/>
        <w:ind w:left="0"/>
        <w:jc w:val="both"/>
      </w:pPr>
      <w:r>
        <w:rPr>
          <w:rFonts w:ascii="Times New Roman"/>
          <w:b w:val="false"/>
          <w:i w:val="false"/>
          <w:color w:val="000000"/>
          <w:sz w:val="28"/>
        </w:rPr>
        <w:t>
      "41. Жыл сайын Басқарма ЖАО-ның (оның ішінде аудандық/қалалық) және қоғамдық және үкіметтік емес салалық ұйымдардың өкілдері болып табылатын ұйымдардың қызметкерлері қатарынан жеміс-жидек дақылдары мен жүзімнің көпжылдық екпелерін зерттеп-қарау жөніндегі комиссияны (бұдан әрі – Көпжылдық екпелерді зерттеп-қарау жөніндегі комиссия) құрады. Көпжылдық екпелерді зерттеп-қарау жөніндегі комиссияның төрағасы Басқарма басшысы болып табылады.</w:t>
      </w:r>
    </w:p>
    <w:bookmarkEnd w:id="153"/>
    <w:bookmarkStart w:name="z205" w:id="154"/>
    <w:p>
      <w:pPr>
        <w:spacing w:after="0"/>
        <w:ind w:left="0"/>
        <w:jc w:val="both"/>
      </w:pPr>
      <w:r>
        <w:rPr>
          <w:rFonts w:ascii="Times New Roman"/>
          <w:b w:val="false"/>
          <w:i w:val="false"/>
          <w:color w:val="000000"/>
          <w:sz w:val="28"/>
        </w:rPr>
        <w:t>
      Көпжылдық екпелерді зерттеп-қарау жөніндегі комиссия мүшелерін Басқарма СМЦЖ-да тіркейді.</w:t>
      </w:r>
    </w:p>
    <w:bookmarkEnd w:id="154"/>
    <w:bookmarkStart w:name="z206" w:id="155"/>
    <w:p>
      <w:pPr>
        <w:spacing w:after="0"/>
        <w:ind w:left="0"/>
        <w:jc w:val="both"/>
      </w:pPr>
      <w:r>
        <w:rPr>
          <w:rFonts w:ascii="Times New Roman"/>
          <w:b w:val="false"/>
          <w:i w:val="false"/>
          <w:color w:val="000000"/>
          <w:sz w:val="28"/>
        </w:rPr>
        <w:t>
      Бір (екі) жыл пайдаланылған бүлдірген (құлпынай) екпелерін қоса алғанда, жеміс-жидек дақылдары мен жүзімнің көпжылдық екпелерін зерттеп-қарау үшін ауылшартауарөндіруші (ауылшаркооперативі) осы Қағидаларға 9-қосымшаға сәйкес нысан бойынша "цифрлық үкіметтің" веб-порталы арқылы жеміс-жидек дақылдары мен жүзімнің көпжылдық екпелерін отырғызуға жеміс-жидек дақылдары мен жүзімнің нақты сатып алынған және пайдаланылған элиталық көшеттері үшін субсидиялар алуға алдын ала өтінім береді.</w:t>
      </w:r>
    </w:p>
    <w:bookmarkEnd w:id="155"/>
    <w:bookmarkStart w:name="z207" w:id="156"/>
    <w:p>
      <w:pPr>
        <w:spacing w:after="0"/>
        <w:ind w:left="0"/>
        <w:jc w:val="both"/>
      </w:pPr>
      <w:r>
        <w:rPr>
          <w:rFonts w:ascii="Times New Roman"/>
          <w:b w:val="false"/>
          <w:i w:val="false"/>
          <w:color w:val="000000"/>
          <w:sz w:val="28"/>
        </w:rPr>
        <w:t>
      Көпжылдық екпелерді зерттеп-қарау жөніндегі комиссия мүшелері он жұмыс күні ішінде құжаттарды тексеруді, ауылшартауарөндірушінің (ауылшаркооперативінің) жер учаскелерін қарап-тексеруді, ауылшартауарөндіруші (ауылшаркооперативі) элиталық көшеттермен отырғызған жеміс-жидек дақылдары мен жүзімнің көпжылдық екпелерін зерттеп-қарауды жүзеге асырады.</w:t>
      </w:r>
    </w:p>
    <w:bookmarkEnd w:id="156"/>
    <w:bookmarkStart w:name="z208" w:id="157"/>
    <w:p>
      <w:pPr>
        <w:spacing w:after="0"/>
        <w:ind w:left="0"/>
        <w:jc w:val="both"/>
      </w:pPr>
      <w:r>
        <w:rPr>
          <w:rFonts w:ascii="Times New Roman"/>
          <w:b w:val="false"/>
          <w:i w:val="false"/>
          <w:color w:val="000000"/>
          <w:sz w:val="28"/>
        </w:rPr>
        <w:t>
      Әрбір ауылшартауарөндірушіге (ауылшаркооперативіне) Көпжылдық екпелерді зерттеп-қарау жөніндегі комиссия айқындаған кемінде 2 (екі) маман жіберіледі.</w:t>
      </w:r>
    </w:p>
    <w:bookmarkEnd w:id="157"/>
    <w:bookmarkStart w:name="z209" w:id="158"/>
    <w:p>
      <w:pPr>
        <w:spacing w:after="0"/>
        <w:ind w:left="0"/>
        <w:jc w:val="both"/>
      </w:pPr>
      <w:r>
        <w:rPr>
          <w:rFonts w:ascii="Times New Roman"/>
          <w:b w:val="false"/>
          <w:i w:val="false"/>
          <w:color w:val="000000"/>
          <w:sz w:val="28"/>
        </w:rPr>
        <w:t>
      Зерттеп-қарау ауылшартауарөндірушінің (ауылшаркооперативінің) немесе оның сенім білдірілген адамының қатысуымен жүзеге асырылады және нәтижелері бойынша осы Қағидаларға 10-қосымшаға сәйкес нысан бойынша отырғызылған жеміс-жидек дақылдары мен жүзімнің көпжылдық екпелерін зерттеп-қарау актісі (бұдан әрі – зерттеп-қарау актісі) ресімделеді.";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11" w:id="159"/>
    <w:p>
      <w:pPr>
        <w:spacing w:after="0"/>
        <w:ind w:left="0"/>
        <w:jc w:val="both"/>
      </w:pPr>
      <w:r>
        <w:rPr>
          <w:rFonts w:ascii="Times New Roman"/>
          <w:b w:val="false"/>
          <w:i w:val="false"/>
          <w:color w:val="000000"/>
          <w:sz w:val="28"/>
        </w:rPr>
        <w:t>
      "43. Осы Қағидалардың 42-тармағының 1) тармақшасында көрсетілген субсидиялар осы Қағидаларға 11-қосымшаға сәйкес нысан бойынша нақты сатып алынған бірегей тұқымдарға субсидиялар алуға арналған өтінімді "цифрлық үкіметтің" веб-порталы арқылы берген жағдайда төленеді.";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3" w:id="160"/>
    <w:p>
      <w:pPr>
        <w:spacing w:after="0"/>
        <w:ind w:left="0"/>
        <w:jc w:val="both"/>
      </w:pPr>
      <w:r>
        <w:rPr>
          <w:rFonts w:ascii="Times New Roman"/>
          <w:b w:val="false"/>
          <w:i w:val="false"/>
          <w:color w:val="000000"/>
          <w:sz w:val="28"/>
        </w:rPr>
        <w:t>
      "44. Осы Қағидалардың 42-тармағының 2) тармақшасында көрсетілген субсидиялар тұқымшар, ауылшартауарөндіруші (ауылшаркооперативі) "цифрлық үкіметтің" веб-порталы арқылы осы Қағидаларға 12-қосымшаға сәйкес нысан бойынша нақты сатып алынған элиталық тұқымдарға субсидиялар алуға арналған өтінімді берген жағдайда төленеді.</w:t>
      </w:r>
    </w:p>
    <w:bookmarkEnd w:id="160"/>
    <w:bookmarkStart w:name="z214" w:id="161"/>
    <w:p>
      <w:pPr>
        <w:spacing w:after="0"/>
        <w:ind w:left="0"/>
        <w:jc w:val="both"/>
      </w:pPr>
      <w:r>
        <w:rPr>
          <w:rFonts w:ascii="Times New Roman"/>
          <w:b w:val="false"/>
          <w:i w:val="false"/>
          <w:color w:val="000000"/>
          <w:sz w:val="28"/>
        </w:rPr>
        <w:t>
      Бұл ретте субсидиялар қызанақтың, қиярдың және мақтаның элиталық тұқымдарын қоспағанда, дақылдың егіс алаңынан 15 (он бес) пайыздан аспайтын алаңға, картоптың элиталық тұқымдары үшін егіс алаңынан 50 (елу) пайыздан аспайтын алаңға сатып алынған элиталық тұқым көлеміне төленеді.</w:t>
      </w:r>
    </w:p>
    <w:bookmarkEnd w:id="161"/>
    <w:bookmarkStart w:name="z215" w:id="162"/>
    <w:p>
      <w:pPr>
        <w:spacing w:after="0"/>
        <w:ind w:left="0"/>
        <w:jc w:val="both"/>
      </w:pPr>
      <w:r>
        <w:rPr>
          <w:rFonts w:ascii="Times New Roman"/>
          <w:b w:val="false"/>
          <w:i w:val="false"/>
          <w:color w:val="000000"/>
          <w:sz w:val="28"/>
        </w:rPr>
        <w:t>
      Бюджет қаражаты қажетті көлемде болған жағдайда, элиталық тұқымдарға арналған субсидиялар дақылдың егіс алаңының 30 (отыз) пайызына дейінгі алаңға төленеді. Субсидиялауға жататын егіс алқабының үлесі өтінімдерді қабылдау басталғанға дейін жылына бір рет белгіленеді.</w:t>
      </w:r>
    </w:p>
    <w:bookmarkEnd w:id="162"/>
    <w:bookmarkStart w:name="z216" w:id="163"/>
    <w:p>
      <w:pPr>
        <w:spacing w:after="0"/>
        <w:ind w:left="0"/>
        <w:jc w:val="both"/>
      </w:pPr>
      <w:r>
        <w:rPr>
          <w:rFonts w:ascii="Times New Roman"/>
          <w:b w:val="false"/>
          <w:i w:val="false"/>
          <w:color w:val="000000"/>
          <w:sz w:val="28"/>
        </w:rPr>
        <w:t>
      Бір мезгілде элиталық тұқым шаруашылығы болып табылатын тұқымшарға ағымдағы жылы элиталық тұқым ретінде немесе алдыңғы үш жылда Аттестаттау қағидаларына сәйкес элиталық тұқым өндіруді және өткізуді жүзеге асырған сорттардың нақты сатып алынған элиталық тұқымдары үшін субсидиялар төленбейді.</w:t>
      </w:r>
    </w:p>
    <w:bookmarkEnd w:id="163"/>
    <w:bookmarkStart w:name="z217" w:id="164"/>
    <w:p>
      <w:pPr>
        <w:spacing w:after="0"/>
        <w:ind w:left="0"/>
        <w:jc w:val="both"/>
      </w:pPr>
      <w:r>
        <w:rPr>
          <w:rFonts w:ascii="Times New Roman"/>
          <w:b w:val="false"/>
          <w:i w:val="false"/>
          <w:color w:val="000000"/>
          <w:sz w:val="28"/>
        </w:rPr>
        <w:t>
      Бір мезгілде элиттұқымшар болып табылатын ауылшартауарөндірушіге (ауылшаркооперативіне) осы ауылшартауарөндіруші (ауылшаркооперативі) ағымдағы жылы немесе алдыңғы үш жылда элиттұқымшар ретінде Аттестаттау қағидаларына сәйкес элиталық тұқымдарды өндіруді және өткізуді жүзеге асырған сорттардың нақты сатып алынған элиталық тұқымдары үшін субсидиялар төленбейді.";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19" w:id="165"/>
    <w:p>
      <w:pPr>
        <w:spacing w:after="0"/>
        <w:ind w:left="0"/>
        <w:jc w:val="both"/>
      </w:pPr>
      <w:r>
        <w:rPr>
          <w:rFonts w:ascii="Times New Roman"/>
          <w:b w:val="false"/>
          <w:i w:val="false"/>
          <w:color w:val="000000"/>
          <w:sz w:val="28"/>
        </w:rPr>
        <w:t>
      "45. Осы Қағидалардың 42-тармағының 3) тармақшасында көрсетілген субсидиялар ауылшартауарөндіруші (ауылшаркооперативі) "цифрлық үкіметтің" веб-порталы арқылы осы Қағидаларға 13-қосымшаға сәйкес нысан бойынша нақты сатып алынған бірінші репродукция тұқымдарына және (немесе) екінші репродукцияның мақта тұқымдарына субсидиялар алуға арналған өтінім берген жағдайда төленеді.</w:t>
      </w:r>
    </w:p>
    <w:bookmarkEnd w:id="165"/>
    <w:bookmarkStart w:name="z220" w:id="166"/>
    <w:p>
      <w:pPr>
        <w:spacing w:after="0"/>
        <w:ind w:left="0"/>
        <w:jc w:val="both"/>
      </w:pPr>
      <w:r>
        <w:rPr>
          <w:rFonts w:ascii="Times New Roman"/>
          <w:b w:val="false"/>
          <w:i w:val="false"/>
          <w:color w:val="000000"/>
          <w:sz w:val="28"/>
        </w:rPr>
        <w:t>
      Бұл ретте субсидиялар мақтаның бірінші және екінші репродукция тұқымдарын қоспағанда, дақылдың егіс алаңынан 20 (жиырма) пайыздан аспайтын алаңға сатып алынған бірінші репродукция тұқымдарының көлеміне, картоптың бірінші репродукция тұқымдары үшін егіс алаңынан 50 (елу) пайыздан аспайтын алаңға сатып алынған тұқым көлеміне төленеді.</w:t>
      </w:r>
    </w:p>
    <w:bookmarkEnd w:id="166"/>
    <w:bookmarkStart w:name="z221" w:id="167"/>
    <w:p>
      <w:pPr>
        <w:spacing w:after="0"/>
        <w:ind w:left="0"/>
        <w:jc w:val="both"/>
      </w:pPr>
      <w:r>
        <w:rPr>
          <w:rFonts w:ascii="Times New Roman"/>
          <w:b w:val="false"/>
          <w:i w:val="false"/>
          <w:color w:val="000000"/>
          <w:sz w:val="28"/>
        </w:rPr>
        <w:t>
      Бюджет қаражаты қажетті көлемде болған жағдайда, бірінші репродукция тұқымдарына субсидиялар дақылдың егіс алаңының 40 (қырық) пайызына дейінгі алаңға төленеді. Субсидиялауға жататын егіс алаңының үлесі өтінімдерді қабылдау басталғанға дейін жылына бір рет белгіленеді.</w:t>
      </w:r>
    </w:p>
    <w:bookmarkEnd w:id="167"/>
    <w:bookmarkStart w:name="z222" w:id="168"/>
    <w:p>
      <w:pPr>
        <w:spacing w:after="0"/>
        <w:ind w:left="0"/>
        <w:jc w:val="both"/>
      </w:pPr>
      <w:r>
        <w:rPr>
          <w:rFonts w:ascii="Times New Roman"/>
          <w:b w:val="false"/>
          <w:i w:val="false"/>
          <w:color w:val="000000"/>
          <w:sz w:val="28"/>
        </w:rPr>
        <w:t>
      Бір мезгілде тұқымшар болып табылатын ауылшартауарөндірушіге (ауылшаркооперативіне) осы ауылшартауарөндіруші (ауылшаркооперативі) ағымдағы жылы немесе алдыңғы екі жылда тұқымшар ретінде Аттестаттау қағидаларына сәйкес бірінші репродукция тұқымдарын өндіруді және өткізуді жүзеге асырған сорттардың бірінші репродукциясының нақты сатып алынған тұқымдары үшін субсидиялар төленбейді.";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24" w:id="169"/>
    <w:p>
      <w:pPr>
        <w:spacing w:after="0"/>
        <w:ind w:left="0"/>
        <w:jc w:val="both"/>
      </w:pPr>
      <w:r>
        <w:rPr>
          <w:rFonts w:ascii="Times New Roman"/>
          <w:b w:val="false"/>
          <w:i w:val="false"/>
          <w:color w:val="000000"/>
          <w:sz w:val="28"/>
        </w:rPr>
        <w:t>
      "46. Осы Қағидалардың 42-тармағының 4) тармақшасында көрсетілген субсидиялар ауылшартауарынөндiрушi (ауылшаркооперативі) осы Қағидаларға 14-қосымшаға сәйкес нысан бойынша нақты сатып алынған жүгерінің, қант қызылшасының, рапстың, күнбағыстың, мақтаның, құмайдың, қызанақтың және қиярдың бірінші ұрпақ будандарының тұқымдарына субсидиялар алуға арналған өтінімді "цифрлық үкіметтің" веб-порталы арқылы берген жағдайда төленеді.";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26" w:id="170"/>
    <w:p>
      <w:pPr>
        <w:spacing w:after="0"/>
        <w:ind w:left="0"/>
        <w:jc w:val="both"/>
      </w:pPr>
      <w:r>
        <w:rPr>
          <w:rFonts w:ascii="Times New Roman"/>
          <w:b w:val="false"/>
          <w:i w:val="false"/>
          <w:color w:val="000000"/>
          <w:sz w:val="28"/>
        </w:rPr>
        <w:t>
      "47. Осы Қағидалардың 42-тармағының 5) тармақшасында көрсетілген субсидиялар ауылшартауарынөндіруші (ауылшаркооперативі) жеміс-жидек дақылдары мен жүзімнің көпжылдық екпелерін отырғызуға нақты сатып алынған және пайдаланылған жеміс-жидек дақылдары мен жүзімнің элиталық көшеттері үшін субсидиялар алуға "цифрлық үкіметтің" веб-порталы арқылы осы Қағидаларға 15-қосымшаға сәйкес нысан бойынша өтінім берген кезде төленеді.";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редацияда жазылсын:</w:t>
      </w:r>
    </w:p>
    <w:bookmarkStart w:name="z228" w:id="171"/>
    <w:p>
      <w:pPr>
        <w:spacing w:after="0"/>
        <w:ind w:left="0"/>
        <w:jc w:val="both"/>
      </w:pPr>
      <w:r>
        <w:rPr>
          <w:rFonts w:ascii="Times New Roman"/>
          <w:b w:val="false"/>
          <w:i w:val="false"/>
          <w:color w:val="000000"/>
          <w:sz w:val="28"/>
        </w:rPr>
        <w:t>
      "48. Ауылшартауарөндіруші (ауылшаркооперативі) субсидияланатын тұқымдарды шарт негізінде элиттұқымшардан (тұқымшардан, өткізушіден) арзандатылған құнмен сатып алған жағдайда, осы Қағидаларға 16-қосымшаға сәйкес нысан бойынша субсидияланатын тұқымдарды арзандатылған құнмен сатып алу кезінде тиесілі субсидияларды төлеу туралы өтпелі өтiнiмді "цифрлық үкіметтің" веб-порталы арқылы береді.</w:t>
      </w:r>
    </w:p>
    <w:bookmarkEnd w:id="171"/>
    <w:bookmarkStart w:name="z229" w:id="172"/>
    <w:p>
      <w:pPr>
        <w:spacing w:after="0"/>
        <w:ind w:left="0"/>
        <w:jc w:val="both"/>
      </w:pPr>
      <w:r>
        <w:rPr>
          <w:rFonts w:ascii="Times New Roman"/>
          <w:b w:val="false"/>
          <w:i w:val="false"/>
          <w:color w:val="000000"/>
          <w:sz w:val="28"/>
        </w:rPr>
        <w:t>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60 және 61-тармақтарына сәйкес нақты өткізілген субсидияланатын тұқымдар туралы мәліметтерді енгізгенде төленеді.</w:t>
      </w:r>
    </w:p>
    <w:bookmarkEnd w:id="172"/>
    <w:bookmarkStart w:name="z230" w:id="173"/>
    <w:p>
      <w:pPr>
        <w:spacing w:after="0"/>
        <w:ind w:left="0"/>
        <w:jc w:val="both"/>
      </w:pPr>
      <w:r>
        <w:rPr>
          <w:rFonts w:ascii="Times New Roman"/>
          <w:b w:val="false"/>
          <w:i w:val="false"/>
          <w:color w:val="000000"/>
          <w:sz w:val="28"/>
        </w:rPr>
        <w:t>
      Элиттұқымшар (тұқымшар, өткізуші) өтпелі өтінімге нақты өткізілген субсидияланатын тұқымдар туралы мәліметтерді белгіленген мерзімде енгізбеген жағдайда, ауылшартауарөндіруші (ауылшаркооперативі) өтпелі өтінімді қайта береді.</w:t>
      </w:r>
    </w:p>
    <w:bookmarkEnd w:id="173"/>
    <w:bookmarkStart w:name="z231" w:id="174"/>
    <w:p>
      <w:pPr>
        <w:spacing w:after="0"/>
        <w:ind w:left="0"/>
        <w:jc w:val="both"/>
      </w:pPr>
      <w:r>
        <w:rPr>
          <w:rFonts w:ascii="Times New Roman"/>
          <w:b w:val="false"/>
          <w:i w:val="false"/>
          <w:color w:val="000000"/>
          <w:sz w:val="28"/>
        </w:rPr>
        <w:t>
      Элиттұқымшар (тұқымшар, өткізуші) субсидияланатын тұқымдарды басқа облыстың ауылшартауарынөндірушілеріне (ауылшаркооперативіне) өткізген жағдайда, ауылшартауарынөндіруші (ауылшаркооперативі) аумағында егіс алаңдары орналасқан облыс басқармасының атына өтінім береді. Бұл ретте субсидиялар аумағында ауылшартауарынөндірушінің (ауылшаркооперативінің) егіс алаңдары орналасқан облыстың жергілікті бюджетінде көзделген қаражат есебінен төленеді.";</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48-1-тармақ</w:t>
      </w:r>
      <w:r>
        <w:rPr>
          <w:rFonts w:ascii="Times New Roman"/>
          <w:b w:val="false"/>
          <w:i w:val="false"/>
          <w:color w:val="000000"/>
          <w:sz w:val="28"/>
        </w:rPr>
        <w:t xml:space="preserve"> мынадай редакцияда жазылсын:</w:t>
      </w:r>
    </w:p>
    <w:bookmarkStart w:name="z233" w:id="175"/>
    <w:p>
      <w:pPr>
        <w:spacing w:after="0"/>
        <w:ind w:left="0"/>
        <w:jc w:val="both"/>
      </w:pPr>
      <w:r>
        <w:rPr>
          <w:rFonts w:ascii="Times New Roman"/>
          <w:b w:val="false"/>
          <w:i w:val="false"/>
          <w:color w:val="000000"/>
          <w:sz w:val="28"/>
        </w:rPr>
        <w:t>
      "48-1. Субсидияланатын тұқымдарды оригинатордан, элиттұқымшардан (тұқымшардан, өткізушіден) сатып алу кезінде, Аттестаттау қағидаларына сәйкес берілген субсидиялануға өтінім берілген сортты өндіруге және (немесе) өткізуге арналған аттестаттау куәлігінің бар екендігін растау СМЦЖ-дың "Е-лицензиялау" мемлекеттік дерекқоры" цифрлық жүйесімен ақпараттық өзара іс-қимылы нәтижесінде расталады.</w:t>
      </w:r>
    </w:p>
    <w:bookmarkEnd w:id="175"/>
    <w:bookmarkStart w:name="z234" w:id="176"/>
    <w:p>
      <w:pPr>
        <w:spacing w:after="0"/>
        <w:ind w:left="0"/>
        <w:jc w:val="both"/>
      </w:pPr>
      <w:r>
        <w:rPr>
          <w:rFonts w:ascii="Times New Roman"/>
          <w:b w:val="false"/>
          <w:i w:val="false"/>
          <w:color w:val="000000"/>
          <w:sz w:val="28"/>
        </w:rPr>
        <w:t>
      Қағидалардың 40-тармағына сәйкес тізбеге енгізілген оригинатордан (элиттұқымшардан, тұқымшардан) тұқымдар сатып алынған жағдайда, нақты сатып алынған бірегей және элиталық тұқымдар бойынша шығындардың 70 %-ы мөлшерінде, нақты сатып алынған бірінші репродукциялы және (немесе) екінші репродукциялы мақта тұқымдары, сондай-ақ бірінші буындағы будандар тұқымдары бойынша шығындардың 50 %-ы мөлшерінде ішінара өтеу жүргізіледі.";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36" w:id="177"/>
    <w:p>
      <w:pPr>
        <w:spacing w:after="0"/>
        <w:ind w:left="0"/>
        <w:jc w:val="both"/>
      </w:pPr>
      <w:r>
        <w:rPr>
          <w:rFonts w:ascii="Times New Roman"/>
          <w:b w:val="false"/>
          <w:i w:val="false"/>
          <w:color w:val="000000"/>
          <w:sz w:val="28"/>
        </w:rPr>
        <w:t>
      "49. Субсидиялар мынадай шарттар сақталған кезде төленеді:</w:t>
      </w:r>
    </w:p>
    <w:bookmarkEnd w:id="177"/>
    <w:bookmarkStart w:name="z237" w:id="178"/>
    <w:p>
      <w:pPr>
        <w:spacing w:after="0"/>
        <w:ind w:left="0"/>
        <w:jc w:val="both"/>
      </w:pPr>
      <w:r>
        <w:rPr>
          <w:rFonts w:ascii="Times New Roman"/>
          <w:b w:val="false"/>
          <w:i w:val="false"/>
          <w:color w:val="000000"/>
          <w:sz w:val="28"/>
        </w:rPr>
        <w:t>
      1) элиттұқымшардың (тұқымшардың, өткізушінің) және ауылшартауарөндірушінің (ауылшаркооперативінің) берген өтінімінің (өтпелі өтінімінің) СМЦЖ-да тіркелуі;</w:t>
      </w:r>
    </w:p>
    <w:bookmarkEnd w:id="178"/>
    <w:bookmarkStart w:name="z238" w:id="179"/>
    <w:p>
      <w:pPr>
        <w:spacing w:after="0"/>
        <w:ind w:left="0"/>
        <w:jc w:val="both"/>
      </w:pPr>
      <w:r>
        <w:rPr>
          <w:rFonts w:ascii="Times New Roman"/>
          <w:b w:val="false"/>
          <w:i w:val="false"/>
          <w:color w:val="000000"/>
          <w:sz w:val="28"/>
        </w:rPr>
        <w:t>
      2) СМЦЖ-да элиттұқымшардың, тұқымшардың, өткізушінің және ауылшартауарөндірушінің (ауылшаркооперативінің) деректері СМЦЖ-дың "Заңды тұлғалар" немесе "Жеке тұлғалар" мемлекеттік дерекқорларымен ақпараттық өзара іс-қимылы нәтижесінде расталған жеке шотының болуы;</w:t>
      </w:r>
    </w:p>
    <w:bookmarkEnd w:id="179"/>
    <w:bookmarkStart w:name="z239" w:id="180"/>
    <w:p>
      <w:pPr>
        <w:spacing w:after="0"/>
        <w:ind w:left="0"/>
        <w:jc w:val="both"/>
      </w:pPr>
      <w:r>
        <w:rPr>
          <w:rFonts w:ascii="Times New Roman"/>
          <w:b w:val="false"/>
          <w:i w:val="false"/>
          <w:color w:val="000000"/>
          <w:sz w:val="28"/>
        </w:rPr>
        <w:t>
      3) СМЦЖ бен ЭШФ ЦЖ-ның ақпараттық өзара іс-қимылы нәтижесінде элиттұқымшардың, тұқымшардың, ауылшартауарынөндiрушiлердің (ауылшаркооперативтерінің) сатып алған субсидияланатын тұқымдарға жұмсаған шығындарының расталуы.</w:t>
      </w:r>
    </w:p>
    <w:bookmarkEnd w:id="180"/>
    <w:bookmarkStart w:name="z240" w:id="181"/>
    <w:p>
      <w:pPr>
        <w:spacing w:after="0"/>
        <w:ind w:left="0"/>
        <w:jc w:val="both"/>
      </w:pPr>
      <w:r>
        <w:rPr>
          <w:rFonts w:ascii="Times New Roman"/>
          <w:b w:val="false"/>
          <w:i w:val="false"/>
          <w:color w:val="000000"/>
          <w:sz w:val="28"/>
        </w:rPr>
        <w:t>
      Элиттұқымшар, тұқымшар және ауылшартауарөндiрушi (ауылшаркооперативі) субсидияланатын тұқымдарды ЭШФ ЦЖ қолданбайтын шетелдік тұқым өндірушіден тікелей сатып алған жағдайда, субсидияланатын тұқымдарды сатып алуға жұмсалған шығындар тауарларға арналған кедендік декларацияның (Еуразиялық экономикалық одаққа кірмейтін елдерден субсидияланатын тұқымдар сатып алған элиттұқымшар, тұқымшар, ауылшартауарөндiрушiлер (ауылшаркооперативі) үшін) мәліметтерімен немесе Қазақстан Республикасы Салық кодексінің (бұдан әрі – Кодекс) 530-бабының 2-тармағына сәйкес тауардың Еуразиялық экономикалық одаққа мүше мемлекеттердің аумағынан әкелінгенін растайтын салық органының белгісі бар тауарларды әкелу және жанама салықтарды төлеу туралы өтінішпен (өтініштермен) расталады.</w:t>
      </w:r>
    </w:p>
    <w:bookmarkEnd w:id="181"/>
    <w:bookmarkStart w:name="z241" w:id="182"/>
    <w:p>
      <w:pPr>
        <w:spacing w:after="0"/>
        <w:ind w:left="0"/>
        <w:jc w:val="both"/>
      </w:pPr>
      <w:r>
        <w:rPr>
          <w:rFonts w:ascii="Times New Roman"/>
          <w:b w:val="false"/>
          <w:i w:val="false"/>
          <w:color w:val="000000"/>
          <w:sz w:val="28"/>
        </w:rPr>
        <w:t>
      Өңдеуші кәсіпорын тұқымдарды, кейіннен ауылшартауарөндірушілердің (ауылшаркооперативтерінің) пайдалануына сатып алған жағдайда, сатып алынған тұқымдар үшін шығындарды (өтінім беру сәтінде) өңдеуші кәсіпорын растайды. Бұл ретте ауылшартауарөндіруші (ауылшаркооперативі) және өңдеуші кәсіпорын, тұқымдарды сатушы (оригинатор, элиттұқымшар, тұқымшар, өткізуші, шетелдік өндіруші)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182"/>
    <w:bookmarkStart w:name="z242" w:id="183"/>
    <w:p>
      <w:pPr>
        <w:spacing w:after="0"/>
        <w:ind w:left="0"/>
        <w:jc w:val="both"/>
      </w:pPr>
      <w:r>
        <w:rPr>
          <w:rFonts w:ascii="Times New Roman"/>
          <w:b w:val="false"/>
          <w:i w:val="false"/>
          <w:color w:val="000000"/>
          <w:sz w:val="28"/>
        </w:rPr>
        <w:t>
      4) элиттұқымшарда, тұқымшарда және ауылшартауарөндірушіде (ауылшаркооперативінде) СМЦЖ-дың жылжымайтын мүліктің бірыңғай мемлекеттік кадастрының цифрлық жүйесімен өзара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183"/>
    <w:bookmarkStart w:name="z243" w:id="184"/>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СМЦЖ-ға Басқарма орналастырады.</w:t>
      </w:r>
    </w:p>
    <w:bookmarkEnd w:id="184"/>
    <w:bookmarkStart w:name="z244" w:id="185"/>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185"/>
    <w:bookmarkStart w:name="z245" w:id="186"/>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 алуға өтінім (өтпелі өтінім) береді:</w:t>
      </w:r>
    </w:p>
    <w:bookmarkEnd w:id="186"/>
    <w:bookmarkStart w:name="z246" w:id="187"/>
    <w:p>
      <w:pPr>
        <w:spacing w:after="0"/>
        <w:ind w:left="0"/>
        <w:jc w:val="both"/>
      </w:pPr>
      <w:r>
        <w:rPr>
          <w:rFonts w:ascii="Times New Roman"/>
          <w:b w:val="false"/>
          <w:i w:val="false"/>
          <w:color w:val="000000"/>
          <w:sz w:val="28"/>
        </w:rPr>
        <w:t>
      субсидияланатын тұқымдарды ауылшаркооперативінің мүшелері сатып алғанда, бұл ретте ауылшаркооперативінің мүшелері субсидия алушылар болып табылады;</w:t>
      </w:r>
    </w:p>
    <w:bookmarkEnd w:id="187"/>
    <w:bookmarkStart w:name="z247" w:id="188"/>
    <w:p>
      <w:pPr>
        <w:spacing w:after="0"/>
        <w:ind w:left="0"/>
        <w:jc w:val="both"/>
      </w:pPr>
      <w:r>
        <w:rPr>
          <w:rFonts w:ascii="Times New Roman"/>
          <w:b w:val="false"/>
          <w:i w:val="false"/>
          <w:color w:val="000000"/>
          <w:sz w:val="28"/>
        </w:rPr>
        <w:t>
      субсидияланатын тұқымдарды ауылшаркооперативі сатып алғанда, бұл ретте ауылшаркооперативі субсидия алушы болып табылады.</w:t>
      </w:r>
    </w:p>
    <w:bookmarkEnd w:id="188"/>
    <w:bookmarkStart w:name="z248" w:id="189"/>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189"/>
    <w:bookmarkStart w:name="z249" w:id="190"/>
    <w:p>
      <w:pPr>
        <w:spacing w:after="0"/>
        <w:ind w:left="0"/>
        <w:jc w:val="both"/>
      </w:pPr>
      <w:r>
        <w:rPr>
          <w:rFonts w:ascii="Times New Roman"/>
          <w:b w:val="false"/>
          <w:i w:val="false"/>
          <w:color w:val="000000"/>
          <w:sz w:val="28"/>
        </w:rPr>
        <w:t>
      Бірлескен кәсіпкерлік түрінде ұйымдасқан, мүшелеріне жер учаскелері тіркелген шаруа немесе фермерлік қожалықтар субсидияға арналған өтінімді (өтпелі өтінімді) шаруа немесе фермерлік қожалықтар тұқымдарды сатып алған жағдайда береді, бұл ретте шаруа немесе фермерлік қожалық субсидия алушы болып табылады.</w:t>
      </w:r>
    </w:p>
    <w:bookmarkEnd w:id="190"/>
    <w:bookmarkStart w:name="z250" w:id="191"/>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 Мемлекеттік кірістер комитетінің деректерімен салыстырып-тексеру арқылы расталады;</w:t>
      </w:r>
    </w:p>
    <w:bookmarkEnd w:id="191"/>
    <w:bookmarkStart w:name="z251" w:id="192"/>
    <w:p>
      <w:pPr>
        <w:spacing w:after="0"/>
        <w:ind w:left="0"/>
        <w:jc w:val="both"/>
      </w:pPr>
      <w:r>
        <w:rPr>
          <w:rFonts w:ascii="Times New Roman"/>
          <w:b w:val="false"/>
          <w:i w:val="false"/>
          <w:color w:val="000000"/>
          <w:sz w:val="28"/>
        </w:rPr>
        <w:t>
      5) СМЦЖ-дың жылжымайтын мүліктің бірыңғай мемлекеттік кадастрының цифрлық жүйесімен өзара іс-қимылы нәтижесінде расталған, тиісті мөлшерде жұмыс алаңы бар өнеркәсіптік жылыжай кешенінің немесе фермерлік жылыжайдың (қорғалған топырақта қызанақ және қияр өндірумен айналысатын ауылшартауарөндірушілер (ауылшаркооперативтері үшін) болуы;</w:t>
      </w:r>
    </w:p>
    <w:bookmarkEnd w:id="192"/>
    <w:bookmarkStart w:name="z252" w:id="193"/>
    <w:p>
      <w:pPr>
        <w:spacing w:after="0"/>
        <w:ind w:left="0"/>
        <w:jc w:val="both"/>
      </w:pPr>
      <w:r>
        <w:rPr>
          <w:rFonts w:ascii="Times New Roman"/>
          <w:b w:val="false"/>
          <w:i w:val="false"/>
          <w:color w:val="000000"/>
          <w:sz w:val="28"/>
        </w:rPr>
        <w:t>
      6) соңғы екі жылдағы (ағымдағы және алдыңғы жылдар) ауыспалы егістер туралы мәліметтердің болуы.";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254" w:id="194"/>
    <w:p>
      <w:pPr>
        <w:spacing w:after="0"/>
        <w:ind w:left="0"/>
        <w:jc w:val="both"/>
      </w:pPr>
      <w:r>
        <w:rPr>
          <w:rFonts w:ascii="Times New Roman"/>
          <w:b w:val="false"/>
          <w:i w:val="false"/>
          <w:color w:val="000000"/>
          <w:sz w:val="28"/>
        </w:rPr>
        <w:t>
      "55. Өтінімдерді (өтпелі өтінімдерді) қабылдау жер учаскесінің орналасқан жері бойынша ағымдағы жылы және өткен жылдың 4 (төртінші) тоқсанында сатып алынған тұқымдар үшін тиісті жылдың 1 ақпанынан 1 желтоқсанына дейін жүзеге асырылады.</w:t>
      </w:r>
    </w:p>
    <w:bookmarkEnd w:id="194"/>
    <w:bookmarkStart w:name="z255" w:id="195"/>
    <w:p>
      <w:pPr>
        <w:spacing w:after="0"/>
        <w:ind w:left="0"/>
        <w:jc w:val="both"/>
      </w:pPr>
      <w:r>
        <w:rPr>
          <w:rFonts w:ascii="Times New Roman"/>
          <w:b w:val="false"/>
          <w:i w:val="false"/>
          <w:color w:val="000000"/>
          <w:sz w:val="28"/>
        </w:rPr>
        <w:t>
      Қызанақ және қияр тұқымдары қорғалған топырақта қызанақтың және қиярдың екеуден аспайтын: біріншісі – ағымдағы жылғы 1 қаңтардан 15 маусымға дейін және екіншісі – 1 қыркүйектен 30 қарашаға дейін (қысқы-көктемгі және күзгі-қысқы кезеңдер) дақыл айналымын пайдалану үшін субсидияланады. Дақыл айналымының белгіленген басталу және аяқталу күндерінен күнтізбелік 15 күнге ауытқуға жол беріледі.</w:t>
      </w:r>
    </w:p>
    <w:bookmarkEnd w:id="195"/>
    <w:bookmarkStart w:name="z256" w:id="196"/>
    <w:p>
      <w:pPr>
        <w:spacing w:after="0"/>
        <w:ind w:left="0"/>
        <w:jc w:val="both"/>
      </w:pPr>
      <w:r>
        <w:rPr>
          <w:rFonts w:ascii="Times New Roman"/>
          <w:b w:val="false"/>
          <w:i w:val="false"/>
          <w:color w:val="000000"/>
          <w:sz w:val="28"/>
        </w:rPr>
        <w:t>
      Бұл ретте,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СМЦЖ-да өтінімдерді (өтпелі өтінімдерді) қабылдаудың басталған күні туралы хабарландыру орналастырады.";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58" w:id="197"/>
    <w:p>
      <w:pPr>
        <w:spacing w:after="0"/>
        <w:ind w:left="0"/>
        <w:jc w:val="both"/>
      </w:pPr>
      <w:r>
        <w:rPr>
          <w:rFonts w:ascii="Times New Roman"/>
          <w:b w:val="false"/>
          <w:i w:val="false"/>
          <w:color w:val="000000"/>
          <w:sz w:val="28"/>
        </w:rPr>
        <w:t>
      "58. Өтінімді (өтпелі өтінімді) қалыптастыру және тіркеу Жеке кабинетте мынадай тәртіппен жүргізіледі:</w:t>
      </w:r>
    </w:p>
    <w:bookmarkEnd w:id="197"/>
    <w:bookmarkStart w:name="z259" w:id="198"/>
    <w:p>
      <w:pPr>
        <w:spacing w:after="0"/>
        <w:ind w:left="0"/>
        <w:jc w:val="both"/>
      </w:pPr>
      <w:r>
        <w:rPr>
          <w:rFonts w:ascii="Times New Roman"/>
          <w:b w:val="false"/>
          <w:i w:val="false"/>
          <w:color w:val="000000"/>
          <w:sz w:val="28"/>
        </w:rPr>
        <w:t>
      1) осы Қағидалардың 49-тармағы 3) және 4) тармақшаларының талаптарын СМЦЖ-бен тексеру үшін оған қажетті мәліметтер енгізіле отырып, өтінім не осы Қағидалардың 49-тармағының 4) тармақшасының талаптарын СМЦЖ-бен тексеру үшін оған қажетті мәліметтер енгізіле отырып, өтпелі өтінім қалыптастырылады;</w:t>
      </w:r>
    </w:p>
    <w:bookmarkEnd w:id="198"/>
    <w:bookmarkStart w:name="z260" w:id="199"/>
    <w:p>
      <w:pPr>
        <w:spacing w:after="0"/>
        <w:ind w:left="0"/>
        <w:jc w:val="both"/>
      </w:pPr>
      <w:r>
        <w:rPr>
          <w:rFonts w:ascii="Times New Roman"/>
          <w:b w:val="false"/>
          <w:i w:val="false"/>
          <w:color w:val="000000"/>
          <w:sz w:val="28"/>
        </w:rPr>
        <w:t>
      2) өтінім (өтпелі өтінім) СМЦЖ-да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қарауға өтінім (өтпелі өтінім) келіп түскені туралы электрондық хабарлама жіберіледі.";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262" w:id="200"/>
    <w:p>
      <w:pPr>
        <w:spacing w:after="0"/>
        <w:ind w:left="0"/>
        <w:jc w:val="both"/>
      </w:pPr>
      <w:r>
        <w:rPr>
          <w:rFonts w:ascii="Times New Roman"/>
          <w:b w:val="false"/>
          <w:i w:val="false"/>
          <w:color w:val="000000"/>
          <w:sz w:val="28"/>
        </w:rPr>
        <w:t>
      "60.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теріс шешім шығарады. Бұл ретте, өтінімді растау туралы хабарлама не уәжді бас тарту электрондық құжат нысанында ауылшартауарынөндірушінің (ауылшаркооперативінің) СМЦЖ-дағы Жеке кабинетіне жіберіледі.</w:t>
      </w:r>
    </w:p>
    <w:bookmarkEnd w:id="200"/>
    <w:bookmarkStart w:name="z263" w:id="201"/>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49-тармағы 3) тармақшасының талаптарын орындау үшін нақты өткізілген субсидияланатын тұқымдар бойынша мәліметтерді тізілімге енгізеді.";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265" w:id="202"/>
    <w:p>
      <w:pPr>
        <w:spacing w:after="0"/>
        <w:ind w:left="0"/>
        <w:jc w:val="both"/>
      </w:pPr>
      <w:r>
        <w:rPr>
          <w:rFonts w:ascii="Times New Roman"/>
          <w:b w:val="false"/>
          <w:i w:val="false"/>
          <w:color w:val="000000"/>
          <w:sz w:val="28"/>
        </w:rPr>
        <w:t>
      "62. Басқарма Қаржыландыру жоспарына сәйкес СМЦЖ-да "Қазынашылық-Клиент" цифрлық жүйесіне жүктелетін субсидия төлеуге арналған төлем шотын екі жұмыс күні ішінде:</w:t>
      </w:r>
    </w:p>
    <w:bookmarkEnd w:id="202"/>
    <w:bookmarkStart w:name="z266" w:id="203"/>
    <w:p>
      <w:pPr>
        <w:spacing w:after="0"/>
        <w:ind w:left="0"/>
        <w:jc w:val="both"/>
      </w:pPr>
      <w:r>
        <w:rPr>
          <w:rFonts w:ascii="Times New Roman"/>
          <w:b w:val="false"/>
          <w:i w:val="false"/>
          <w:color w:val="000000"/>
          <w:sz w:val="28"/>
        </w:rPr>
        <w:t>
      осы Қағидалардың 60 және 61-тармақтарына сәйкес Басқарма өтінімді қабылдағанын растағаннан кейін;</w:t>
      </w:r>
    </w:p>
    <w:bookmarkEnd w:id="203"/>
    <w:bookmarkStart w:name="z267" w:id="204"/>
    <w:p>
      <w:pPr>
        <w:spacing w:after="0"/>
        <w:ind w:left="0"/>
        <w:jc w:val="both"/>
      </w:pPr>
      <w:r>
        <w:rPr>
          <w:rFonts w:ascii="Times New Roman"/>
          <w:b w:val="false"/>
          <w:i w:val="false"/>
          <w:color w:val="000000"/>
          <w:sz w:val="28"/>
        </w:rPr>
        <w:t>
      элиттұқымшар (тұқымшар, өткізуші) осы Қағидалардың 49-тармағы 3) тармақшасының талаптарына сәйкес нақты өткізілген субсидияланатын тұқымдар бойынша мәліметтерді тізілімге енгізгеннен кейін қалыптастырады.</w:t>
      </w:r>
    </w:p>
    <w:bookmarkEnd w:id="204"/>
    <w:bookmarkStart w:name="z268" w:id="205"/>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элиттұқымшардың, тұқымшардың, ауылшартауарынөндірушінің (ауылшаркооперативінің) Жеке кабинетіне жіберіледі.";</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270" w:id="206"/>
    <w:p>
      <w:pPr>
        <w:spacing w:after="0"/>
        <w:ind w:left="0"/>
        <w:jc w:val="both"/>
      </w:pPr>
      <w:r>
        <w:rPr>
          <w:rFonts w:ascii="Times New Roman"/>
          <w:b w:val="false"/>
          <w:i w:val="false"/>
          <w:color w:val="000000"/>
          <w:sz w:val="28"/>
        </w:rPr>
        <w:t>
      "63. Тыңайтқыштарды өндірушілер (оның ішінде шикізат өндіруден бастап, оны терең өңдеуден бастап дайын өнім шығаруға дейінгі тыңайтқыштар өндірудің толық циклі бар, жер қойнауын пайдалануға арналған лицензиясы не келісімшарты және тау-кен және химия өндірістерін пайдалану жөніндегі қызметті жүзеге асыруға лицензиясы бар өндірушілердің тізбесі химиялық өндірістерді пайдалану (бұдан әрі – тыңайтқыштар өндірудің толық циклі бар тыңайтқыштар өндірушілер)), жеткізушілер, импорттаушылар және шетелдік өндірушілер және олар өндіретін (өткізетін) өнімдер тізбесін (бұдан әрі – жеткізушілер тізбесі) өнеркәсіп саласындағы уәкiлеттi орган Министрлікке және ЖАО-ға ағымдағы жылдың 1 қарашасынан кешіктірмей және кейінгі жылға тиісті жылдың 1 маусымынан кешіктірмей ұсынады.</w:t>
      </w:r>
    </w:p>
    <w:bookmarkEnd w:id="206"/>
    <w:bookmarkStart w:name="z271" w:id="207"/>
    <w:p>
      <w:pPr>
        <w:spacing w:after="0"/>
        <w:ind w:left="0"/>
        <w:jc w:val="both"/>
      </w:pPr>
      <w:r>
        <w:rPr>
          <w:rFonts w:ascii="Times New Roman"/>
          <w:b w:val="false"/>
          <w:i w:val="false"/>
          <w:color w:val="000000"/>
          <w:sz w:val="28"/>
        </w:rPr>
        <w:t>
      Бұл ретте жеткізушілер тізбесі алынғаннан кейін оны Министрлік үш жұмыс күні ішінде Министрліктің ресми интернет-ресурсында және СМЦЖ-да, ЖАО – ЖАО-ның ресми интернет-ресурсында орналастырады.";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73" w:id="208"/>
    <w:p>
      <w:pPr>
        <w:spacing w:after="0"/>
        <w:ind w:left="0"/>
        <w:jc w:val="both"/>
      </w:pPr>
      <w:r>
        <w:rPr>
          <w:rFonts w:ascii="Times New Roman"/>
          <w:b w:val="false"/>
          <w:i w:val="false"/>
          <w:color w:val="000000"/>
          <w:sz w:val="28"/>
        </w:rPr>
        <w:t>
      "64. Тыңайтқыштар өндірудің толық циклі бар тыңайтқыштар өндірушілерді қоспағанда тыңайтқыштарды сатушылар, келесі жылға ағымдағы жылдың 1 қарашасынан кешіктірмей және тиісті жылдың 1 маусымынан кешіктірмей тыңайтқыштардың тиісті түрлеріне арналған баға ұсыныстарын (прайс-парақтарды) ЖАО-ға ұсынады.</w:t>
      </w:r>
    </w:p>
    <w:bookmarkEnd w:id="208"/>
    <w:bookmarkStart w:name="z274" w:id="209"/>
    <w:p>
      <w:pPr>
        <w:spacing w:after="0"/>
        <w:ind w:left="0"/>
        <w:jc w:val="both"/>
      </w:pPr>
      <w:r>
        <w:rPr>
          <w:rFonts w:ascii="Times New Roman"/>
          <w:b w:val="false"/>
          <w:i w:val="false"/>
          <w:color w:val="000000"/>
          <w:sz w:val="28"/>
        </w:rPr>
        <w:t>
      Басқарма ағымдағы жылдың 1 желтоқсанына дейін кейінгі жылдарға және тиісті жылдың 1 шілдесіне дейін республика бойынша тыңайтқыштың ең төменгі құнын айқындау үшін тиісті өңірдегі жеткізушілер тізбесінде бар тыңайтқыштардың түрлеріне (әсер етуші заттардың құрамын көрсете отырып) арналған бағаларды СМЦЖ-ға енгізеді. Бұл ретте тыңайтқыштар өндірудің толық циклі бар тыңайтқыштар өндірушілердің баға ұсыныстары (прайс-парақтары) республика бойынша тыңайтқыштардың ең төменгі құнын айқындау кезінде де ескеріледі.</w:t>
      </w:r>
    </w:p>
    <w:bookmarkEnd w:id="209"/>
    <w:bookmarkStart w:name="z275" w:id="210"/>
    <w:p>
      <w:pPr>
        <w:spacing w:after="0"/>
        <w:ind w:left="0"/>
        <w:jc w:val="both"/>
      </w:pPr>
      <w:r>
        <w:rPr>
          <w:rFonts w:ascii="Times New Roman"/>
          <w:b w:val="false"/>
          <w:i w:val="false"/>
          <w:color w:val="000000"/>
          <w:sz w:val="28"/>
        </w:rPr>
        <w:t>
      Тыңайтқыштарға арналған субсидиялардың тізбесі мен нормалары жыл сайын тиісті жылдың 1 ақпанынан кешіктірілмей ЖАО қаулысымен бекітіледі және үш жұмыс күні ішінде СМЦЖ-да және ЖАО-ның ресми интернет-ресурсында орналастырылады.</w:t>
      </w:r>
    </w:p>
    <w:bookmarkEnd w:id="210"/>
    <w:bookmarkStart w:name="z276" w:id="211"/>
    <w:p>
      <w:pPr>
        <w:spacing w:after="0"/>
        <w:ind w:left="0"/>
        <w:jc w:val="both"/>
      </w:pPr>
      <w:r>
        <w:rPr>
          <w:rFonts w:ascii="Times New Roman"/>
          <w:b w:val="false"/>
          <w:i w:val="false"/>
          <w:color w:val="000000"/>
          <w:sz w:val="28"/>
        </w:rPr>
        <w:t>
      Тыңайтқыштарға арналған субсидиялардың тізбесі мен нормаларына өзгерістер және (немесе) толықтырулар енгізуді көздейтін қаулы тиісті жылдың 1 тамызынан кешіктірілмей бекітіледі.</w:t>
      </w:r>
    </w:p>
    <w:bookmarkEnd w:id="211"/>
    <w:bookmarkStart w:name="z277" w:id="212"/>
    <w:p>
      <w:pPr>
        <w:spacing w:after="0"/>
        <w:ind w:left="0"/>
        <w:jc w:val="both"/>
      </w:pPr>
      <w:r>
        <w:rPr>
          <w:rFonts w:ascii="Times New Roman"/>
          <w:b w:val="false"/>
          <w:i w:val="false"/>
          <w:color w:val="000000"/>
          <w:sz w:val="28"/>
        </w:rPr>
        <w:t>
      Бұл ретте тыңайтқыштарға арналған субсидиялардың тізбесі мен нормалары:</w:t>
      </w:r>
    </w:p>
    <w:bookmarkEnd w:id="212"/>
    <w:bookmarkStart w:name="z278" w:id="213"/>
    <w:p>
      <w:pPr>
        <w:spacing w:after="0"/>
        <w:ind w:left="0"/>
        <w:jc w:val="both"/>
      </w:pPr>
      <w:r>
        <w:rPr>
          <w:rFonts w:ascii="Times New Roman"/>
          <w:b w:val="false"/>
          <w:i w:val="false"/>
          <w:color w:val="000000"/>
          <w:sz w:val="28"/>
        </w:rPr>
        <w:t>
      тыңайтқыштарды жеткізушілер тізбесінде сатушылардың және олар өндіретін (өткізетін) тыңайтқыштардың болуы;</w:t>
      </w:r>
    </w:p>
    <w:bookmarkEnd w:id="213"/>
    <w:bookmarkStart w:name="z279" w:id="214"/>
    <w:p>
      <w:pPr>
        <w:spacing w:after="0"/>
        <w:ind w:left="0"/>
        <w:jc w:val="both"/>
      </w:pPr>
      <w:r>
        <w:rPr>
          <w:rFonts w:ascii="Times New Roman"/>
          <w:b w:val="false"/>
          <w:i w:val="false"/>
          <w:color w:val="000000"/>
          <w:sz w:val="28"/>
        </w:rPr>
        <w:t>
      субсидиялар нормаларын белгілеу үшін СМЦЖ функционалын қолдана отырып, тыңайтқыштардың қалыптасқан бағаларын талдау негізінде қалыптастырылады.</w:t>
      </w:r>
    </w:p>
    <w:bookmarkEnd w:id="214"/>
    <w:bookmarkStart w:name="z280" w:id="215"/>
    <w:p>
      <w:pPr>
        <w:spacing w:after="0"/>
        <w:ind w:left="0"/>
        <w:jc w:val="both"/>
      </w:pPr>
      <w:r>
        <w:rPr>
          <w:rFonts w:ascii="Times New Roman"/>
          <w:b w:val="false"/>
          <w:i w:val="false"/>
          <w:color w:val="000000"/>
          <w:sz w:val="28"/>
        </w:rPr>
        <w:t>
      Осы тармақтың нормалары тыңайтқыштар өндірудің толық циклі бар тыңайтқыштар өндірушілерден тыңайтқыштар сатып алу кезінде, оның ішінде аванстық төлеммен субсидиялау тетігі шеңберінде осы Қағидалардың 4-тарауының 3-1-параграфында белгіленген субсидиялар алу шарттарына қолданылмайды.";</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64-1-тармақ</w:t>
      </w:r>
      <w:r>
        <w:rPr>
          <w:rFonts w:ascii="Times New Roman"/>
          <w:b w:val="false"/>
          <w:i w:val="false"/>
          <w:color w:val="000000"/>
          <w:sz w:val="28"/>
        </w:rPr>
        <w:t xml:space="preserve"> мынадай редакцияда жазылсын:</w:t>
      </w:r>
    </w:p>
    <w:bookmarkStart w:name="z282" w:id="216"/>
    <w:p>
      <w:pPr>
        <w:spacing w:after="0"/>
        <w:ind w:left="0"/>
        <w:jc w:val="both"/>
      </w:pPr>
      <w:r>
        <w:rPr>
          <w:rFonts w:ascii="Times New Roman"/>
          <w:b w:val="false"/>
          <w:i w:val="false"/>
          <w:color w:val="000000"/>
          <w:sz w:val="28"/>
        </w:rPr>
        <w:t>
       "64-1. Тыңайтқыштар өндірудің толық циклі бар тыңайтқыштар өндірушілер, оның ішінде аванстық төлеммен субсидиялау тетігі шеңберінде ағымдағы жылдың 1 қарашасынан кешіктірмей ЖАО-ға тыңайтқыштардың тиісті түрлеріне келесі жылға арналған баға ұсыныстарын (прайс-парақтарды) ұсынады.</w:t>
      </w:r>
    </w:p>
    <w:bookmarkEnd w:id="216"/>
    <w:bookmarkStart w:name="z283" w:id="217"/>
    <w:p>
      <w:pPr>
        <w:spacing w:after="0"/>
        <w:ind w:left="0"/>
        <w:jc w:val="both"/>
      </w:pPr>
      <w:r>
        <w:rPr>
          <w:rFonts w:ascii="Times New Roman"/>
          <w:b w:val="false"/>
          <w:i w:val="false"/>
          <w:color w:val="000000"/>
          <w:sz w:val="28"/>
        </w:rPr>
        <w:t>
      Басқарма келесі жылға ағымдағы жылдың 1 желтоқсанынан кешіктірмей СМЦЖ-ға тізбені, сондай-ақ тыңайтқыштардың тиісті түрлеріне ұсынылған келесі жылға арналған баға ұсыныстары (прайс-парақтар) негізінде осы Қағидалардың 68-тармағының екінші бөлігіне сәйкес тыңайтқыштарға арналған субсидиялардың нормаларын енгізеді.";</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85" w:id="218"/>
    <w:p>
      <w:pPr>
        <w:spacing w:after="0"/>
        <w:ind w:left="0"/>
        <w:jc w:val="both"/>
      </w:pPr>
      <w:r>
        <w:rPr>
          <w:rFonts w:ascii="Times New Roman"/>
          <w:b w:val="false"/>
          <w:i w:val="false"/>
          <w:color w:val="000000"/>
          <w:sz w:val="28"/>
        </w:rPr>
        <w:t>
      "66. Субсидиялар мынадай шарттар сақталған жағдайда төленеді:</w:t>
      </w:r>
    </w:p>
    <w:bookmarkEnd w:id="218"/>
    <w:bookmarkStart w:name="z286" w:id="219"/>
    <w:p>
      <w:pPr>
        <w:spacing w:after="0"/>
        <w:ind w:left="0"/>
        <w:jc w:val="both"/>
      </w:pPr>
      <w:r>
        <w:rPr>
          <w:rFonts w:ascii="Times New Roman"/>
          <w:b w:val="false"/>
          <w:i w:val="false"/>
          <w:color w:val="000000"/>
          <w:sz w:val="28"/>
        </w:rPr>
        <w:t>
      1) ауылшартауарынөндірушінің (ауылшаркооперативінің) "цифрлық үкіметтің" веб-порталы арқылы электрондық түрде осы Қағидаларға 18-қосымшаға сәйкес нысан бойынша толық құны сатып алынған тыңайтқыштар үшін субсидиялар алуға арналған өтінім беруі.</w:t>
      </w:r>
    </w:p>
    <w:bookmarkEnd w:id="219"/>
    <w:bookmarkStart w:name="z287" w:id="220"/>
    <w:p>
      <w:pPr>
        <w:spacing w:after="0"/>
        <w:ind w:left="0"/>
        <w:jc w:val="both"/>
      </w:pPr>
      <w:r>
        <w:rPr>
          <w:rFonts w:ascii="Times New Roman"/>
          <w:b w:val="false"/>
          <w:i w:val="false"/>
          <w:color w:val="000000"/>
          <w:sz w:val="28"/>
        </w:rPr>
        <w:t>
      Тыңайтқышты шарт негізінде тыңайтқыштарды өндірушіден арзандатылған құны бойынша сатып алған кезде, ауылшартауарынөндіруші (ауылшаркооперативі) "цифрлық үкіметтің" веб-порталы арқылы электронды түрде осы Қағидаларға 19-қосымшаға сәйкес нысан бойынша өзіне тиесілі субсидияларды төлеу туралы өтпелі өтінім береді.</w:t>
      </w:r>
    </w:p>
    <w:bookmarkEnd w:id="220"/>
    <w:bookmarkStart w:name="z288" w:id="221"/>
    <w:p>
      <w:pPr>
        <w:spacing w:after="0"/>
        <w:ind w:left="0"/>
        <w:jc w:val="both"/>
      </w:pPr>
      <w:r>
        <w:rPr>
          <w:rFonts w:ascii="Times New Roman"/>
          <w:b w:val="false"/>
          <w:i w:val="false"/>
          <w:color w:val="000000"/>
          <w:sz w:val="28"/>
        </w:rPr>
        <w:t>
      Мұндай жағдайда, субсидиялар тыңайтқыштарды өндірушіге тыңайтқыштарды өндіруші күнтізбелік отыз күннен кешіктірмей нақты өткізілген тыңайтқыштар жөніндегі мәліметтерді өтпелі өтінімге енгізген жағдайда, осы Қағидалардың 75-тармағына сәйкес төленеді.</w:t>
      </w:r>
    </w:p>
    <w:bookmarkEnd w:id="221"/>
    <w:bookmarkStart w:name="z289" w:id="222"/>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белгіленген мерзімде уақтылы енгізбеген жағдайда, ауылшартауарынөндіруші (ауылшаркооперативі) өтпелі өтінімді қайта береді.</w:t>
      </w:r>
    </w:p>
    <w:bookmarkEnd w:id="222"/>
    <w:bookmarkStart w:name="z290" w:id="223"/>
    <w:p>
      <w:pPr>
        <w:spacing w:after="0"/>
        <w:ind w:left="0"/>
        <w:jc w:val="both"/>
      </w:pPr>
      <w:r>
        <w:rPr>
          <w:rFonts w:ascii="Times New Roman"/>
          <w:b w:val="false"/>
          <w:i w:val="false"/>
          <w:color w:val="000000"/>
          <w:sz w:val="28"/>
        </w:rPr>
        <w:t>
      Бұл ретте, СМЦЖ-да осы Қағидалардың 66-тармағы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bookmarkEnd w:id="223"/>
    <w:bookmarkStart w:name="z291" w:id="224"/>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СМЦЖ-да тіркелуі;</w:t>
      </w:r>
    </w:p>
    <w:bookmarkEnd w:id="224"/>
    <w:bookmarkStart w:name="z292" w:id="225"/>
    <w:p>
      <w:pPr>
        <w:spacing w:after="0"/>
        <w:ind w:left="0"/>
        <w:jc w:val="both"/>
      </w:pPr>
      <w:r>
        <w:rPr>
          <w:rFonts w:ascii="Times New Roman"/>
          <w:b w:val="false"/>
          <w:i w:val="false"/>
          <w:color w:val="000000"/>
          <w:sz w:val="28"/>
        </w:rPr>
        <w:t>
      3) СМЦЖ-да ауылшартауарынөндірушіде (ауылшаркооперативінде) деректері СМЦЖ-дың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тыңайтқыш өндірушінің СМЦЖ-да жеке шоты болуы қажет;</w:t>
      </w:r>
    </w:p>
    <w:bookmarkEnd w:id="225"/>
    <w:bookmarkStart w:name="z293" w:id="226"/>
    <w:p>
      <w:pPr>
        <w:spacing w:after="0"/>
        <w:ind w:left="0"/>
        <w:jc w:val="both"/>
      </w:pPr>
      <w:r>
        <w:rPr>
          <w:rFonts w:ascii="Times New Roman"/>
          <w:b w:val="false"/>
          <w:i w:val="false"/>
          <w:color w:val="000000"/>
          <w:sz w:val="28"/>
        </w:rPr>
        <w:t>
      4) СМЦЖ бен ЭШФ ЦЖ-ның өзара ақпараттық іс-қимылы нәтижесінде ауылшартауарынөндірушінің (ауылшаркооперативі) сатып алынған тыңайтқыштарға жұмсаған шығындарының расталуы.</w:t>
      </w:r>
    </w:p>
    <w:bookmarkEnd w:id="226"/>
    <w:bookmarkStart w:name="z294" w:id="227"/>
    <w:p>
      <w:pPr>
        <w:spacing w:after="0"/>
        <w:ind w:left="0"/>
        <w:jc w:val="both"/>
      </w:pPr>
      <w:r>
        <w:rPr>
          <w:rFonts w:ascii="Times New Roman"/>
          <w:b w:val="false"/>
          <w:i w:val="false"/>
          <w:color w:val="000000"/>
          <w:sz w:val="28"/>
        </w:rPr>
        <w:t>
      Ауылшартауарынөндіруші (ауылшаркооперативі) тыңайтқыштарды ЭШФ ЦЖ-ны пайдаланбайтын шетелдік тыңайтқыштар өндірушіден тікелей сатып алған жағдайда,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тауарларды әкелу және жанама салықтарды төлеу туралы өтінішімен (өтініштерімен) расталады.</w:t>
      </w:r>
    </w:p>
    <w:bookmarkEnd w:id="227"/>
    <w:bookmarkStart w:name="z295" w:id="228"/>
    <w:p>
      <w:pPr>
        <w:spacing w:after="0"/>
        <w:ind w:left="0"/>
        <w:jc w:val="both"/>
      </w:pPr>
      <w:r>
        <w:rPr>
          <w:rFonts w:ascii="Times New Roman"/>
          <w:b w:val="false"/>
          <w:i w:val="false"/>
          <w:color w:val="000000"/>
          <w:sz w:val="28"/>
        </w:rPr>
        <w:t>
      Өңдеуші кәсіпорын тыңайтқыштарды, кейіннен ауылшартауарынөндірушілерінің (ауылшаркооперативтерінің) пайдалануына сатып алған жағдайда, сатып алынған тыңайтқыштар үшін шығындарды (өтінім беру сәтінде) өңдеуші кәсіпорын растайды. Бұл ретте ауылшартауарынөндіруші (ауылшаркооперативі) және өңдеуші кәсіпорын, тыңайтқышты сатушы арасындағы шарттың көшірмесін қоса бере отырып өтінім берген ауылшартауарынөндіруші (ауылшаркооперативі) субсидия алушы болып табылады;</w:t>
      </w:r>
    </w:p>
    <w:bookmarkEnd w:id="228"/>
    <w:bookmarkStart w:name="z296" w:id="229"/>
    <w:p>
      <w:pPr>
        <w:spacing w:after="0"/>
        <w:ind w:left="0"/>
        <w:jc w:val="both"/>
      </w:pPr>
      <w:r>
        <w:rPr>
          <w:rFonts w:ascii="Times New Roman"/>
          <w:b w:val="false"/>
          <w:i w:val="false"/>
          <w:color w:val="000000"/>
          <w:sz w:val="28"/>
        </w:rPr>
        <w:t>
      5) ауылшартауарөндірушіде (ауылшаркооперативінде) СМЦЖ-дың жылжымайтын мүліктің бірыңғай мемлекеттік кадастрының цифрлық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229"/>
    <w:bookmarkStart w:name="z297" w:id="230"/>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СМЦЖ-ға Басқарма орналастырады.</w:t>
      </w:r>
    </w:p>
    <w:bookmarkEnd w:id="230"/>
    <w:bookmarkStart w:name="z298" w:id="231"/>
    <w:p>
      <w:pPr>
        <w:spacing w:after="0"/>
        <w:ind w:left="0"/>
        <w:jc w:val="both"/>
      </w:pPr>
      <w:r>
        <w:rPr>
          <w:rFonts w:ascii="Times New Roman"/>
          <w:b w:val="false"/>
          <w:i w:val="false"/>
          <w:color w:val="000000"/>
          <w:sz w:val="28"/>
        </w:rPr>
        <w:t>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жер пайдалану және (немесе) жеке меншік құқығында ауыл шаруашылығы мақсатындағы жер учаскелерінің болуы туралы талап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231"/>
    <w:bookmarkStart w:name="z299" w:id="232"/>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232"/>
    <w:bookmarkStart w:name="z300" w:id="233"/>
    <w:p>
      <w:pPr>
        <w:spacing w:after="0"/>
        <w:ind w:left="0"/>
        <w:jc w:val="both"/>
      </w:pPr>
      <w:r>
        <w:rPr>
          <w:rFonts w:ascii="Times New Roman"/>
          <w:b w:val="false"/>
          <w:i w:val="false"/>
          <w:color w:val="000000"/>
          <w:sz w:val="28"/>
        </w:rPr>
        <w:t>
      ауылшаркооперативінің мүшелері тыңайтқыш сатып алғанда, бұл ретте ауылшаркооперативі мүшелері субсидия алушылар болып табылады;</w:t>
      </w:r>
    </w:p>
    <w:bookmarkEnd w:id="233"/>
    <w:bookmarkStart w:name="z301" w:id="234"/>
    <w:p>
      <w:pPr>
        <w:spacing w:after="0"/>
        <w:ind w:left="0"/>
        <w:jc w:val="both"/>
      </w:pPr>
      <w:r>
        <w:rPr>
          <w:rFonts w:ascii="Times New Roman"/>
          <w:b w:val="false"/>
          <w:i w:val="false"/>
          <w:color w:val="000000"/>
          <w:sz w:val="28"/>
        </w:rPr>
        <w:t>
      ауылшаркооперативі тыңайтқыш сатып алғанда, бұл ретте ауылшаркооперативі субсидия алушы болып табылады.</w:t>
      </w:r>
    </w:p>
    <w:bookmarkEnd w:id="234"/>
    <w:bookmarkStart w:name="z302" w:id="235"/>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235"/>
    <w:bookmarkStart w:name="z303" w:id="236"/>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фермерлік қожалық субсидияға өтінімді (өтпелі өтінімді) шаруа немесе фермерлік қожалықтар тыңайтқыш сатып алған жағдайда береді, бұл ретте шаруа немесе фермерлік қожалық субсидия алушы болып табылады.</w:t>
      </w:r>
    </w:p>
    <w:bookmarkEnd w:id="236"/>
    <w:bookmarkStart w:name="z304" w:id="237"/>
    <w:p>
      <w:pPr>
        <w:spacing w:after="0"/>
        <w:ind w:left="0"/>
        <w:jc w:val="both"/>
      </w:pPr>
      <w:r>
        <w:rPr>
          <w:rFonts w:ascii="Times New Roman"/>
          <w:b w:val="false"/>
          <w:i w:val="false"/>
          <w:color w:val="000000"/>
          <w:sz w:val="28"/>
        </w:rPr>
        <w:t>
      Шаруа немесе фермерлік қожалыққа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237"/>
    <w:bookmarkStart w:name="z305" w:id="238"/>
    <w:p>
      <w:pPr>
        <w:spacing w:after="0"/>
        <w:ind w:left="0"/>
        <w:jc w:val="both"/>
      </w:pPr>
      <w:r>
        <w:rPr>
          <w:rFonts w:ascii="Times New Roman"/>
          <w:b w:val="false"/>
          <w:i w:val="false"/>
          <w:color w:val="000000"/>
          <w:sz w:val="28"/>
        </w:rPr>
        <w:t>
      Лизинг берушіге жер учаскелеріне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bookmarkEnd w:id="238"/>
    <w:bookmarkStart w:name="z306" w:id="239"/>
    <w:p>
      <w:pPr>
        <w:spacing w:after="0"/>
        <w:ind w:left="0"/>
        <w:jc w:val="both"/>
      </w:pPr>
      <w:r>
        <w:rPr>
          <w:rFonts w:ascii="Times New Roman"/>
          <w:b w:val="false"/>
          <w:i w:val="false"/>
          <w:color w:val="000000"/>
          <w:sz w:val="28"/>
        </w:rPr>
        <w:t>
      6) соңғы екі жылдағы (ағымдағы және алдыңғы жылдары) ауыспалы егіс туралы мәліметтің болуы.";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66-2-тармақ</w:t>
      </w:r>
      <w:r>
        <w:rPr>
          <w:rFonts w:ascii="Times New Roman"/>
          <w:b w:val="false"/>
          <w:i w:val="false"/>
          <w:color w:val="000000"/>
          <w:sz w:val="28"/>
        </w:rPr>
        <w:t xml:space="preserve"> мынадай редакцияда жазылсын:</w:t>
      </w:r>
    </w:p>
    <w:bookmarkStart w:name="z308" w:id="240"/>
    <w:p>
      <w:pPr>
        <w:spacing w:after="0"/>
        <w:ind w:left="0"/>
        <w:jc w:val="both"/>
      </w:pPr>
      <w:r>
        <w:rPr>
          <w:rFonts w:ascii="Times New Roman"/>
          <w:b w:val="false"/>
          <w:i w:val="false"/>
          <w:color w:val="000000"/>
          <w:sz w:val="28"/>
        </w:rPr>
        <w:t>
      "66-2. Арнайы шотқа субсидиялар алу үшін тыңайтқыш өндіруші тыңайтқыштарды арзандатылған құны бойынша ай сайынғы өткізу көлемін белгілейтін тиісті жылға арналған жоспар (бұдан әрі – тыңайтқыштарды өткізу жоспары) жасайды.</w:t>
      </w:r>
    </w:p>
    <w:bookmarkEnd w:id="240"/>
    <w:bookmarkStart w:name="z309" w:id="241"/>
    <w:p>
      <w:pPr>
        <w:spacing w:after="0"/>
        <w:ind w:left="0"/>
        <w:jc w:val="both"/>
      </w:pPr>
      <w:r>
        <w:rPr>
          <w:rFonts w:ascii="Times New Roman"/>
          <w:b w:val="false"/>
          <w:i w:val="false"/>
          <w:color w:val="000000"/>
          <w:sz w:val="28"/>
        </w:rPr>
        <w:t>
      Тыңайтқыш өндіруші ағымдағы жылдың 1 желтоқсанына дейін келесі жылға СМЦЖ арқылы Басқармаға қосылған құн салығын есепке алмай бағаларды көрсете отырып, тыңайтқыштарды өткізу жоспарын жібереді. Бұл ретте, 2024 жылы субсидиялау үшін тыңайтқыш өндіруші Басқармаға тыңайтқыштарды өткізу жоспарын 2024 жылғы 1 сәуірге дейін жібереді.</w:t>
      </w:r>
    </w:p>
    <w:bookmarkEnd w:id="241"/>
    <w:bookmarkStart w:name="z310" w:id="242"/>
    <w:p>
      <w:pPr>
        <w:spacing w:after="0"/>
        <w:ind w:left="0"/>
        <w:jc w:val="both"/>
      </w:pPr>
      <w:r>
        <w:rPr>
          <w:rFonts w:ascii="Times New Roman"/>
          <w:b w:val="false"/>
          <w:i w:val="false"/>
          <w:color w:val="000000"/>
          <w:sz w:val="28"/>
        </w:rPr>
        <w:t>
      Басқарма қаржыландыру жоспарын тыңайтқыштарды өткізу жоспарын ескере отырып қалыптастырады. Қаржыландыру жоспарына өзгерістер бекітілгеннен және (немесе) кейін 10 (он) жұмыс күні ішінде Басқарма тыңайтқыш өндірушінің Жеке кабинетіне ағымдағы жылы арнайы шотқа аудару жоспарланып отырған бюджет қаражатының көлемдері туралы хабарлама жібереді. Арнайы шотқа субсидияларды аудару ай сайын тыңайтқыш өндіруші растаған ақпарат негізінге СМЦЖ-да қалыптастырылған төлем шоты негізінде жүргізіледі. Арнайы шотқа субсидияларды аудару тиісті айға Қаржыландыру жоспарында көзделген қаражаттың 60 (алпыс) пайызынан аспайтын көлемде, көзделген қаражаттың 40 (қырық) пайызынан асатын сомаға аванстық субсидиялау тетігін қолданбай өтінімдер (өтпелі өтінімдері) келіп түскен жағдайда жүргізіледі.</w:t>
      </w:r>
    </w:p>
    <w:bookmarkEnd w:id="242"/>
    <w:bookmarkStart w:name="z311" w:id="243"/>
    <w:p>
      <w:pPr>
        <w:spacing w:after="0"/>
        <w:ind w:left="0"/>
        <w:jc w:val="both"/>
      </w:pPr>
      <w:r>
        <w:rPr>
          <w:rFonts w:ascii="Times New Roman"/>
          <w:b w:val="false"/>
          <w:i w:val="false"/>
          <w:color w:val="000000"/>
          <w:sz w:val="28"/>
        </w:rPr>
        <w:t>
      Басқарма бекітілген Қаржыландыру жоспарына сәйкес тыңайтқыш өндірушіге тыңайтқыш құнының 60 (алпыс) пайызы мөлшерінде аванстық төлеммен субсидиялар аударуды жүзеге асырады.";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66-3-тармақ</w:t>
      </w:r>
      <w:r>
        <w:rPr>
          <w:rFonts w:ascii="Times New Roman"/>
          <w:b w:val="false"/>
          <w:i w:val="false"/>
          <w:color w:val="000000"/>
          <w:sz w:val="28"/>
        </w:rPr>
        <w:t xml:space="preserve"> мынадай редакцияда жазылсын:</w:t>
      </w:r>
    </w:p>
    <w:bookmarkStart w:name="z313" w:id="244"/>
    <w:p>
      <w:pPr>
        <w:spacing w:after="0"/>
        <w:ind w:left="0"/>
        <w:jc w:val="both"/>
      </w:pPr>
      <w:r>
        <w:rPr>
          <w:rFonts w:ascii="Times New Roman"/>
          <w:b w:val="false"/>
          <w:i w:val="false"/>
          <w:color w:val="000000"/>
          <w:sz w:val="28"/>
        </w:rPr>
        <w:t>
      "66-3. Ауылшартауарөндіруші (ауылшаркооперативі) "цифрлық үкіметтің" веб-порталы арқылы осы Қағидаларға 19-1-қосымшаға сәйкес нысан бойынша тыңайтқыштарды отандық тыңайтқыш өндірушіден арзандатылған құны бойынша сатып алу кезінде тиесілі субсидияларға ақы төлеу туралы өтпелі өтінімді электрондық түрде береді.</w:t>
      </w:r>
    </w:p>
    <w:bookmarkEnd w:id="244"/>
    <w:bookmarkStart w:name="z314" w:id="245"/>
    <w:p>
      <w:pPr>
        <w:spacing w:after="0"/>
        <w:ind w:left="0"/>
        <w:jc w:val="both"/>
      </w:pPr>
      <w:r>
        <w:rPr>
          <w:rFonts w:ascii="Times New Roman"/>
          <w:b w:val="false"/>
          <w:i w:val="false"/>
          <w:color w:val="000000"/>
          <w:sz w:val="28"/>
        </w:rPr>
        <w:t>
      Өтпелі өтінімдерді қабылдау ағымдағы жылы сатып алынған тыңайтқыштар үшін тиісті жылдың 1 ақпанынан 1 қазанына дейін жер учаскесінің орналасқан жері бойынша жүзеге асырылады.</w:t>
      </w:r>
    </w:p>
    <w:bookmarkEnd w:id="245"/>
    <w:bookmarkStart w:name="z315" w:id="246"/>
    <w:p>
      <w:pPr>
        <w:spacing w:after="0"/>
        <w:ind w:left="0"/>
        <w:jc w:val="both"/>
      </w:pPr>
      <w:r>
        <w:rPr>
          <w:rFonts w:ascii="Times New Roman"/>
          <w:b w:val="false"/>
          <w:i w:val="false"/>
          <w:color w:val="000000"/>
          <w:sz w:val="28"/>
        </w:rPr>
        <w:t>
      Өтпелі өтінімдер бойынша субсидияларды есептеу және төлеу осы Қағидалардың 67, 68, 72, 73, 74 және 75-тармақтарында белгіленген тәртіппен жүзеге асырылады.";</w:t>
      </w:r>
    </w:p>
    <w:bookmarkEnd w:id="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17" w:id="247"/>
    <w:p>
      <w:pPr>
        <w:spacing w:after="0"/>
        <w:ind w:left="0"/>
        <w:jc w:val="both"/>
      </w:pPr>
      <w:r>
        <w:rPr>
          <w:rFonts w:ascii="Times New Roman"/>
          <w:b w:val="false"/>
          <w:i w:val="false"/>
          <w:color w:val="000000"/>
          <w:sz w:val="28"/>
        </w:rPr>
        <w:t>
      "67. Субсидиялар ауылшартауарөндіруші (ауылшаркооперативі) мәлімдеген тыңайтқыштардың түрлері мен көлеміне (өтінімдерде көрсетілген егіс алаңына ауыл шаруашылығы дақылдарының топтары бойынша тыңайтқыштарды енгізудің шекті нормаларын ескере отырып), тыңайтқыштар тізбесі мен субсидиялар нормаларына сүйене отырып, мынадай формула бойынша есептеледі:</w:t>
      </w:r>
    </w:p>
    <w:bookmarkEnd w:id="247"/>
    <w:bookmarkStart w:name="z318" w:id="248"/>
    <w:p>
      <w:pPr>
        <w:spacing w:after="0"/>
        <w:ind w:left="0"/>
        <w:jc w:val="both"/>
      </w:pPr>
      <w:r>
        <w:rPr>
          <w:rFonts w:ascii="Times New Roman"/>
          <w:b w:val="false"/>
          <w:i w:val="false"/>
          <w:color w:val="000000"/>
          <w:sz w:val="28"/>
        </w:rPr>
        <w:t>
      С = Nе х S х Nc,</w:t>
      </w:r>
    </w:p>
    <w:bookmarkEnd w:id="248"/>
    <w:bookmarkStart w:name="z319" w:id="249"/>
    <w:p>
      <w:pPr>
        <w:spacing w:after="0"/>
        <w:ind w:left="0"/>
        <w:jc w:val="both"/>
      </w:pPr>
      <w:r>
        <w:rPr>
          <w:rFonts w:ascii="Times New Roman"/>
          <w:b w:val="false"/>
          <w:i w:val="false"/>
          <w:color w:val="000000"/>
          <w:sz w:val="28"/>
        </w:rPr>
        <w:t>
      мұнда:</w:t>
      </w:r>
    </w:p>
    <w:bookmarkEnd w:id="249"/>
    <w:bookmarkStart w:name="z320" w:id="250"/>
    <w:p>
      <w:pPr>
        <w:spacing w:after="0"/>
        <w:ind w:left="0"/>
        <w:jc w:val="both"/>
      </w:pPr>
      <w:r>
        <w:rPr>
          <w:rFonts w:ascii="Times New Roman"/>
          <w:b w:val="false"/>
          <w:i w:val="false"/>
          <w:color w:val="000000"/>
          <w:sz w:val="28"/>
        </w:rPr>
        <w:t>
      С – тиесілі субсидиялар сомасы, теңге;</w:t>
      </w:r>
    </w:p>
    <w:bookmarkEnd w:id="250"/>
    <w:bookmarkStart w:name="z321" w:id="251"/>
    <w:p>
      <w:pPr>
        <w:spacing w:after="0"/>
        <w:ind w:left="0"/>
        <w:jc w:val="both"/>
      </w:pPr>
      <w:r>
        <w:rPr>
          <w:rFonts w:ascii="Times New Roman"/>
          <w:b w:val="false"/>
          <w:i w:val="false"/>
          <w:color w:val="000000"/>
          <w:sz w:val="28"/>
        </w:rPr>
        <w:t>
      Nе – субсидияларды есептеу үшін СМЦЖ-да орналастырылған, 1 гектарға тыңайтқыш енгізудің шекті нормасы (физикалық салмақта тонна/гектар, килограмм/гектар, литр/гектар);</w:t>
      </w:r>
    </w:p>
    <w:bookmarkEnd w:id="251"/>
    <w:bookmarkStart w:name="z322" w:id="252"/>
    <w:p>
      <w:pPr>
        <w:spacing w:after="0"/>
        <w:ind w:left="0"/>
        <w:jc w:val="both"/>
      </w:pPr>
      <w:r>
        <w:rPr>
          <w:rFonts w:ascii="Times New Roman"/>
          <w:b w:val="false"/>
          <w:i w:val="false"/>
          <w:color w:val="000000"/>
          <w:sz w:val="28"/>
        </w:rPr>
        <w:t>
      S – тыңайтқышты қолдану алаңы, гектар (аталған алаң осы ауылшартауарөндірушіге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bookmarkEnd w:id="252"/>
    <w:bookmarkStart w:name="z323" w:id="253"/>
    <w:p>
      <w:pPr>
        <w:spacing w:after="0"/>
        <w:ind w:left="0"/>
        <w:jc w:val="both"/>
      </w:pPr>
      <w:r>
        <w:rPr>
          <w:rFonts w:ascii="Times New Roman"/>
          <w:b w:val="false"/>
          <w:i w:val="false"/>
          <w:color w:val="000000"/>
          <w:sz w:val="28"/>
        </w:rPr>
        <w:t>
      Nс – тыңайтқышқа арналған субсидиялар нормасы, теңге (осы Қағидалардың 68-тармағына сәйкес айқындалады).</w:t>
      </w:r>
    </w:p>
    <w:bookmarkEnd w:id="253"/>
    <w:bookmarkStart w:name="z324" w:id="254"/>
    <w:p>
      <w:pPr>
        <w:spacing w:after="0"/>
        <w:ind w:left="0"/>
        <w:jc w:val="both"/>
      </w:pPr>
      <w:r>
        <w:rPr>
          <w:rFonts w:ascii="Times New Roman"/>
          <w:b w:val="false"/>
          <w:i w:val="false"/>
          <w:color w:val="000000"/>
          <w:sz w:val="28"/>
        </w:rPr>
        <w:t>
      Тыңайтқыштарды енгізу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субсидиялар белгіленген тыңайтқыштар енгізу нормалары бойынша есептеледі.</w:t>
      </w:r>
    </w:p>
    <w:bookmarkEnd w:id="254"/>
    <w:bookmarkStart w:name="z325" w:id="255"/>
    <w:p>
      <w:pPr>
        <w:spacing w:after="0"/>
        <w:ind w:left="0"/>
        <w:jc w:val="both"/>
      </w:pPr>
      <w:r>
        <w:rPr>
          <w:rFonts w:ascii="Times New Roman"/>
          <w:b w:val="false"/>
          <w:i w:val="false"/>
          <w:color w:val="000000"/>
          <w:sz w:val="28"/>
        </w:rPr>
        <w:t>
      Ауыл шаруашылығы дақылдарының топтары бойынша тыңайтқыштар енгізудің шекті нормаларын Басқарма СМЦЖ-да Қазақстан Республикасы Ауыл шаруашылығы министрлігі Жер ресурстарын басқару комитетінің "Агрохимиялық қызметтің республикалық ғылыми-әдістемелік орталығы" республикалық мемлекеттік мекемесінің (бұдан әрі – РММ) қорытындылары негізінде орналастырады. РММ қорытындысы болмаған жағдайда, тыңайтқыштарды енгізудің шекті нормаларын есептеу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ұйымдардың бірінің деректері негізінде пайдаланылады.";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327" w:id="256"/>
    <w:p>
      <w:pPr>
        <w:spacing w:after="0"/>
        <w:ind w:left="0"/>
        <w:jc w:val="both"/>
      </w:pPr>
      <w:r>
        <w:rPr>
          <w:rFonts w:ascii="Times New Roman"/>
          <w:b w:val="false"/>
          <w:i w:val="false"/>
          <w:color w:val="000000"/>
          <w:sz w:val="28"/>
        </w:rPr>
        <w:t>
      "71. Өтінімдерді (өтпелі өтінімдерді) қабылдау жер учаскесінің орналасқан жері бойынша ағымдағы жылы және өткен жылдың 4 (төртінші) тоқсанында сатып алынған тыңайтқыштар үшін тиісті жылдың 1 ақпанынан 1 желтоқсанына дейін жүзеге асырылады.</w:t>
      </w:r>
    </w:p>
    <w:bookmarkEnd w:id="256"/>
    <w:bookmarkStart w:name="z328" w:id="257"/>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СМЦЖ-да өтінімдерді (өтпелі өтінімдерді) қабылдаудың басталған күні туралы хабарландыру орналастырады.";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330" w:id="258"/>
    <w:p>
      <w:pPr>
        <w:spacing w:after="0"/>
        <w:ind w:left="0"/>
        <w:jc w:val="both"/>
      </w:pPr>
      <w:r>
        <w:rPr>
          <w:rFonts w:ascii="Times New Roman"/>
          <w:b w:val="false"/>
          <w:i w:val="false"/>
          <w:color w:val="000000"/>
          <w:sz w:val="28"/>
        </w:rPr>
        <w:t>
      "74. Өтінімді (өтпелі өтінімді) қалыптастыру мен тіркеу Жеке кабинетте мынадай тәртіппен жүргізіледі:</w:t>
      </w:r>
    </w:p>
    <w:bookmarkEnd w:id="258"/>
    <w:bookmarkStart w:name="z331" w:id="259"/>
    <w:p>
      <w:pPr>
        <w:spacing w:after="0"/>
        <w:ind w:left="0"/>
        <w:jc w:val="both"/>
      </w:pPr>
      <w:r>
        <w:rPr>
          <w:rFonts w:ascii="Times New Roman"/>
          <w:b w:val="false"/>
          <w:i w:val="false"/>
          <w:color w:val="000000"/>
          <w:sz w:val="28"/>
        </w:rPr>
        <w:t>
      1) осы Қағидалардың 66-тармағының 4), 5) тармақшаларының талаптарын СМЦЖ-бен тексеру үшін оған қажетті мәліметтер енгізіле отырып, өтінім не осы Қағидалардың 66-тармағының 5) тармақшасының талаптарын СМЦЖ-бен тексеру үшін оған қажетті мәліметтер енгізіле отырып, өтпелі өтінім қалыптастырылады;</w:t>
      </w:r>
    </w:p>
    <w:bookmarkEnd w:id="259"/>
    <w:bookmarkStart w:name="z332" w:id="260"/>
    <w:p>
      <w:pPr>
        <w:spacing w:after="0"/>
        <w:ind w:left="0"/>
        <w:jc w:val="both"/>
      </w:pPr>
      <w:r>
        <w:rPr>
          <w:rFonts w:ascii="Times New Roman"/>
          <w:b w:val="false"/>
          <w:i w:val="false"/>
          <w:color w:val="000000"/>
          <w:sz w:val="28"/>
        </w:rPr>
        <w:t>
      2) өтінім (өтпелі өтінім) СМЦЖ-да ауылшартауарөндірушінің, ауылшаркооперативінің ЭЦҚ-сын қою арқылы тіркеледі және Басқарманың Жеке кабинетінде қолжетімді болады. Басқарманың электрондық мекенжайына өтінімнің (өтпелі өтінімнің) қарауға келіп түскені туралы электрондық хабарлама жіберіледі.</w:t>
      </w:r>
    </w:p>
    <w:bookmarkEnd w:id="260"/>
    <w:bookmarkStart w:name="z333" w:id="261"/>
    <w:p>
      <w:pPr>
        <w:spacing w:after="0"/>
        <w:ind w:left="0"/>
        <w:jc w:val="both"/>
      </w:pPr>
      <w:r>
        <w:rPr>
          <w:rFonts w:ascii="Times New Roman"/>
          <w:b w:val="false"/>
          <w:i w:val="false"/>
          <w:color w:val="000000"/>
          <w:sz w:val="28"/>
        </w:rPr>
        <w:t>
      Егер Басқарманың төлем шоттарын қалыптастыру сәтіне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 Бұл ретте, өтпелі өтінімдерді кері қайтарып алуға жол берілмейді.</w:t>
      </w:r>
    </w:p>
    <w:bookmarkEnd w:id="261"/>
    <w:bookmarkStart w:name="z334" w:id="262"/>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Басқарманың қайтару себебін (уәжді бас тарту) көрсете отырып,өтінімді қайтаруға мүмкіндігі бар.";</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36" w:id="263"/>
    <w:p>
      <w:pPr>
        <w:spacing w:after="0"/>
        <w:ind w:left="0"/>
        <w:jc w:val="both"/>
      </w:pPr>
      <w:r>
        <w:rPr>
          <w:rFonts w:ascii="Times New Roman"/>
          <w:b w:val="false"/>
          <w:i w:val="false"/>
          <w:color w:val="000000"/>
          <w:sz w:val="28"/>
        </w:rPr>
        <w:t>
      "75. Басқарма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не уәжді бас тартады. Бұл ретте, өтінімді (өтпелі өтінімді) растау туралы хабарлама не осы ұсынудан уәжді бас тарту электрондық құжат нысанында ауылшартауарынөндірушінің (ауылшаркооперативінің) СМЦЖ-дағы Жеке кабинетіне жіберіледі.</w:t>
      </w:r>
    </w:p>
    <w:bookmarkEnd w:id="263"/>
    <w:bookmarkStart w:name="z337" w:id="264"/>
    <w:p>
      <w:pPr>
        <w:spacing w:after="0"/>
        <w:ind w:left="0"/>
        <w:jc w:val="both"/>
      </w:pPr>
      <w:r>
        <w:rPr>
          <w:rFonts w:ascii="Times New Roman"/>
          <w:b w:val="false"/>
          <w:i w:val="false"/>
          <w:color w:val="000000"/>
          <w:sz w:val="28"/>
        </w:rPr>
        <w:t>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66-тармағы 4) тармақшасының талаптарын орындау үшін нақты өткізілген тыңайтқыштар жөніндегі мәліметтерді тізілімге енгізеді.</w:t>
      </w:r>
    </w:p>
    <w:bookmarkEnd w:id="264"/>
    <w:bookmarkStart w:name="z338" w:id="265"/>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осы Қағидалардың 66-тармағының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хабарлама қолжетімді болады.";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340" w:id="266"/>
    <w:p>
      <w:pPr>
        <w:spacing w:after="0"/>
        <w:ind w:left="0"/>
        <w:jc w:val="both"/>
      </w:pPr>
      <w:r>
        <w:rPr>
          <w:rFonts w:ascii="Times New Roman"/>
          <w:b w:val="false"/>
          <w:i w:val="false"/>
          <w:color w:val="000000"/>
          <w:sz w:val="28"/>
        </w:rPr>
        <w:t>
      "76. Басқарма тыңайтқыштардың құнын субсидиялау жөніндегі жеке ай сайынғы қаржыландыру жоспарына сәйкес СМЦЖ-да "Қазынашылық-Клиент" цифрлық жүйесіне жүктелетін субсидиялар төлеуге арналған төлем шотын:</w:t>
      </w:r>
    </w:p>
    <w:bookmarkEnd w:id="266"/>
    <w:bookmarkStart w:name="z341" w:id="267"/>
    <w:p>
      <w:pPr>
        <w:spacing w:after="0"/>
        <w:ind w:left="0"/>
        <w:jc w:val="both"/>
      </w:pPr>
      <w:r>
        <w:rPr>
          <w:rFonts w:ascii="Times New Roman"/>
          <w:b w:val="false"/>
          <w:i w:val="false"/>
          <w:color w:val="000000"/>
          <w:sz w:val="28"/>
        </w:rPr>
        <w:t>
      Басқарма осы Қағидалардың 75-тармағына сәйкес өтінімді қабылданғанын растағаннан кейін;</w:t>
      </w:r>
    </w:p>
    <w:bookmarkEnd w:id="267"/>
    <w:bookmarkStart w:name="z342" w:id="268"/>
    <w:p>
      <w:pPr>
        <w:spacing w:after="0"/>
        <w:ind w:left="0"/>
        <w:jc w:val="both"/>
      </w:pPr>
      <w:r>
        <w:rPr>
          <w:rFonts w:ascii="Times New Roman"/>
          <w:b w:val="false"/>
          <w:i w:val="false"/>
          <w:color w:val="000000"/>
          <w:sz w:val="28"/>
        </w:rPr>
        <w:t>
      осы Қағидалардың 66-тармағы 4) тармақшасының талаптарына сәйкес тыңайтқыштарды өндіруші нақты өткізілген тыңайтқыштар жөніндегі мәліметтерді тізілімге енгізгеннен кейін екі жұмыс күні ішінде қалыптастырады.</w:t>
      </w:r>
    </w:p>
    <w:bookmarkEnd w:id="268"/>
    <w:bookmarkStart w:name="z343" w:id="269"/>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345" w:id="270"/>
    <w:p>
      <w:pPr>
        <w:spacing w:after="0"/>
        <w:ind w:left="0"/>
        <w:jc w:val="both"/>
      </w:pPr>
      <w:r>
        <w:rPr>
          <w:rFonts w:ascii="Times New Roman"/>
          <w:b w:val="false"/>
          <w:i w:val="false"/>
          <w:color w:val="000000"/>
          <w:sz w:val="28"/>
        </w:rPr>
        <w:t>
      "79. Қазақстан Республикасы аумағында қолдануға рұқсат етілген субсидиялар нормасын есептеу үшін дақыл (өңделетін объект) және оларды қолдану регламенті туралы ақпаратты ескере отырып, пестицидтердің тізбесі Өсімдіктерді қорғау туралы заңның 6-бабы 9) тармақшасында көзделген тәртіппен бекітілетін Қазақстан Республикасы аумағында қолдануға рұқсат етілген пестицидтердің тізіміне (бұдан әрі – Пестицидтердің тізімі) сәйкес айқындалады.</w:t>
      </w:r>
    </w:p>
    <w:bookmarkEnd w:id="270"/>
    <w:bookmarkStart w:name="z346" w:id="271"/>
    <w:p>
      <w:pPr>
        <w:spacing w:after="0"/>
        <w:ind w:left="0"/>
        <w:jc w:val="both"/>
      </w:pPr>
      <w:r>
        <w:rPr>
          <w:rFonts w:ascii="Times New Roman"/>
          <w:b w:val="false"/>
          <w:i w:val="false"/>
          <w:color w:val="000000"/>
          <w:sz w:val="28"/>
        </w:rPr>
        <w:t>
      Пестицидтердің тізімін, сондай-ақ жаңадан тіркелген пестицидтер туралы ақпаратты Министрліктің Агроөнеркәсіптік кешендегі мемлекеттік инспекция комитеті (бұдан әрі – Комитет) тиісті бұйрықпен бекітілгеннен кейін 10 (он) жұмыс күні ішінде Басқармаға ұсынады. Пестицидтер тізімін Комитет – СМЦЖ-да, ЖАО – ЖАО-ның ресми интернет-ресурсында орналастырады.";</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348" w:id="272"/>
    <w:p>
      <w:pPr>
        <w:spacing w:after="0"/>
        <w:ind w:left="0"/>
        <w:jc w:val="both"/>
      </w:pPr>
      <w:r>
        <w:rPr>
          <w:rFonts w:ascii="Times New Roman"/>
          <w:b w:val="false"/>
          <w:i w:val="false"/>
          <w:color w:val="000000"/>
          <w:sz w:val="28"/>
        </w:rPr>
        <w:t>
      "80. Пестицидтер тізіміне сәйкес тіркеуші (өтінім беруші), сондай-ақ биоагенттерді (энтомофагтарды) жеткізуші кейінгі жылға ағымдағы жылдың 1 желтоқсанынан кешіктірмей және тиісті жылдың 1 шілдесінен кешіктірмей ЖАО-ға пестицидтердің, биоагенттердің (энтомофагтардың) тиісті түрлеріне баға ұсыныстарын (прайс-парақтарды) ұсынады.</w:t>
      </w:r>
    </w:p>
    <w:bookmarkEnd w:id="272"/>
    <w:bookmarkStart w:name="z349" w:id="273"/>
    <w:p>
      <w:pPr>
        <w:spacing w:after="0"/>
        <w:ind w:left="0"/>
        <w:jc w:val="both"/>
      </w:pPr>
      <w:r>
        <w:rPr>
          <w:rFonts w:ascii="Times New Roman"/>
          <w:b w:val="false"/>
          <w:i w:val="false"/>
          <w:color w:val="000000"/>
          <w:sz w:val="28"/>
        </w:rPr>
        <w:t>
      Басқарма республика бойынша пестицидтердің, биоагенттердің (энтомофагтардың) ең төменгі құнын айқындау үшін тиісті өңірдегі Пестицидтер тізіміндегі пестицидтердің (әсер етуші заттардың құрамы мен концентрациясын көрсете отырып), биоагенттердің (энтомофагтардың) бағаларын тиісті жылдың 1 қаңтарына және 1 тамызына дейін СМЦЖ-ға енгізеді.</w:t>
      </w:r>
    </w:p>
    <w:bookmarkEnd w:id="273"/>
    <w:bookmarkStart w:name="z350" w:id="274"/>
    <w:p>
      <w:pPr>
        <w:spacing w:after="0"/>
        <w:ind w:left="0"/>
        <w:jc w:val="both"/>
      </w:pPr>
      <w:r>
        <w:rPr>
          <w:rFonts w:ascii="Times New Roman"/>
          <w:b w:val="false"/>
          <w:i w:val="false"/>
          <w:color w:val="000000"/>
          <w:sz w:val="28"/>
        </w:rPr>
        <w:t xml:space="preserve">
       Пестицидтерге, биоагенттерге (энтомофагтарға) арналған субсидиялардың тізбесі мен нормалары ЖАО қаулысымен жыл сайын тиісті жылдың 1 сәуірінен кешіктірілмей бекітіледі және үш жұмыс күні ішінде СМЦЖ-да және ЖАО-ның ресми интернет-ресурсында орналастырылады. </w:t>
      </w:r>
    </w:p>
    <w:bookmarkEnd w:id="274"/>
    <w:bookmarkStart w:name="z351" w:id="275"/>
    <w:p>
      <w:pPr>
        <w:spacing w:after="0"/>
        <w:ind w:left="0"/>
        <w:jc w:val="both"/>
      </w:pPr>
      <w:r>
        <w:rPr>
          <w:rFonts w:ascii="Times New Roman"/>
          <w:b w:val="false"/>
          <w:i w:val="false"/>
          <w:color w:val="000000"/>
          <w:sz w:val="28"/>
        </w:rPr>
        <w:t>
      Пестицидтерге, биоагенттерге (энтомофагтарға) арналған субсидиялардың тізбесі мен нормаларына өзгерістер және (немесе) толықтырулар енгізуді көздейтін қаулы тиісті жылдың 1 қыркүйегінен кешіктірілмей бекітіледі.</w:t>
      </w:r>
    </w:p>
    <w:bookmarkEnd w:id="275"/>
    <w:bookmarkStart w:name="z352" w:id="276"/>
    <w:p>
      <w:pPr>
        <w:spacing w:after="0"/>
        <w:ind w:left="0"/>
        <w:jc w:val="both"/>
      </w:pPr>
      <w:r>
        <w:rPr>
          <w:rFonts w:ascii="Times New Roman"/>
          <w:b w:val="false"/>
          <w:i w:val="false"/>
          <w:color w:val="000000"/>
          <w:sz w:val="28"/>
        </w:rPr>
        <w:t>
      Бұл ретте пестицидтерге, биоагенттерге (энтомофагтарға) арналған субсидиялар тізбесі мен нормалары:</w:t>
      </w:r>
    </w:p>
    <w:bookmarkEnd w:id="276"/>
    <w:bookmarkStart w:name="z353" w:id="277"/>
    <w:p>
      <w:pPr>
        <w:spacing w:after="0"/>
        <w:ind w:left="0"/>
        <w:jc w:val="both"/>
      </w:pPr>
      <w:r>
        <w:rPr>
          <w:rFonts w:ascii="Times New Roman"/>
          <w:b w:val="false"/>
          <w:i w:val="false"/>
          <w:color w:val="000000"/>
          <w:sz w:val="28"/>
        </w:rPr>
        <w:t>
      Пестицидтердің тізімінде пестицидтердің болуы, сондай-ақ биоагенттерді (энтомофагтарды) жеткізушілер тізбесінде биоагенттердің (энтомофагтардың) болуы;</w:t>
      </w:r>
    </w:p>
    <w:bookmarkEnd w:id="277"/>
    <w:bookmarkStart w:name="z354" w:id="278"/>
    <w:p>
      <w:pPr>
        <w:spacing w:after="0"/>
        <w:ind w:left="0"/>
        <w:jc w:val="both"/>
      </w:pPr>
      <w:r>
        <w:rPr>
          <w:rFonts w:ascii="Times New Roman"/>
          <w:b w:val="false"/>
          <w:i w:val="false"/>
          <w:color w:val="000000"/>
          <w:sz w:val="28"/>
        </w:rPr>
        <w:t>
      субсидиялар нормаларын белгілеу үшін СМЦЖ функционалын пайдалана отырып, пестицидтерге, биоагенттерге (энтомофагтарға) қалыптасқан бағаларды талдау негізінде қалыптастырылады.";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356" w:id="279"/>
    <w:p>
      <w:pPr>
        <w:spacing w:after="0"/>
        <w:ind w:left="0"/>
        <w:jc w:val="both"/>
      </w:pPr>
      <w:r>
        <w:rPr>
          <w:rFonts w:ascii="Times New Roman"/>
          <w:b w:val="false"/>
          <w:i w:val="false"/>
          <w:color w:val="000000"/>
          <w:sz w:val="28"/>
        </w:rPr>
        <w:t>
      "82. Субсидиялар мынадай шарттар сақталған жағдайда төленеді:</w:t>
      </w:r>
    </w:p>
    <w:bookmarkEnd w:id="279"/>
    <w:bookmarkStart w:name="z357" w:id="280"/>
    <w:p>
      <w:pPr>
        <w:spacing w:after="0"/>
        <w:ind w:left="0"/>
        <w:jc w:val="both"/>
      </w:pPr>
      <w:r>
        <w:rPr>
          <w:rFonts w:ascii="Times New Roman"/>
          <w:b w:val="false"/>
          <w:i w:val="false"/>
          <w:color w:val="000000"/>
          <w:sz w:val="28"/>
        </w:rPr>
        <w:t>
      1) ауылшартауарынөндірушінің (ауылшаркооперативінің) "цифрлық үкіметтің" веб-порталы арқылы электронды түрде осы Қағидаларға 20-қосымшаға сәйкес нысан бойынша толық құны бойынша сатып алынған пестицидтер, биоагенттер (энтомофагтар) үшін субсидиялар алуға арналған өтінім беруі.</w:t>
      </w:r>
    </w:p>
    <w:bookmarkEnd w:id="280"/>
    <w:bookmarkStart w:name="z358" w:id="281"/>
    <w:p>
      <w:pPr>
        <w:spacing w:after="0"/>
        <w:ind w:left="0"/>
        <w:jc w:val="both"/>
      </w:pPr>
      <w:r>
        <w:rPr>
          <w:rFonts w:ascii="Times New Roman"/>
          <w:b w:val="false"/>
          <w:i w:val="false"/>
          <w:color w:val="000000"/>
          <w:sz w:val="28"/>
        </w:rPr>
        <w:t>
      Пестицидті, биоагенттi (энтомофагты) шарт негізінде пестицидтерді, биоагенттердi (энтомофагтарды) өндірушіден арзандатылған құны бойынша сатып алған кезде, ауылшартауарынөндіруші (ауылшаркооперативі) "цифрлық үкіметтің" веб-порталы арқылы электронды түрде осы Қағидаларға 21-қосымшаға сәйкес нысан бойынша өзіне тиесілі субсидияларды төлеу туралы өтпелі өтінім береді.</w:t>
      </w:r>
    </w:p>
    <w:bookmarkEnd w:id="281"/>
    <w:bookmarkStart w:name="z359" w:id="282"/>
    <w:p>
      <w:pPr>
        <w:spacing w:after="0"/>
        <w:ind w:left="0"/>
        <w:jc w:val="both"/>
      </w:pPr>
      <w:r>
        <w:rPr>
          <w:rFonts w:ascii="Times New Roman"/>
          <w:b w:val="false"/>
          <w:i w:val="false"/>
          <w:color w:val="000000"/>
          <w:sz w:val="28"/>
        </w:rPr>
        <w:t>
      Мұндай жағдайда, субсидиялар пестицидтерді, биоагенттердi (энтомофагтарды) өндірушіге пестицидтерді, биоагенттердi (энтомофагтарды) өндіруші күнтізбелік отыз күннен кешіктірмей нақты өткізілген пестицидтер, биоагенттер (энтомофагтар) жөніндегі мәліметтерді өтпелі өтінімге енгізген жағдайда, осы Қағидалардың 89-тармағына сәйкес төленеді.</w:t>
      </w:r>
    </w:p>
    <w:bookmarkEnd w:id="282"/>
    <w:bookmarkStart w:name="z360" w:id="283"/>
    <w:p>
      <w:pPr>
        <w:spacing w:after="0"/>
        <w:ind w:left="0"/>
        <w:jc w:val="both"/>
      </w:pPr>
      <w:r>
        <w:rPr>
          <w:rFonts w:ascii="Times New Roman"/>
          <w:b w:val="false"/>
          <w:i w:val="false"/>
          <w:color w:val="000000"/>
          <w:sz w:val="28"/>
        </w:rPr>
        <w:t xml:space="preserve">
      Пестицидтерді, биоагенттердi (энтомофагтар) өндірушілер өтпелі өтінімге нақты өткізілген пестицидтер, биоагенттер (энтомофагтар) жөніндегі мәліметтерді белгіленген мерзімде уақтылы енгізбеген жағдайда, ауылшартауарынөндіруші (ауылшаркооперативі) өтпелі өтінімді қайта береді. </w:t>
      </w:r>
    </w:p>
    <w:bookmarkEnd w:id="283"/>
    <w:bookmarkStart w:name="z361" w:id="284"/>
    <w:p>
      <w:pPr>
        <w:spacing w:after="0"/>
        <w:ind w:left="0"/>
        <w:jc w:val="both"/>
      </w:pPr>
      <w:r>
        <w:rPr>
          <w:rFonts w:ascii="Times New Roman"/>
          <w:b w:val="false"/>
          <w:i w:val="false"/>
          <w:color w:val="000000"/>
          <w:sz w:val="28"/>
        </w:rPr>
        <w:t>
      Бұл ретте, СМЦЖ-да Қағидалардың тармағы 1) тармақшасының үшінші және төртінші бөліктерінде белгіленген мерзімдерде пестицидтер, биоагенттер (энтомофагтар) өткізілмеген ауылшартауарынөндірушілердің (ауылшаркооперативтерінің) тізімі қалыптастырылады;</w:t>
      </w:r>
    </w:p>
    <w:bookmarkEnd w:id="284"/>
    <w:bookmarkStart w:name="z362" w:id="285"/>
    <w:p>
      <w:pPr>
        <w:spacing w:after="0"/>
        <w:ind w:left="0"/>
        <w:jc w:val="both"/>
      </w:pPr>
      <w:r>
        <w:rPr>
          <w:rFonts w:ascii="Times New Roman"/>
          <w:b w:val="false"/>
          <w:i w:val="false"/>
          <w:color w:val="000000"/>
          <w:sz w:val="28"/>
        </w:rPr>
        <w:t>
      2) ауылшартауарынөндіруші (ауылшаркооперативі) берген және ЭЦҚ-сы қойылған өтінімнің (өтпелі өтінімнің) СМЦЖ-да тіркелуі;</w:t>
      </w:r>
    </w:p>
    <w:bookmarkEnd w:id="285"/>
    <w:bookmarkStart w:name="z363" w:id="286"/>
    <w:p>
      <w:pPr>
        <w:spacing w:after="0"/>
        <w:ind w:left="0"/>
        <w:jc w:val="both"/>
      </w:pPr>
      <w:r>
        <w:rPr>
          <w:rFonts w:ascii="Times New Roman"/>
          <w:b w:val="false"/>
          <w:i w:val="false"/>
          <w:color w:val="000000"/>
          <w:sz w:val="28"/>
        </w:rPr>
        <w:t>
      3) СМЦЖ-да ауылшартауарынөндірушіде (ауылшаркооперативінде) деректері СМЦЖ-дың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СМЦЖ-да пестицидтерді, биоагенттердi (энтомофагтарды) өндірушінің жеке шоты болуы қажет;</w:t>
      </w:r>
    </w:p>
    <w:bookmarkEnd w:id="286"/>
    <w:bookmarkStart w:name="z364" w:id="287"/>
    <w:p>
      <w:pPr>
        <w:spacing w:after="0"/>
        <w:ind w:left="0"/>
        <w:jc w:val="both"/>
      </w:pPr>
      <w:r>
        <w:rPr>
          <w:rFonts w:ascii="Times New Roman"/>
          <w:b w:val="false"/>
          <w:i w:val="false"/>
          <w:color w:val="000000"/>
          <w:sz w:val="28"/>
        </w:rPr>
        <w:t>
      4) СМЦЖ бен электрондық шот-фактураларды қабылдау және өңдеу цифрлық жүйесінің өзара ақпараттық іс-қимылы нәтижесінде ауылшартауарынөндірушінің (ауылшаркооперативінің) пестицидтерді, биоагенттерді (энтомофагтарды) өткізгенінің расталуы.</w:t>
      </w:r>
    </w:p>
    <w:bookmarkEnd w:id="287"/>
    <w:bookmarkStart w:name="z365" w:id="288"/>
    <w:p>
      <w:pPr>
        <w:spacing w:after="0"/>
        <w:ind w:left="0"/>
        <w:jc w:val="both"/>
      </w:pPr>
      <w:r>
        <w:rPr>
          <w:rFonts w:ascii="Times New Roman"/>
          <w:b w:val="false"/>
          <w:i w:val="false"/>
          <w:color w:val="000000"/>
          <w:sz w:val="28"/>
        </w:rPr>
        <w:t>
      Ауылшартауарынөндіруші (ауылшаркооперативі) электрондық шот-фактуралардың цифрлық жүйесін пайдаланбайтын шетелдік пестицидтер, биоагенттер (энтомофагтар) өндірушіден пестицидтерді, биоагенттердi (энтомофагтарды) тікелей сатып алған жағдайда, пестицидтерді, биоагенттердi (энтомофагтарды) сатып алуға жұмсалған шығындар кедендік декларацияның мәліметтерімен (Еуразиялық экономикалық одаққа кірмейтін елдерден пестицидтер, биоагенттер (энтомофагтар) сатып алған ауылшартауарынөндіруші немесе ауылшаркооперативі үшін) немесе тауардың Еуразиялық экономикалық одаққа мүше мемлекеттердің аумағынан әкелінгенін растайтын Кодекстің 530-бабының 2-тармағына сәйкес салық органының белгісі қойыла отырып, тауарларды әкелу және жанама салықтарды төлеу туралы өтінішпен (өтініштермен) расталады.</w:t>
      </w:r>
    </w:p>
    <w:bookmarkEnd w:id="288"/>
    <w:bookmarkStart w:name="z366" w:id="289"/>
    <w:p>
      <w:pPr>
        <w:spacing w:after="0"/>
        <w:ind w:left="0"/>
        <w:jc w:val="both"/>
      </w:pPr>
      <w:r>
        <w:rPr>
          <w:rFonts w:ascii="Times New Roman"/>
          <w:b w:val="false"/>
          <w:i w:val="false"/>
          <w:color w:val="000000"/>
          <w:sz w:val="28"/>
        </w:rPr>
        <w:t>
      Өңдеуші кәсіпорын пестицидтерді, биоагенттерді (энтомофагтарды), кейіннен ауылшартауарынөндірушілердің (ауылшаркооперативтерінің) пайдалануына сатып алған жағдайда, сатып алынған пестицидтер, биоагенттер (энтомофагтар) үшін шығындарды (өтінім беру сәтінде) өңдеуші кәсіпорын растайды. Бұл ретте ауылшартауарынөндіруші (ауылшаркооперативі) және өңдеуші кәсіпорын, пестицидтерді, биоагенттерді (энтомофагтарды) жеткізуші арасындағы шарттың көшірмесін қоса бере отырып өтінім берген ауылшартауарынөндіруші (ауылшаркооперативі) субсидия алушы болып болып табылады;</w:t>
      </w:r>
    </w:p>
    <w:bookmarkEnd w:id="289"/>
    <w:bookmarkStart w:name="z367" w:id="290"/>
    <w:p>
      <w:pPr>
        <w:spacing w:after="0"/>
        <w:ind w:left="0"/>
        <w:jc w:val="both"/>
      </w:pPr>
      <w:r>
        <w:rPr>
          <w:rFonts w:ascii="Times New Roman"/>
          <w:b w:val="false"/>
          <w:i w:val="false"/>
          <w:color w:val="000000"/>
          <w:sz w:val="28"/>
        </w:rPr>
        <w:t>
      5) ауылшартауарөндірушіде (ауылшаркооперативінде) СМЦЖ-дың жылжымайтын мүліктің бірыңғай мемлекеттік кадастрының цифрлық жүйесімен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 (республикалық маңызы бар қалалардың аумағында орналасқан жағдайда – елді мекендердің ауыл шаруашылығы мақсатындағы жерлерінің болуы кезінде).</w:t>
      </w:r>
    </w:p>
    <w:bookmarkEnd w:id="290"/>
    <w:bookmarkStart w:name="z368" w:id="291"/>
    <w:p>
      <w:pPr>
        <w:spacing w:after="0"/>
        <w:ind w:left="0"/>
        <w:jc w:val="both"/>
      </w:pPr>
      <w:r>
        <w:rPr>
          <w:rFonts w:ascii="Times New Roman"/>
          <w:b w:val="false"/>
          <w:i w:val="false"/>
          <w:color w:val="000000"/>
          <w:sz w:val="28"/>
        </w:rPr>
        <w:t>
      Өндірістік жылыжай кешенінде немесе фермерлік жылыжайда ауыл шаруашылығы дақылдарын өсіру кезінде ауылшартауарөндірушіде (ауылшаркооперативінде) жер пайдалану және (немесе) жеке меншік құқығында ауыл шаруашылығы мақсатындағы, елді мекендер немесе өнеркәсіп жерлерінде орналасқан, тиісті алаңда жер пайдалану және (немесе) жеке меншік құқығындағы жер учаскелерінің болуы. Жылыжай кешендерінің тізбесін (кадастрлық нөмірі мен жылыжайдың жұмыс алаңы көрсетілген) СМЦЖ-ға Басқарма орналастырады.</w:t>
      </w:r>
    </w:p>
    <w:bookmarkEnd w:id="291"/>
    <w:bookmarkStart w:name="z369" w:id="292"/>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учаскелерінің болуы туралы талап Қазақстан Республикасының азаматтық заңнамасына сәйкес бірлескен шаруашылық қызмет туралы шарт негізінде әрекет ететін ауылшартауарөндіруші өтінім (өтпелі өтінім) берген жағдайда, осындай жер учаскелері бар бірлескен шаруашылық қызмет туралы шартқа қатысушыға қатысты қолданылады. Бұл ретте бірлескен шаруашылық қызмет туралы шарттың көшірмесін қоса бере отырып, өтінім (өтпелі өтінім) берген ауылшартауарөндіруші субсидия алушы болып табылады.</w:t>
      </w:r>
    </w:p>
    <w:bookmarkEnd w:id="292"/>
    <w:bookmarkStart w:name="z370" w:id="293"/>
    <w:p>
      <w:pPr>
        <w:spacing w:after="0"/>
        <w:ind w:left="0"/>
        <w:jc w:val="both"/>
      </w:pPr>
      <w:r>
        <w:rPr>
          <w:rFonts w:ascii="Times New Roman"/>
          <w:b w:val="false"/>
          <w:i w:val="false"/>
          <w:color w:val="000000"/>
          <w:sz w:val="28"/>
        </w:rPr>
        <w:t>
      Мүшелеріне жер учаскелері тіркелген ауылшаркооперативі мынадай жағдайларда субсидияға өтінім (өтпелі өтінім) береді:</w:t>
      </w:r>
    </w:p>
    <w:bookmarkEnd w:id="293"/>
    <w:bookmarkStart w:name="z371" w:id="294"/>
    <w:p>
      <w:pPr>
        <w:spacing w:after="0"/>
        <w:ind w:left="0"/>
        <w:jc w:val="both"/>
      </w:pPr>
      <w:r>
        <w:rPr>
          <w:rFonts w:ascii="Times New Roman"/>
          <w:b w:val="false"/>
          <w:i w:val="false"/>
          <w:color w:val="000000"/>
          <w:sz w:val="28"/>
        </w:rPr>
        <w:t>
      ауылшаркооперативінің мүшелері пестицидтер, биоагенттер (энтомофагтар) сатып алған кезде, бұл ретте ауылшаркооператив мүшелері субсидия алушылар болып табылады;</w:t>
      </w:r>
    </w:p>
    <w:bookmarkEnd w:id="294"/>
    <w:bookmarkStart w:name="z372" w:id="295"/>
    <w:p>
      <w:pPr>
        <w:spacing w:after="0"/>
        <w:ind w:left="0"/>
        <w:jc w:val="both"/>
      </w:pPr>
      <w:r>
        <w:rPr>
          <w:rFonts w:ascii="Times New Roman"/>
          <w:b w:val="false"/>
          <w:i w:val="false"/>
          <w:color w:val="000000"/>
          <w:sz w:val="28"/>
        </w:rPr>
        <w:t>
      ауылшаркооперативі пестицидтер, биоагенттер (энтомофагтар) сатып алған кезде, бұл ретте ауылшаркооперативі субсидия алушы болып табылады.</w:t>
      </w:r>
    </w:p>
    <w:bookmarkEnd w:id="295"/>
    <w:bookmarkStart w:name="z373" w:id="296"/>
    <w:p>
      <w:pPr>
        <w:spacing w:after="0"/>
        <w:ind w:left="0"/>
        <w:jc w:val="both"/>
      </w:pPr>
      <w:r>
        <w:rPr>
          <w:rFonts w:ascii="Times New Roman"/>
          <w:b w:val="false"/>
          <w:i w:val="false"/>
          <w:color w:val="000000"/>
          <w:sz w:val="28"/>
        </w:rPr>
        <w:t>
      Бұл ретте ауылшаркооперативіне мүшелік ауылшаркооперативі мүшелерінің жалпы жиналысының ауылшаркооперативінің мүшелеріне қабылдау туралы шешімінен үзінді-көшірменің электрондық көшірмесін өтінімге қоса тіркеу жолымен расталады.</w:t>
      </w:r>
    </w:p>
    <w:bookmarkEnd w:id="296"/>
    <w:bookmarkStart w:name="z374" w:id="297"/>
    <w:p>
      <w:pPr>
        <w:spacing w:after="0"/>
        <w:ind w:left="0"/>
        <w:jc w:val="both"/>
      </w:pPr>
      <w:r>
        <w:rPr>
          <w:rFonts w:ascii="Times New Roman"/>
          <w:b w:val="false"/>
          <w:i w:val="false"/>
          <w:color w:val="000000"/>
          <w:sz w:val="28"/>
        </w:rPr>
        <w:t>
      Бірлескен кәсіпкерлік түрінде ұйымдасқан, мүшелеріне жер учаскесі тіркелген шаруа немесе фермер қожалығы субсидияға өтінімді (өтпелі өтінімді) шаруа немесе фермер қожалығы пестицидтер, биоагенттер (энтомофагтар) сатып алған кезде береді, бұл ретте шаруа немесе фермер қожалығы субсидия алушы болып табылады.</w:t>
      </w:r>
    </w:p>
    <w:bookmarkEnd w:id="297"/>
    <w:bookmarkStart w:name="z375" w:id="298"/>
    <w:p>
      <w:pPr>
        <w:spacing w:after="0"/>
        <w:ind w:left="0"/>
        <w:jc w:val="both"/>
      </w:pPr>
      <w:r>
        <w:rPr>
          <w:rFonts w:ascii="Times New Roman"/>
          <w:b w:val="false"/>
          <w:i w:val="false"/>
          <w:color w:val="000000"/>
          <w:sz w:val="28"/>
        </w:rPr>
        <w:t>
      Шаруа немесе фермер қожалығына мүшелік Қазақстан Республикасы Қаржы министрлігінің Мемлекеттік кірістер комитетінің деректерімен салыстырып-тексеру жолымен расталады;</w:t>
      </w:r>
    </w:p>
    <w:bookmarkEnd w:id="298"/>
    <w:bookmarkStart w:name="z376" w:id="299"/>
    <w:p>
      <w:pPr>
        <w:spacing w:after="0"/>
        <w:ind w:left="0"/>
        <w:jc w:val="both"/>
      </w:pPr>
      <w:r>
        <w:rPr>
          <w:rFonts w:ascii="Times New Roman"/>
          <w:b w:val="false"/>
          <w:i w:val="false"/>
          <w:color w:val="000000"/>
          <w:sz w:val="28"/>
        </w:rPr>
        <w:t>
      Лизинг берушіге жер учаскелерінің жер пайдалану және (немесе) жеке меншік құқығын беруді көздейтін дайын объектінің лизингі жағдайында ауылшартауарөндіруші (ауылшаркооперативі) лизинг беруші растайтын жер учаскелерінің деректемелерін көрсетеді;</w:t>
      </w:r>
    </w:p>
    <w:bookmarkEnd w:id="299"/>
    <w:bookmarkStart w:name="z377" w:id="300"/>
    <w:p>
      <w:pPr>
        <w:spacing w:after="0"/>
        <w:ind w:left="0"/>
        <w:jc w:val="both"/>
      </w:pPr>
      <w:r>
        <w:rPr>
          <w:rFonts w:ascii="Times New Roman"/>
          <w:b w:val="false"/>
          <w:i w:val="false"/>
          <w:color w:val="000000"/>
          <w:sz w:val="28"/>
        </w:rPr>
        <w:t>
      6) соңғы екі жылдағы (ағымдағы және алдыңғы жылдары) ауыспалы егіс туралы мәліметтің болуы.";</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379" w:id="301"/>
    <w:p>
      <w:pPr>
        <w:spacing w:after="0"/>
        <w:ind w:left="0"/>
        <w:jc w:val="both"/>
      </w:pPr>
      <w:r>
        <w:rPr>
          <w:rFonts w:ascii="Times New Roman"/>
          <w:b w:val="false"/>
          <w:i w:val="false"/>
          <w:color w:val="000000"/>
          <w:sz w:val="28"/>
        </w:rPr>
        <w:t>
      "85. Ағымдағы жылы және өткен жылдың 4 (төртінші) тоқсанында сатып алынған пестицидтер, биоагенттер (энтомофагтар) үшін өтінімдерді (өтпелі өтінімдерді) қабылдау жер учаскесінің орналасқан жері бойынша тиісті жылдың 1 сәуірі мен 1 желтоқсаны аралығында жүзеге асырылады.</w:t>
      </w:r>
    </w:p>
    <w:bookmarkEnd w:id="301"/>
    <w:bookmarkStart w:name="z380" w:id="302"/>
    <w:p>
      <w:pPr>
        <w:spacing w:after="0"/>
        <w:ind w:left="0"/>
        <w:jc w:val="both"/>
      </w:pPr>
      <w:r>
        <w:rPr>
          <w:rFonts w:ascii="Times New Roman"/>
          <w:b w:val="false"/>
          <w:i w:val="false"/>
          <w:color w:val="000000"/>
          <w:sz w:val="28"/>
        </w:rPr>
        <w:t>
      ЖАО өтінімдерді (өтпелі өтінімдерді) қабылдау басталғанға дейін күнтізбелік он төрт күн бұрын, оның ішінде қосымша қаражат бөлу кезінде ЖАО-ның ресми интернет-ресурсында және СМЦЖ-да өтінімдерді (өтпелі өтінімдерді) қабылдаудың басталған күні туралы хабарландыру орналастырады.";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382" w:id="303"/>
    <w:p>
      <w:pPr>
        <w:spacing w:after="0"/>
        <w:ind w:left="0"/>
        <w:jc w:val="both"/>
      </w:pPr>
      <w:r>
        <w:rPr>
          <w:rFonts w:ascii="Times New Roman"/>
          <w:b w:val="false"/>
          <w:i w:val="false"/>
          <w:color w:val="000000"/>
          <w:sz w:val="28"/>
        </w:rPr>
        <w:t>
      "88. Ауылшартауарөндіруші (ауылшаркооперативі) өтінімді немесе өтпелі өтінімді қалыптастыру мен тіркеуді Жеке кабинетте мынадай тәртіппен жүргізеді:</w:t>
      </w:r>
    </w:p>
    <w:bookmarkEnd w:id="303"/>
    <w:bookmarkStart w:name="z383" w:id="304"/>
    <w:p>
      <w:pPr>
        <w:spacing w:after="0"/>
        <w:ind w:left="0"/>
        <w:jc w:val="both"/>
      </w:pPr>
      <w:r>
        <w:rPr>
          <w:rFonts w:ascii="Times New Roman"/>
          <w:b w:val="false"/>
          <w:i w:val="false"/>
          <w:color w:val="000000"/>
          <w:sz w:val="28"/>
        </w:rPr>
        <w:t>
      1) осы Қағидалардың 82-тармағы 4), 5) тармақшаларының талаптарын СМЦЖ-бен тексеру үшін қажетті мәліметтер енгізіле отырып, өтінім (не осы Қағидалардың 82-тармағының 5) тармақшасының талаптарын СМЦЖ-бен тексеру үшін оған қажетті мәліметтер енгізіле отырып, өтпелі өтінім) қалыптастырылады;</w:t>
      </w:r>
    </w:p>
    <w:bookmarkEnd w:id="304"/>
    <w:bookmarkStart w:name="z384" w:id="305"/>
    <w:p>
      <w:pPr>
        <w:spacing w:after="0"/>
        <w:ind w:left="0"/>
        <w:jc w:val="both"/>
      </w:pPr>
      <w:r>
        <w:rPr>
          <w:rFonts w:ascii="Times New Roman"/>
          <w:b w:val="false"/>
          <w:i w:val="false"/>
          <w:color w:val="000000"/>
          <w:sz w:val="28"/>
        </w:rPr>
        <w:t>
      2) өтінім немесе өтпелі өтінім СМЦЖ-да ауылшартауарөндірушінің оған ЭЦҚ-сын қою арқылы тіркеледі және Басқарманың Жеке кабинетінде қолжетімді болады. Веб-порталда көрсетілген Басқарманың электрондық мекенжайына қарастыруға өтінімнің немесе өтпелі өтінімнің келіп түскені туралы электрондық хабарлама жолданады.</w:t>
      </w:r>
    </w:p>
    <w:bookmarkEnd w:id="305"/>
    <w:bookmarkStart w:name="z385" w:id="306"/>
    <w:p>
      <w:pPr>
        <w:spacing w:after="0"/>
        <w:ind w:left="0"/>
        <w:jc w:val="both"/>
      </w:pPr>
      <w:r>
        <w:rPr>
          <w:rFonts w:ascii="Times New Roman"/>
          <w:b w:val="false"/>
          <w:i w:val="false"/>
          <w:color w:val="000000"/>
          <w:sz w:val="28"/>
        </w:rPr>
        <w:t>
      Егер Басқарма төлем шоттарын қалыптастырған сәтке дейін тіркелген өтінімде деректер сәйкессіздігінің бар екені анықталса, ауылшартауарөндірушінің (ауылшаркооперативінің) себебін көрсете отырып, өтінімді кері қайтарып алуға мүмкіндігі болады.</w:t>
      </w:r>
    </w:p>
    <w:bookmarkEnd w:id="306"/>
    <w:bookmarkStart w:name="z386" w:id="307"/>
    <w:p>
      <w:pPr>
        <w:spacing w:after="0"/>
        <w:ind w:left="0"/>
        <w:jc w:val="both"/>
      </w:pPr>
      <w:r>
        <w:rPr>
          <w:rFonts w:ascii="Times New Roman"/>
          <w:b w:val="false"/>
          <w:i w:val="false"/>
          <w:color w:val="000000"/>
          <w:sz w:val="28"/>
        </w:rPr>
        <w:t>
      Бұл ретте, төлем шоттары қалыптастырылғаннан кейін деректердің сәйкессіздігі анықталған жағдайда, субсидиялар төленген сәтке дейін Басқарма қайтару себебін (уәжді бас тарту) көрсете отырып,өтінімді қайтаруға мүмкіндігі бар.";</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88" w:id="308"/>
    <w:p>
      <w:pPr>
        <w:spacing w:after="0"/>
        <w:ind w:left="0"/>
        <w:jc w:val="both"/>
      </w:pPr>
      <w:r>
        <w:rPr>
          <w:rFonts w:ascii="Times New Roman"/>
          <w:b w:val="false"/>
          <w:i w:val="false"/>
          <w:color w:val="000000"/>
          <w:sz w:val="28"/>
        </w:rPr>
        <w:t>
      "89. Басқарма өтінімді немесе өтпелі өтінімді тіркеген сәттен бастап бір жұмыс күнi iшiнде ЭЦҚ-ны пайдалана отырып, тиісті хабарламаға қол қою жолымен оның қабылданғанын растайды не уәжді бас тарту шығарады. Бұл ретте, өтінімді (өтпелі өтінімді) растау туралы хабарлама не уәжді бас тарту электрондық құжат нысанында ауылшартауарынөндірушінің (ауылшаркооперативінің) СМЦЖ-дағы Жеке кабинетіне жіберіледі.</w:t>
      </w:r>
    </w:p>
    <w:bookmarkEnd w:id="308"/>
    <w:bookmarkStart w:name="z389" w:id="309"/>
    <w:p>
      <w:pPr>
        <w:spacing w:after="0"/>
        <w:ind w:left="0"/>
        <w:jc w:val="both"/>
      </w:pPr>
      <w:r>
        <w:rPr>
          <w:rFonts w:ascii="Times New Roman"/>
          <w:b w:val="false"/>
          <w:i w:val="false"/>
          <w:color w:val="000000"/>
          <w:sz w:val="28"/>
        </w:rPr>
        <w:t>
      Бұл ретте өтпелі өтінімнің қабылданғаны туралы хабарлама пестицидтерді, биоагенттерді (энтомофагтарды) өндірушінің Жеке кабинетінде қолжетімді болады. Пестицидтерді, биоагенттерді (энтомофагтарды) өндіруші осы Қағидалардың 82-тармағының 4) тармақшасының талаптарын орындау үшін нақты өткізілген пестицидтер, биоагенттер (энтомофагтар) жөніндегі мәліметтерді тізілімге енгізеді.</w:t>
      </w:r>
    </w:p>
    <w:bookmarkEnd w:id="309"/>
    <w:bookmarkStart w:name="z390" w:id="310"/>
    <w:p>
      <w:pPr>
        <w:spacing w:after="0"/>
        <w:ind w:left="0"/>
        <w:jc w:val="both"/>
      </w:pPr>
      <w:r>
        <w:rPr>
          <w:rFonts w:ascii="Times New Roman"/>
          <w:b w:val="false"/>
          <w:i w:val="false"/>
          <w:color w:val="000000"/>
          <w:sz w:val="28"/>
        </w:rPr>
        <w:t>
      Пестицидтерді, биоагенттерді (энтомофагтарды) өндіруші өтпелі өтінімге нақты өткізілген пестицидтер, биоагенттер (энтомофагтар) жөніндегі мәліметтерді осы Қағидалардың 82-тармағының 1) тармақшасында белгіленген мерзімде уақтылы енгізбеген жағдайда, өтпелі өтінім жойылады. Бұл ретте, ауылшартауарөндірушінің (ауылшаркооперативінің) Жеке кабинетінде өтпелі өтінімнің жойылғаны туралы хабарлама қолжетімді болады.";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92" w:id="311"/>
    <w:p>
      <w:pPr>
        <w:spacing w:after="0"/>
        <w:ind w:left="0"/>
        <w:jc w:val="both"/>
      </w:pPr>
      <w:r>
        <w:rPr>
          <w:rFonts w:ascii="Times New Roman"/>
          <w:b w:val="false"/>
          <w:i w:val="false"/>
          <w:color w:val="000000"/>
          <w:sz w:val="28"/>
        </w:rPr>
        <w:t>
      "90. Басқарма Қаржыландыру жоспарына сәйкес СМЦЖ-да екі жұмыс күні ішінде "Қазынашылық-Клиент" цифрлық жүйесіне жүктелетін субсидиялар төлеуге төленетін шоттарды қалыптастырады:</w:t>
      </w:r>
    </w:p>
    <w:bookmarkEnd w:id="311"/>
    <w:bookmarkStart w:name="z393" w:id="312"/>
    <w:p>
      <w:pPr>
        <w:spacing w:after="0"/>
        <w:ind w:left="0"/>
        <w:jc w:val="both"/>
      </w:pPr>
      <w:r>
        <w:rPr>
          <w:rFonts w:ascii="Times New Roman"/>
          <w:b w:val="false"/>
          <w:i w:val="false"/>
          <w:color w:val="000000"/>
          <w:sz w:val="28"/>
        </w:rPr>
        <w:t>
      осы Қағидалардың 89-тармағына сәйкес Басқарма өтінімді қабылдағанын растағаннан кейін;</w:t>
      </w:r>
    </w:p>
    <w:bookmarkEnd w:id="312"/>
    <w:bookmarkStart w:name="z394" w:id="313"/>
    <w:p>
      <w:pPr>
        <w:spacing w:after="0"/>
        <w:ind w:left="0"/>
        <w:jc w:val="both"/>
      </w:pPr>
      <w:r>
        <w:rPr>
          <w:rFonts w:ascii="Times New Roman"/>
          <w:b w:val="false"/>
          <w:i w:val="false"/>
          <w:color w:val="000000"/>
          <w:sz w:val="28"/>
        </w:rPr>
        <w:t>
      пестицидтерді, биоагенттерді (энтомофагтарды) өндіруші осы Қағидалардың 82-тармағы 4) тармақшасының талаптарына сәйкес нақты өткізілген пестицидтер, биоагенттер (энтомофагтар) туралы мәліметтерді тізілімге енгізгеннен кейін СМЦЖ-да қалыптастырады.</w:t>
      </w:r>
    </w:p>
    <w:bookmarkEnd w:id="313"/>
    <w:bookmarkStart w:name="z395" w:id="314"/>
    <w:p>
      <w:pPr>
        <w:spacing w:after="0"/>
        <w:ind w:left="0"/>
        <w:jc w:val="both"/>
      </w:pPr>
      <w:r>
        <w:rPr>
          <w:rFonts w:ascii="Times New Roman"/>
          <w:b w:val="false"/>
          <w:i w:val="false"/>
          <w:color w:val="000000"/>
          <w:sz w:val="28"/>
        </w:rPr>
        <w:t>
      Бұл ретте, субсидиялардың аударылғаны туралы хабарлама электрондық құжат нысанында ауылшартауарынөндірушінің (ауылшаркооперативінің) Жеке кабинетіне жіберіледі.";</w:t>
      </w:r>
    </w:p>
    <w:bookmarkEnd w:id="314"/>
    <w:bookmarkStart w:name="z396" w:id="3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315"/>
    <w:bookmarkStart w:name="z397" w:id="3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316"/>
    <w:bookmarkStart w:name="z398" w:id="3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жаңа редакцияда жазылсын;</w:t>
      </w:r>
    </w:p>
    <w:bookmarkEnd w:id="317"/>
    <w:bookmarkStart w:name="z399" w:id="3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Тізбеге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жаңа редакцияда жазылсын.</w:t>
      </w:r>
    </w:p>
    <w:bookmarkEnd w:id="318"/>
    <w:bookmarkStart w:name="z400" w:id="319"/>
    <w:p>
      <w:pPr>
        <w:spacing w:after="0"/>
        <w:ind w:left="0"/>
        <w:jc w:val="both"/>
      </w:pPr>
      <w:r>
        <w:rPr>
          <w:rFonts w:ascii="Times New Roman"/>
          <w:b w:val="false"/>
          <w:i w:val="false"/>
          <w:color w:val="000000"/>
          <w:sz w:val="28"/>
        </w:rPr>
        <w:t xml:space="preserve">
      4. "Сұрыптық сынау саласындағы мемлекеттік мекеменің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қағидаларын бекіту туралы" Қазақстан Республикасы Ауыл шаруашылығы министрінің 2025 жылғы 29 сәуірдегі № 135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36050 болып тіркелген) мынадай өзгерістер енгізілсін:</w:t>
      </w:r>
    </w:p>
    <w:bookmarkEnd w:id="319"/>
    <w:bookmarkStart w:name="z401" w:id="320"/>
    <w:p>
      <w:pPr>
        <w:spacing w:after="0"/>
        <w:ind w:left="0"/>
        <w:jc w:val="both"/>
      </w:pPr>
      <w:r>
        <w:rPr>
          <w:rFonts w:ascii="Times New Roman"/>
          <w:b w:val="false"/>
          <w:i w:val="false"/>
          <w:color w:val="000000"/>
          <w:sz w:val="28"/>
        </w:rPr>
        <w:t xml:space="preserve">
      көрсетілген бұйрықпен бекітілген Сұрыптық сынау саласындағы мемлекеттік мекеменің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20"/>
    <w:bookmarkStart w:name="z402" w:id="321"/>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39) тармақшалары</w:t>
      </w:r>
      <w:r>
        <w:rPr>
          <w:rFonts w:ascii="Times New Roman"/>
          <w:b w:val="false"/>
          <w:i w:val="false"/>
          <w:color w:val="000000"/>
          <w:sz w:val="28"/>
        </w:rPr>
        <w:t xml:space="preserve"> мынадай редакцияда жазылсын:</w:t>
      </w:r>
    </w:p>
    <w:bookmarkEnd w:id="321"/>
    <w:bookmarkStart w:name="z403" w:id="322"/>
    <w:p>
      <w:pPr>
        <w:spacing w:after="0"/>
        <w:ind w:left="0"/>
        <w:jc w:val="both"/>
      </w:pPr>
      <w:r>
        <w:rPr>
          <w:rFonts w:ascii="Times New Roman"/>
          <w:b w:val="false"/>
          <w:i w:val="false"/>
          <w:color w:val="000000"/>
          <w:sz w:val="28"/>
        </w:rPr>
        <w:t>
      "26) ауыл шаруашылығы өсімдіктерін сұрыптық сынау саласындағы нәтижелерді деректерін автоматты түрде өңдеуге офистік жабдықтарды, офистік техниканы, цифрлық жүйелер мен бағдарламалық қамтылымды, вирусқа қарсы бағдарламаны, арнайы бағдарламалық қамтылымды сатып алуға және орнатуға;</w:t>
      </w:r>
    </w:p>
    <w:bookmarkEnd w:id="322"/>
    <w:bookmarkStart w:name="z404" w:id="323"/>
    <w:p>
      <w:pPr>
        <w:spacing w:after="0"/>
        <w:ind w:left="0"/>
        <w:jc w:val="both"/>
      </w:pPr>
      <w:r>
        <w:rPr>
          <w:rFonts w:ascii="Times New Roman"/>
          <w:b w:val="false"/>
          <w:i w:val="false"/>
          <w:color w:val="000000"/>
          <w:sz w:val="28"/>
        </w:rPr>
        <w:t>
      39) цифрлық тіркеу жүйесіндегі клиенттің дербес шотына жылдық қызмет көрсеткені үшін абоненттік төлемақы төлеуге;".</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9" w:id="324"/>
    <w:p>
      <w:pPr>
        <w:spacing w:after="0"/>
        <w:ind w:left="0"/>
        <w:jc w:val="both"/>
      </w:pPr>
      <w:r>
        <w:rPr>
          <w:rFonts w:ascii="Times New Roman"/>
          <w:b w:val="false"/>
          <w:i w:val="false"/>
          <w:color w:val="000000"/>
          <w:sz w:val="28"/>
        </w:rPr>
        <w:t>
      (кімге) ______________________________________________________________  (облыстың (республикалық маңызы бар қаланың, астананың)  жергiлiктi атқарушы органының атауы көрсетiледi)</w:t>
      </w:r>
    </w:p>
    <w:bookmarkEnd w:id="324"/>
    <w:bookmarkStart w:name="z420" w:id="325"/>
    <w:p>
      <w:pPr>
        <w:spacing w:after="0"/>
        <w:ind w:left="0"/>
        <w:jc w:val="both"/>
      </w:pPr>
      <w:r>
        <w:rPr>
          <w:rFonts w:ascii="Times New Roman"/>
          <w:b w:val="false"/>
          <w:i w:val="false"/>
          <w:color w:val="000000"/>
          <w:sz w:val="28"/>
        </w:rPr>
        <w:t>
      (кімнен) ____________________________________________________________  (заңды тұлғаның толық атауы, жеке тұлғаның аты, әкесiнiң аты (бар   болса), тегi көрсетiледi (мәліметтер цифрлық жүйеден тартылады))</w:t>
      </w:r>
    </w:p>
    <w:bookmarkEnd w:id="325"/>
    <w:bookmarkStart w:name="z421" w:id="326"/>
    <w:p>
      <w:pPr>
        <w:spacing w:after="0"/>
        <w:ind w:left="0"/>
        <w:jc w:val="left"/>
      </w:pPr>
      <w:r>
        <w:rPr>
          <w:rFonts w:ascii="Times New Roman"/>
          <w:b/>
          <w:i w:val="false"/>
          <w:color w:val="000000"/>
        </w:rPr>
        <w:t xml:space="preserve"> Аттестаттау (қайта аттестаттау) жүргізу туралы өтініш</w:t>
      </w:r>
    </w:p>
    <w:bookmarkEnd w:id="326"/>
    <w:bookmarkStart w:name="z422" w:id="327"/>
    <w:p>
      <w:pPr>
        <w:spacing w:after="0"/>
        <w:ind w:left="0"/>
        <w:jc w:val="both"/>
      </w:pPr>
      <w:r>
        <w:rPr>
          <w:rFonts w:ascii="Times New Roman"/>
          <w:b w:val="false"/>
          <w:i w:val="false"/>
          <w:color w:val="000000"/>
          <w:sz w:val="28"/>
        </w:rPr>
        <w:t>
      ___________________________________________________________________  (ауыл шаруашылығы өсiмдiгiнiң атауы, сұрыптардың атауы көрсетiледi)</w:t>
      </w:r>
    </w:p>
    <w:bookmarkEnd w:id="327"/>
    <w:bookmarkStart w:name="z423" w:id="328"/>
    <w:p>
      <w:pPr>
        <w:spacing w:after="0"/>
        <w:ind w:left="0"/>
        <w:jc w:val="both"/>
      </w:pPr>
      <w:r>
        <w:rPr>
          <w:rFonts w:ascii="Times New Roman"/>
          <w:b w:val="false"/>
          <w:i w:val="false"/>
          <w:color w:val="000000"/>
          <w:sz w:val="28"/>
        </w:rPr>
        <w:t>
      ___________________________________________________________________</w:t>
      </w:r>
    </w:p>
    <w:bookmarkEnd w:id="328"/>
    <w:bookmarkStart w:name="z424" w:id="329"/>
    <w:p>
      <w:pPr>
        <w:spacing w:after="0"/>
        <w:ind w:left="0"/>
        <w:jc w:val="both"/>
      </w:pPr>
      <w:r>
        <w:rPr>
          <w:rFonts w:ascii="Times New Roman"/>
          <w:b w:val="false"/>
          <w:i w:val="false"/>
          <w:color w:val="000000"/>
          <w:sz w:val="28"/>
        </w:rPr>
        <w:t>
      ___________________________________________________________________</w:t>
      </w:r>
    </w:p>
    <w:bookmarkEnd w:id="329"/>
    <w:bookmarkStart w:name="z425" w:id="330"/>
    <w:p>
      <w:pPr>
        <w:spacing w:after="0"/>
        <w:ind w:left="0"/>
        <w:jc w:val="both"/>
      </w:pPr>
      <w:r>
        <w:rPr>
          <w:rFonts w:ascii="Times New Roman"/>
          <w:b w:val="false"/>
          <w:i w:val="false"/>
          <w:color w:val="000000"/>
          <w:sz w:val="28"/>
        </w:rPr>
        <w:t>
      бірегей тұқымдарын, элиталық тұқымдарын, бiрiншi, екiншi және үшiншi көбейтiлген тұқымдарын өндiру және өткізу (тұқым өткiзушiлер үшiн тек өткізу) қызметін жүзеге асыруға аттестаттау (қайта аттестаттау) жүргізуді және аттестаттау туралы куәлік берудi сұраймын.</w:t>
      </w:r>
    </w:p>
    <w:bookmarkEnd w:id="330"/>
    <w:bookmarkStart w:name="z426" w:id="331"/>
    <w:p>
      <w:pPr>
        <w:spacing w:after="0"/>
        <w:ind w:left="0"/>
        <w:jc w:val="both"/>
      </w:pPr>
      <w:r>
        <w:rPr>
          <w:rFonts w:ascii="Times New Roman"/>
          <w:b w:val="false"/>
          <w:i w:val="false"/>
          <w:color w:val="000000"/>
          <w:sz w:val="28"/>
        </w:rPr>
        <w:t>
      Өтініш беруші туралы мәлiметтер:</w:t>
      </w:r>
    </w:p>
    <w:bookmarkEnd w:id="331"/>
    <w:bookmarkStart w:name="z427" w:id="332"/>
    <w:p>
      <w:pPr>
        <w:spacing w:after="0"/>
        <w:ind w:left="0"/>
        <w:jc w:val="both"/>
      </w:pPr>
      <w:r>
        <w:rPr>
          <w:rFonts w:ascii="Times New Roman"/>
          <w:b w:val="false"/>
          <w:i w:val="false"/>
          <w:color w:val="000000"/>
          <w:sz w:val="28"/>
        </w:rPr>
        <w:t>
      Жеке тұлға үшін:</w:t>
      </w:r>
    </w:p>
    <w:bookmarkEnd w:id="332"/>
    <w:bookmarkStart w:name="z428" w:id="333"/>
    <w:p>
      <w:pPr>
        <w:spacing w:after="0"/>
        <w:ind w:left="0"/>
        <w:jc w:val="both"/>
      </w:pPr>
      <w:r>
        <w:rPr>
          <w:rFonts w:ascii="Times New Roman"/>
          <w:b w:val="false"/>
          <w:i w:val="false"/>
          <w:color w:val="000000"/>
          <w:sz w:val="28"/>
        </w:rPr>
        <w:t>
      жеке куәлiгi ________________________________________________________  (нөмiрi, кiм және қашан бергені көрсетiледi)</w:t>
      </w:r>
    </w:p>
    <w:bookmarkEnd w:id="333"/>
    <w:bookmarkStart w:name="z429" w:id="334"/>
    <w:p>
      <w:pPr>
        <w:spacing w:after="0"/>
        <w:ind w:left="0"/>
        <w:jc w:val="both"/>
      </w:pPr>
      <w:r>
        <w:rPr>
          <w:rFonts w:ascii="Times New Roman"/>
          <w:b w:val="false"/>
          <w:i w:val="false"/>
          <w:color w:val="000000"/>
          <w:sz w:val="28"/>
        </w:rPr>
        <w:t>
      Жеке сәйкестендiру нөмiрі ___________________________________________</w:t>
      </w:r>
    </w:p>
    <w:bookmarkEnd w:id="334"/>
    <w:bookmarkStart w:name="z430" w:id="335"/>
    <w:p>
      <w:pPr>
        <w:spacing w:after="0"/>
        <w:ind w:left="0"/>
        <w:jc w:val="both"/>
      </w:pPr>
      <w:r>
        <w:rPr>
          <w:rFonts w:ascii="Times New Roman"/>
          <w:b w:val="false"/>
          <w:i w:val="false"/>
          <w:color w:val="000000"/>
          <w:sz w:val="28"/>
        </w:rPr>
        <w:t>
      мекенжайы ________________________________________________________  (индексi, қаласы, ауданы, облысы, көшесi, үйдiң нөмiрi, телефоны,</w:t>
      </w:r>
    </w:p>
    <w:bookmarkEnd w:id="335"/>
    <w:bookmarkStart w:name="z431" w:id="336"/>
    <w:p>
      <w:pPr>
        <w:spacing w:after="0"/>
        <w:ind w:left="0"/>
        <w:jc w:val="both"/>
      </w:pPr>
      <w:r>
        <w:rPr>
          <w:rFonts w:ascii="Times New Roman"/>
          <w:b w:val="false"/>
          <w:i w:val="false"/>
          <w:color w:val="000000"/>
          <w:sz w:val="28"/>
        </w:rPr>
        <w:t>
      ___________________________________________________________________  факсы, электрондық мекенжайы)</w:t>
      </w:r>
    </w:p>
    <w:bookmarkEnd w:id="336"/>
    <w:bookmarkStart w:name="z432" w:id="337"/>
    <w:p>
      <w:pPr>
        <w:spacing w:after="0"/>
        <w:ind w:left="0"/>
        <w:jc w:val="both"/>
      </w:pPr>
      <w:r>
        <w:rPr>
          <w:rFonts w:ascii="Times New Roman"/>
          <w:b w:val="false"/>
          <w:i w:val="false"/>
          <w:color w:val="000000"/>
          <w:sz w:val="28"/>
        </w:rPr>
        <w:t>
      банктік деректемелерi _______________________________________________  (шот нөмiрi, банктiң атауы және орналасқан жерi)</w:t>
      </w:r>
    </w:p>
    <w:bookmarkEnd w:id="337"/>
    <w:bookmarkStart w:name="z433" w:id="338"/>
    <w:p>
      <w:pPr>
        <w:spacing w:after="0"/>
        <w:ind w:left="0"/>
        <w:jc w:val="both"/>
      </w:pPr>
      <w:r>
        <w:rPr>
          <w:rFonts w:ascii="Times New Roman"/>
          <w:b w:val="false"/>
          <w:i w:val="false"/>
          <w:color w:val="000000"/>
          <w:sz w:val="28"/>
        </w:rPr>
        <w:t>
      Заңды тұлға үшін:</w:t>
      </w:r>
    </w:p>
    <w:bookmarkEnd w:id="338"/>
    <w:bookmarkStart w:name="z434" w:id="339"/>
    <w:p>
      <w:pPr>
        <w:spacing w:after="0"/>
        <w:ind w:left="0"/>
        <w:jc w:val="both"/>
      </w:pPr>
      <w:r>
        <w:rPr>
          <w:rFonts w:ascii="Times New Roman"/>
          <w:b w:val="false"/>
          <w:i w:val="false"/>
          <w:color w:val="000000"/>
          <w:sz w:val="28"/>
        </w:rPr>
        <w:t>
      мемлекеттiк тiркеу (қайта тіркеу) туралы куәлiк немесе анықтама</w:t>
      </w:r>
    </w:p>
    <w:bookmarkEnd w:id="339"/>
    <w:bookmarkStart w:name="z435" w:id="340"/>
    <w:p>
      <w:pPr>
        <w:spacing w:after="0"/>
        <w:ind w:left="0"/>
        <w:jc w:val="both"/>
      </w:pPr>
      <w:r>
        <w:rPr>
          <w:rFonts w:ascii="Times New Roman"/>
          <w:b w:val="false"/>
          <w:i w:val="false"/>
          <w:color w:val="000000"/>
          <w:sz w:val="28"/>
        </w:rPr>
        <w:t>
      ___________________________________________________________________  (нөмiрi және күні көрсетiледi)</w:t>
      </w:r>
    </w:p>
    <w:bookmarkEnd w:id="340"/>
    <w:bookmarkStart w:name="z436" w:id="341"/>
    <w:p>
      <w:pPr>
        <w:spacing w:after="0"/>
        <w:ind w:left="0"/>
        <w:jc w:val="both"/>
      </w:pPr>
      <w:r>
        <w:rPr>
          <w:rFonts w:ascii="Times New Roman"/>
          <w:b w:val="false"/>
          <w:i w:val="false"/>
          <w:color w:val="000000"/>
          <w:sz w:val="28"/>
        </w:rPr>
        <w:t>
      Бизнес-сәйкестендiру нөмiрі __________________________________________</w:t>
      </w:r>
    </w:p>
    <w:bookmarkEnd w:id="341"/>
    <w:bookmarkStart w:name="z437" w:id="342"/>
    <w:p>
      <w:pPr>
        <w:spacing w:after="0"/>
        <w:ind w:left="0"/>
        <w:jc w:val="both"/>
      </w:pPr>
      <w:r>
        <w:rPr>
          <w:rFonts w:ascii="Times New Roman"/>
          <w:b w:val="false"/>
          <w:i w:val="false"/>
          <w:color w:val="000000"/>
          <w:sz w:val="28"/>
        </w:rPr>
        <w:t>
      мекенжайы ________________________________________________________  (индексi, қаласы, ауданы, облысы, көшесi, үйдiң нөмiрi, телефоны,</w:t>
      </w:r>
    </w:p>
    <w:bookmarkEnd w:id="342"/>
    <w:bookmarkStart w:name="z438" w:id="343"/>
    <w:p>
      <w:pPr>
        <w:spacing w:after="0"/>
        <w:ind w:left="0"/>
        <w:jc w:val="both"/>
      </w:pPr>
      <w:r>
        <w:rPr>
          <w:rFonts w:ascii="Times New Roman"/>
          <w:b w:val="false"/>
          <w:i w:val="false"/>
          <w:color w:val="000000"/>
          <w:sz w:val="28"/>
        </w:rPr>
        <w:t>
      ___________________________________________________________________  факсы,электрондық мекенжайы)</w:t>
      </w:r>
    </w:p>
    <w:bookmarkEnd w:id="343"/>
    <w:bookmarkStart w:name="z439" w:id="344"/>
    <w:p>
      <w:pPr>
        <w:spacing w:after="0"/>
        <w:ind w:left="0"/>
        <w:jc w:val="both"/>
      </w:pPr>
      <w:r>
        <w:rPr>
          <w:rFonts w:ascii="Times New Roman"/>
          <w:b w:val="false"/>
          <w:i w:val="false"/>
          <w:color w:val="000000"/>
          <w:sz w:val="28"/>
        </w:rPr>
        <w:t>
      банктік деректемелерi _______________________________________________  (шот нөмiрi, банктiң атауы және орналасқан жерi)</w:t>
      </w:r>
    </w:p>
    <w:bookmarkEnd w:id="344"/>
    <w:bookmarkStart w:name="z440" w:id="345"/>
    <w:p>
      <w:pPr>
        <w:spacing w:after="0"/>
        <w:ind w:left="0"/>
        <w:jc w:val="both"/>
      </w:pPr>
      <w:r>
        <w:rPr>
          <w:rFonts w:ascii="Times New Roman"/>
          <w:b w:val="false"/>
          <w:i w:val="false"/>
          <w:color w:val="000000"/>
          <w:sz w:val="28"/>
        </w:rPr>
        <w:t>
      Қоса берiлiп отырған құжаттар:</w:t>
      </w:r>
    </w:p>
    <w:bookmarkEnd w:id="345"/>
    <w:bookmarkStart w:name="z441" w:id="346"/>
    <w:p>
      <w:pPr>
        <w:spacing w:after="0"/>
        <w:ind w:left="0"/>
        <w:jc w:val="both"/>
      </w:pPr>
      <w:r>
        <w:rPr>
          <w:rFonts w:ascii="Times New Roman"/>
          <w:b w:val="false"/>
          <w:i w:val="false"/>
          <w:color w:val="000000"/>
          <w:sz w:val="28"/>
        </w:rPr>
        <w:t>
      ____________________________________________________________________</w:t>
      </w:r>
    </w:p>
    <w:bookmarkEnd w:id="346"/>
    <w:bookmarkStart w:name="z442" w:id="347"/>
    <w:p>
      <w:pPr>
        <w:spacing w:after="0"/>
        <w:ind w:left="0"/>
        <w:jc w:val="both"/>
      </w:pPr>
      <w:r>
        <w:rPr>
          <w:rFonts w:ascii="Times New Roman"/>
          <w:b w:val="false"/>
          <w:i w:val="false"/>
          <w:color w:val="000000"/>
          <w:sz w:val="28"/>
        </w:rPr>
        <w:t>
      ____________________________________________________________________</w:t>
      </w:r>
    </w:p>
    <w:bookmarkEnd w:id="347"/>
    <w:bookmarkStart w:name="z443" w:id="348"/>
    <w:p>
      <w:pPr>
        <w:spacing w:after="0"/>
        <w:ind w:left="0"/>
        <w:jc w:val="both"/>
      </w:pPr>
      <w:r>
        <w:rPr>
          <w:rFonts w:ascii="Times New Roman"/>
          <w:b w:val="false"/>
          <w:i w:val="false"/>
          <w:color w:val="000000"/>
          <w:sz w:val="28"/>
        </w:rPr>
        <w:t>
      ____________________________________________________________________</w:t>
      </w:r>
    </w:p>
    <w:bookmarkEnd w:id="348"/>
    <w:bookmarkStart w:name="z444" w:id="34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bookmarkEnd w:id="349"/>
    <w:bookmarkStart w:name="z445" w:id="35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350"/>
    <w:bookmarkStart w:name="z446" w:id="351"/>
    <w:p>
      <w:pPr>
        <w:spacing w:after="0"/>
        <w:ind w:left="0"/>
        <w:jc w:val="both"/>
      </w:pPr>
      <w:r>
        <w:rPr>
          <w:rFonts w:ascii="Times New Roman"/>
          <w:b w:val="false"/>
          <w:i w:val="false"/>
          <w:color w:val="000000"/>
          <w:sz w:val="28"/>
        </w:rPr>
        <w:t>
      Басшы ______________________________________________________________  (аты, әкесiнiң аты (бар болса), тегi)</w:t>
      </w:r>
    </w:p>
    <w:bookmarkEnd w:id="351"/>
    <w:bookmarkStart w:name="z447" w:id="352"/>
    <w:p>
      <w:pPr>
        <w:spacing w:after="0"/>
        <w:ind w:left="0"/>
        <w:jc w:val="both"/>
      </w:pPr>
      <w:r>
        <w:rPr>
          <w:rFonts w:ascii="Times New Roman"/>
          <w:b w:val="false"/>
          <w:i w:val="false"/>
          <w:color w:val="000000"/>
          <w:sz w:val="28"/>
        </w:rPr>
        <w:t>
      ___________________________________ (электрондық цифрлық қолтаңбасы)</w:t>
      </w:r>
    </w:p>
    <w:bookmarkEnd w:id="352"/>
    <w:bookmarkStart w:name="z448" w:id="353"/>
    <w:p>
      <w:pPr>
        <w:spacing w:after="0"/>
        <w:ind w:left="0"/>
        <w:jc w:val="both"/>
      </w:pPr>
      <w:r>
        <w:rPr>
          <w:rFonts w:ascii="Times New Roman"/>
          <w:b w:val="false"/>
          <w:i w:val="false"/>
          <w:color w:val="000000"/>
          <w:sz w:val="28"/>
        </w:rPr>
        <w:t>
      20__ жылғы "___" _____________.</w:t>
      </w:r>
    </w:p>
    <w:bookmarkEnd w:id="353"/>
    <w:bookmarkStart w:name="z449" w:id="354"/>
    <w:p>
      <w:pPr>
        <w:spacing w:after="0"/>
        <w:ind w:left="0"/>
        <w:jc w:val="both"/>
      </w:pPr>
      <w:r>
        <w:rPr>
          <w:rFonts w:ascii="Times New Roman"/>
          <w:b w:val="false"/>
          <w:i w:val="false"/>
          <w:color w:val="000000"/>
          <w:sz w:val="28"/>
        </w:rPr>
        <w:t>
      Өтiнiш 20__ жылғы "___" __________________________ қарауға қабылданды.</w:t>
      </w:r>
    </w:p>
    <w:bookmarkEnd w:id="354"/>
    <w:bookmarkStart w:name="z450" w:id="355"/>
    <w:p>
      <w:pPr>
        <w:spacing w:after="0"/>
        <w:ind w:left="0"/>
        <w:jc w:val="both"/>
      </w:pPr>
      <w:r>
        <w:rPr>
          <w:rFonts w:ascii="Times New Roman"/>
          <w:b w:val="false"/>
          <w:i w:val="false"/>
          <w:color w:val="000000"/>
          <w:sz w:val="28"/>
        </w:rPr>
        <w:t>
      ___________________________________________________________________  (аты, әкесiнiң аты (бар болса), тегi)</w:t>
      </w:r>
    </w:p>
    <w:bookmarkEnd w:id="355"/>
    <w:bookmarkStart w:name="z451" w:id="356"/>
    <w:p>
      <w:pPr>
        <w:spacing w:after="0"/>
        <w:ind w:left="0"/>
        <w:jc w:val="both"/>
      </w:pPr>
      <w:r>
        <w:rPr>
          <w:rFonts w:ascii="Times New Roman"/>
          <w:b w:val="false"/>
          <w:i w:val="false"/>
          <w:color w:val="000000"/>
          <w:sz w:val="28"/>
        </w:rPr>
        <w:t>
      ___________________________________________________________________  (электрондық цифрлық қолтаңбасы)</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65" w:id="357"/>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және тұқым өткізушілерді аттестаттау" мемлекеттік қызметін көрсетуге қойылатын негізгі талаптар тізбесі</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және тұқым өткізушілерді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Аттестаттаудан, қайта аттестаттаудан өту және аттестаттау туралы куәлік алу үшін – 10 (он) жұмыс күні ішінде. 2) Аттестаттау туралы куәлікті қайта ресімдеу кезінде – өтініш тіркелген сәттен бастап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8"/>
          <w:p>
            <w:pPr>
              <w:spacing w:after="20"/>
              <w:ind w:left="20"/>
              <w:jc w:val="both"/>
            </w:pPr>
            <w:r>
              <w:rPr>
                <w:rFonts w:ascii="Times New Roman"/>
                <w:b w:val="false"/>
                <w:i w:val="false"/>
                <w:color w:val="000000"/>
                <w:sz w:val="20"/>
              </w:rPr>
              <w:t>
Аттестаттау туралы куәлік беру немесе мемлекеттік қызмет көрсетуден уәжді бас тарту.</w:t>
            </w:r>
          </w:p>
          <w:bookmarkEnd w:id="358"/>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заңдарында көзделген жағдайларда оны алу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59"/>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www. egov. 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60"/>
          <w:p>
            <w:pPr>
              <w:spacing w:after="20"/>
              <w:ind w:left="20"/>
              <w:jc w:val="both"/>
            </w:pPr>
            <w:r>
              <w:rPr>
                <w:rFonts w:ascii="Times New Roman"/>
                <w:b w:val="false"/>
                <w:i w:val="false"/>
                <w:color w:val="000000"/>
                <w:sz w:val="20"/>
              </w:rPr>
              <w:t>
Аттестаттаудан, қайта аттестаттаудан өту және аттестаттау туралы куәлік алу үшін:</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міндетін атқарушының 2015 жылғы 27 наурыздағы № 4-2/266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11773 болып тіркелген) бекітілген Бірегей және элиталық тұқымдар, бiрiншi, екiншi және үшiншi көбейтiлген тұқым өндiрушiлердi, тұқым өткiзушiлердi аттестаттау қағидаларына (бұдан әрі – Қағидалар) 3-қосымшаға сәйкес нысан бойынша аттестаттау (қайта аттестаттау) жүргізу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4-қосымшаға сәйкес бірегей тұқым өндірушілерге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5-қосымшаға сәйкес элиталық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6-қосымшаға сәйкес тұқым өсіру шаруашылықтарына қойылатын талаптарға сәйкестік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7-қосымшаға сәйкес тұқым өткізушілерге қойылатын талаптарға сәйкестік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Аттестаттау туралы куәлікті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11-қосымшаға сәйкес нысан бойынша аттестаттау туралы куәлікті қайта ресімдеу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аттестаттау туралы куәлікті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туралы куәліктің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заңды тұлғаның тіркелуі (қайта тіркелуі) туралы анықтаманы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61"/>
          <w:p>
            <w:pPr>
              <w:spacing w:after="20"/>
              <w:ind w:left="20"/>
              <w:jc w:val="both"/>
            </w:pPr>
            <w:r>
              <w:rPr>
                <w:rFonts w:ascii="Times New Roman"/>
                <w:b w:val="false"/>
                <w:i w:val="false"/>
                <w:color w:val="000000"/>
                <w:sz w:val="20"/>
              </w:rPr>
              <w:t>
1) көрсетілетін қызметті алушы аттестаттау жүргізу үшін ұсынған құжаттардың және (немесе) олардағы деректердің (мәліметтердің) дұрыс еместігінің анықталуы;</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аттестаттау жүргізу үшін қажетті ұсынылған материалдардың, объектілердің, деректер мен мәліметтердің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аттестаттау жүргізу қызметіне тыйым салынғаны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62"/>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өткiзушiлердi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499" w:id="363"/>
    <w:p>
      <w:pPr>
        <w:spacing w:after="0"/>
        <w:ind w:left="0"/>
        <w:jc w:val="both"/>
      </w:pPr>
      <w:r>
        <w:rPr>
          <w:rFonts w:ascii="Times New Roman"/>
          <w:b w:val="false"/>
          <w:i w:val="false"/>
          <w:color w:val="000000"/>
          <w:sz w:val="28"/>
        </w:rPr>
        <w:t xml:space="preserve">
      (кімнен) </w:t>
      </w:r>
    </w:p>
    <w:bookmarkEnd w:id="363"/>
    <w:bookmarkStart w:name="z500" w:id="364"/>
    <w:p>
      <w:pPr>
        <w:spacing w:after="0"/>
        <w:ind w:left="0"/>
        <w:jc w:val="both"/>
      </w:pPr>
      <w:r>
        <w:rPr>
          <w:rFonts w:ascii="Times New Roman"/>
          <w:b w:val="false"/>
          <w:i w:val="false"/>
          <w:color w:val="000000"/>
          <w:sz w:val="28"/>
        </w:rPr>
        <w:t>
      ___________________________________________________________________  (заңды тұлғаның толық атауы немесе жеке тұлғаның аты, әкесінің аты</w:t>
      </w:r>
    </w:p>
    <w:bookmarkEnd w:id="364"/>
    <w:bookmarkStart w:name="z501" w:id="365"/>
    <w:p>
      <w:pPr>
        <w:spacing w:after="0"/>
        <w:ind w:left="0"/>
        <w:jc w:val="both"/>
      </w:pPr>
      <w:r>
        <w:rPr>
          <w:rFonts w:ascii="Times New Roman"/>
          <w:b w:val="false"/>
          <w:i w:val="false"/>
          <w:color w:val="000000"/>
          <w:sz w:val="28"/>
        </w:rPr>
        <w:t>
      ___________________________________________________________________  (бар болса), тегі көрсетіледі (мәліметтер цифрлық жүйеден тартылады))</w:t>
      </w:r>
    </w:p>
    <w:bookmarkEnd w:id="365"/>
    <w:bookmarkStart w:name="z502" w:id="366"/>
    <w:p>
      <w:pPr>
        <w:spacing w:after="0"/>
        <w:ind w:left="0"/>
        <w:jc w:val="left"/>
      </w:pPr>
      <w:r>
        <w:rPr>
          <w:rFonts w:ascii="Times New Roman"/>
          <w:b/>
          <w:i w:val="false"/>
          <w:color w:val="000000"/>
        </w:rPr>
        <w:t xml:space="preserve"> Аттестаттау туралы куәлікті қайта ресімдеу туралы өтініш</w:t>
      </w:r>
    </w:p>
    <w:bookmarkEnd w:id="366"/>
    <w:bookmarkStart w:name="z503" w:id="367"/>
    <w:p>
      <w:pPr>
        <w:spacing w:after="0"/>
        <w:ind w:left="0"/>
        <w:jc w:val="both"/>
      </w:pPr>
      <w:r>
        <w:rPr>
          <w:rFonts w:ascii="Times New Roman"/>
          <w:b w:val="false"/>
          <w:i w:val="false"/>
          <w:color w:val="000000"/>
          <w:sz w:val="28"/>
        </w:rPr>
        <w:t>
      ___________________________________________________________________  (қайта ресімдеуге негіз көрсету)</w:t>
      </w:r>
    </w:p>
    <w:bookmarkEnd w:id="367"/>
    <w:bookmarkStart w:name="z504" w:id="368"/>
    <w:p>
      <w:pPr>
        <w:spacing w:after="0"/>
        <w:ind w:left="0"/>
        <w:jc w:val="both"/>
      </w:pPr>
      <w:r>
        <w:rPr>
          <w:rFonts w:ascii="Times New Roman"/>
          <w:b w:val="false"/>
          <w:i w:val="false"/>
          <w:color w:val="000000"/>
          <w:sz w:val="28"/>
        </w:rPr>
        <w:t>
      байланысты 20 __ жылғы "____" ___________ № ________ аттестаттау туралы</w:t>
      </w:r>
    </w:p>
    <w:bookmarkEnd w:id="368"/>
    <w:bookmarkStart w:name="z505" w:id="369"/>
    <w:p>
      <w:pPr>
        <w:spacing w:after="0"/>
        <w:ind w:left="0"/>
        <w:jc w:val="both"/>
      </w:pPr>
      <w:r>
        <w:rPr>
          <w:rFonts w:ascii="Times New Roman"/>
          <w:b w:val="false"/>
          <w:i w:val="false"/>
          <w:color w:val="000000"/>
          <w:sz w:val="28"/>
        </w:rPr>
        <w:t>
      куәлікті қайта ресімдеуді сұраймын.</w:t>
      </w:r>
    </w:p>
    <w:bookmarkEnd w:id="369"/>
    <w:bookmarkStart w:name="z506" w:id="370"/>
    <w:p>
      <w:pPr>
        <w:spacing w:after="0"/>
        <w:ind w:left="0"/>
        <w:jc w:val="both"/>
      </w:pPr>
      <w:r>
        <w:rPr>
          <w:rFonts w:ascii="Times New Roman"/>
          <w:b w:val="false"/>
          <w:i w:val="false"/>
          <w:color w:val="000000"/>
          <w:sz w:val="28"/>
        </w:rPr>
        <w:t xml:space="preserve">
      Мекенжайы: </w:t>
      </w:r>
    </w:p>
    <w:bookmarkEnd w:id="370"/>
    <w:bookmarkStart w:name="z507" w:id="371"/>
    <w:p>
      <w:pPr>
        <w:spacing w:after="0"/>
        <w:ind w:left="0"/>
        <w:jc w:val="both"/>
      </w:pPr>
      <w:r>
        <w:rPr>
          <w:rFonts w:ascii="Times New Roman"/>
          <w:b w:val="false"/>
          <w:i w:val="false"/>
          <w:color w:val="000000"/>
          <w:sz w:val="28"/>
        </w:rPr>
        <w:t>
      ___________________________________________________________________  (индексі, облысы, ауданы, қаласы (ауылы), көшесі, үй нөмірі,</w:t>
      </w:r>
    </w:p>
    <w:bookmarkEnd w:id="371"/>
    <w:bookmarkStart w:name="z508" w:id="372"/>
    <w:p>
      <w:pPr>
        <w:spacing w:after="0"/>
        <w:ind w:left="0"/>
        <w:jc w:val="both"/>
      </w:pPr>
      <w:r>
        <w:rPr>
          <w:rFonts w:ascii="Times New Roman"/>
          <w:b w:val="false"/>
          <w:i w:val="false"/>
          <w:color w:val="000000"/>
          <w:sz w:val="28"/>
        </w:rPr>
        <w:t>
      ___________________________________________________________________</w:t>
      </w:r>
    </w:p>
    <w:bookmarkEnd w:id="372"/>
    <w:bookmarkStart w:name="z509" w:id="373"/>
    <w:p>
      <w:pPr>
        <w:spacing w:after="0"/>
        <w:ind w:left="0"/>
        <w:jc w:val="both"/>
      </w:pPr>
      <w:r>
        <w:rPr>
          <w:rFonts w:ascii="Times New Roman"/>
          <w:b w:val="false"/>
          <w:i w:val="false"/>
          <w:color w:val="000000"/>
          <w:sz w:val="28"/>
        </w:rPr>
        <w:t>
      телефоны, электрондық мекенжайы)</w:t>
      </w:r>
    </w:p>
    <w:bookmarkEnd w:id="373"/>
    <w:bookmarkStart w:name="z510" w:id="374"/>
    <w:p>
      <w:pPr>
        <w:spacing w:after="0"/>
        <w:ind w:left="0"/>
        <w:jc w:val="both"/>
      </w:pPr>
      <w:r>
        <w:rPr>
          <w:rFonts w:ascii="Times New Roman"/>
          <w:b w:val="false"/>
          <w:i w:val="false"/>
          <w:color w:val="000000"/>
          <w:sz w:val="28"/>
        </w:rPr>
        <w:t>
      Қоса беріліп отырған құжаттар:</w:t>
      </w:r>
    </w:p>
    <w:bookmarkEnd w:id="374"/>
    <w:bookmarkStart w:name="z511" w:id="375"/>
    <w:p>
      <w:pPr>
        <w:spacing w:after="0"/>
        <w:ind w:left="0"/>
        <w:jc w:val="both"/>
      </w:pPr>
      <w:r>
        <w:rPr>
          <w:rFonts w:ascii="Times New Roman"/>
          <w:b w:val="false"/>
          <w:i w:val="false"/>
          <w:color w:val="000000"/>
          <w:sz w:val="28"/>
        </w:rPr>
        <w:t>
      ___________________________________________________________________</w:t>
      </w:r>
    </w:p>
    <w:bookmarkEnd w:id="375"/>
    <w:bookmarkStart w:name="z512" w:id="376"/>
    <w:p>
      <w:pPr>
        <w:spacing w:after="0"/>
        <w:ind w:left="0"/>
        <w:jc w:val="both"/>
      </w:pPr>
      <w:r>
        <w:rPr>
          <w:rFonts w:ascii="Times New Roman"/>
          <w:b w:val="false"/>
          <w:i w:val="false"/>
          <w:color w:val="000000"/>
          <w:sz w:val="28"/>
        </w:rPr>
        <w:t>
      ___________________________________________________________________</w:t>
      </w:r>
    </w:p>
    <w:bookmarkEnd w:id="376"/>
    <w:bookmarkStart w:name="z513" w:id="377"/>
    <w:p>
      <w:pPr>
        <w:spacing w:after="0"/>
        <w:ind w:left="0"/>
        <w:jc w:val="both"/>
      </w:pPr>
      <w:r>
        <w:rPr>
          <w:rFonts w:ascii="Times New Roman"/>
          <w:b w:val="false"/>
          <w:i w:val="false"/>
          <w:color w:val="000000"/>
          <w:sz w:val="28"/>
        </w:rPr>
        <w:t>
      Басшы: ____________________________ ________________________________  (аты, әкесінің аты (бар болса), тегі) (электрондық цифрлық қолтаңбасы)</w:t>
      </w:r>
    </w:p>
    <w:bookmarkEnd w:id="377"/>
    <w:bookmarkStart w:name="z514" w:id="378"/>
    <w:p>
      <w:pPr>
        <w:spacing w:after="0"/>
        <w:ind w:left="0"/>
        <w:jc w:val="both"/>
      </w:pPr>
      <w:r>
        <w:rPr>
          <w:rFonts w:ascii="Times New Roman"/>
          <w:b w:val="false"/>
          <w:i w:val="false"/>
          <w:color w:val="000000"/>
          <w:sz w:val="28"/>
        </w:rPr>
        <w:t>
      Толтырылған күні: 20 __ жылғы "____" ______________</w:t>
      </w:r>
    </w:p>
    <w:bookmarkEnd w:id="378"/>
    <w:bookmarkStart w:name="z515" w:id="379"/>
    <w:p>
      <w:pPr>
        <w:spacing w:after="0"/>
        <w:ind w:left="0"/>
        <w:jc w:val="both"/>
      </w:pPr>
      <w:r>
        <w:rPr>
          <w:rFonts w:ascii="Times New Roman"/>
          <w:b w:val="false"/>
          <w:i w:val="false"/>
          <w:color w:val="000000"/>
          <w:sz w:val="28"/>
        </w:rPr>
        <w:t>
      Цифрлық жүйелерде қамтылған заңмен қорғалатын құпияны құрайтын</w:t>
      </w:r>
    </w:p>
    <w:bookmarkEnd w:id="379"/>
    <w:bookmarkStart w:name="z516" w:id="380"/>
    <w:p>
      <w:pPr>
        <w:spacing w:after="0"/>
        <w:ind w:left="0"/>
        <w:jc w:val="both"/>
      </w:pPr>
      <w:r>
        <w:rPr>
          <w:rFonts w:ascii="Times New Roman"/>
          <w:b w:val="false"/>
          <w:i w:val="false"/>
          <w:color w:val="000000"/>
          <w:sz w:val="28"/>
        </w:rPr>
        <w:t>
      мәліметтерді пайдалануға келісім беремін.</w:t>
      </w:r>
    </w:p>
    <w:bookmarkEnd w:id="380"/>
    <w:bookmarkStart w:name="z517" w:id="381"/>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w:t>
      </w:r>
    </w:p>
    <w:bookmarkEnd w:id="381"/>
    <w:bookmarkStart w:name="z518" w:id="382"/>
    <w:p>
      <w:pPr>
        <w:spacing w:after="0"/>
        <w:ind w:left="0"/>
        <w:jc w:val="both"/>
      </w:pPr>
      <w:r>
        <w:rPr>
          <w:rFonts w:ascii="Times New Roman"/>
          <w:b w:val="false"/>
          <w:i w:val="false"/>
          <w:color w:val="000000"/>
          <w:sz w:val="28"/>
        </w:rPr>
        <w:t>
      бергенім үшін Қазақстан Республикасының заңнамасына сәйкес жауапкершілік</w:t>
      </w:r>
    </w:p>
    <w:bookmarkEnd w:id="382"/>
    <w:bookmarkStart w:name="z519" w:id="383"/>
    <w:p>
      <w:pPr>
        <w:spacing w:after="0"/>
        <w:ind w:left="0"/>
        <w:jc w:val="both"/>
      </w:pPr>
      <w:r>
        <w:rPr>
          <w:rFonts w:ascii="Times New Roman"/>
          <w:b w:val="false"/>
          <w:i w:val="false"/>
          <w:color w:val="000000"/>
          <w:sz w:val="28"/>
        </w:rPr>
        <w:t>
      туралы хабардармын.</w:t>
      </w:r>
    </w:p>
    <w:bookmarkEnd w:id="383"/>
    <w:bookmarkStart w:name="z520" w:id="384"/>
    <w:p>
      <w:pPr>
        <w:spacing w:after="0"/>
        <w:ind w:left="0"/>
        <w:jc w:val="both"/>
      </w:pPr>
      <w:r>
        <w:rPr>
          <w:rFonts w:ascii="Times New Roman"/>
          <w:b w:val="false"/>
          <w:i w:val="false"/>
          <w:color w:val="000000"/>
          <w:sz w:val="28"/>
        </w:rPr>
        <w:t>
      Өтініш 20 ____ жылғы "____" __________________ қарауға қабылданды.</w:t>
      </w:r>
    </w:p>
    <w:bookmarkEnd w:id="384"/>
    <w:bookmarkStart w:name="z521" w:id="385"/>
    <w:p>
      <w:pPr>
        <w:spacing w:after="0"/>
        <w:ind w:left="0"/>
        <w:jc w:val="both"/>
      </w:pPr>
      <w:r>
        <w:rPr>
          <w:rFonts w:ascii="Times New Roman"/>
          <w:b w:val="false"/>
          <w:i w:val="false"/>
          <w:color w:val="000000"/>
          <w:sz w:val="28"/>
        </w:rPr>
        <w:t>
      _______________________________ ___________________________________ (аты, әкесінің аты (бар болса), тегі) (электрондық цифрлық қолтаңбасы)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6-қосымша</w:t>
            </w:r>
          </w:p>
        </w:tc>
      </w:tr>
    </w:tbl>
    <w:bookmarkStart w:name="z532" w:id="386"/>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қызметін көрсетуге қойылатын негізгі талаптар тізбесі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7"/>
          <w:p>
            <w:pPr>
              <w:spacing w:after="20"/>
              <w:ind w:left="20"/>
              <w:jc w:val="both"/>
            </w:pPr>
            <w:r>
              <w:rPr>
                <w:rFonts w:ascii="Times New Roman"/>
                <w:b w:val="false"/>
                <w:i w:val="false"/>
                <w:color w:val="000000"/>
                <w:sz w:val="20"/>
              </w:rPr>
              <w:t>
1) Ауыл шаруашылығы дақылдарын сорттық сынау жөніндегі мемлекеттік комиссиясының (бұдан әрі – Мемлекеттік комиссия) кеңсесі;</w:t>
            </w:r>
          </w:p>
          <w:bookmarkEnd w:id="387"/>
          <w:p>
            <w:pPr>
              <w:spacing w:after="20"/>
              <w:ind w:left="20"/>
              <w:jc w:val="both"/>
            </w:pPr>
            <w:r>
              <w:rPr>
                <w:rFonts w:ascii="Times New Roman"/>
                <w:b w:val="false"/>
                <w:i w:val="false"/>
                <w:color w:val="000000"/>
                <w:sz w:val="20"/>
              </w:rPr>
              <w:t>
2) "цифрлық үкіметтің" www.egov.kz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8"/>
          <w:p>
            <w:pPr>
              <w:spacing w:after="20"/>
              <w:ind w:left="20"/>
              <w:jc w:val="both"/>
            </w:pPr>
            <w:r>
              <w:rPr>
                <w:rFonts w:ascii="Times New Roman"/>
                <w:b w:val="false"/>
                <w:i w:val="false"/>
                <w:color w:val="000000"/>
                <w:sz w:val="20"/>
              </w:rPr>
              <w:t>
Мемлекеттік сынақтың деректері бойынша сұрыптың шаруашылыққа жарамдылығын мемлекеттік сынау танаптық тәжірибелер отырғызылған күннен бастап мынадай мерзімдерде жүргізіледі:</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дәнді, дәнді-бұршақты, жарма, майлы, техникалық, иіру, бір жылдық азықтық, көкөніс, бақша дақылдары, гүлді-сәндік дақылдар және картоп бойынша – кемінде екі вегетациялық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жылдық шөптер бойынша – пайдаланудың кемінде екі циклі;</w:t>
            </w:r>
          </w:p>
          <w:p>
            <w:pPr>
              <w:spacing w:after="20"/>
              <w:ind w:left="20"/>
              <w:jc w:val="both"/>
            </w:pPr>
            <w:r>
              <w:rPr>
                <w:rFonts w:ascii="Times New Roman"/>
                <w:b w:val="false"/>
                <w:i w:val="false"/>
                <w:color w:val="000000"/>
                <w:sz w:val="20"/>
              </w:rPr>
              <w:t>
жеміс, жидек дақылдары мен жүзім бойынша – кемінде екі шаруашылық түсім.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89"/>
          <w:p>
            <w:pPr>
              <w:spacing w:after="20"/>
              <w:ind w:left="20"/>
              <w:jc w:val="both"/>
            </w:pPr>
            <w:r>
              <w:rPr>
                <w:rFonts w:ascii="Times New Roman"/>
                <w:b w:val="false"/>
                <w:i w:val="false"/>
                <w:color w:val="000000"/>
                <w:sz w:val="20"/>
              </w:rPr>
              <w:t>
Мемлекеттік қызмет көрсету туралы хабарлама не мемлекеттік қызмет көрсетуден уәжді бас тарту.</w:t>
            </w:r>
          </w:p>
          <w:bookmarkEnd w:id="389"/>
          <w:p>
            <w:pPr>
              <w:spacing w:after="20"/>
              <w:ind w:left="20"/>
              <w:jc w:val="both"/>
            </w:pPr>
            <w:r>
              <w:rPr>
                <w:rFonts w:ascii="Times New Roman"/>
                <w:b w:val="false"/>
                <w:i w:val="false"/>
                <w:color w:val="000000"/>
                <w:sz w:val="20"/>
              </w:rPr>
              <w:t>
Мемлекеттік қызмет көрсету нәтижесін ұсыну нысаны: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мен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Белгіленген жұмыс уақытының ұзақтығынан тыс өтінімді қабылдауды және мемлекеттік қызмет көрсету нәтижесін беруді көрсетілетін қызметті беруші жұмыс уақытының графигіне сәйкес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мына интернет-ресурста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комиссияның – www.gcomsort.kz;</w:t>
            </w:r>
          </w:p>
          <w:p>
            <w:pPr>
              <w:spacing w:after="20"/>
              <w:ind w:left="20"/>
              <w:jc w:val="both"/>
            </w:pPr>
            <w:r>
              <w:rPr>
                <w:rFonts w:ascii="Times New Roman"/>
                <w:b w:val="false"/>
                <w:i w:val="false"/>
                <w:color w:val="000000"/>
                <w:sz w:val="20"/>
              </w:rPr>
              <w:t>
2) көрсетілетін қызметті беруші –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91"/>
          <w:p>
            <w:pPr>
              <w:spacing w:after="20"/>
              <w:ind w:left="20"/>
              <w:jc w:val="both"/>
            </w:pPr>
            <w:r>
              <w:rPr>
                <w:rFonts w:ascii="Times New Roman"/>
                <w:b w:val="false"/>
                <w:i w:val="false"/>
                <w:color w:val="000000"/>
                <w:sz w:val="20"/>
              </w:rPr>
              <w:t>
Көрсетілетін қызметті берушіге жүгінген кезде:</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осы Тізбеге қосымшаға сәйкес нысан бойынша селекциялық жетістікті шаруашылыққа пайдалылығына мемлекеттік сынауға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селекциялық жетістіктің сауалнамасы (тиісті дақылға арналған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тектері мен түрлері үшін селекциялық жетістіктің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 беруге құқықты растайтын құжат (құқықтық мирасқорлар және делдалдар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сынаққа берілетін сұрыпта генетикалық түрлендірілген объектілердің жоқ екендігі туралы құжат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Веб-порталға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 (бұдан әрі – ЭЦҚ) қойылған электрондық құжат нысанындағы осы Тізбеге қосымшаға сәйкес нысан бойынша селекциялық жетістікті шаруашылыққа пайдалылығына мемлекеттік сынауға арналған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селекциялық жетістік сауалнамасының электрондық көшірмесі (тиісті дақылға арналған нысан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тектер мен түрлер үшін селекциялық жетістік сипаттамасының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электрондық форматта гүлдердің, гүл шоғырларының, өсімдіктердің репродуктивтік бөліктерінің және шаруашылықта пайдалану фазасында қалыпты дамыған өсімдіктің сұрып атауы (егер аты айқындалмаса, онда селекциялық нөмірі көрсетіледі) көрсетілген масштабты сызғышы бар фотографиялары;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өтінім беру құқығын растайтын құжаттың электрондық көшірмесі (құқықтық мирасқорлар мен делдалдар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сынаққа берілетін сұрыпта генетикалық түрлендірілген объектілердің жоқ екендігі туралы құжаттың электрондық көшірмесі не генетикалық түрлендірілген объектілердің құрамына жүргізілген сараптама нәтижелері (шетелдік селекциядағы сұрыптар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 туралы, заңды тұлғаны тіркеу (қайта тіркеу) туралы анықтаманы, дара кәсіпкер ретінде қызметінің басталғаны туралы хабарламаны көрсетілетін қызметті беруші "цифрлық үкіметтің"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алушылардан цифрлық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92"/>
          <w:p>
            <w:pPr>
              <w:spacing w:after="20"/>
              <w:ind w:left="20"/>
              <w:jc w:val="both"/>
            </w:pPr>
            <w:r>
              <w:rPr>
                <w:rFonts w:ascii="Times New Roman"/>
                <w:b w:val="false"/>
                <w:i w:val="false"/>
                <w:color w:val="000000"/>
                <w:sz w:val="20"/>
              </w:rPr>
              <w:t>
1) көрсетілетін қызметті алушының сұрыпты сынақтан өткізу үшін ұсынған құжаттарының және (немесе) оларда қамтылған деректердің (мәліметтердің) дұрыс еместігінің анықталуы;</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ұсынылған материалдардың, сұрыпты сынақтан өткізу үшін қажетті деректер мен мәліметтердің Қазақстан Республикасы Ауыл шаруашылығы министрінің 2015 жылғы 2 шілдедегі № 4-2/602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11879 тіркелген) бекітілген Ауыл шаруашылығы өсiмдiктерiн сұрыптық сынақтан өткізу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цифрлық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3"/>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қызметті веб-портал арқылы цифрлық нысанда алу мүмкіндігі бар және "жеке кабинеті" арқылы қашықтықтан қол жеткізу режимінде мемлекеттік қызметті көрсету мәртебесі туралы ақпаратты алу мүмкіндігі бар.</w:t>
            </w:r>
          </w:p>
          <w:bookmarkEnd w:id="393"/>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веб-порталда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 xml:space="preserve"> өсімдіктерінің шаруашылыққа </w:t>
            </w:r>
            <w:r>
              <w:br/>
            </w:r>
            <w:r>
              <w:rPr>
                <w:rFonts w:ascii="Times New Roman"/>
                <w:b w:val="false"/>
                <w:i w:val="false"/>
                <w:color w:val="000000"/>
                <w:sz w:val="20"/>
              </w:rPr>
              <w:t xml:space="preserve">жарамдылығын мемлекеттік </w:t>
            </w:r>
            <w:r>
              <w:br/>
            </w:r>
            <w:r>
              <w:rPr>
                <w:rFonts w:ascii="Times New Roman"/>
                <w:b w:val="false"/>
                <w:i w:val="false"/>
                <w:color w:val="000000"/>
                <w:sz w:val="20"/>
              </w:rPr>
              <w:t xml:space="preserve">сынау" мемлекеттік қызметін </w:t>
            </w:r>
            <w:r>
              <w:br/>
            </w:r>
            <w:r>
              <w:rPr>
                <w:rFonts w:ascii="Times New Roman"/>
                <w:b w:val="false"/>
                <w:i w:val="false"/>
                <w:color w:val="000000"/>
                <w:sz w:val="20"/>
              </w:rPr>
              <w:t xml:space="preserve">көрсетуге қойылатын негізгі </w:t>
            </w:r>
            <w:r>
              <w:br/>
            </w:r>
            <w:r>
              <w:rPr>
                <w:rFonts w:ascii="Times New Roman"/>
                <w:b w:val="false"/>
                <w:i w:val="false"/>
                <w:color w:val="000000"/>
                <w:sz w:val="20"/>
              </w:rPr>
              <w:t>талаптардың тізбесіне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4"/>
          <w:p>
            <w:pPr>
              <w:spacing w:after="20"/>
              <w:ind w:left="20"/>
              <w:jc w:val="both"/>
            </w:pPr>
            <w:r>
              <w:rPr>
                <w:rFonts w:ascii="Times New Roman"/>
                <w:b w:val="false"/>
                <w:i w:val="false"/>
                <w:color w:val="000000"/>
                <w:sz w:val="20"/>
              </w:rPr>
              <w:t>
Қазақстан Республикасы</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министрлігінің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дақылдарын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сорттық сынау жөніндегі мемлекеттік комиссиясы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(010000, Астана қаласы, Абай даңғылы, 13-үй,</w:t>
            </w:r>
          </w:p>
          <w:p>
            <w:pPr>
              <w:spacing w:after="20"/>
              <w:ind w:left="20"/>
              <w:jc w:val="both"/>
            </w:pPr>
            <w:r>
              <w:rPr>
                <w:rFonts w:ascii="Times New Roman"/>
                <w:b w:val="false"/>
                <w:i w:val="false"/>
                <w:color w:val="000000"/>
                <w:sz w:val="20"/>
              </w:rPr>
              <w:t>
"Іскер" бизнес орталығы, 11-қабат, 1111-кабинет)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395"/>
          <w:p>
            <w:pPr>
              <w:spacing w:after="20"/>
              <w:ind w:left="20"/>
              <w:jc w:val="both"/>
            </w:pPr>
            <w:r>
              <w:rPr>
                <w:rFonts w:ascii="Times New Roman"/>
                <w:b w:val="false"/>
                <w:i w:val="false"/>
                <w:color w:val="000000"/>
                <w:sz w:val="20"/>
              </w:rPr>
              <w:t xml:space="preserve">
 Өтінім нөмірі </w:t>
            </w:r>
          </w:p>
          <w:bookmarkEnd w:id="39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Тіркелген күні</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968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573" w:id="396"/>
    <w:p>
      <w:pPr>
        <w:spacing w:after="0"/>
        <w:ind w:left="0"/>
        <w:jc w:val="left"/>
      </w:pPr>
      <w:r>
        <w:rPr>
          <w:rFonts w:ascii="Times New Roman"/>
          <w:b/>
          <w:i w:val="false"/>
          <w:color w:val="000000"/>
        </w:rPr>
        <w:t xml:space="preserve"> Селекциялық жетістікті шаруашылыққа пайдалылығына мемлекеттік сынауға арналған өтінім</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97"/>
          <w:p>
            <w:pPr>
              <w:spacing w:after="20"/>
              <w:ind w:left="20"/>
              <w:jc w:val="both"/>
            </w:pPr>
            <w:r>
              <w:rPr>
                <w:rFonts w:ascii="Times New Roman"/>
                <w:b w:val="false"/>
                <w:i w:val="false"/>
                <w:color w:val="000000"/>
                <w:sz w:val="20"/>
              </w:rPr>
              <w:t>
Өтініш беруші(лер)____________________________________________________</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тұлғаның аты, әкесінің аты (бар болса), тегі, заңды тұлғаның атауы және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Почталық мекенжайы 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_________________ Электрондық мекенжайы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Селекциялык жетістік оригинаторының(ларының) атауы(лары) және қатысу үлесі,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түрі (қазақша атауы)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түрі (орысша атауы)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түрі (латынша атауы)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Ұсынылып отырған атауы _____________________________________________</w:t>
            </w:r>
          </w:p>
          <w:p>
            <w:pPr>
              <w:spacing w:after="20"/>
              <w:ind w:left="20"/>
              <w:jc w:val="both"/>
            </w:pPr>
            <w:r>
              <w:rPr>
                <w:rFonts w:ascii="Times New Roman"/>
                <w:b w:val="false"/>
                <w:i w:val="false"/>
                <w:color w:val="000000"/>
                <w:sz w:val="20"/>
              </w:rPr>
              <w:t>
Селекциялық нөмірі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(егер автор(лар) өтініш беруші(лер) болып табылмаса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Мендегі (біздегі) бар ақпарат бойынша басқа авторлары жоқ</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атаумен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беруге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Шаруашылыққа пайдалылығына сынауға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398"/>
    <w:p>
      <w:pPr>
        <w:spacing w:after="0"/>
        <w:ind w:left="0"/>
        <w:jc w:val="both"/>
      </w:pPr>
      <w:r>
        <w:rPr>
          <w:rFonts w:ascii="Times New Roman"/>
          <w:b w:val="false"/>
          <w:i w:val="false"/>
          <w:color w:val="000000"/>
          <w:sz w:val="28"/>
        </w:rPr>
        <w:t>
      Мен (біз) бірінші өтінімде берілген материал осы сұрыпты білдіретінін және осы өтінімге сәйкес келетінін мәлімдеймін(міз).</w:t>
      </w:r>
    </w:p>
    <w:bookmarkEnd w:id="398"/>
    <w:bookmarkStart w:name="z589" w:id="399"/>
    <w:p>
      <w:pPr>
        <w:spacing w:after="0"/>
        <w:ind w:left="0"/>
        <w:jc w:val="both"/>
      </w:pPr>
      <w:r>
        <w:rPr>
          <w:rFonts w:ascii="Times New Roman"/>
          <w:b w:val="false"/>
          <w:i w:val="false"/>
          <w:color w:val="000000"/>
          <w:sz w:val="28"/>
        </w:rPr>
        <w:t>
      Оригинатор ұсынып отырған сынау (пайдалану) салалары</w:t>
      </w:r>
    </w:p>
    <w:bookmarkEnd w:id="399"/>
    <w:bookmarkStart w:name="z590" w:id="400"/>
    <w:p>
      <w:pPr>
        <w:spacing w:after="0"/>
        <w:ind w:left="0"/>
        <w:jc w:val="both"/>
      </w:pPr>
      <w:r>
        <w:rPr>
          <w:rFonts w:ascii="Times New Roman"/>
          <w:b w:val="false"/>
          <w:i w:val="false"/>
          <w:color w:val="000000"/>
          <w:sz w:val="28"/>
        </w:rPr>
        <w:t>
      Мен (біз) селекциялық жетістіктің шаруашылыққа жарамдылығына мемлекеттік сынақ жүргізуді өтінемін(міз).</w:t>
      </w:r>
    </w:p>
    <w:bookmarkEnd w:id="400"/>
    <w:bookmarkStart w:name="z591" w:id="401"/>
    <w:p>
      <w:pPr>
        <w:spacing w:after="0"/>
        <w:ind w:left="0"/>
        <w:jc w:val="both"/>
      </w:pPr>
      <w:r>
        <w:rPr>
          <w:rFonts w:ascii="Times New Roman"/>
          <w:b w:val="false"/>
          <w:i w:val="false"/>
          <w:color w:val="000000"/>
          <w:sz w:val="28"/>
        </w:rPr>
        <w:t>
      Мен (біз) менде (бізде) бар мәліметтер бойынша өтінімді қарауға қажетті және осы өтінім мен қосымшаға енгізілген ақпарат түпкілікті және дұрыс екендігін мәлімдеймін (міз).</w:t>
      </w:r>
    </w:p>
    <w:bookmarkEnd w:id="401"/>
    <w:bookmarkStart w:name="z592" w:id="402"/>
    <w:p>
      <w:pPr>
        <w:spacing w:after="0"/>
        <w:ind w:left="0"/>
        <w:jc w:val="both"/>
      </w:pPr>
      <w:r>
        <w:rPr>
          <w:rFonts w:ascii="Times New Roman"/>
          <w:b w:val="false"/>
          <w:i w:val="false"/>
          <w:color w:val="000000"/>
          <w:sz w:val="28"/>
        </w:rPr>
        <w:t>
      Мен (біз) үлгілердің тиісінше алынғандығын және сұрыптың репрезентативті іріктелгенін көрсететінін растаймын (мыз).</w:t>
      </w:r>
    </w:p>
    <w:bookmarkEnd w:id="402"/>
    <w:bookmarkStart w:name="z593" w:id="403"/>
    <w:p>
      <w:pPr>
        <w:spacing w:after="0"/>
        <w:ind w:left="0"/>
        <w:jc w:val="both"/>
      </w:pPr>
      <w:r>
        <w:rPr>
          <w:rFonts w:ascii="Times New Roman"/>
          <w:b w:val="false"/>
          <w:i w:val="false"/>
          <w:color w:val="000000"/>
          <w:sz w:val="28"/>
        </w:rPr>
        <w:t>
      Мен (біз) Мемлекеттік комиссияның нарядтары бойынша шаруашылыққа жарамдылығына сынау жүргізу үшін тұқымның қажетті мөлшерін, сондай-ақ сақтауға сұрыптың эталондық үлгісін өтеусіз беруге міндеттенемін (міз).</w:t>
      </w:r>
    </w:p>
    <w:bookmarkEnd w:id="403"/>
    <w:bookmarkStart w:name="z594" w:id="404"/>
    <w:p>
      <w:pPr>
        <w:spacing w:after="0"/>
        <w:ind w:left="0"/>
        <w:jc w:val="both"/>
      </w:pPr>
      <w:r>
        <w:rPr>
          <w:rFonts w:ascii="Times New Roman"/>
          <w:b w:val="false"/>
          <w:i w:val="false"/>
          <w:color w:val="000000"/>
          <w:sz w:val="28"/>
        </w:rPr>
        <w:t>
      Өтініш берушінің (берушілердің) қолы (қолдары)</w:t>
      </w:r>
    </w:p>
    <w:bookmarkEnd w:id="404"/>
    <w:bookmarkStart w:name="z595" w:id="405"/>
    <w:p>
      <w:pPr>
        <w:spacing w:after="0"/>
        <w:ind w:left="0"/>
        <w:jc w:val="both"/>
      </w:pPr>
      <w:r>
        <w:rPr>
          <w:rFonts w:ascii="Times New Roman"/>
          <w:b w:val="false"/>
          <w:i w:val="false"/>
          <w:color w:val="000000"/>
          <w:sz w:val="28"/>
        </w:rPr>
        <w:t>
      __________________ ___________________</w:t>
      </w:r>
    </w:p>
    <w:bookmarkEnd w:id="405"/>
    <w:bookmarkStart w:name="z596" w:id="406"/>
    <w:p>
      <w:pPr>
        <w:spacing w:after="0"/>
        <w:ind w:left="0"/>
        <w:jc w:val="both"/>
      </w:pPr>
      <w:r>
        <w:rPr>
          <w:rFonts w:ascii="Times New Roman"/>
          <w:b w:val="false"/>
          <w:i w:val="false"/>
          <w:color w:val="000000"/>
          <w:sz w:val="28"/>
        </w:rPr>
        <w:t>
      ___________________ __________________</w:t>
      </w:r>
    </w:p>
    <w:bookmarkEnd w:id="406"/>
    <w:bookmarkStart w:name="z597" w:id="407"/>
    <w:p>
      <w:pPr>
        <w:spacing w:after="0"/>
        <w:ind w:left="0"/>
        <w:jc w:val="both"/>
      </w:pPr>
      <w:r>
        <w:rPr>
          <w:rFonts w:ascii="Times New Roman"/>
          <w:b w:val="false"/>
          <w:i w:val="false"/>
          <w:color w:val="000000"/>
          <w:sz w:val="28"/>
        </w:rPr>
        <w:t>
      ___________________ __________________</w:t>
      </w:r>
    </w:p>
    <w:bookmarkEnd w:id="407"/>
    <w:bookmarkStart w:name="z598" w:id="408"/>
    <w:p>
      <w:pPr>
        <w:spacing w:after="0"/>
        <w:ind w:left="0"/>
        <w:jc w:val="both"/>
      </w:pPr>
      <w:r>
        <w:rPr>
          <w:rFonts w:ascii="Times New Roman"/>
          <w:b w:val="false"/>
          <w:i w:val="false"/>
          <w:color w:val="000000"/>
          <w:sz w:val="28"/>
        </w:rPr>
        <w:t>
      ___________________ __________________</w:t>
      </w:r>
    </w:p>
    <w:bookmarkEnd w:id="408"/>
    <w:bookmarkStart w:name="z599" w:id="409"/>
    <w:p>
      <w:pPr>
        <w:spacing w:after="0"/>
        <w:ind w:left="0"/>
        <w:jc w:val="both"/>
      </w:pPr>
      <w:r>
        <w:rPr>
          <w:rFonts w:ascii="Times New Roman"/>
          <w:b w:val="false"/>
          <w:i w:val="false"/>
          <w:color w:val="000000"/>
          <w:sz w:val="28"/>
        </w:rPr>
        <w:t>
      ___________________ __________________</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 xml:space="preserve"> 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өсімдіктерін сұрыптық сынақтан</w:t>
            </w:r>
            <w:r>
              <w:br/>
            </w:r>
            <w:r>
              <w:rPr>
                <w:rFonts w:ascii="Times New Roman"/>
                <w:b w:val="false"/>
                <w:i w:val="false"/>
                <w:color w:val="000000"/>
                <w:sz w:val="20"/>
              </w:rPr>
              <w:t>өткізу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607" w:id="410"/>
    <w:p>
      <w:pPr>
        <w:spacing w:after="0"/>
        <w:ind w:left="0"/>
        <w:jc w:val="left"/>
      </w:pPr>
      <w:r>
        <w:rPr>
          <w:rFonts w:ascii="Times New Roman"/>
          <w:b/>
          <w:i w:val="false"/>
          <w:color w:val="000000"/>
        </w:rPr>
        <w:t xml:space="preserve"> ____________________________________________________________________ (көрсетілетін қызметті алушының атауы және мекенжайы)</w:t>
      </w:r>
    </w:p>
    <w:bookmarkEnd w:id="410"/>
    <w:bookmarkStart w:name="z608" w:id="411"/>
    <w:p>
      <w:pPr>
        <w:spacing w:after="0"/>
        <w:ind w:left="0"/>
        <w:jc w:val="left"/>
      </w:pPr>
      <w:r>
        <w:rPr>
          <w:rFonts w:ascii="Times New Roman"/>
          <w:b/>
          <w:i w:val="false"/>
          <w:color w:val="000000"/>
        </w:rPr>
        <w:t xml:space="preserve"> Мемлекеттік қызмет көрсетуден бас тарту туралы уәжді жауап</w:t>
      </w:r>
    </w:p>
    <w:bookmarkEnd w:id="411"/>
    <w:bookmarkStart w:name="z609" w:id="412"/>
    <w:p>
      <w:pPr>
        <w:spacing w:after="0"/>
        <w:ind w:left="0"/>
        <w:jc w:val="both"/>
      </w:pPr>
      <w:r>
        <w:rPr>
          <w:rFonts w:ascii="Times New Roman"/>
          <w:b w:val="false"/>
          <w:i w:val="false"/>
          <w:color w:val="000000"/>
          <w:sz w:val="28"/>
        </w:rPr>
        <w:t>
      "Мемлекеттік көрсетілетін және әлеуметтік жауапкершілігі бар қызметтер</w:t>
      </w:r>
    </w:p>
    <w:bookmarkEnd w:id="412"/>
    <w:bookmarkStart w:name="z610" w:id="413"/>
    <w:p>
      <w:pPr>
        <w:spacing w:after="0"/>
        <w:ind w:left="0"/>
        <w:jc w:val="both"/>
      </w:pPr>
      <w:r>
        <w:rPr>
          <w:rFonts w:ascii="Times New Roman"/>
          <w:b w:val="false"/>
          <w:i w:val="false"/>
          <w:color w:val="000000"/>
          <w:sz w:val="28"/>
        </w:rPr>
        <w:t xml:space="preserve">
      туралы" Қазақстан Республикасы Заңының 5-бабы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көрсетілетін қызметті берушінің қызметкері</w:t>
      </w:r>
    </w:p>
    <w:bookmarkEnd w:id="413"/>
    <w:bookmarkStart w:name="z612" w:id="414"/>
    <w:p>
      <w:pPr>
        <w:spacing w:after="0"/>
        <w:ind w:left="0"/>
        <w:jc w:val="both"/>
      </w:pPr>
      <w:r>
        <w:rPr>
          <w:rFonts w:ascii="Times New Roman"/>
          <w:b w:val="false"/>
          <w:i w:val="false"/>
          <w:color w:val="000000"/>
          <w:sz w:val="28"/>
        </w:rPr>
        <w:t>
      ___________________________________________________________________</w:t>
      </w:r>
    </w:p>
    <w:bookmarkEnd w:id="414"/>
    <w:bookmarkStart w:name="z613" w:id="415"/>
    <w:p>
      <w:pPr>
        <w:spacing w:after="0"/>
        <w:ind w:left="0"/>
        <w:jc w:val="both"/>
      </w:pPr>
      <w:r>
        <w:rPr>
          <w:rFonts w:ascii="Times New Roman"/>
          <w:b w:val="false"/>
          <w:i w:val="false"/>
          <w:color w:val="000000"/>
          <w:sz w:val="28"/>
        </w:rPr>
        <w:t>
      Ауыл шаруашылығы дақылдарын сорттық сынау жөніндегі мемлекеттік</w:t>
      </w:r>
    </w:p>
    <w:bookmarkEnd w:id="415"/>
    <w:bookmarkStart w:name="z614" w:id="416"/>
    <w:p>
      <w:pPr>
        <w:spacing w:after="0"/>
        <w:ind w:left="0"/>
        <w:jc w:val="both"/>
      </w:pPr>
      <w:r>
        <w:rPr>
          <w:rFonts w:ascii="Times New Roman"/>
          <w:b w:val="false"/>
          <w:i w:val="false"/>
          <w:color w:val="000000"/>
          <w:sz w:val="28"/>
        </w:rPr>
        <w:t>
      комиссияның Сараптамалық кеңесінің шешіміне сәйкес</w:t>
      </w:r>
    </w:p>
    <w:bookmarkEnd w:id="416"/>
    <w:bookmarkStart w:name="z615" w:id="417"/>
    <w:p>
      <w:pPr>
        <w:spacing w:after="0"/>
        <w:ind w:left="0"/>
        <w:jc w:val="both"/>
      </w:pPr>
      <w:r>
        <w:rPr>
          <w:rFonts w:ascii="Times New Roman"/>
          <w:b w:val="false"/>
          <w:i w:val="false"/>
          <w:color w:val="000000"/>
          <w:sz w:val="28"/>
        </w:rPr>
        <w:t>
      ___________________ дақылының ______________________ сұрыбы/буданы</w:t>
      </w:r>
    </w:p>
    <w:bookmarkEnd w:id="417"/>
    <w:bookmarkStart w:name="z616" w:id="418"/>
    <w:p>
      <w:pPr>
        <w:spacing w:after="0"/>
        <w:ind w:left="0"/>
        <w:jc w:val="both"/>
      </w:pPr>
      <w:r>
        <w:rPr>
          <w:rFonts w:ascii="Times New Roman"/>
          <w:b w:val="false"/>
          <w:i w:val="false"/>
          <w:color w:val="000000"/>
          <w:sz w:val="28"/>
        </w:rPr>
        <w:t>
      бойынша мемлекеттік қызмет көрсетуден бас тартады:</w:t>
      </w:r>
    </w:p>
    <w:bookmarkEnd w:id="418"/>
    <w:bookmarkStart w:name="z617" w:id="419"/>
    <w:p>
      <w:pPr>
        <w:spacing w:after="0"/>
        <w:ind w:left="0"/>
        <w:jc w:val="both"/>
      </w:pPr>
      <w:r>
        <w:rPr>
          <w:rFonts w:ascii="Times New Roman"/>
          <w:b w:val="false"/>
          <w:i w:val="false"/>
          <w:color w:val="000000"/>
          <w:sz w:val="28"/>
        </w:rPr>
        <w:t>
      ___________________________________________________________________  (мемлекеттік қызметтің атауын көрсету)</w:t>
      </w:r>
    </w:p>
    <w:bookmarkEnd w:id="419"/>
    <w:bookmarkStart w:name="z618" w:id="420"/>
    <w:p>
      <w:pPr>
        <w:spacing w:after="0"/>
        <w:ind w:left="0"/>
        <w:jc w:val="both"/>
      </w:pPr>
      <w:r>
        <w:rPr>
          <w:rFonts w:ascii="Times New Roman"/>
          <w:b w:val="false"/>
          <w:i w:val="false"/>
          <w:color w:val="000000"/>
          <w:sz w:val="28"/>
        </w:rPr>
        <w:t>
      Бас тарту үшін негіздеме: ____________________________________________</w:t>
      </w:r>
    </w:p>
    <w:bookmarkEnd w:id="420"/>
    <w:bookmarkStart w:name="z619" w:id="421"/>
    <w:p>
      <w:pPr>
        <w:spacing w:after="0"/>
        <w:ind w:left="0"/>
        <w:jc w:val="both"/>
      </w:pPr>
      <w:r>
        <w:rPr>
          <w:rFonts w:ascii="Times New Roman"/>
          <w:b w:val="false"/>
          <w:i w:val="false"/>
          <w:color w:val="000000"/>
          <w:sz w:val="28"/>
        </w:rPr>
        <w:t>
      ___________________________________________________________________</w:t>
      </w:r>
    </w:p>
    <w:bookmarkEnd w:id="421"/>
    <w:bookmarkStart w:name="z620" w:id="422"/>
    <w:p>
      <w:pPr>
        <w:spacing w:after="0"/>
        <w:ind w:left="0"/>
        <w:jc w:val="both"/>
      </w:pPr>
      <w:r>
        <w:rPr>
          <w:rFonts w:ascii="Times New Roman"/>
          <w:b w:val="false"/>
          <w:i w:val="false"/>
          <w:color w:val="000000"/>
          <w:sz w:val="28"/>
        </w:rPr>
        <w:t>
      ___________________________________________________________________</w:t>
      </w:r>
    </w:p>
    <w:bookmarkEnd w:id="422"/>
    <w:bookmarkStart w:name="z621" w:id="423"/>
    <w:p>
      <w:pPr>
        <w:spacing w:after="0"/>
        <w:ind w:left="0"/>
        <w:jc w:val="both"/>
      </w:pPr>
      <w:r>
        <w:rPr>
          <w:rFonts w:ascii="Times New Roman"/>
          <w:b w:val="false"/>
          <w:i w:val="false"/>
          <w:color w:val="000000"/>
          <w:sz w:val="28"/>
        </w:rPr>
        <w:t>
      Осы бас тарту әр тарапқа бір-бірден екі данада жасалды</w:t>
      </w:r>
    </w:p>
    <w:bookmarkEnd w:id="423"/>
    <w:bookmarkStart w:name="z622" w:id="424"/>
    <w:p>
      <w:pPr>
        <w:spacing w:after="0"/>
        <w:ind w:left="0"/>
        <w:jc w:val="both"/>
      </w:pPr>
      <w:r>
        <w:rPr>
          <w:rFonts w:ascii="Times New Roman"/>
          <w:b w:val="false"/>
          <w:i w:val="false"/>
          <w:color w:val="000000"/>
          <w:sz w:val="28"/>
        </w:rPr>
        <w:t>
      ___________________________________________________________________</w:t>
      </w:r>
    </w:p>
    <w:bookmarkEnd w:id="424"/>
    <w:bookmarkStart w:name="z623" w:id="425"/>
    <w:p>
      <w:pPr>
        <w:spacing w:after="0"/>
        <w:ind w:left="0"/>
        <w:jc w:val="both"/>
      </w:pPr>
      <w:r>
        <w:rPr>
          <w:rFonts w:ascii="Times New Roman"/>
          <w:b w:val="false"/>
          <w:i w:val="false"/>
          <w:color w:val="000000"/>
          <w:sz w:val="28"/>
        </w:rPr>
        <w:t>
      Басшы _____________________________________________________________  (аты, әкесінің аты (бар болса), тегі, қолы)</w:t>
      </w:r>
    </w:p>
    <w:bookmarkEnd w:id="425"/>
    <w:bookmarkStart w:name="z624" w:id="426"/>
    <w:p>
      <w:pPr>
        <w:spacing w:after="0"/>
        <w:ind w:left="0"/>
        <w:jc w:val="both"/>
      </w:pPr>
      <w:r>
        <w:rPr>
          <w:rFonts w:ascii="Times New Roman"/>
          <w:b w:val="false"/>
          <w:i w:val="false"/>
          <w:color w:val="000000"/>
          <w:sz w:val="28"/>
        </w:rPr>
        <w:t>
      Орындаушы ________________________________________________________  (аты, әкесінің аты (бар болса), тегі, қолы)</w:t>
      </w:r>
    </w:p>
    <w:bookmarkEnd w:id="426"/>
    <w:bookmarkStart w:name="z625" w:id="427"/>
    <w:p>
      <w:pPr>
        <w:spacing w:after="0"/>
        <w:ind w:left="0"/>
        <w:jc w:val="both"/>
      </w:pPr>
      <w:r>
        <w:rPr>
          <w:rFonts w:ascii="Times New Roman"/>
          <w:b w:val="false"/>
          <w:i w:val="false"/>
          <w:color w:val="000000"/>
          <w:sz w:val="28"/>
        </w:rPr>
        <w:t>
      Қабылдады__________________________________________________________  (көрсетілетін қызметті алушының аты, әкесінің аты (бар болса), тегі, қолы)</w:t>
      </w:r>
    </w:p>
    <w:bookmarkEnd w:id="427"/>
    <w:bookmarkStart w:name="z626" w:id="428"/>
    <w:p>
      <w:pPr>
        <w:spacing w:after="0"/>
        <w:ind w:left="0"/>
        <w:jc w:val="both"/>
      </w:pPr>
      <w:r>
        <w:rPr>
          <w:rFonts w:ascii="Times New Roman"/>
          <w:b w:val="false"/>
          <w:i w:val="false"/>
          <w:color w:val="000000"/>
          <w:sz w:val="28"/>
        </w:rPr>
        <w:t>
      20__ жылғы "___" _________</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 xml:space="preserve"> 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34" w:id="429"/>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429"/>
    <w:bookmarkStart w:name="z635" w:id="430"/>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430"/>
    <w:bookmarkStart w:name="z636" w:id="431"/>
    <w:p>
      <w:pPr>
        <w:spacing w:after="0"/>
        <w:ind w:left="0"/>
        <w:jc w:val="left"/>
      </w:pPr>
      <w:r>
        <w:rPr>
          <w:rFonts w:ascii="Times New Roman"/>
          <w:b/>
          <w:i w:val="false"/>
          <w:color w:val="000000"/>
        </w:rPr>
        <w:t xml:space="preserve"> Әкімшілік нысанның атауы: Агроөнеркәсіптік кешеннің өндірілген жалпы өнімінің (тауарлардың  немесе көрсетілген қызметтердің) көлемі туралы ақпарат</w:t>
      </w:r>
    </w:p>
    <w:bookmarkEnd w:id="431"/>
    <w:bookmarkStart w:name="z637" w:id="43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1-ӨШЖӨ</w:t>
      </w:r>
    </w:p>
    <w:bookmarkEnd w:id="432"/>
    <w:bookmarkStart w:name="z638" w:id="433"/>
    <w:p>
      <w:pPr>
        <w:spacing w:after="0"/>
        <w:ind w:left="0"/>
        <w:jc w:val="both"/>
      </w:pPr>
      <w:r>
        <w:rPr>
          <w:rFonts w:ascii="Times New Roman"/>
          <w:b w:val="false"/>
          <w:i w:val="false"/>
          <w:color w:val="000000"/>
          <w:sz w:val="28"/>
        </w:rPr>
        <w:t>
      Кезеңділігі: жылдық</w:t>
      </w:r>
    </w:p>
    <w:bookmarkEnd w:id="433"/>
    <w:bookmarkStart w:name="z639" w:id="434"/>
    <w:p>
      <w:pPr>
        <w:spacing w:after="0"/>
        <w:ind w:left="0"/>
        <w:jc w:val="both"/>
      </w:pPr>
      <w:r>
        <w:rPr>
          <w:rFonts w:ascii="Times New Roman"/>
          <w:b w:val="false"/>
          <w:i w:val="false"/>
          <w:color w:val="000000"/>
          <w:sz w:val="28"/>
        </w:rPr>
        <w:t>
      Есепті кезең: 20__ж</w:t>
      </w:r>
    </w:p>
    <w:bookmarkEnd w:id="434"/>
    <w:bookmarkStart w:name="z640" w:id="4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ауыл шаруашылығы тауарын өндірушілер (ауыл шаруашылығы кооперативтер)</w:t>
      </w:r>
    </w:p>
    <w:bookmarkEnd w:id="435"/>
    <w:bookmarkStart w:name="z641" w:id="43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36"/>
    <w:bookmarkStart w:name="z642" w:id="437"/>
    <w:p>
      <w:pPr>
        <w:spacing w:after="0"/>
        <w:ind w:left="0"/>
        <w:jc w:val="both"/>
      </w:pPr>
      <w:r>
        <w:rPr>
          <w:rFonts w:ascii="Times New Roman"/>
          <w:b w:val="false"/>
          <w:i w:val="false"/>
          <w:color w:val="000000"/>
          <w:sz w:val="28"/>
        </w:rPr>
        <w:t>
      жыл сайын, 20 қаңтардан бастап және тиісті жылдың соңына дейінгі мерзімде.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38"/>
          <w:p>
            <w:pPr>
              <w:spacing w:after="20"/>
              <w:ind w:left="20"/>
              <w:jc w:val="both"/>
            </w:pPr>
            <w:r>
              <w:rPr>
                <w:rFonts w:ascii="Times New Roman"/>
                <w:b w:val="false"/>
                <w:i w:val="false"/>
                <w:color w:val="000000"/>
                <w:sz w:val="20"/>
              </w:rPr>
              <w:t>
Жеке сәйкестендіру нөмірі/</w:t>
            </w:r>
          </w:p>
          <w:bookmarkEnd w:id="438"/>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39"/>
          <w:p>
            <w:pPr>
              <w:spacing w:after="20"/>
              <w:ind w:left="20"/>
              <w:jc w:val="both"/>
            </w:pPr>
            <w:r>
              <w:rPr>
                <w:rFonts w:ascii="Times New Roman"/>
                <w:b w:val="false"/>
                <w:i w:val="false"/>
                <w:color w:val="000000"/>
                <w:sz w:val="20"/>
              </w:rPr>
              <w:t>
 </w:t>
            </w:r>
          </w:p>
          <w:bookmarkEnd w:id="439"/>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645" w:id="440"/>
    <w:p>
      <w:pPr>
        <w:spacing w:after="0"/>
        <w:ind w:left="0"/>
        <w:jc w:val="both"/>
      </w:pPr>
      <w:r>
        <w:rPr>
          <w:rFonts w:ascii="Times New Roman"/>
          <w:b w:val="false"/>
          <w:i w:val="false"/>
          <w:color w:val="000000"/>
          <w:sz w:val="28"/>
        </w:rPr>
        <w:t xml:space="preserve">
      Жинау әдісі: электрондық түрде.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41"/>
          <w:p>
            <w:pPr>
              <w:spacing w:after="20"/>
              <w:ind w:left="20"/>
              <w:jc w:val="both"/>
            </w:pPr>
            <w:r>
              <w:rPr>
                <w:rFonts w:ascii="Times New Roman"/>
                <w:b w:val="false"/>
                <w:i w:val="false"/>
                <w:color w:val="000000"/>
                <w:sz w:val="20"/>
              </w:rPr>
              <w:t>
Облыс_________________________________________</w:t>
            </w:r>
          </w:p>
          <w:bookmarkEnd w:id="441"/>
          <w:p>
            <w:pPr>
              <w:spacing w:after="20"/>
              <w:ind w:left="20"/>
              <w:jc w:val="both"/>
            </w:pPr>
            <w:r>
              <w:rPr>
                <w:rFonts w:ascii="Times New Roman"/>
                <w:b w:val="false"/>
                <w:i w:val="false"/>
                <w:color w:val="000000"/>
                <w:sz w:val="20"/>
              </w:rPr>
              <w:t>
Жылы 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42"/>
          <w:p>
            <w:pPr>
              <w:spacing w:after="20"/>
              <w:ind w:left="20"/>
              <w:jc w:val="both"/>
            </w:pPr>
            <w:r>
              <w:rPr>
                <w:rFonts w:ascii="Times New Roman"/>
                <w:b w:val="false"/>
                <w:i w:val="false"/>
                <w:color w:val="000000"/>
                <w:sz w:val="20"/>
              </w:rPr>
              <w:t>
Әкімшілік-аумақтық объектілердің жіктеуішісі бойынша код</w:t>
            </w:r>
          </w:p>
          <w:bookmarkEnd w:id="442"/>
          <w:p>
            <w:pPr>
              <w:spacing w:after="20"/>
              <w:ind w:left="20"/>
              <w:jc w:val="both"/>
            </w:pPr>
            <w:r>
              <w:rPr>
                <w:rFonts w:ascii="Times New Roman"/>
                <w:b w:val="false"/>
                <w:i w:val="false"/>
                <w:color w:val="000000"/>
                <w:sz w:val="20"/>
              </w:rPr>
              <w:t>
________________________________________________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Ауылшартауарөндірушінің (ауылшаркооперативінің) бизнес-сәйкестендіру нөмірі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көрсетілетін қызметтерінің) көлемі заттай мәнде, тонна/бас/дана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көрсетілетін қызметтің) бағасы, мың теңге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443"/>
    <w:p>
      <w:pPr>
        <w:spacing w:after="0"/>
        <w:ind w:left="0"/>
        <w:jc w:val="both"/>
      </w:pPr>
      <w:r>
        <w:rPr>
          <w:rFonts w:ascii="Times New Roman"/>
          <w:b w:val="false"/>
          <w:i w:val="false"/>
          <w:color w:val="000000"/>
          <w:sz w:val="28"/>
        </w:rPr>
        <w:t>
      Атауы_______________________________________________________________</w:t>
      </w:r>
    </w:p>
    <w:bookmarkEnd w:id="443"/>
    <w:bookmarkStart w:name="z649" w:id="444"/>
    <w:p>
      <w:pPr>
        <w:spacing w:after="0"/>
        <w:ind w:left="0"/>
        <w:jc w:val="both"/>
      </w:pPr>
      <w:r>
        <w:rPr>
          <w:rFonts w:ascii="Times New Roman"/>
          <w:b w:val="false"/>
          <w:i w:val="false"/>
          <w:color w:val="000000"/>
          <w:sz w:val="28"/>
        </w:rPr>
        <w:t>
      Мекенжайы__________________________________________________________</w:t>
      </w:r>
    </w:p>
    <w:bookmarkEnd w:id="444"/>
    <w:bookmarkStart w:name="z650" w:id="445"/>
    <w:p>
      <w:pPr>
        <w:spacing w:after="0"/>
        <w:ind w:left="0"/>
        <w:jc w:val="both"/>
      </w:pPr>
      <w:r>
        <w:rPr>
          <w:rFonts w:ascii="Times New Roman"/>
          <w:b w:val="false"/>
          <w:i w:val="false"/>
          <w:color w:val="000000"/>
          <w:sz w:val="28"/>
        </w:rPr>
        <w:t>
      Телефоны____________________________________________________________</w:t>
      </w:r>
    </w:p>
    <w:bookmarkEnd w:id="445"/>
    <w:bookmarkStart w:name="z651" w:id="446"/>
    <w:p>
      <w:pPr>
        <w:spacing w:after="0"/>
        <w:ind w:left="0"/>
        <w:jc w:val="both"/>
      </w:pPr>
      <w:r>
        <w:rPr>
          <w:rFonts w:ascii="Times New Roman"/>
          <w:b w:val="false"/>
          <w:i w:val="false"/>
          <w:color w:val="000000"/>
          <w:sz w:val="28"/>
        </w:rPr>
        <w:t>
      Электрондық почтасының мекенжайы____________________________________</w:t>
      </w:r>
    </w:p>
    <w:bookmarkEnd w:id="446"/>
    <w:bookmarkStart w:name="z652" w:id="447"/>
    <w:p>
      <w:pPr>
        <w:spacing w:after="0"/>
        <w:ind w:left="0"/>
        <w:jc w:val="both"/>
      </w:pPr>
      <w:r>
        <w:rPr>
          <w:rFonts w:ascii="Times New Roman"/>
          <w:b w:val="false"/>
          <w:i w:val="false"/>
          <w:color w:val="000000"/>
          <w:sz w:val="28"/>
        </w:rPr>
        <w:t>
      Орындаушы__________________________________________________________  аты, әкесінің аты (бар болса), тегі, телефоны</w:t>
      </w:r>
    </w:p>
    <w:bookmarkEnd w:id="447"/>
    <w:bookmarkStart w:name="z653" w:id="448"/>
    <w:p>
      <w:pPr>
        <w:spacing w:after="0"/>
        <w:ind w:left="0"/>
        <w:jc w:val="both"/>
      </w:pPr>
      <w:r>
        <w:rPr>
          <w:rFonts w:ascii="Times New Roman"/>
          <w:b w:val="false"/>
          <w:i w:val="false"/>
          <w:color w:val="000000"/>
          <w:sz w:val="28"/>
        </w:rPr>
        <w:t xml:space="preserve">
      Басшы немесе оның міндетін атқарушы адам </w:t>
      </w:r>
    </w:p>
    <w:bookmarkEnd w:id="448"/>
    <w:bookmarkStart w:name="z654" w:id="449"/>
    <w:p>
      <w:pPr>
        <w:spacing w:after="0"/>
        <w:ind w:left="0"/>
        <w:jc w:val="both"/>
      </w:pPr>
      <w:r>
        <w:rPr>
          <w:rFonts w:ascii="Times New Roman"/>
          <w:b w:val="false"/>
          <w:i w:val="false"/>
          <w:color w:val="000000"/>
          <w:sz w:val="28"/>
        </w:rPr>
        <w:t>
      ____________________________________________________________________  аты, әкесінің аты (бар болса), тегі, телефоны</w:t>
      </w:r>
    </w:p>
    <w:bookmarkEnd w:id="449"/>
    <w:bookmarkStart w:name="z655" w:id="450"/>
    <w:p>
      <w:pPr>
        <w:spacing w:after="0"/>
        <w:ind w:left="0"/>
        <w:jc w:val="both"/>
      </w:pPr>
      <w:r>
        <w:rPr>
          <w:rFonts w:ascii="Times New Roman"/>
          <w:b w:val="false"/>
          <w:i w:val="false"/>
          <w:color w:val="000000"/>
          <w:sz w:val="28"/>
        </w:rPr>
        <w:t>
      Есептің тапсырылған күні 20 ___ жылғы " " __________</w:t>
      </w:r>
    </w:p>
    <w:bookmarkEnd w:id="450"/>
    <w:bookmarkStart w:name="z656" w:id="451"/>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2020 жылғы 30 наурыздағы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10-1-тармағына сәйкес субсидиялаудың мемлекеттік цифрлық жүйесімен (бұдан әрі – СМЦЖ) автоматты түрде толтырылады;</w:t>
      </w:r>
    </w:p>
    <w:bookmarkEnd w:id="451"/>
    <w:bookmarkStart w:name="z657" w:id="452"/>
    <w:p>
      <w:pPr>
        <w:spacing w:after="0"/>
        <w:ind w:left="0"/>
        <w:jc w:val="both"/>
      </w:pPr>
      <w:r>
        <w:rPr>
          <w:rFonts w:ascii="Times New Roman"/>
          <w:b w:val="false"/>
          <w:i w:val="false"/>
          <w:color w:val="000000"/>
          <w:sz w:val="28"/>
        </w:rPr>
        <w:t>
      ** СМЦЖ-да автоматты түрде есептеледі.</w:t>
      </w:r>
    </w:p>
    <w:bookmarkEnd w:id="452"/>
    <w:bookmarkStart w:name="z658" w:id="453"/>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bookmarkEnd w:id="453"/>
    <w:bookmarkStart w:name="z659" w:id="454"/>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454"/>
    <w:bookmarkStart w:name="z660" w:id="455"/>
    <w:p>
      <w:pPr>
        <w:spacing w:after="0"/>
        <w:ind w:left="0"/>
        <w:jc w:val="both"/>
      </w:pPr>
      <w:r>
        <w:rPr>
          <w:rFonts w:ascii="Times New Roman"/>
          <w:b w:val="false"/>
          <w:i w:val="false"/>
          <w:color w:val="000000"/>
          <w:sz w:val="28"/>
        </w:rPr>
        <w:t xml:space="preserve">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6459 болып тіркелген) бекітілген Статистикалық байқаулар жүргізу кезінде респонденттердің бекітілген статистикалық нысандар бойынша анық бастапқы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ауыл шаруашылығы дақылдарының өнімін жинау туралы алғашқы статистикалық деректерді беруге келісемін. Бұл талап экономикалық қызмет түрлерінің жалпы жіктеуішінің 01.1, 01.2, 01.3, 01.5 кодтары бойынша экономикалық қызметтің негізгі немесе қайталама түрлері бар заңды тұлғаларға және (немесе) олардың құрылымдық және оқшауланған бөлімшелеріне, сондай-ақ экономикалық қызмет түрлерінің жалпы жіктеуішінің 01.1, 01.2, 01.3, 01.5 кодтары бойынша экономикалық қызметтің негізгі немесе қайталама түрлері бар шаруа немесе фермер қожалықтарын қоса алғанда, дара кәсіпкерлердің іріктемесіне түскен адамдарға қолданылады.</w:t>
      </w:r>
    </w:p>
    <w:bookmarkEnd w:id="455"/>
    <w:bookmarkStart w:name="z661" w:id="456"/>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түсініктеме осы нысанға қосымшада келтірілген.</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"Агроөнеркәсіптік кешеннің </w:t>
            </w:r>
            <w:r>
              <w:br/>
            </w:r>
            <w:r>
              <w:rPr>
                <w:rFonts w:ascii="Times New Roman"/>
                <w:b w:val="false"/>
                <w:i w:val="false"/>
                <w:color w:val="000000"/>
                <w:sz w:val="20"/>
              </w:rPr>
              <w:t xml:space="preserve">өндірілген жалпы өнімнің </w:t>
            </w:r>
            <w:r>
              <w:br/>
            </w:r>
            <w:r>
              <w:rPr>
                <w:rFonts w:ascii="Times New Roman"/>
                <w:b w:val="false"/>
                <w:i w:val="false"/>
                <w:color w:val="000000"/>
                <w:sz w:val="20"/>
              </w:rPr>
              <w:t xml:space="preserve">(тауарлардың немесе </w:t>
            </w:r>
            <w:r>
              <w:br/>
            </w:r>
            <w:r>
              <w:rPr>
                <w:rFonts w:ascii="Times New Roman"/>
                <w:b w:val="false"/>
                <w:i w:val="false"/>
                <w:color w:val="000000"/>
                <w:sz w:val="20"/>
              </w:rPr>
              <w:t xml:space="preserve">көрсетілетін қызметтердің) </w:t>
            </w:r>
            <w:r>
              <w:br/>
            </w:r>
            <w:r>
              <w:rPr>
                <w:rFonts w:ascii="Times New Roman"/>
                <w:b w:val="false"/>
                <w:i w:val="false"/>
                <w:color w:val="000000"/>
                <w:sz w:val="20"/>
              </w:rPr>
              <w:t xml:space="preserve">көлемі туралы ақпарат" </w:t>
            </w:r>
            <w:r>
              <w:br/>
            </w:r>
            <w:r>
              <w:rPr>
                <w:rFonts w:ascii="Times New Roman"/>
                <w:b w:val="false"/>
                <w:i w:val="false"/>
                <w:color w:val="000000"/>
                <w:sz w:val="20"/>
              </w:rPr>
              <w:t>нысанына қосымша</w:t>
            </w:r>
          </w:p>
        </w:tc>
      </w:tr>
    </w:tbl>
    <w:bookmarkStart w:name="z663" w:id="457"/>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 ӨШЖӨ нысан, кезеңділігі: жылдық)</w:t>
      </w:r>
    </w:p>
    <w:bookmarkEnd w:id="457"/>
    <w:bookmarkStart w:name="z664" w:id="458"/>
    <w:p>
      <w:pPr>
        <w:spacing w:after="0"/>
        <w:ind w:left="0"/>
        <w:jc w:val="left"/>
      </w:pPr>
      <w:r>
        <w:rPr>
          <w:rFonts w:ascii="Times New Roman"/>
          <w:b/>
          <w:i w:val="false"/>
          <w:color w:val="000000"/>
        </w:rPr>
        <w:t xml:space="preserve"> 1-тарау. Жалпы ережелер</w:t>
      </w:r>
    </w:p>
    <w:bookmarkEnd w:id="458"/>
    <w:bookmarkStart w:name="z665" w:id="45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459"/>
    <w:bookmarkStart w:name="z666" w:id="460"/>
    <w:p>
      <w:pPr>
        <w:spacing w:after="0"/>
        <w:ind w:left="0"/>
        <w:jc w:val="both"/>
      </w:pPr>
      <w:r>
        <w:rPr>
          <w:rFonts w:ascii="Times New Roman"/>
          <w:b w:val="false"/>
          <w:i w:val="false"/>
          <w:color w:val="000000"/>
          <w:sz w:val="28"/>
        </w:rPr>
        <w:t xml:space="preserve">
      2. Нысанды ауыл шаруашылығы тауарын өндірушінің (ауыл шаруашылығы кооперативінің) мемлекеттік цифрлық субсидиялау жүйесінде (бұдан әрі – СМЦЖ) толтырады. </w:t>
      </w:r>
    </w:p>
    <w:bookmarkEnd w:id="460"/>
    <w:bookmarkStart w:name="z667" w:id="461"/>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bookmarkEnd w:id="461"/>
    <w:bookmarkStart w:name="z668" w:id="462"/>
    <w:p>
      <w:pPr>
        <w:spacing w:after="0"/>
        <w:ind w:left="0"/>
        <w:jc w:val="both"/>
      </w:pPr>
      <w:r>
        <w:rPr>
          <w:rFonts w:ascii="Times New Roman"/>
          <w:b w:val="false"/>
          <w:i w:val="false"/>
          <w:color w:val="000000"/>
          <w:sz w:val="28"/>
        </w:rPr>
        <w:t xml:space="preserve">
      4. Нысанды: </w:t>
      </w:r>
    </w:p>
    <w:bookmarkEnd w:id="462"/>
    <w:bookmarkStart w:name="z669" w:id="463"/>
    <w:p>
      <w:pPr>
        <w:spacing w:after="0"/>
        <w:ind w:left="0"/>
        <w:jc w:val="both"/>
      </w:pPr>
      <w:r>
        <w:rPr>
          <w:rFonts w:ascii="Times New Roman"/>
          <w:b w:val="false"/>
          <w:i w:val="false"/>
          <w:color w:val="000000"/>
          <w:sz w:val="28"/>
        </w:rPr>
        <w:t xml:space="preserve">
      субсидия алатын ауыл шаруашылығы тауарын өндірушілер (ауыл шаруашылығы кооперативтер) ұсынады. </w:t>
      </w:r>
    </w:p>
    <w:bookmarkEnd w:id="463"/>
    <w:bookmarkStart w:name="z670" w:id="46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464"/>
    <w:bookmarkStart w:name="z671" w:id="465"/>
    <w:p>
      <w:pPr>
        <w:spacing w:after="0"/>
        <w:ind w:left="0"/>
        <w:jc w:val="left"/>
      </w:pPr>
      <w:r>
        <w:rPr>
          <w:rFonts w:ascii="Times New Roman"/>
          <w:b/>
          <w:i w:val="false"/>
          <w:color w:val="000000"/>
        </w:rPr>
        <w:t xml:space="preserve"> 2-тарау. Нысанды толтыру бойынша түсініктеме</w:t>
      </w:r>
    </w:p>
    <w:bookmarkEnd w:id="465"/>
    <w:bookmarkStart w:name="z672" w:id="466"/>
    <w:p>
      <w:pPr>
        <w:spacing w:after="0"/>
        <w:ind w:left="0"/>
        <w:jc w:val="both"/>
      </w:pPr>
      <w:r>
        <w:rPr>
          <w:rFonts w:ascii="Times New Roman"/>
          <w:b w:val="false"/>
          <w:i w:val="false"/>
          <w:color w:val="000000"/>
          <w:sz w:val="28"/>
        </w:rPr>
        <w:t>
      6. Нысанның 1-бағанында ұлттық Әкімшілік-аумақтық объектілердің жіктеуішіне сәйкес облыстың, республикалық маңызы бар қаланың, астананың атауы көрсетіледі.</w:t>
      </w:r>
    </w:p>
    <w:bookmarkEnd w:id="466"/>
    <w:bookmarkStart w:name="z673" w:id="467"/>
    <w:p>
      <w:pPr>
        <w:spacing w:after="0"/>
        <w:ind w:left="0"/>
        <w:jc w:val="both"/>
      </w:pPr>
      <w:r>
        <w:rPr>
          <w:rFonts w:ascii="Times New Roman"/>
          <w:b w:val="false"/>
          <w:i w:val="false"/>
          <w:color w:val="000000"/>
          <w:sz w:val="28"/>
        </w:rPr>
        <w:t>
      7. Нысанның 2-бағанында субсидия алатын ауыл шаруашылығы тауарын өндірушінің (ауыл шаруашылығы кооперативінің) атауы көрсетіледі.</w:t>
      </w:r>
    </w:p>
    <w:bookmarkEnd w:id="467"/>
    <w:bookmarkStart w:name="z674" w:id="468"/>
    <w:p>
      <w:pPr>
        <w:spacing w:after="0"/>
        <w:ind w:left="0"/>
        <w:jc w:val="both"/>
      </w:pPr>
      <w:r>
        <w:rPr>
          <w:rFonts w:ascii="Times New Roman"/>
          <w:b w:val="false"/>
          <w:i w:val="false"/>
          <w:color w:val="000000"/>
          <w:sz w:val="28"/>
        </w:rPr>
        <w:t>
      8. Нысанның 3-бағанында ауыл шаруашылығы тауарын өндірушінің (ауыл шаруашылығы кооперативінің) бизнес-сәйкестендіру нөмірі немесе жеке сәйкестендіру нөмірі көрсетіледі.</w:t>
      </w:r>
    </w:p>
    <w:bookmarkEnd w:id="468"/>
    <w:bookmarkStart w:name="z675" w:id="469"/>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469"/>
    <w:bookmarkStart w:name="z676" w:id="470"/>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 көрсетіледі.</w:t>
      </w:r>
    </w:p>
    <w:bookmarkEnd w:id="470"/>
    <w:bookmarkStart w:name="z677" w:id="471"/>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СМЦЖ-да толтырылады.</w:t>
      </w:r>
    </w:p>
    <w:bookmarkEnd w:id="471"/>
    <w:bookmarkStart w:name="z678" w:id="472"/>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СМЦЖ-да есептеледі.</w:t>
      </w:r>
    </w:p>
    <w:bookmarkEnd w:id="472"/>
    <w:bookmarkStart w:name="z679" w:id="473"/>
    <w:p>
      <w:pPr>
        <w:spacing w:after="0"/>
        <w:ind w:left="0"/>
        <w:jc w:val="both"/>
      </w:pPr>
      <w:r>
        <w:rPr>
          <w:rFonts w:ascii="Times New Roman"/>
          <w:b w:val="false"/>
          <w:i w:val="false"/>
          <w:color w:val="000000"/>
          <w:sz w:val="28"/>
        </w:rPr>
        <w:t>
      13. Нысанның 8-бағанында ауытқу, мың теңгемен көрсетіледі, ол СМЦЖ-да автоматты түрде толтырылады.</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2-нысан</w:t>
            </w:r>
          </w:p>
        </w:tc>
      </w:tr>
    </w:tbl>
    <w:bookmarkStart w:name="z681" w:id="474"/>
    <w:p>
      <w:pPr>
        <w:spacing w:after="0"/>
        <w:ind w:left="0"/>
        <w:jc w:val="both"/>
      </w:pPr>
      <w:r>
        <w:rPr>
          <w:rFonts w:ascii="Times New Roman"/>
          <w:b w:val="false"/>
          <w:i w:val="false"/>
          <w:color w:val="000000"/>
          <w:sz w:val="28"/>
        </w:rPr>
        <w:t>
      Қарсы міндеттемелер тізілімі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5"/>
          <w:p>
            <w:pPr>
              <w:spacing w:after="20"/>
              <w:ind w:left="20"/>
              <w:jc w:val="both"/>
            </w:pPr>
            <w:r>
              <w:rPr>
                <w:rFonts w:ascii="Times New Roman"/>
                <w:b w:val="false"/>
                <w:i w:val="false"/>
                <w:color w:val="000000"/>
                <w:sz w:val="20"/>
              </w:rPr>
              <w:t>
Өсімдік шаруашылығы өнімдері</w:t>
            </w:r>
          </w:p>
          <w:bookmarkEnd w:id="475"/>
          <w:p>
            <w:pPr>
              <w:spacing w:after="20"/>
              <w:ind w:left="20"/>
              <w:jc w:val="both"/>
            </w:pPr>
            <w:r>
              <w:rPr>
                <w:rFonts w:ascii="Times New Roman"/>
                <w:b w:val="false"/>
                <w:i w:val="false"/>
                <w:color w:val="000000"/>
                <w:sz w:val="20"/>
              </w:rPr>
              <w:t>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6"/>
          <w:p>
            <w:pPr>
              <w:spacing w:after="20"/>
              <w:ind w:left="20"/>
              <w:jc w:val="both"/>
            </w:pPr>
            <w:r>
              <w:rPr>
                <w:rFonts w:ascii="Times New Roman"/>
                <w:b w:val="false"/>
                <w:i w:val="false"/>
                <w:color w:val="000000"/>
                <w:sz w:val="20"/>
              </w:rPr>
              <w:t>
Мал шаруашылығы өнімдері</w:t>
            </w:r>
          </w:p>
          <w:bookmarkEnd w:id="476"/>
          <w:p>
            <w:pPr>
              <w:spacing w:after="20"/>
              <w:ind w:left="20"/>
              <w:jc w:val="both"/>
            </w:pPr>
            <w:r>
              <w:rPr>
                <w:rFonts w:ascii="Times New Roman"/>
                <w:b w:val="false"/>
                <w:i w:val="false"/>
                <w:color w:val="000000"/>
                <w:sz w:val="20"/>
              </w:rPr>
              <w:t>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77"/>
          <w:p>
            <w:pPr>
              <w:spacing w:after="20"/>
              <w:ind w:left="20"/>
              <w:jc w:val="both"/>
            </w:pPr>
            <w:r>
              <w:rPr>
                <w:rFonts w:ascii="Times New Roman"/>
                <w:b w:val="false"/>
                <w:i w:val="false"/>
                <w:color w:val="000000"/>
                <w:sz w:val="20"/>
              </w:rPr>
              <w:t>
Қайта өңдеу өнімдері</w:t>
            </w:r>
          </w:p>
          <w:bookmarkEnd w:id="477"/>
          <w:p>
            <w:pPr>
              <w:spacing w:after="20"/>
              <w:ind w:left="20"/>
              <w:jc w:val="both"/>
            </w:pPr>
            <w:r>
              <w:rPr>
                <w:rFonts w:ascii="Times New Roman"/>
                <w:b w:val="false"/>
                <w:i w:val="false"/>
                <w:color w:val="000000"/>
                <w:sz w:val="20"/>
              </w:rPr>
              <w:t>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692" w:id="478"/>
    <w:p>
      <w:pPr>
        <w:spacing w:after="0"/>
        <w:ind w:left="0"/>
        <w:jc w:val="left"/>
      </w:pPr>
      <w:r>
        <w:rPr>
          <w:rFonts w:ascii="Times New Roman"/>
          <w:b/>
          <w:i w:val="false"/>
          <w:color w:val="000000"/>
        </w:rPr>
        <w:t xml:space="preserve"> "Басым дақылдардың, оның ішінде көпжылдық екпелердің өндірісін субсидиялау" мемлекеттік қызметін көрсетуге қойылатын негізгі талаптардың тізбесі</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9"/>
          <w:p>
            <w:pPr>
              <w:spacing w:after="20"/>
              <w:ind w:left="20"/>
              <w:jc w:val="both"/>
            </w:pPr>
            <w:r>
              <w:rPr>
                <w:rFonts w:ascii="Times New Roman"/>
                <w:b w:val="false"/>
                <w:i w:val="false"/>
                <w:color w:val="000000"/>
                <w:sz w:val="20"/>
              </w:rPr>
              <w:t>
1. Өңдеуге тапсырылған өнім үшін шығындарды ішінара өтеуге субсидиялар алуға.</w:t>
            </w:r>
          </w:p>
          <w:bookmarkEnd w:id="479"/>
          <w:p>
            <w:pPr>
              <w:spacing w:after="20"/>
              <w:ind w:left="20"/>
              <w:jc w:val="both"/>
            </w:pPr>
            <w:r>
              <w:rPr>
                <w:rFonts w:ascii="Times New Roman"/>
                <w:b w:val="false"/>
                <w:i w:val="false"/>
                <w:color w:val="000000"/>
                <w:sz w:val="20"/>
              </w:rPr>
              <w:t>
2. Жеміс-жидек дақылдары мен жүзімнің отырғызу материалын өндіруге жұмсалған шығындарды ішінара өтеуге.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www.egov.kz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0"/>
          <w:p>
            <w:pPr>
              <w:spacing w:after="20"/>
              <w:ind w:left="20"/>
              <w:jc w:val="both"/>
            </w:pPr>
            <w:r>
              <w:rPr>
                <w:rFonts w:ascii="Times New Roman"/>
                <w:b w:val="false"/>
                <w:i w:val="false"/>
                <w:color w:val="000000"/>
                <w:sz w:val="20"/>
              </w:rPr>
              <w:t>
3 (үш) жұмыс күні.</w:t>
            </w:r>
          </w:p>
          <w:bookmarkEnd w:id="480"/>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енгізілмейді.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81"/>
          <w:p>
            <w:pPr>
              <w:spacing w:after="20"/>
              <w:ind w:left="20"/>
              <w:jc w:val="both"/>
            </w:pPr>
            <w:r>
              <w:rPr>
                <w:rFonts w:ascii="Times New Roman"/>
                <w:b w:val="false"/>
                <w:i w:val="false"/>
                <w:color w:val="000000"/>
                <w:sz w:val="20"/>
              </w:rPr>
              <w:t>
 Осы Тізбенің 9-тармағында көзделген жағдайларда және негіздер бойынша субсидиялар аудару туралы хабарлама не мемлекеттік көрсетілетін қызметті ұсынудан уәжді бас тарту.</w:t>
            </w:r>
          </w:p>
          <w:bookmarkEnd w:id="481"/>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барлық кіші түрлері бойынша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2"/>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bookmarkEnd w:id="482"/>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өтінімдерді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3"/>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 мыналарды ұсынады:</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5-қосымшаға сәйкес нысан бойынша (Қағидалардың 21-тармағына сәйкес негізделген) басым дақылдарды өндіру шығындарын ішінара өтеуге субсидиялар алуға арналған өтінім ;</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6-қосымшаға сәйкес нысан бойынша жеміс-жидек дақылдары мен жүзімнің отырғызу материалын өндіруге арналған шығындарды ішінара өтеуге субсидиялар алуға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СМЦЖ-дағы "жеке кабинетінде" мемлекеттік қызметті көрсетуге арналған сұранымның қабылданғаны туралы тиісті мәртебе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8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484"/>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цифрлық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5"/>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негізінде жинауға арналған </w:t>
            </w:r>
            <w:r>
              <w:br/>
            </w:r>
            <w:r>
              <w:rPr>
                <w:rFonts w:ascii="Times New Roman"/>
                <w:b w:val="false"/>
                <w:i w:val="false"/>
                <w:color w:val="000000"/>
                <w:sz w:val="20"/>
              </w:rPr>
              <w:t>нысан</w:t>
            </w:r>
          </w:p>
        </w:tc>
      </w:tr>
    </w:tbl>
    <w:bookmarkStart w:name="z717" w:id="486"/>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486"/>
    <w:bookmarkStart w:name="z718" w:id="48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487"/>
    <w:bookmarkStart w:name="z719" w:id="488"/>
    <w:p>
      <w:pPr>
        <w:spacing w:after="0"/>
        <w:ind w:left="0"/>
        <w:jc w:val="left"/>
      </w:pPr>
      <w:r>
        <w:rPr>
          <w:rFonts w:ascii="Times New Roman"/>
          <w:b/>
          <w:i w:val="false"/>
          <w:color w:val="000000"/>
        </w:rPr>
        <w:t xml:space="preserve"> Әкімшілік нысанның атауы: "Басым дақылдар өндірісін дамыту" бағыты бойынша субсидияларды пайдалану туралы ақпарат</w:t>
      </w:r>
    </w:p>
    <w:bookmarkEnd w:id="488"/>
    <w:bookmarkStart w:name="z720" w:id="48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1-БДДС нысаны</w:t>
      </w:r>
    </w:p>
    <w:bookmarkEnd w:id="489"/>
    <w:bookmarkStart w:name="z721" w:id="490"/>
    <w:p>
      <w:pPr>
        <w:spacing w:after="0"/>
        <w:ind w:left="0"/>
        <w:jc w:val="both"/>
      </w:pPr>
      <w:r>
        <w:rPr>
          <w:rFonts w:ascii="Times New Roman"/>
          <w:b w:val="false"/>
          <w:i w:val="false"/>
          <w:color w:val="000000"/>
          <w:sz w:val="28"/>
        </w:rPr>
        <w:t>
      Кезеңділігі: жылдық</w:t>
      </w:r>
    </w:p>
    <w:bookmarkEnd w:id="490"/>
    <w:bookmarkStart w:name="z722" w:id="491"/>
    <w:p>
      <w:pPr>
        <w:spacing w:after="0"/>
        <w:ind w:left="0"/>
        <w:jc w:val="both"/>
      </w:pPr>
      <w:r>
        <w:rPr>
          <w:rFonts w:ascii="Times New Roman"/>
          <w:b w:val="false"/>
          <w:i w:val="false"/>
          <w:color w:val="000000"/>
          <w:sz w:val="28"/>
        </w:rPr>
        <w:t>
      Есепті кезең: 20__ жыл</w:t>
      </w:r>
    </w:p>
    <w:bookmarkEnd w:id="491"/>
    <w:bookmarkStart w:name="z723" w:id="49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492"/>
    <w:bookmarkStart w:name="z724" w:id="49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93"/>
    <w:bookmarkStart w:name="z725" w:id="494"/>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494"/>
    <w:bookmarkStart w:name="z726" w:id="495"/>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495"/>
    <w:bookmarkStart w:name="z727"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505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 w:id="497"/>
    <w:p>
      <w:pPr>
        <w:spacing w:after="0"/>
        <w:ind w:left="0"/>
        <w:jc w:val="both"/>
      </w:pPr>
      <w:r>
        <w:rPr>
          <w:rFonts w:ascii="Times New Roman"/>
          <w:b w:val="false"/>
          <w:i w:val="false"/>
          <w:color w:val="000000"/>
          <w:sz w:val="28"/>
        </w:rPr>
        <w:t>
      Жинау әдісі: электрондық түрде</w:t>
      </w:r>
    </w:p>
    <w:bookmarkEnd w:id="497"/>
    <w:bookmarkStart w:name="z729" w:id="498"/>
    <w:p>
      <w:pPr>
        <w:spacing w:after="0"/>
        <w:ind w:left="0"/>
        <w:jc w:val="both"/>
      </w:pPr>
      <w:r>
        <w:rPr>
          <w:rFonts w:ascii="Times New Roman"/>
          <w:b w:val="false"/>
          <w:i w:val="false"/>
          <w:color w:val="000000"/>
          <w:sz w:val="28"/>
        </w:rPr>
        <w:t>
      Облыс _________________________________________</w:t>
      </w:r>
    </w:p>
    <w:bookmarkEnd w:id="498"/>
    <w:bookmarkStart w:name="z730" w:id="499"/>
    <w:p>
      <w:pPr>
        <w:spacing w:after="0"/>
        <w:ind w:left="0"/>
        <w:jc w:val="both"/>
      </w:pPr>
      <w:r>
        <w:rPr>
          <w:rFonts w:ascii="Times New Roman"/>
          <w:b w:val="false"/>
          <w:i w:val="false"/>
          <w:color w:val="000000"/>
          <w:sz w:val="28"/>
        </w:rPr>
        <w:t>
      Жыл _____________________________________________</w:t>
      </w:r>
    </w:p>
    <w:bookmarkEnd w:id="499"/>
    <w:bookmarkStart w:name="z731" w:id="500"/>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алынған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501"/>
    <w:p>
      <w:pPr>
        <w:spacing w:after="0"/>
        <w:ind w:left="0"/>
        <w:jc w:val="both"/>
      </w:pPr>
      <w:r>
        <w:rPr>
          <w:rFonts w:ascii="Times New Roman"/>
          <w:b w:val="false"/>
          <w:i w:val="false"/>
          <w:color w:val="000000"/>
          <w:sz w:val="28"/>
        </w:rPr>
        <w:t>
      кестенің жалғасы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шикізат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топырақта өндірілген көлемі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3" w:id="502"/>
    <w:p>
      <w:pPr>
        <w:spacing w:after="0"/>
        <w:ind w:left="0"/>
        <w:jc w:val="both"/>
      </w:pPr>
      <w:r>
        <w:rPr>
          <w:rFonts w:ascii="Times New Roman"/>
          <w:b w:val="false"/>
          <w:i w:val="false"/>
          <w:color w:val="000000"/>
          <w:sz w:val="28"/>
        </w:rPr>
        <w:t>
      кестенің жалғасы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нормативі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 w:id="503"/>
    <w:p>
      <w:pPr>
        <w:spacing w:after="0"/>
        <w:ind w:left="0"/>
        <w:jc w:val="both"/>
      </w:pPr>
      <w:r>
        <w:rPr>
          <w:rFonts w:ascii="Times New Roman"/>
          <w:b w:val="false"/>
          <w:i w:val="false"/>
          <w:color w:val="000000"/>
          <w:sz w:val="28"/>
        </w:rPr>
        <w:t>
      кестенің жалғасы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5" w:id="504"/>
    <w:p>
      <w:pPr>
        <w:spacing w:after="0"/>
        <w:ind w:left="0"/>
        <w:jc w:val="both"/>
      </w:pPr>
      <w:r>
        <w:rPr>
          <w:rFonts w:ascii="Times New Roman"/>
          <w:b w:val="false"/>
          <w:i w:val="false"/>
          <w:color w:val="000000"/>
          <w:sz w:val="28"/>
        </w:rPr>
        <w:t>
      Атауы______________________________________________________________</w:t>
      </w:r>
    </w:p>
    <w:bookmarkEnd w:id="504"/>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bookmarkStart w:name="z738" w:id="505"/>
    <w:p>
      <w:pPr>
        <w:spacing w:after="0"/>
        <w:ind w:left="0"/>
        <w:jc w:val="both"/>
      </w:pPr>
      <w:r>
        <w:rPr>
          <w:rFonts w:ascii="Times New Roman"/>
          <w:b w:val="false"/>
          <w:i w:val="false"/>
          <w:color w:val="000000"/>
          <w:sz w:val="28"/>
        </w:rPr>
        <w:t>
      Электрондық пошта мекенжайы_______________________________________</w:t>
      </w:r>
    </w:p>
    <w:bookmarkEnd w:id="505"/>
    <w:bookmarkStart w:name="z739" w:id="506"/>
    <w:p>
      <w:pPr>
        <w:spacing w:after="0"/>
        <w:ind w:left="0"/>
        <w:jc w:val="both"/>
      </w:pPr>
      <w:r>
        <w:rPr>
          <w:rFonts w:ascii="Times New Roman"/>
          <w:b w:val="false"/>
          <w:i w:val="false"/>
          <w:color w:val="000000"/>
          <w:sz w:val="28"/>
        </w:rPr>
        <w:t>
      Орындаушы_________________________________________________________  аты, әкесінің аты (бар болса), тегі, телефоны</w:t>
      </w:r>
    </w:p>
    <w:bookmarkEnd w:id="506"/>
    <w:bookmarkStart w:name="z740" w:id="507"/>
    <w:p>
      <w:pPr>
        <w:spacing w:after="0"/>
        <w:ind w:left="0"/>
        <w:jc w:val="both"/>
      </w:pPr>
      <w:r>
        <w:rPr>
          <w:rFonts w:ascii="Times New Roman"/>
          <w:b w:val="false"/>
          <w:i w:val="false"/>
          <w:color w:val="000000"/>
          <w:sz w:val="28"/>
        </w:rPr>
        <w:t>
      Басшы немесе оның міндетін атқарушы адам</w:t>
      </w:r>
    </w:p>
    <w:bookmarkEnd w:id="507"/>
    <w:bookmarkStart w:name="z741" w:id="508"/>
    <w:p>
      <w:pPr>
        <w:spacing w:after="0"/>
        <w:ind w:left="0"/>
        <w:jc w:val="both"/>
      </w:pPr>
      <w:r>
        <w:rPr>
          <w:rFonts w:ascii="Times New Roman"/>
          <w:b w:val="false"/>
          <w:i w:val="false"/>
          <w:color w:val="000000"/>
          <w:sz w:val="28"/>
        </w:rPr>
        <w:t>
      _________________________________________________________________  аты, әкесінің аты (бар болса), тегі, телефоны</w:t>
      </w:r>
    </w:p>
    <w:bookmarkEnd w:id="508"/>
    <w:bookmarkStart w:name="z742" w:id="509"/>
    <w:p>
      <w:pPr>
        <w:spacing w:after="0"/>
        <w:ind w:left="0"/>
        <w:jc w:val="both"/>
      </w:pPr>
      <w:r>
        <w:rPr>
          <w:rFonts w:ascii="Times New Roman"/>
          <w:b w:val="false"/>
          <w:i w:val="false"/>
          <w:color w:val="000000"/>
          <w:sz w:val="28"/>
        </w:rPr>
        <w:t xml:space="preserve">
      Есепті тапсыру күні 20 ___ жылғы "__" __________ </w:t>
      </w:r>
    </w:p>
    <w:bookmarkEnd w:id="509"/>
    <w:bookmarkStart w:name="z743" w:id="510"/>
    <w:p>
      <w:pPr>
        <w:spacing w:after="0"/>
        <w:ind w:left="0"/>
        <w:jc w:val="both"/>
      </w:pPr>
      <w:r>
        <w:rPr>
          <w:rFonts w:ascii="Times New Roman"/>
          <w:b w:val="false"/>
          <w:i w:val="false"/>
          <w:color w:val="000000"/>
          <w:sz w:val="28"/>
        </w:rPr>
        <w:t>
      Ескертпе: субсидиялаудың мемлекеттік цифрлық жүйесі автоматты түрде толтырады.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"Басым дақылдардың өндірісін </w:t>
            </w:r>
            <w:r>
              <w:br/>
            </w:r>
            <w:r>
              <w:rPr>
                <w:rFonts w:ascii="Times New Roman"/>
                <w:b w:val="false"/>
                <w:i w:val="false"/>
                <w:color w:val="000000"/>
                <w:sz w:val="20"/>
              </w:rPr>
              <w:t xml:space="preserve">дамыту" бағыты бойынша </w:t>
            </w:r>
            <w:r>
              <w:br/>
            </w:r>
            <w:r>
              <w:rPr>
                <w:rFonts w:ascii="Times New Roman"/>
                <w:b w:val="false"/>
                <w:i w:val="false"/>
                <w:color w:val="000000"/>
                <w:sz w:val="20"/>
              </w:rPr>
              <w:t xml:space="preserve">субсидияларды пайдалану </w:t>
            </w:r>
            <w:r>
              <w:br/>
            </w:r>
            <w:r>
              <w:rPr>
                <w:rFonts w:ascii="Times New Roman"/>
                <w:b w:val="false"/>
                <w:i w:val="false"/>
                <w:color w:val="000000"/>
                <w:sz w:val="20"/>
              </w:rPr>
              <w:t xml:space="preserve">туралы ақпарат" нысанына </w:t>
            </w:r>
            <w:r>
              <w:br/>
            </w:r>
            <w:r>
              <w:rPr>
                <w:rFonts w:ascii="Times New Roman"/>
                <w:b w:val="false"/>
                <w:i w:val="false"/>
                <w:color w:val="000000"/>
                <w:sz w:val="20"/>
              </w:rPr>
              <w:t>қосымша</w:t>
            </w:r>
          </w:p>
        </w:tc>
      </w:tr>
    </w:tbl>
    <w:bookmarkStart w:name="z745" w:id="511"/>
    <w:p>
      <w:pPr>
        <w:spacing w:after="0"/>
        <w:ind w:left="0"/>
        <w:jc w:val="left"/>
      </w:pPr>
      <w:r>
        <w:rPr>
          <w:rFonts w:ascii="Times New Roman"/>
          <w:b/>
          <w:i w:val="false"/>
          <w:color w:val="000000"/>
        </w:rPr>
        <w:t xml:space="preserve">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толтыру бойынша түсіндірме (индексі: № 1-БДДС нысаны, кезеңділігі: жылдық)</w:t>
      </w:r>
    </w:p>
    <w:bookmarkEnd w:id="511"/>
    <w:bookmarkStart w:name="z746" w:id="512"/>
    <w:p>
      <w:pPr>
        <w:spacing w:after="0"/>
        <w:ind w:left="0"/>
        <w:jc w:val="left"/>
      </w:pPr>
      <w:r>
        <w:rPr>
          <w:rFonts w:ascii="Times New Roman"/>
          <w:b/>
          <w:i w:val="false"/>
          <w:color w:val="000000"/>
        </w:rPr>
        <w:t xml:space="preserve"> 1-тарау. Жалпы ережелер</w:t>
      </w:r>
    </w:p>
    <w:bookmarkEnd w:id="512"/>
    <w:bookmarkStart w:name="z747" w:id="51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"Басым дақылдардың өндірісін дамыту" бағыты бойынша субсидияларды пайдалану туралы ақпарат" нысанын (әрі қарай – Нысан) толтыруға қойылатынбірыңғай талаптарды айқындайды.</w:t>
      </w:r>
    </w:p>
    <w:bookmarkEnd w:id="513"/>
    <w:bookmarkStart w:name="z748" w:id="514"/>
    <w:p>
      <w:pPr>
        <w:spacing w:after="0"/>
        <w:ind w:left="0"/>
        <w:jc w:val="both"/>
      </w:pPr>
      <w:r>
        <w:rPr>
          <w:rFonts w:ascii="Times New Roman"/>
          <w:b w:val="false"/>
          <w:i w:val="false"/>
          <w:color w:val="000000"/>
          <w:sz w:val="28"/>
        </w:rPr>
        <w:t>
      2. Нысан субсидиялаудың мемлекеттік цифрлық жүйесі арқылы автоматты түрде толтырылады.</w:t>
      </w:r>
    </w:p>
    <w:bookmarkEnd w:id="514"/>
    <w:bookmarkStart w:name="z749" w:id="515"/>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515"/>
    <w:bookmarkStart w:name="z750" w:id="516"/>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516"/>
    <w:bookmarkStart w:name="z751" w:id="51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17"/>
    <w:bookmarkStart w:name="z752" w:id="518"/>
    <w:p>
      <w:pPr>
        <w:spacing w:after="0"/>
        <w:ind w:left="0"/>
        <w:jc w:val="left"/>
      </w:pPr>
      <w:r>
        <w:rPr>
          <w:rFonts w:ascii="Times New Roman"/>
          <w:b/>
          <w:i w:val="false"/>
          <w:color w:val="000000"/>
        </w:rPr>
        <w:t xml:space="preserve"> 2-тарау. Нысанды толтыру бойынша түсіндірме</w:t>
      </w:r>
    </w:p>
    <w:bookmarkEnd w:id="518"/>
    <w:bookmarkStart w:name="z753" w:id="519"/>
    <w:p>
      <w:pPr>
        <w:spacing w:after="0"/>
        <w:ind w:left="0"/>
        <w:jc w:val="both"/>
      </w:pPr>
      <w:r>
        <w:rPr>
          <w:rFonts w:ascii="Times New Roman"/>
          <w:b w:val="false"/>
          <w:i w:val="false"/>
          <w:color w:val="000000"/>
          <w:sz w:val="28"/>
        </w:rPr>
        <w:t>
      6. 1-бағанда реттік нөмірі көрсетіледі.</w:t>
      </w:r>
    </w:p>
    <w:bookmarkEnd w:id="519"/>
    <w:bookmarkStart w:name="z754" w:id="520"/>
    <w:p>
      <w:pPr>
        <w:spacing w:after="0"/>
        <w:ind w:left="0"/>
        <w:jc w:val="both"/>
      </w:pPr>
      <w:r>
        <w:rPr>
          <w:rFonts w:ascii="Times New Roman"/>
          <w:b w:val="false"/>
          <w:i w:val="false"/>
          <w:color w:val="000000"/>
          <w:sz w:val="28"/>
        </w:rPr>
        <w:t>
      7. 2-бағанда өтінімнің нөмірі көрсетіледі.</w:t>
      </w:r>
    </w:p>
    <w:bookmarkEnd w:id="520"/>
    <w:bookmarkStart w:name="z755" w:id="521"/>
    <w:p>
      <w:pPr>
        <w:spacing w:after="0"/>
        <w:ind w:left="0"/>
        <w:jc w:val="both"/>
      </w:pPr>
      <w:r>
        <w:rPr>
          <w:rFonts w:ascii="Times New Roman"/>
          <w:b w:val="false"/>
          <w:i w:val="false"/>
          <w:color w:val="000000"/>
          <w:sz w:val="28"/>
        </w:rPr>
        <w:t>
      8. 3-бағанда субсидияның алынған жылы көрсетіледі.</w:t>
      </w:r>
    </w:p>
    <w:bookmarkEnd w:id="521"/>
    <w:bookmarkStart w:name="z756" w:id="522"/>
    <w:p>
      <w:pPr>
        <w:spacing w:after="0"/>
        <w:ind w:left="0"/>
        <w:jc w:val="both"/>
      </w:pPr>
      <w:r>
        <w:rPr>
          <w:rFonts w:ascii="Times New Roman"/>
          <w:b w:val="false"/>
          <w:i w:val="false"/>
          <w:color w:val="000000"/>
          <w:sz w:val="28"/>
        </w:rPr>
        <w:t>
      9. 4-бағанда өтінімнің берілген күні көрсетіледі.</w:t>
      </w:r>
    </w:p>
    <w:bookmarkEnd w:id="522"/>
    <w:bookmarkStart w:name="z757" w:id="523"/>
    <w:p>
      <w:pPr>
        <w:spacing w:after="0"/>
        <w:ind w:left="0"/>
        <w:jc w:val="both"/>
      </w:pPr>
      <w:r>
        <w:rPr>
          <w:rFonts w:ascii="Times New Roman"/>
          <w:b w:val="false"/>
          <w:i w:val="false"/>
          <w:color w:val="000000"/>
          <w:sz w:val="28"/>
        </w:rPr>
        <w:t>
      10. 5-бағанда өтінімді қарау күні көрсетіледі.</w:t>
      </w:r>
    </w:p>
    <w:bookmarkEnd w:id="523"/>
    <w:bookmarkStart w:name="z758" w:id="524"/>
    <w:p>
      <w:pPr>
        <w:spacing w:after="0"/>
        <w:ind w:left="0"/>
        <w:jc w:val="both"/>
      </w:pPr>
      <w:r>
        <w:rPr>
          <w:rFonts w:ascii="Times New Roman"/>
          <w:b w:val="false"/>
          <w:i w:val="false"/>
          <w:color w:val="000000"/>
          <w:sz w:val="28"/>
        </w:rPr>
        <w:t>
      11. 6-бағанда өтінім берушінің ЖСН/БСН көрсетіледі.</w:t>
      </w:r>
    </w:p>
    <w:bookmarkEnd w:id="524"/>
    <w:bookmarkStart w:name="z759" w:id="525"/>
    <w:p>
      <w:pPr>
        <w:spacing w:after="0"/>
        <w:ind w:left="0"/>
        <w:jc w:val="both"/>
      </w:pPr>
      <w:r>
        <w:rPr>
          <w:rFonts w:ascii="Times New Roman"/>
          <w:b w:val="false"/>
          <w:i w:val="false"/>
          <w:color w:val="000000"/>
          <w:sz w:val="28"/>
        </w:rPr>
        <w:t>
      12. 7-бағанда өтінім берушінің атауы көрсетіледі.</w:t>
      </w:r>
    </w:p>
    <w:bookmarkEnd w:id="525"/>
    <w:bookmarkStart w:name="z760" w:id="526"/>
    <w:p>
      <w:pPr>
        <w:spacing w:after="0"/>
        <w:ind w:left="0"/>
        <w:jc w:val="both"/>
      </w:pPr>
      <w:r>
        <w:rPr>
          <w:rFonts w:ascii="Times New Roman"/>
          <w:b w:val="false"/>
          <w:i w:val="false"/>
          <w:color w:val="000000"/>
          <w:sz w:val="28"/>
        </w:rPr>
        <w:t>
      13. 8-бағанда өтінім берушінің мекенжайы көрсетіледі.</w:t>
      </w:r>
    </w:p>
    <w:bookmarkEnd w:id="526"/>
    <w:bookmarkStart w:name="z761" w:id="527"/>
    <w:p>
      <w:pPr>
        <w:spacing w:after="0"/>
        <w:ind w:left="0"/>
        <w:jc w:val="both"/>
      </w:pPr>
      <w:r>
        <w:rPr>
          <w:rFonts w:ascii="Times New Roman"/>
          <w:b w:val="false"/>
          <w:i w:val="false"/>
          <w:color w:val="000000"/>
          <w:sz w:val="28"/>
        </w:rPr>
        <w:t>
      14. 9-бағанда өңдеуші кәсіпорынның ЖСН/БСН көрсетіледі.</w:t>
      </w:r>
    </w:p>
    <w:bookmarkEnd w:id="527"/>
    <w:bookmarkStart w:name="z762" w:id="528"/>
    <w:p>
      <w:pPr>
        <w:spacing w:after="0"/>
        <w:ind w:left="0"/>
        <w:jc w:val="both"/>
      </w:pPr>
      <w:r>
        <w:rPr>
          <w:rFonts w:ascii="Times New Roman"/>
          <w:b w:val="false"/>
          <w:i w:val="false"/>
          <w:color w:val="000000"/>
          <w:sz w:val="28"/>
        </w:rPr>
        <w:t>
      15. 10-бағанда өңдеуші кәсіпорынның атауы көрсетіледі.</w:t>
      </w:r>
    </w:p>
    <w:bookmarkEnd w:id="528"/>
    <w:bookmarkStart w:name="z763" w:id="529"/>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529"/>
    <w:bookmarkStart w:name="z764" w:id="530"/>
    <w:p>
      <w:pPr>
        <w:spacing w:after="0"/>
        <w:ind w:left="0"/>
        <w:jc w:val="both"/>
      </w:pPr>
      <w:r>
        <w:rPr>
          <w:rFonts w:ascii="Times New Roman"/>
          <w:b w:val="false"/>
          <w:i w:val="false"/>
          <w:color w:val="000000"/>
          <w:sz w:val="28"/>
        </w:rPr>
        <w:t>
      17. 12-бағанда өтінімнің мәртебесі көрсетіледі.</w:t>
      </w:r>
    </w:p>
    <w:bookmarkEnd w:id="530"/>
    <w:bookmarkStart w:name="z765" w:id="531"/>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bookmarkEnd w:id="531"/>
    <w:bookmarkStart w:name="z766" w:id="532"/>
    <w:p>
      <w:pPr>
        <w:spacing w:after="0"/>
        <w:ind w:left="0"/>
        <w:jc w:val="both"/>
      </w:pPr>
      <w:r>
        <w:rPr>
          <w:rFonts w:ascii="Times New Roman"/>
          <w:b w:val="false"/>
          <w:i w:val="false"/>
          <w:color w:val="000000"/>
          <w:sz w:val="28"/>
        </w:rPr>
        <w:t>
      19. 14-бағанда дақылдардың атауы көрсетіледі.</w:t>
      </w:r>
    </w:p>
    <w:bookmarkEnd w:id="532"/>
    <w:bookmarkStart w:name="z767" w:id="533"/>
    <w:p>
      <w:pPr>
        <w:spacing w:after="0"/>
        <w:ind w:left="0"/>
        <w:jc w:val="both"/>
      </w:pPr>
      <w:r>
        <w:rPr>
          <w:rFonts w:ascii="Times New Roman"/>
          <w:b w:val="false"/>
          <w:i w:val="false"/>
          <w:color w:val="000000"/>
          <w:sz w:val="28"/>
        </w:rPr>
        <w:t>
      20. 15- бағанда өңдеуге өткізілген шикізат көлемі тоннамен көрсетіледі</w:t>
      </w:r>
    </w:p>
    <w:bookmarkEnd w:id="533"/>
    <w:bookmarkStart w:name="z768" w:id="534"/>
    <w:p>
      <w:pPr>
        <w:spacing w:after="0"/>
        <w:ind w:left="0"/>
        <w:jc w:val="both"/>
      </w:pPr>
      <w:r>
        <w:rPr>
          <w:rFonts w:ascii="Times New Roman"/>
          <w:b w:val="false"/>
          <w:i w:val="false"/>
          <w:color w:val="000000"/>
          <w:sz w:val="28"/>
        </w:rPr>
        <w:t>
      21. 16-бағанда жабық топырақта басым көкөніс дақылдарын өндіру алаңы (гектар) көрсетіледі.</w:t>
      </w:r>
    </w:p>
    <w:bookmarkEnd w:id="534"/>
    <w:bookmarkStart w:name="z769" w:id="535"/>
    <w:p>
      <w:pPr>
        <w:spacing w:after="0"/>
        <w:ind w:left="0"/>
        <w:jc w:val="both"/>
      </w:pPr>
      <w:r>
        <w:rPr>
          <w:rFonts w:ascii="Times New Roman"/>
          <w:b w:val="false"/>
          <w:i w:val="false"/>
          <w:color w:val="000000"/>
          <w:sz w:val="28"/>
        </w:rPr>
        <w:t>
      22. 17-бағанда субсидия нормативі көрсетіледі.</w:t>
      </w:r>
    </w:p>
    <w:bookmarkEnd w:id="535"/>
    <w:bookmarkStart w:name="z770" w:id="536"/>
    <w:p>
      <w:pPr>
        <w:spacing w:after="0"/>
        <w:ind w:left="0"/>
        <w:jc w:val="both"/>
      </w:pPr>
      <w:r>
        <w:rPr>
          <w:rFonts w:ascii="Times New Roman"/>
          <w:b w:val="false"/>
          <w:i w:val="false"/>
          <w:color w:val="000000"/>
          <w:sz w:val="28"/>
        </w:rPr>
        <w:t>
      23. 18-бағанда жер учаскесінің кадастрлық нөмірі көрсетіледі.</w:t>
      </w:r>
    </w:p>
    <w:bookmarkEnd w:id="536"/>
    <w:bookmarkStart w:name="z771" w:id="537"/>
    <w:p>
      <w:pPr>
        <w:spacing w:after="0"/>
        <w:ind w:left="0"/>
        <w:jc w:val="both"/>
      </w:pPr>
      <w:r>
        <w:rPr>
          <w:rFonts w:ascii="Times New Roman"/>
          <w:b w:val="false"/>
          <w:i w:val="false"/>
          <w:color w:val="000000"/>
          <w:sz w:val="28"/>
        </w:rPr>
        <w:t>
      24. 19-бағанда ауыспалы егіс жылы көрсетіледі.</w:t>
      </w:r>
    </w:p>
    <w:bookmarkEnd w:id="537"/>
    <w:bookmarkStart w:name="z772" w:id="538"/>
    <w:p>
      <w:pPr>
        <w:spacing w:after="0"/>
        <w:ind w:left="0"/>
        <w:jc w:val="both"/>
      </w:pPr>
      <w:r>
        <w:rPr>
          <w:rFonts w:ascii="Times New Roman"/>
          <w:b w:val="false"/>
          <w:i w:val="false"/>
          <w:color w:val="000000"/>
          <w:sz w:val="28"/>
        </w:rPr>
        <w:t>
      25. 20-бағанда электрондық шот-фактураның нөмірі мен күні көрсетіледі.</w:t>
      </w:r>
    </w:p>
    <w:bookmarkEnd w:id="538"/>
    <w:bookmarkStart w:name="z773" w:id="539"/>
    <w:p>
      <w:pPr>
        <w:spacing w:after="0"/>
        <w:ind w:left="0"/>
        <w:jc w:val="both"/>
      </w:pPr>
      <w:r>
        <w:rPr>
          <w:rFonts w:ascii="Times New Roman"/>
          <w:b w:val="false"/>
          <w:i w:val="false"/>
          <w:color w:val="000000"/>
          <w:sz w:val="28"/>
        </w:rPr>
        <w:t>
      26. 21-бағанда шарттың нөмірі мен күні көрсетіледі.</w:t>
      </w:r>
    </w:p>
    <w:bookmarkEnd w:id="539"/>
    <w:bookmarkStart w:name="z774" w:id="540"/>
    <w:p>
      <w:pPr>
        <w:spacing w:after="0"/>
        <w:ind w:left="0"/>
        <w:jc w:val="both"/>
      </w:pPr>
      <w:r>
        <w:rPr>
          <w:rFonts w:ascii="Times New Roman"/>
          <w:b w:val="false"/>
          <w:i w:val="false"/>
          <w:color w:val="000000"/>
          <w:sz w:val="28"/>
        </w:rPr>
        <w:t>
      27. 22-бағанда банктің БСК көрсетіледі.</w:t>
      </w:r>
    </w:p>
    <w:bookmarkEnd w:id="540"/>
    <w:bookmarkStart w:name="z775" w:id="541"/>
    <w:p>
      <w:pPr>
        <w:spacing w:after="0"/>
        <w:ind w:left="0"/>
        <w:jc w:val="both"/>
      </w:pPr>
      <w:r>
        <w:rPr>
          <w:rFonts w:ascii="Times New Roman"/>
          <w:b w:val="false"/>
          <w:i w:val="false"/>
          <w:color w:val="000000"/>
          <w:sz w:val="28"/>
        </w:rPr>
        <w:t>
      28. 23-бағанда теріс шешім қабылданған күні көрсетіледі.</w:t>
      </w:r>
    </w:p>
    <w:bookmarkEnd w:id="541"/>
    <w:bookmarkStart w:name="z776" w:id="542"/>
    <w:p>
      <w:pPr>
        <w:spacing w:after="0"/>
        <w:ind w:left="0"/>
        <w:jc w:val="both"/>
      </w:pPr>
      <w:r>
        <w:rPr>
          <w:rFonts w:ascii="Times New Roman"/>
          <w:b w:val="false"/>
          <w:i w:val="false"/>
          <w:color w:val="000000"/>
          <w:sz w:val="28"/>
        </w:rPr>
        <w:t>
      29. 24-бағанда теріс шешім қабылданған себебі көрсетіледі.</w:t>
      </w:r>
    </w:p>
    <w:bookmarkEnd w:id="542"/>
    <w:bookmarkStart w:name="z777" w:id="543"/>
    <w:p>
      <w:pPr>
        <w:spacing w:after="0"/>
        <w:ind w:left="0"/>
        <w:jc w:val="both"/>
      </w:pPr>
      <w:r>
        <w:rPr>
          <w:rFonts w:ascii="Times New Roman"/>
          <w:b w:val="false"/>
          <w:i w:val="false"/>
          <w:color w:val="000000"/>
          <w:sz w:val="28"/>
        </w:rPr>
        <w:t>
      30. 25-бағанда өтінім берушінің өтінімді қайтарып алу күні көрсетіледі.</w:t>
      </w:r>
    </w:p>
    <w:bookmarkEnd w:id="543"/>
    <w:bookmarkStart w:name="z778" w:id="544"/>
    <w:p>
      <w:pPr>
        <w:spacing w:after="0"/>
        <w:ind w:left="0"/>
        <w:jc w:val="both"/>
      </w:pPr>
      <w:r>
        <w:rPr>
          <w:rFonts w:ascii="Times New Roman"/>
          <w:b w:val="false"/>
          <w:i w:val="false"/>
          <w:color w:val="000000"/>
          <w:sz w:val="28"/>
        </w:rPr>
        <w:t>
      31. 26-бағанда өтінім берушінің қайтарып алу себебі көрсетіледі.</w:t>
      </w:r>
    </w:p>
    <w:bookmarkEnd w:id="544"/>
    <w:bookmarkStart w:name="z779" w:id="545"/>
    <w:p>
      <w:pPr>
        <w:spacing w:after="0"/>
        <w:ind w:left="0"/>
        <w:jc w:val="both"/>
      </w:pPr>
      <w:r>
        <w:rPr>
          <w:rFonts w:ascii="Times New Roman"/>
          <w:b w:val="false"/>
          <w:i w:val="false"/>
          <w:color w:val="000000"/>
          <w:sz w:val="28"/>
        </w:rPr>
        <w:t>
      32. 27-бағанда субсидиялардың қайтарылған күні көрсетіледі.</w:t>
      </w:r>
    </w:p>
    <w:bookmarkEnd w:id="545"/>
    <w:bookmarkStart w:name="z780" w:id="546"/>
    <w:p>
      <w:pPr>
        <w:spacing w:after="0"/>
        <w:ind w:left="0"/>
        <w:jc w:val="both"/>
      </w:pPr>
      <w:r>
        <w:rPr>
          <w:rFonts w:ascii="Times New Roman"/>
          <w:b w:val="false"/>
          <w:i w:val="false"/>
          <w:color w:val="000000"/>
          <w:sz w:val="28"/>
        </w:rPr>
        <w:t>
      33. 28-бағанда өтінімді төлеу күні көрсетіледі.</w:t>
      </w:r>
    </w:p>
    <w:bookmarkEnd w:id="546"/>
    <w:bookmarkStart w:name="z781" w:id="547"/>
    <w:p>
      <w:pPr>
        <w:spacing w:after="0"/>
        <w:ind w:left="0"/>
        <w:jc w:val="both"/>
      </w:pPr>
      <w:r>
        <w:rPr>
          <w:rFonts w:ascii="Times New Roman"/>
          <w:b w:val="false"/>
          <w:i w:val="false"/>
          <w:color w:val="000000"/>
          <w:sz w:val="28"/>
        </w:rPr>
        <w:t>
      34. 29-бағанда бюджеттің түрі (жергілікті/республикалық) көрсетіледі.</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негізінде жинауға арналған </w:t>
            </w:r>
            <w:r>
              <w:br/>
            </w:r>
            <w:r>
              <w:rPr>
                <w:rFonts w:ascii="Times New Roman"/>
                <w:b w:val="false"/>
                <w:i w:val="false"/>
                <w:color w:val="000000"/>
                <w:sz w:val="20"/>
              </w:rPr>
              <w:t>нысан</w:t>
            </w:r>
          </w:p>
        </w:tc>
      </w:tr>
    </w:tbl>
    <w:bookmarkStart w:name="z785" w:id="548"/>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548"/>
    <w:bookmarkStart w:name="z786" w:id="549"/>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549"/>
    <w:bookmarkStart w:name="z787" w:id="550"/>
    <w:p>
      <w:pPr>
        <w:spacing w:after="0"/>
        <w:ind w:left="0"/>
        <w:jc w:val="both"/>
      </w:pPr>
      <w:r>
        <w:rPr>
          <w:rFonts w:ascii="Times New Roman"/>
          <w:b w:val="false"/>
          <w:i w:val="false"/>
          <w:color w:val="000000"/>
          <w:sz w:val="28"/>
        </w:rPr>
        <w:t xml:space="preserve">
      интернет-ресурсында орналастырылған. </w:t>
      </w:r>
    </w:p>
    <w:bookmarkEnd w:id="550"/>
    <w:bookmarkStart w:name="z788" w:id="551"/>
    <w:p>
      <w:pPr>
        <w:spacing w:after="0"/>
        <w:ind w:left="0"/>
        <w:jc w:val="both"/>
      </w:pPr>
      <w:r>
        <w:rPr>
          <w:rFonts w:ascii="Times New Roman"/>
          <w:b w:val="false"/>
          <w:i w:val="false"/>
          <w:color w:val="000000"/>
          <w:sz w:val="28"/>
        </w:rPr>
        <w:t>
      Әкімшілік нысанның атауы:  "Көпжылдық екпелер өндірісін дамыту" бағыты  бойынша субсидияларды пайдалану туралы ақпарат</w:t>
      </w:r>
    </w:p>
    <w:bookmarkEnd w:id="551"/>
    <w:bookmarkStart w:name="z789" w:id="55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2-КЕӨС нысаны</w:t>
      </w:r>
    </w:p>
    <w:bookmarkEnd w:id="552"/>
    <w:bookmarkStart w:name="z790" w:id="553"/>
    <w:p>
      <w:pPr>
        <w:spacing w:after="0"/>
        <w:ind w:left="0"/>
        <w:jc w:val="both"/>
      </w:pPr>
      <w:r>
        <w:rPr>
          <w:rFonts w:ascii="Times New Roman"/>
          <w:b w:val="false"/>
          <w:i w:val="false"/>
          <w:color w:val="000000"/>
          <w:sz w:val="28"/>
        </w:rPr>
        <w:t>
      Кезеңділігі: жылдық</w:t>
      </w:r>
    </w:p>
    <w:bookmarkEnd w:id="553"/>
    <w:bookmarkStart w:name="z791" w:id="554"/>
    <w:p>
      <w:pPr>
        <w:spacing w:after="0"/>
        <w:ind w:left="0"/>
        <w:jc w:val="both"/>
      </w:pPr>
      <w:r>
        <w:rPr>
          <w:rFonts w:ascii="Times New Roman"/>
          <w:b w:val="false"/>
          <w:i w:val="false"/>
          <w:color w:val="000000"/>
          <w:sz w:val="28"/>
        </w:rPr>
        <w:t>
      Есепті кезең: 20__ жыл</w:t>
      </w:r>
    </w:p>
    <w:bookmarkEnd w:id="554"/>
    <w:bookmarkStart w:name="z792" w:id="55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555"/>
    <w:bookmarkStart w:name="z793" w:id="55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556"/>
    <w:bookmarkStart w:name="z794" w:id="557"/>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557"/>
    <w:bookmarkStart w:name="z795" w:id="558"/>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558"/>
    <w:bookmarkStart w:name="z796"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7" w:id="560"/>
    <w:p>
      <w:pPr>
        <w:spacing w:after="0"/>
        <w:ind w:left="0"/>
        <w:jc w:val="both"/>
      </w:pPr>
      <w:r>
        <w:rPr>
          <w:rFonts w:ascii="Times New Roman"/>
          <w:b w:val="false"/>
          <w:i w:val="false"/>
          <w:color w:val="000000"/>
          <w:sz w:val="28"/>
        </w:rPr>
        <w:t>
      Жинау әдісі: электрондық түрде</w:t>
      </w:r>
    </w:p>
    <w:bookmarkEnd w:id="560"/>
    <w:bookmarkStart w:name="z798" w:id="561"/>
    <w:p>
      <w:pPr>
        <w:spacing w:after="0"/>
        <w:ind w:left="0"/>
        <w:jc w:val="both"/>
      </w:pPr>
      <w:r>
        <w:rPr>
          <w:rFonts w:ascii="Times New Roman"/>
          <w:b w:val="false"/>
          <w:i w:val="false"/>
          <w:color w:val="000000"/>
          <w:sz w:val="28"/>
        </w:rPr>
        <w:t>
      Облыс _________________________________________</w:t>
      </w:r>
    </w:p>
    <w:bookmarkEnd w:id="561"/>
    <w:bookmarkStart w:name="z799" w:id="562"/>
    <w:p>
      <w:pPr>
        <w:spacing w:after="0"/>
        <w:ind w:left="0"/>
        <w:jc w:val="both"/>
      </w:pPr>
      <w:r>
        <w:rPr>
          <w:rFonts w:ascii="Times New Roman"/>
          <w:b w:val="false"/>
          <w:i w:val="false"/>
          <w:color w:val="000000"/>
          <w:sz w:val="28"/>
        </w:rPr>
        <w:t>
      Жыл _____________________________________________</w:t>
      </w:r>
    </w:p>
    <w:bookmarkEnd w:id="562"/>
    <w:bookmarkStart w:name="z800" w:id="563"/>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64"/>
          <w:p>
            <w:pPr>
              <w:spacing w:after="20"/>
              <w:ind w:left="20"/>
              <w:jc w:val="both"/>
            </w:pPr>
            <w:r>
              <w:rPr>
                <w:rFonts w:ascii="Times New Roman"/>
                <w:b w:val="false"/>
                <w:i w:val="false"/>
                <w:color w:val="000000"/>
                <w:sz w:val="20"/>
              </w:rPr>
              <w:t>
Өтінім берушінің ЖСН/</w:t>
            </w:r>
          </w:p>
          <w:bookmarkEnd w:id="564"/>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565"/>
    <w:p>
      <w:pPr>
        <w:spacing w:after="0"/>
        <w:ind w:left="0"/>
        <w:jc w:val="both"/>
      </w:pPr>
      <w:r>
        <w:rPr>
          <w:rFonts w:ascii="Times New Roman"/>
          <w:b w:val="false"/>
          <w:i w:val="false"/>
          <w:color w:val="000000"/>
          <w:sz w:val="28"/>
        </w:rPr>
        <w:t>
      кестенің жалғасы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мәртебесі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отырғызу материалдарының өткізілген көлемі,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3" w:id="566"/>
    <w:p>
      <w:pPr>
        <w:spacing w:after="0"/>
        <w:ind w:left="0"/>
        <w:jc w:val="both"/>
      </w:pPr>
      <w:r>
        <w:rPr>
          <w:rFonts w:ascii="Times New Roman"/>
          <w:b w:val="false"/>
          <w:i w:val="false"/>
          <w:color w:val="000000"/>
          <w:sz w:val="28"/>
        </w:rPr>
        <w:t>
      кестенің жалғасы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материалының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4" w:id="567"/>
    <w:p>
      <w:pPr>
        <w:spacing w:after="0"/>
        <w:ind w:left="0"/>
        <w:jc w:val="both"/>
      </w:pPr>
      <w:r>
        <w:rPr>
          <w:rFonts w:ascii="Times New Roman"/>
          <w:b w:val="false"/>
          <w:i w:val="false"/>
          <w:color w:val="000000"/>
          <w:sz w:val="28"/>
        </w:rPr>
        <w:t>
      кестенің жалғасы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(өтпелі өтінімдер бойынша – сатушының ЖСК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5" w:id="568"/>
    <w:p>
      <w:pPr>
        <w:spacing w:after="0"/>
        <w:ind w:left="0"/>
        <w:jc w:val="both"/>
      </w:pPr>
      <w:r>
        <w:rPr>
          <w:rFonts w:ascii="Times New Roman"/>
          <w:b w:val="false"/>
          <w:i w:val="false"/>
          <w:color w:val="000000"/>
          <w:sz w:val="28"/>
        </w:rPr>
        <w:t>
      кестенің жалғасы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төлеу күні (өтпелі өтінімдер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569"/>
    <w:p>
      <w:pPr>
        <w:spacing w:after="0"/>
        <w:ind w:left="0"/>
        <w:jc w:val="both"/>
      </w:pPr>
      <w:r>
        <w:rPr>
          <w:rFonts w:ascii="Times New Roman"/>
          <w:b w:val="false"/>
          <w:i w:val="false"/>
          <w:color w:val="000000"/>
          <w:sz w:val="28"/>
        </w:rPr>
        <w:t>
      Атауы______________________________________________________________</w:t>
      </w:r>
    </w:p>
    <w:bookmarkEnd w:id="569"/>
    <w:bookmarkStart w:name="z807" w:id="570"/>
    <w:p>
      <w:pPr>
        <w:spacing w:after="0"/>
        <w:ind w:left="0"/>
        <w:jc w:val="both"/>
      </w:pPr>
      <w:r>
        <w:rPr>
          <w:rFonts w:ascii="Times New Roman"/>
          <w:b w:val="false"/>
          <w:i w:val="false"/>
          <w:color w:val="000000"/>
          <w:sz w:val="28"/>
        </w:rPr>
        <w:t>
      Мекенжайы__________________________________________________________</w:t>
      </w:r>
    </w:p>
    <w:bookmarkEnd w:id="570"/>
    <w:bookmarkStart w:name="z808" w:id="571"/>
    <w:p>
      <w:pPr>
        <w:spacing w:after="0"/>
        <w:ind w:left="0"/>
        <w:jc w:val="both"/>
      </w:pPr>
      <w:r>
        <w:rPr>
          <w:rFonts w:ascii="Times New Roman"/>
          <w:b w:val="false"/>
          <w:i w:val="false"/>
          <w:color w:val="000000"/>
          <w:sz w:val="28"/>
        </w:rPr>
        <w:t>
      Телефон____________________________________________________________</w:t>
      </w:r>
    </w:p>
    <w:bookmarkEnd w:id="571"/>
    <w:bookmarkStart w:name="z809" w:id="572"/>
    <w:p>
      <w:pPr>
        <w:spacing w:after="0"/>
        <w:ind w:left="0"/>
        <w:jc w:val="both"/>
      </w:pPr>
      <w:r>
        <w:rPr>
          <w:rFonts w:ascii="Times New Roman"/>
          <w:b w:val="false"/>
          <w:i w:val="false"/>
          <w:color w:val="000000"/>
          <w:sz w:val="28"/>
        </w:rPr>
        <w:t>
      Электрондық пошта мекенжайы_______________________________________</w:t>
      </w:r>
    </w:p>
    <w:bookmarkEnd w:id="572"/>
    <w:bookmarkStart w:name="z810" w:id="573"/>
    <w:p>
      <w:pPr>
        <w:spacing w:after="0"/>
        <w:ind w:left="0"/>
        <w:jc w:val="both"/>
      </w:pPr>
      <w:r>
        <w:rPr>
          <w:rFonts w:ascii="Times New Roman"/>
          <w:b w:val="false"/>
          <w:i w:val="false"/>
          <w:color w:val="000000"/>
          <w:sz w:val="28"/>
        </w:rPr>
        <w:t>
      Орындаушы_________________________________________________________  аты, әкесінің аты (бар болса), тегі, телефоны</w:t>
      </w:r>
    </w:p>
    <w:bookmarkEnd w:id="573"/>
    <w:bookmarkStart w:name="z811" w:id="574"/>
    <w:p>
      <w:pPr>
        <w:spacing w:after="0"/>
        <w:ind w:left="0"/>
        <w:jc w:val="both"/>
      </w:pPr>
      <w:r>
        <w:rPr>
          <w:rFonts w:ascii="Times New Roman"/>
          <w:b w:val="false"/>
          <w:i w:val="false"/>
          <w:color w:val="000000"/>
          <w:sz w:val="28"/>
        </w:rPr>
        <w:t>
      Басшы немесе оның міндетін атқаратын адам</w:t>
      </w:r>
    </w:p>
    <w:bookmarkEnd w:id="574"/>
    <w:bookmarkStart w:name="z812" w:id="575"/>
    <w:p>
      <w:pPr>
        <w:spacing w:after="0"/>
        <w:ind w:left="0"/>
        <w:jc w:val="both"/>
      </w:pPr>
      <w:r>
        <w:rPr>
          <w:rFonts w:ascii="Times New Roman"/>
          <w:b w:val="false"/>
          <w:i w:val="false"/>
          <w:color w:val="000000"/>
          <w:sz w:val="28"/>
        </w:rPr>
        <w:t>
      ____________________________________________________________________  аты, әкесінің аты (бар болса), тегі, телефоны</w:t>
      </w:r>
    </w:p>
    <w:bookmarkEnd w:id="575"/>
    <w:bookmarkStart w:name="z813" w:id="576"/>
    <w:p>
      <w:pPr>
        <w:spacing w:after="0"/>
        <w:ind w:left="0"/>
        <w:jc w:val="both"/>
      </w:pPr>
      <w:r>
        <w:rPr>
          <w:rFonts w:ascii="Times New Roman"/>
          <w:b w:val="false"/>
          <w:i w:val="false"/>
          <w:color w:val="000000"/>
          <w:sz w:val="28"/>
        </w:rPr>
        <w:t>
      Есепті тапсыру күні 20 ___ жылғы "__" __________</w:t>
      </w:r>
    </w:p>
    <w:bookmarkEnd w:id="576"/>
    <w:bookmarkStart w:name="z814" w:id="577"/>
    <w:p>
      <w:pPr>
        <w:spacing w:after="0"/>
        <w:ind w:left="0"/>
        <w:jc w:val="both"/>
      </w:pPr>
      <w:r>
        <w:rPr>
          <w:rFonts w:ascii="Times New Roman"/>
          <w:b w:val="false"/>
          <w:i w:val="false"/>
          <w:color w:val="000000"/>
          <w:sz w:val="28"/>
        </w:rPr>
        <w:t>
      Ескертпе: субсидиялаудың мемлекеттік цифрлық жүйесі автоматты түрде толтырады.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"Көпжылдық екпелер өндірісін </w:t>
            </w:r>
            <w:r>
              <w:br/>
            </w:r>
            <w:r>
              <w:rPr>
                <w:rFonts w:ascii="Times New Roman"/>
                <w:b w:val="false"/>
                <w:i w:val="false"/>
                <w:color w:val="000000"/>
                <w:sz w:val="20"/>
              </w:rPr>
              <w:t xml:space="preserve">амыту" бағыты бойынша </w:t>
            </w:r>
            <w:r>
              <w:br/>
            </w:r>
            <w:r>
              <w:rPr>
                <w:rFonts w:ascii="Times New Roman"/>
                <w:b w:val="false"/>
                <w:i w:val="false"/>
                <w:color w:val="000000"/>
                <w:sz w:val="20"/>
              </w:rPr>
              <w:t xml:space="preserve">субсидияларды пайдалану </w:t>
            </w:r>
            <w:r>
              <w:br/>
            </w:r>
            <w:r>
              <w:rPr>
                <w:rFonts w:ascii="Times New Roman"/>
                <w:b w:val="false"/>
                <w:i w:val="false"/>
                <w:color w:val="000000"/>
                <w:sz w:val="20"/>
              </w:rPr>
              <w:t xml:space="preserve">туралы ақпарат" нысанына </w:t>
            </w:r>
            <w:r>
              <w:br/>
            </w:r>
            <w:r>
              <w:rPr>
                <w:rFonts w:ascii="Times New Roman"/>
                <w:b w:val="false"/>
                <w:i w:val="false"/>
                <w:color w:val="000000"/>
                <w:sz w:val="20"/>
              </w:rPr>
              <w:t>қосымша</w:t>
            </w:r>
          </w:p>
        </w:tc>
      </w:tr>
    </w:tbl>
    <w:bookmarkStart w:name="z817" w:id="578"/>
    <w:p>
      <w:pPr>
        <w:spacing w:after="0"/>
        <w:ind w:left="0"/>
        <w:jc w:val="left"/>
      </w:pPr>
      <w:r>
        <w:rPr>
          <w:rFonts w:ascii="Times New Roman"/>
          <w:b/>
          <w:i w:val="false"/>
          <w:color w:val="000000"/>
        </w:rPr>
        <w:t xml:space="preserve"> Әкімшілік деректерді өтеусіз негізде жинауға арналған  "Көпжылдық екпелер өндірісін дамыту" бағыты бойынша субсидияларды пайдалану туралы ақпарат" нысанын толтыру бойынша түсіндірме (индексі: № 2-КЕӨС нысаны, кезеңділігі: жылдық)</w:t>
      </w:r>
    </w:p>
    <w:bookmarkEnd w:id="578"/>
    <w:bookmarkStart w:name="z818" w:id="579"/>
    <w:p>
      <w:pPr>
        <w:spacing w:after="0"/>
        <w:ind w:left="0"/>
        <w:jc w:val="left"/>
      </w:pPr>
      <w:r>
        <w:rPr>
          <w:rFonts w:ascii="Times New Roman"/>
          <w:b/>
          <w:i w:val="false"/>
          <w:color w:val="000000"/>
        </w:rPr>
        <w:t xml:space="preserve"> 1-тарау. Жалпы ережелер</w:t>
      </w:r>
    </w:p>
    <w:bookmarkEnd w:id="579"/>
    <w:bookmarkStart w:name="z819" w:id="58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"Көпжылдық екпелер өндірісіндамыту" бағыты бойынша субсидияларды пайдалану туралы ақпарат" нысанын (әрі қарай – Нысан) толтыруға қойылатын бірыңғай талаптарды айқындайды.</w:t>
      </w:r>
    </w:p>
    <w:bookmarkEnd w:id="580"/>
    <w:bookmarkStart w:name="z820" w:id="581"/>
    <w:p>
      <w:pPr>
        <w:spacing w:after="0"/>
        <w:ind w:left="0"/>
        <w:jc w:val="both"/>
      </w:pPr>
      <w:r>
        <w:rPr>
          <w:rFonts w:ascii="Times New Roman"/>
          <w:b w:val="false"/>
          <w:i w:val="false"/>
          <w:color w:val="000000"/>
          <w:sz w:val="28"/>
        </w:rPr>
        <w:t>
      2. Нысан субсидиялаудың мемлекеттік цифрлық жүйесі арқылы автоматты түрде толтырылады.</w:t>
      </w:r>
    </w:p>
    <w:bookmarkEnd w:id="581"/>
    <w:bookmarkStart w:name="z821" w:id="582"/>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582"/>
    <w:bookmarkStart w:name="z822" w:id="583"/>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583"/>
    <w:bookmarkStart w:name="z823" w:id="58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84"/>
    <w:bookmarkStart w:name="z824" w:id="585"/>
    <w:p>
      <w:pPr>
        <w:spacing w:after="0"/>
        <w:ind w:left="0"/>
        <w:jc w:val="left"/>
      </w:pPr>
      <w:r>
        <w:rPr>
          <w:rFonts w:ascii="Times New Roman"/>
          <w:b/>
          <w:i w:val="false"/>
          <w:color w:val="000000"/>
        </w:rPr>
        <w:t xml:space="preserve"> 2-тарау. Нысанды толтыру бойынша түсіндірме</w:t>
      </w:r>
    </w:p>
    <w:bookmarkEnd w:id="585"/>
    <w:bookmarkStart w:name="z825" w:id="586"/>
    <w:p>
      <w:pPr>
        <w:spacing w:after="0"/>
        <w:ind w:left="0"/>
        <w:jc w:val="both"/>
      </w:pPr>
      <w:r>
        <w:rPr>
          <w:rFonts w:ascii="Times New Roman"/>
          <w:b w:val="false"/>
          <w:i w:val="false"/>
          <w:color w:val="000000"/>
          <w:sz w:val="28"/>
        </w:rPr>
        <w:t>
      6. 1-бағанда реттік нөмірі көрсетіледі.</w:t>
      </w:r>
    </w:p>
    <w:bookmarkEnd w:id="586"/>
    <w:bookmarkStart w:name="z826" w:id="587"/>
    <w:p>
      <w:pPr>
        <w:spacing w:after="0"/>
        <w:ind w:left="0"/>
        <w:jc w:val="both"/>
      </w:pPr>
      <w:r>
        <w:rPr>
          <w:rFonts w:ascii="Times New Roman"/>
          <w:b w:val="false"/>
          <w:i w:val="false"/>
          <w:color w:val="000000"/>
          <w:sz w:val="28"/>
        </w:rPr>
        <w:t>
      7. 2-бағанда өтінімінің нөмірі көрсетіледі.</w:t>
      </w:r>
    </w:p>
    <w:bookmarkEnd w:id="587"/>
    <w:bookmarkStart w:name="z827" w:id="588"/>
    <w:p>
      <w:pPr>
        <w:spacing w:after="0"/>
        <w:ind w:left="0"/>
        <w:jc w:val="both"/>
      </w:pPr>
      <w:r>
        <w:rPr>
          <w:rFonts w:ascii="Times New Roman"/>
          <w:b w:val="false"/>
          <w:i w:val="false"/>
          <w:color w:val="000000"/>
          <w:sz w:val="28"/>
        </w:rPr>
        <w:t>
      8. 3-бағанда субсидия алу жылы көрсетіледі.</w:t>
      </w:r>
    </w:p>
    <w:bookmarkEnd w:id="588"/>
    <w:bookmarkStart w:name="z828" w:id="589"/>
    <w:p>
      <w:pPr>
        <w:spacing w:after="0"/>
        <w:ind w:left="0"/>
        <w:jc w:val="both"/>
      </w:pPr>
      <w:r>
        <w:rPr>
          <w:rFonts w:ascii="Times New Roman"/>
          <w:b w:val="false"/>
          <w:i w:val="false"/>
          <w:color w:val="000000"/>
          <w:sz w:val="28"/>
        </w:rPr>
        <w:t>
      9. 4-бағанда өтінімді беру күні көрсетіледі.</w:t>
      </w:r>
    </w:p>
    <w:bookmarkEnd w:id="589"/>
    <w:bookmarkStart w:name="z829" w:id="590"/>
    <w:p>
      <w:pPr>
        <w:spacing w:after="0"/>
        <w:ind w:left="0"/>
        <w:jc w:val="both"/>
      </w:pPr>
      <w:r>
        <w:rPr>
          <w:rFonts w:ascii="Times New Roman"/>
          <w:b w:val="false"/>
          <w:i w:val="false"/>
          <w:color w:val="000000"/>
          <w:sz w:val="28"/>
        </w:rPr>
        <w:t>
      10. 5-бағанда өтінімді қарау күні көрсетіледі.</w:t>
      </w:r>
    </w:p>
    <w:bookmarkEnd w:id="590"/>
    <w:bookmarkStart w:name="z830" w:id="591"/>
    <w:p>
      <w:pPr>
        <w:spacing w:after="0"/>
        <w:ind w:left="0"/>
        <w:jc w:val="both"/>
      </w:pPr>
      <w:r>
        <w:rPr>
          <w:rFonts w:ascii="Times New Roman"/>
          <w:b w:val="false"/>
          <w:i w:val="false"/>
          <w:color w:val="000000"/>
          <w:sz w:val="28"/>
        </w:rPr>
        <w:t>
      11. 6-бағанда өтінім берушінің ЖСН/БСН көрсетіледі.</w:t>
      </w:r>
    </w:p>
    <w:bookmarkEnd w:id="591"/>
    <w:bookmarkStart w:name="z831" w:id="592"/>
    <w:p>
      <w:pPr>
        <w:spacing w:after="0"/>
        <w:ind w:left="0"/>
        <w:jc w:val="both"/>
      </w:pPr>
      <w:r>
        <w:rPr>
          <w:rFonts w:ascii="Times New Roman"/>
          <w:b w:val="false"/>
          <w:i w:val="false"/>
          <w:color w:val="000000"/>
          <w:sz w:val="28"/>
        </w:rPr>
        <w:t>
      12. 7-бағанда өтінім берушінің атауы көрсетіледі.</w:t>
      </w:r>
    </w:p>
    <w:bookmarkEnd w:id="592"/>
    <w:bookmarkStart w:name="z832" w:id="593"/>
    <w:p>
      <w:pPr>
        <w:spacing w:after="0"/>
        <w:ind w:left="0"/>
        <w:jc w:val="both"/>
      </w:pPr>
      <w:r>
        <w:rPr>
          <w:rFonts w:ascii="Times New Roman"/>
          <w:b w:val="false"/>
          <w:i w:val="false"/>
          <w:color w:val="000000"/>
          <w:sz w:val="28"/>
        </w:rPr>
        <w:t>
      13. 8-бағанда өтінім берушінің мекенжайы көрсетіледі.</w:t>
      </w:r>
    </w:p>
    <w:bookmarkEnd w:id="593"/>
    <w:bookmarkStart w:name="z833" w:id="594"/>
    <w:p>
      <w:pPr>
        <w:spacing w:after="0"/>
        <w:ind w:left="0"/>
        <w:jc w:val="both"/>
      </w:pPr>
      <w:r>
        <w:rPr>
          <w:rFonts w:ascii="Times New Roman"/>
          <w:b w:val="false"/>
          <w:i w:val="false"/>
          <w:color w:val="000000"/>
          <w:sz w:val="28"/>
        </w:rPr>
        <w:t>
      14. 9-бағанда сатушының ЖСН/БСН көрсетіледі.</w:t>
      </w:r>
    </w:p>
    <w:bookmarkEnd w:id="594"/>
    <w:bookmarkStart w:name="z834" w:id="595"/>
    <w:p>
      <w:pPr>
        <w:spacing w:after="0"/>
        <w:ind w:left="0"/>
        <w:jc w:val="both"/>
      </w:pPr>
      <w:r>
        <w:rPr>
          <w:rFonts w:ascii="Times New Roman"/>
          <w:b w:val="false"/>
          <w:i w:val="false"/>
          <w:color w:val="000000"/>
          <w:sz w:val="28"/>
        </w:rPr>
        <w:t>
      15. 10-бағанда оригинатордың атауы көрсетіледі.</w:t>
      </w:r>
    </w:p>
    <w:bookmarkEnd w:id="595"/>
    <w:bookmarkStart w:name="z835" w:id="596"/>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596"/>
    <w:bookmarkStart w:name="z836" w:id="597"/>
    <w:p>
      <w:pPr>
        <w:spacing w:after="0"/>
        <w:ind w:left="0"/>
        <w:jc w:val="both"/>
      </w:pPr>
      <w:r>
        <w:rPr>
          <w:rFonts w:ascii="Times New Roman"/>
          <w:b w:val="false"/>
          <w:i w:val="false"/>
          <w:color w:val="000000"/>
          <w:sz w:val="28"/>
        </w:rPr>
        <w:t>
      17. 12-бағанда өтінімнің мәртебесі көрсетіледі.</w:t>
      </w:r>
    </w:p>
    <w:bookmarkEnd w:id="597"/>
    <w:bookmarkStart w:name="z837" w:id="598"/>
    <w:p>
      <w:pPr>
        <w:spacing w:after="0"/>
        <w:ind w:left="0"/>
        <w:jc w:val="both"/>
      </w:pPr>
      <w:r>
        <w:rPr>
          <w:rFonts w:ascii="Times New Roman"/>
          <w:b w:val="false"/>
          <w:i w:val="false"/>
          <w:color w:val="000000"/>
          <w:sz w:val="28"/>
        </w:rPr>
        <w:t>
      18. 13-бағанда тиесілі субсидиялардың сомасы теңгемен көрсетіледі.</w:t>
      </w:r>
    </w:p>
    <w:bookmarkEnd w:id="598"/>
    <w:bookmarkStart w:name="z838" w:id="599"/>
    <w:p>
      <w:pPr>
        <w:spacing w:after="0"/>
        <w:ind w:left="0"/>
        <w:jc w:val="both"/>
      </w:pPr>
      <w:r>
        <w:rPr>
          <w:rFonts w:ascii="Times New Roman"/>
          <w:b w:val="false"/>
          <w:i w:val="false"/>
          <w:color w:val="000000"/>
          <w:sz w:val="28"/>
        </w:rPr>
        <w:t>
      19. 14-бағанда пайдалану алаңы гектармен көрсетіледі.</w:t>
      </w:r>
    </w:p>
    <w:bookmarkEnd w:id="599"/>
    <w:bookmarkStart w:name="z839" w:id="600"/>
    <w:p>
      <w:pPr>
        <w:spacing w:after="0"/>
        <w:ind w:left="0"/>
        <w:jc w:val="both"/>
      </w:pPr>
      <w:r>
        <w:rPr>
          <w:rFonts w:ascii="Times New Roman"/>
          <w:b w:val="false"/>
          <w:i w:val="false"/>
          <w:color w:val="000000"/>
          <w:sz w:val="28"/>
        </w:rPr>
        <w:t>
      20. 15-бағанда субсидияланған отырғызу материалдарының өткізілген көлемі данамен көрсетіледі.</w:t>
      </w:r>
    </w:p>
    <w:bookmarkEnd w:id="600"/>
    <w:bookmarkStart w:name="z840" w:id="601"/>
    <w:p>
      <w:pPr>
        <w:spacing w:after="0"/>
        <w:ind w:left="0"/>
        <w:jc w:val="both"/>
      </w:pPr>
      <w:r>
        <w:rPr>
          <w:rFonts w:ascii="Times New Roman"/>
          <w:b w:val="false"/>
          <w:i w:val="false"/>
          <w:color w:val="000000"/>
          <w:sz w:val="28"/>
        </w:rPr>
        <w:t>
      21. 16-бағанда жер учаскесінің кадастрлық нөмірі көрсетіледі.</w:t>
      </w:r>
    </w:p>
    <w:bookmarkEnd w:id="601"/>
    <w:bookmarkStart w:name="z841" w:id="602"/>
    <w:p>
      <w:pPr>
        <w:spacing w:after="0"/>
        <w:ind w:left="0"/>
        <w:jc w:val="both"/>
      </w:pPr>
      <w:r>
        <w:rPr>
          <w:rFonts w:ascii="Times New Roman"/>
          <w:b w:val="false"/>
          <w:i w:val="false"/>
          <w:color w:val="000000"/>
          <w:sz w:val="28"/>
        </w:rPr>
        <w:t>
      22. 17-бағанда ауыл шаруашылығы дақылдарының атауы көрсетіледі.</w:t>
      </w:r>
    </w:p>
    <w:bookmarkEnd w:id="602"/>
    <w:bookmarkStart w:name="z842" w:id="603"/>
    <w:p>
      <w:pPr>
        <w:spacing w:after="0"/>
        <w:ind w:left="0"/>
        <w:jc w:val="both"/>
      </w:pPr>
      <w:r>
        <w:rPr>
          <w:rFonts w:ascii="Times New Roman"/>
          <w:b w:val="false"/>
          <w:i w:val="false"/>
          <w:color w:val="000000"/>
          <w:sz w:val="28"/>
        </w:rPr>
        <w:t>
      23. 18-бағанда отырғызу материалының атауы көрсетіледі.</w:t>
      </w:r>
    </w:p>
    <w:bookmarkEnd w:id="603"/>
    <w:bookmarkStart w:name="z843" w:id="604"/>
    <w:p>
      <w:pPr>
        <w:spacing w:after="0"/>
        <w:ind w:left="0"/>
        <w:jc w:val="both"/>
      </w:pPr>
      <w:r>
        <w:rPr>
          <w:rFonts w:ascii="Times New Roman"/>
          <w:b w:val="false"/>
          <w:i w:val="false"/>
          <w:color w:val="000000"/>
          <w:sz w:val="28"/>
        </w:rPr>
        <w:t>
      24. 19-бағанда сорттың атауы көрсетіледі.</w:t>
      </w:r>
    </w:p>
    <w:bookmarkEnd w:id="604"/>
    <w:bookmarkStart w:name="z844" w:id="605"/>
    <w:p>
      <w:pPr>
        <w:spacing w:after="0"/>
        <w:ind w:left="0"/>
        <w:jc w:val="both"/>
      </w:pPr>
      <w:r>
        <w:rPr>
          <w:rFonts w:ascii="Times New Roman"/>
          <w:b w:val="false"/>
          <w:i w:val="false"/>
          <w:color w:val="000000"/>
          <w:sz w:val="28"/>
        </w:rPr>
        <w:t>
      25. 20-бағанда ЭШФ нөмірі мен күні көрсетіледі.</w:t>
      </w:r>
    </w:p>
    <w:bookmarkEnd w:id="605"/>
    <w:bookmarkStart w:name="z845" w:id="606"/>
    <w:p>
      <w:pPr>
        <w:spacing w:after="0"/>
        <w:ind w:left="0"/>
        <w:jc w:val="both"/>
      </w:pPr>
      <w:r>
        <w:rPr>
          <w:rFonts w:ascii="Times New Roman"/>
          <w:b w:val="false"/>
          <w:i w:val="false"/>
          <w:color w:val="000000"/>
          <w:sz w:val="28"/>
        </w:rPr>
        <w:t>
      26. 21-бағанда ЭШФ бойынша сорттың атауы көрсетіледі.</w:t>
      </w:r>
    </w:p>
    <w:bookmarkEnd w:id="606"/>
    <w:bookmarkStart w:name="z846" w:id="607"/>
    <w:p>
      <w:pPr>
        <w:spacing w:after="0"/>
        <w:ind w:left="0"/>
        <w:jc w:val="both"/>
      </w:pPr>
      <w:r>
        <w:rPr>
          <w:rFonts w:ascii="Times New Roman"/>
          <w:b w:val="false"/>
          <w:i w:val="false"/>
          <w:color w:val="000000"/>
          <w:sz w:val="28"/>
        </w:rPr>
        <w:t>
      27. 22-бағанда шарттың нөмірі мен күні көрсетіледі.</w:t>
      </w:r>
    </w:p>
    <w:bookmarkEnd w:id="607"/>
    <w:bookmarkStart w:name="z847" w:id="608"/>
    <w:p>
      <w:pPr>
        <w:spacing w:after="0"/>
        <w:ind w:left="0"/>
        <w:jc w:val="both"/>
      </w:pPr>
      <w:r>
        <w:rPr>
          <w:rFonts w:ascii="Times New Roman"/>
          <w:b w:val="false"/>
          <w:i w:val="false"/>
          <w:color w:val="000000"/>
          <w:sz w:val="28"/>
        </w:rPr>
        <w:t>
      28. 23-бағанда банктің БИК көрсетіледі.</w:t>
      </w:r>
    </w:p>
    <w:bookmarkEnd w:id="608"/>
    <w:bookmarkStart w:name="z848" w:id="609"/>
    <w:p>
      <w:pPr>
        <w:spacing w:after="0"/>
        <w:ind w:left="0"/>
        <w:jc w:val="both"/>
      </w:pPr>
      <w:r>
        <w:rPr>
          <w:rFonts w:ascii="Times New Roman"/>
          <w:b w:val="false"/>
          <w:i w:val="false"/>
          <w:color w:val="000000"/>
          <w:sz w:val="28"/>
        </w:rPr>
        <w:t>
      29. 24-бағанда субсидия алушының ЖСК нөмірі (өтпелі өтінімдері бойынша – сатушының ЖСК нөмірі) көрсетіледі.</w:t>
      </w:r>
    </w:p>
    <w:bookmarkEnd w:id="609"/>
    <w:bookmarkStart w:name="z849" w:id="610"/>
    <w:p>
      <w:pPr>
        <w:spacing w:after="0"/>
        <w:ind w:left="0"/>
        <w:jc w:val="both"/>
      </w:pPr>
      <w:r>
        <w:rPr>
          <w:rFonts w:ascii="Times New Roman"/>
          <w:b w:val="false"/>
          <w:i w:val="false"/>
          <w:color w:val="000000"/>
          <w:sz w:val="28"/>
        </w:rPr>
        <w:t>
      30. 25-бағанда теріс шешім қабылданған күні көрсетіледі.</w:t>
      </w:r>
    </w:p>
    <w:bookmarkEnd w:id="610"/>
    <w:bookmarkStart w:name="z850" w:id="611"/>
    <w:p>
      <w:pPr>
        <w:spacing w:after="0"/>
        <w:ind w:left="0"/>
        <w:jc w:val="both"/>
      </w:pPr>
      <w:r>
        <w:rPr>
          <w:rFonts w:ascii="Times New Roman"/>
          <w:b w:val="false"/>
          <w:i w:val="false"/>
          <w:color w:val="000000"/>
          <w:sz w:val="28"/>
        </w:rPr>
        <w:t>
      31. 26-бағанда теріс шешімінің себебі көрсетіледі.</w:t>
      </w:r>
    </w:p>
    <w:bookmarkEnd w:id="611"/>
    <w:bookmarkStart w:name="z851" w:id="612"/>
    <w:p>
      <w:pPr>
        <w:spacing w:after="0"/>
        <w:ind w:left="0"/>
        <w:jc w:val="both"/>
      </w:pPr>
      <w:r>
        <w:rPr>
          <w:rFonts w:ascii="Times New Roman"/>
          <w:b w:val="false"/>
          <w:i w:val="false"/>
          <w:color w:val="000000"/>
          <w:sz w:val="28"/>
        </w:rPr>
        <w:t>
      32. 27-бағанда өтінім берушінің өтінімді қайтарып алу күні көрсетіледі.</w:t>
      </w:r>
    </w:p>
    <w:bookmarkEnd w:id="612"/>
    <w:bookmarkStart w:name="z852" w:id="613"/>
    <w:p>
      <w:pPr>
        <w:spacing w:after="0"/>
        <w:ind w:left="0"/>
        <w:jc w:val="both"/>
      </w:pPr>
      <w:r>
        <w:rPr>
          <w:rFonts w:ascii="Times New Roman"/>
          <w:b w:val="false"/>
          <w:i w:val="false"/>
          <w:color w:val="000000"/>
          <w:sz w:val="28"/>
        </w:rPr>
        <w:t>
      33. 28-бағанда өтінім берушінің өтінімді қайтарып алу себебі көрсетіледі.</w:t>
      </w:r>
    </w:p>
    <w:bookmarkEnd w:id="613"/>
    <w:bookmarkStart w:name="z853" w:id="614"/>
    <w:p>
      <w:pPr>
        <w:spacing w:after="0"/>
        <w:ind w:left="0"/>
        <w:jc w:val="both"/>
      </w:pPr>
      <w:r>
        <w:rPr>
          <w:rFonts w:ascii="Times New Roman"/>
          <w:b w:val="false"/>
          <w:i w:val="false"/>
          <w:color w:val="000000"/>
          <w:sz w:val="28"/>
        </w:rPr>
        <w:t>
      34. 29-бағанда субсидияларды қайтару күні көрсетіледі.</w:t>
      </w:r>
    </w:p>
    <w:bookmarkEnd w:id="614"/>
    <w:bookmarkStart w:name="z854" w:id="615"/>
    <w:p>
      <w:pPr>
        <w:spacing w:after="0"/>
        <w:ind w:left="0"/>
        <w:jc w:val="both"/>
      </w:pPr>
      <w:r>
        <w:rPr>
          <w:rFonts w:ascii="Times New Roman"/>
          <w:b w:val="false"/>
          <w:i w:val="false"/>
          <w:color w:val="000000"/>
          <w:sz w:val="28"/>
        </w:rPr>
        <w:t>
      35. 30-бағанда өтінімді төлеу күні көрсетіледі.</w:t>
      </w:r>
    </w:p>
    <w:bookmarkEnd w:id="615"/>
    <w:bookmarkStart w:name="z855" w:id="616"/>
    <w:p>
      <w:pPr>
        <w:spacing w:after="0"/>
        <w:ind w:left="0"/>
        <w:jc w:val="both"/>
      </w:pPr>
      <w:r>
        <w:rPr>
          <w:rFonts w:ascii="Times New Roman"/>
          <w:b w:val="false"/>
          <w:i w:val="false"/>
          <w:color w:val="000000"/>
          <w:sz w:val="28"/>
        </w:rPr>
        <w:t>
      36. 31-бағанда бюджеттің түрі (жергілікті/республикалық) көрсетіледі.</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негізінде жинауға арналған </w:t>
            </w:r>
            <w:r>
              <w:br/>
            </w:r>
            <w:r>
              <w:rPr>
                <w:rFonts w:ascii="Times New Roman"/>
                <w:b w:val="false"/>
                <w:i w:val="false"/>
                <w:color w:val="000000"/>
                <w:sz w:val="20"/>
              </w:rPr>
              <w:t>нысан</w:t>
            </w:r>
          </w:p>
        </w:tc>
      </w:tr>
    </w:tbl>
    <w:bookmarkStart w:name="z859" w:id="617"/>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617"/>
    <w:bookmarkStart w:name="z860" w:id="61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www.gov.kz интернет-ресурсында орналастырылған. </w:t>
      </w:r>
    </w:p>
    <w:bookmarkEnd w:id="618"/>
    <w:bookmarkStart w:name="z861" w:id="619"/>
    <w:p>
      <w:pPr>
        <w:spacing w:after="0"/>
        <w:ind w:left="0"/>
        <w:jc w:val="both"/>
      </w:pPr>
      <w:r>
        <w:rPr>
          <w:rFonts w:ascii="Times New Roman"/>
          <w:b w:val="false"/>
          <w:i w:val="false"/>
          <w:color w:val="000000"/>
          <w:sz w:val="28"/>
        </w:rPr>
        <w:t>
      Әкімшілік нысанның атауы: "Тұқым шаруашылығын дамыту" бағыты бойынша субсидияларды пайдалану туралы ақпарат</w:t>
      </w:r>
    </w:p>
    <w:bookmarkEnd w:id="619"/>
    <w:bookmarkStart w:name="z862" w:id="6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620"/>
    <w:bookmarkStart w:name="z863" w:id="621"/>
    <w:p>
      <w:pPr>
        <w:spacing w:after="0"/>
        <w:ind w:left="0"/>
        <w:jc w:val="both"/>
      </w:pPr>
      <w:r>
        <w:rPr>
          <w:rFonts w:ascii="Times New Roman"/>
          <w:b w:val="false"/>
          <w:i w:val="false"/>
          <w:color w:val="000000"/>
          <w:sz w:val="28"/>
        </w:rPr>
        <w:t>
      № 3-ТШДС нысаны</w:t>
      </w:r>
    </w:p>
    <w:bookmarkEnd w:id="621"/>
    <w:bookmarkStart w:name="z864" w:id="622"/>
    <w:p>
      <w:pPr>
        <w:spacing w:after="0"/>
        <w:ind w:left="0"/>
        <w:jc w:val="both"/>
      </w:pPr>
      <w:r>
        <w:rPr>
          <w:rFonts w:ascii="Times New Roman"/>
          <w:b w:val="false"/>
          <w:i w:val="false"/>
          <w:color w:val="000000"/>
          <w:sz w:val="28"/>
        </w:rPr>
        <w:t>
      Кезеңділігі: жылдық</w:t>
      </w:r>
    </w:p>
    <w:bookmarkEnd w:id="622"/>
    <w:bookmarkStart w:name="z865" w:id="623"/>
    <w:p>
      <w:pPr>
        <w:spacing w:after="0"/>
        <w:ind w:left="0"/>
        <w:jc w:val="both"/>
      </w:pPr>
      <w:r>
        <w:rPr>
          <w:rFonts w:ascii="Times New Roman"/>
          <w:b w:val="false"/>
          <w:i w:val="false"/>
          <w:color w:val="000000"/>
          <w:sz w:val="28"/>
        </w:rPr>
        <w:t>
      Есепті кезең: 20__ жыл</w:t>
      </w:r>
    </w:p>
    <w:bookmarkEnd w:id="623"/>
    <w:bookmarkStart w:name="z866" w:id="6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624"/>
    <w:bookmarkStart w:name="z867" w:id="6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625"/>
    <w:bookmarkStart w:name="z868" w:id="626"/>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626"/>
    <w:bookmarkStart w:name="z869" w:id="627"/>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627"/>
    <w:bookmarkStart w:name="z87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480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629"/>
    <w:p>
      <w:pPr>
        <w:spacing w:after="0"/>
        <w:ind w:left="0"/>
        <w:jc w:val="both"/>
      </w:pPr>
      <w:r>
        <w:rPr>
          <w:rFonts w:ascii="Times New Roman"/>
          <w:b w:val="false"/>
          <w:i w:val="false"/>
          <w:color w:val="000000"/>
          <w:sz w:val="28"/>
        </w:rPr>
        <w:t>
      Жинау әдісі: электрондық түрде</w:t>
      </w:r>
    </w:p>
    <w:bookmarkEnd w:id="629"/>
    <w:bookmarkStart w:name="z872" w:id="630"/>
    <w:p>
      <w:pPr>
        <w:spacing w:after="0"/>
        <w:ind w:left="0"/>
        <w:jc w:val="both"/>
      </w:pPr>
      <w:r>
        <w:rPr>
          <w:rFonts w:ascii="Times New Roman"/>
          <w:b w:val="false"/>
          <w:i w:val="false"/>
          <w:color w:val="000000"/>
          <w:sz w:val="28"/>
        </w:rPr>
        <w:t>
      Облыс _________________________________________</w:t>
      </w:r>
    </w:p>
    <w:bookmarkEnd w:id="630"/>
    <w:bookmarkStart w:name="z873" w:id="631"/>
    <w:p>
      <w:pPr>
        <w:spacing w:after="0"/>
        <w:ind w:left="0"/>
        <w:jc w:val="both"/>
      </w:pPr>
      <w:r>
        <w:rPr>
          <w:rFonts w:ascii="Times New Roman"/>
          <w:b w:val="false"/>
          <w:i w:val="false"/>
          <w:color w:val="000000"/>
          <w:sz w:val="28"/>
        </w:rPr>
        <w:t>
      Жыл _____________________________________________</w:t>
      </w:r>
    </w:p>
    <w:bookmarkEnd w:id="631"/>
    <w:bookmarkStart w:name="z874" w:id="632"/>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33"/>
          <w:p>
            <w:pPr>
              <w:spacing w:after="20"/>
              <w:ind w:left="20"/>
              <w:jc w:val="both"/>
            </w:pPr>
            <w:r>
              <w:rPr>
                <w:rFonts w:ascii="Times New Roman"/>
                <w:b w:val="false"/>
                <w:i w:val="false"/>
                <w:color w:val="000000"/>
                <w:sz w:val="20"/>
              </w:rPr>
              <w:t>
Өтінім берушінің ЖСН/</w:t>
            </w:r>
          </w:p>
          <w:bookmarkEnd w:id="633"/>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6" w:id="634"/>
    <w:p>
      <w:pPr>
        <w:spacing w:after="0"/>
        <w:ind w:left="0"/>
        <w:jc w:val="both"/>
      </w:pPr>
      <w:r>
        <w:rPr>
          <w:rFonts w:ascii="Times New Roman"/>
          <w:b w:val="false"/>
          <w:i w:val="false"/>
          <w:color w:val="000000"/>
          <w:sz w:val="28"/>
        </w:rPr>
        <w:t>
      кестенің жалғасы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түрі (тікелей/өтпелі)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тұқымның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7" w:id="635"/>
    <w:p>
      <w:pPr>
        <w:spacing w:after="0"/>
        <w:ind w:left="0"/>
        <w:jc w:val="both"/>
      </w:pPr>
      <w:r>
        <w:rPr>
          <w:rFonts w:ascii="Times New Roman"/>
          <w:b w:val="false"/>
          <w:i w:val="false"/>
          <w:color w:val="000000"/>
          <w:sz w:val="28"/>
        </w:rPr>
        <w:t>
      кестенің жалғасы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тұқым көлемі (субсидия есептеуіне қабылданған)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(тонна/дана/егу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тұқым өндірушілерден сатып алынған тұқым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8" w:id="636"/>
    <w:p>
      <w:pPr>
        <w:spacing w:after="0"/>
        <w:ind w:left="0"/>
        <w:jc w:val="both"/>
      </w:pPr>
      <w:r>
        <w:rPr>
          <w:rFonts w:ascii="Times New Roman"/>
          <w:b w:val="false"/>
          <w:i w:val="false"/>
          <w:color w:val="000000"/>
          <w:sz w:val="28"/>
        </w:rPr>
        <w:t>
      кестенің жалғасы</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сорттың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ЖСК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9" w:id="637"/>
    <w:p>
      <w:pPr>
        <w:spacing w:after="0"/>
        <w:ind w:left="0"/>
        <w:jc w:val="both"/>
      </w:pPr>
      <w:r>
        <w:rPr>
          <w:rFonts w:ascii="Times New Roman"/>
          <w:b w:val="false"/>
          <w:i w:val="false"/>
          <w:color w:val="000000"/>
          <w:sz w:val="28"/>
        </w:rPr>
        <w:t>
      кестенің жалғасы</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тарапынан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638"/>
    <w:p>
      <w:pPr>
        <w:spacing w:after="0"/>
        <w:ind w:left="0"/>
        <w:jc w:val="both"/>
      </w:pPr>
      <w:r>
        <w:rPr>
          <w:rFonts w:ascii="Times New Roman"/>
          <w:b w:val="false"/>
          <w:i w:val="false"/>
          <w:color w:val="000000"/>
          <w:sz w:val="28"/>
        </w:rPr>
        <w:t>
      Атауы______________________________________________________________</w:t>
      </w:r>
    </w:p>
    <w:bookmarkEnd w:id="638"/>
    <w:bookmarkStart w:name="z881" w:id="639"/>
    <w:p>
      <w:pPr>
        <w:spacing w:after="0"/>
        <w:ind w:left="0"/>
        <w:jc w:val="both"/>
      </w:pPr>
      <w:r>
        <w:rPr>
          <w:rFonts w:ascii="Times New Roman"/>
          <w:b w:val="false"/>
          <w:i w:val="false"/>
          <w:color w:val="000000"/>
          <w:sz w:val="28"/>
        </w:rPr>
        <w:t>
      Мекенжайы__________________________________________________________</w:t>
      </w:r>
    </w:p>
    <w:bookmarkEnd w:id="639"/>
    <w:bookmarkStart w:name="z882" w:id="640"/>
    <w:p>
      <w:pPr>
        <w:spacing w:after="0"/>
        <w:ind w:left="0"/>
        <w:jc w:val="both"/>
      </w:pPr>
      <w:r>
        <w:rPr>
          <w:rFonts w:ascii="Times New Roman"/>
          <w:b w:val="false"/>
          <w:i w:val="false"/>
          <w:color w:val="000000"/>
          <w:sz w:val="28"/>
        </w:rPr>
        <w:t>
      Телефон____________________________________________________________</w:t>
      </w:r>
    </w:p>
    <w:bookmarkEnd w:id="640"/>
    <w:bookmarkStart w:name="z883" w:id="641"/>
    <w:p>
      <w:pPr>
        <w:spacing w:after="0"/>
        <w:ind w:left="0"/>
        <w:jc w:val="both"/>
      </w:pPr>
      <w:r>
        <w:rPr>
          <w:rFonts w:ascii="Times New Roman"/>
          <w:b w:val="false"/>
          <w:i w:val="false"/>
          <w:color w:val="000000"/>
          <w:sz w:val="28"/>
        </w:rPr>
        <w:t>
      Электрондық пошта мекенжайы_______________________________________</w:t>
      </w:r>
    </w:p>
    <w:bookmarkEnd w:id="641"/>
    <w:bookmarkStart w:name="z884" w:id="642"/>
    <w:p>
      <w:pPr>
        <w:spacing w:after="0"/>
        <w:ind w:left="0"/>
        <w:jc w:val="both"/>
      </w:pPr>
      <w:r>
        <w:rPr>
          <w:rFonts w:ascii="Times New Roman"/>
          <w:b w:val="false"/>
          <w:i w:val="false"/>
          <w:color w:val="000000"/>
          <w:sz w:val="28"/>
        </w:rPr>
        <w:t>
      Орындаушы ________________________________________________________  аты, әкесінің аты (бар болса), тегі, телефоны</w:t>
      </w:r>
    </w:p>
    <w:bookmarkEnd w:id="642"/>
    <w:bookmarkStart w:name="z885" w:id="643"/>
    <w:p>
      <w:pPr>
        <w:spacing w:after="0"/>
        <w:ind w:left="0"/>
        <w:jc w:val="both"/>
      </w:pPr>
      <w:r>
        <w:rPr>
          <w:rFonts w:ascii="Times New Roman"/>
          <w:b w:val="false"/>
          <w:i w:val="false"/>
          <w:color w:val="000000"/>
          <w:sz w:val="28"/>
        </w:rPr>
        <w:t>
      Басшы немесе оның міндетін атқаратын адам</w:t>
      </w:r>
    </w:p>
    <w:bookmarkEnd w:id="643"/>
    <w:bookmarkStart w:name="z886" w:id="644"/>
    <w:p>
      <w:pPr>
        <w:spacing w:after="0"/>
        <w:ind w:left="0"/>
        <w:jc w:val="both"/>
      </w:pPr>
      <w:r>
        <w:rPr>
          <w:rFonts w:ascii="Times New Roman"/>
          <w:b w:val="false"/>
          <w:i w:val="false"/>
          <w:color w:val="000000"/>
          <w:sz w:val="28"/>
        </w:rPr>
        <w:t>
      ___________________________________________________________________  аты, әкесінің аты (бар болса), тегі, телефоны</w:t>
      </w:r>
    </w:p>
    <w:bookmarkEnd w:id="644"/>
    <w:bookmarkStart w:name="z887" w:id="645"/>
    <w:p>
      <w:pPr>
        <w:spacing w:after="0"/>
        <w:ind w:left="0"/>
        <w:jc w:val="both"/>
      </w:pPr>
      <w:r>
        <w:rPr>
          <w:rFonts w:ascii="Times New Roman"/>
          <w:b w:val="false"/>
          <w:i w:val="false"/>
          <w:color w:val="000000"/>
          <w:sz w:val="28"/>
        </w:rPr>
        <w:t>
      Есепті тапсыру күні 20 ___ жылғы "__" __________</w:t>
      </w:r>
    </w:p>
    <w:bookmarkEnd w:id="645"/>
    <w:bookmarkStart w:name="z888" w:id="646"/>
    <w:p>
      <w:pPr>
        <w:spacing w:after="0"/>
        <w:ind w:left="0"/>
        <w:jc w:val="both"/>
      </w:pPr>
      <w:r>
        <w:rPr>
          <w:rFonts w:ascii="Times New Roman"/>
          <w:b w:val="false"/>
          <w:i w:val="false"/>
          <w:color w:val="000000"/>
          <w:sz w:val="28"/>
        </w:rPr>
        <w:t>
      Ескертпе: субсидиялаудың мемлекеттік цифрлық жүйесі автоматты түрде толтырады.</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 бағыты бойынша </w:t>
            </w:r>
            <w:r>
              <w:br/>
            </w:r>
            <w:r>
              <w:rPr>
                <w:rFonts w:ascii="Times New Roman"/>
                <w:b w:val="false"/>
                <w:i w:val="false"/>
                <w:color w:val="000000"/>
                <w:sz w:val="20"/>
              </w:rPr>
              <w:t xml:space="preserve">субсидияларды пайдалану </w:t>
            </w:r>
            <w:r>
              <w:br/>
            </w:r>
            <w:r>
              <w:rPr>
                <w:rFonts w:ascii="Times New Roman"/>
                <w:b w:val="false"/>
                <w:i w:val="false"/>
                <w:color w:val="000000"/>
                <w:sz w:val="20"/>
              </w:rPr>
              <w:t xml:space="preserve">туралы ақпарат" нысанына </w:t>
            </w:r>
            <w:r>
              <w:br/>
            </w:r>
            <w:r>
              <w:rPr>
                <w:rFonts w:ascii="Times New Roman"/>
                <w:b w:val="false"/>
                <w:i w:val="false"/>
                <w:color w:val="000000"/>
                <w:sz w:val="20"/>
              </w:rPr>
              <w:t>қосымша</w:t>
            </w:r>
          </w:p>
        </w:tc>
      </w:tr>
    </w:tbl>
    <w:bookmarkStart w:name="z891" w:id="647"/>
    <w:p>
      <w:pPr>
        <w:spacing w:after="0"/>
        <w:ind w:left="0"/>
        <w:jc w:val="left"/>
      </w:pPr>
      <w:r>
        <w:rPr>
          <w:rFonts w:ascii="Times New Roman"/>
          <w:b/>
          <w:i w:val="false"/>
          <w:color w:val="000000"/>
        </w:rPr>
        <w:t xml:space="preserve"> Әкімшілік деректерді өтеусіз негізде жинауға арналған  "Тұқым шаруашылығын дамыту" бағыты бойынша субсидияларды пайдалану туралы ақпарат" нысанын толтыру бойынша түсіндірме  (индексі: № 3-ТШДС нысаны, кезеңділігі: жылдық)</w:t>
      </w:r>
    </w:p>
    <w:bookmarkEnd w:id="647"/>
    <w:bookmarkStart w:name="z892" w:id="648"/>
    <w:p>
      <w:pPr>
        <w:spacing w:after="0"/>
        <w:ind w:left="0"/>
        <w:jc w:val="left"/>
      </w:pPr>
      <w:r>
        <w:rPr>
          <w:rFonts w:ascii="Times New Roman"/>
          <w:b/>
          <w:i w:val="false"/>
          <w:color w:val="000000"/>
        </w:rPr>
        <w:t xml:space="preserve"> 1-тарау. Жалпы ережелер</w:t>
      </w:r>
    </w:p>
    <w:bookmarkEnd w:id="648"/>
    <w:bookmarkStart w:name="z893" w:id="64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"Тұқым шаруашылығын дамыту" бағыты бойынша субсидияларды пайдалану туралы ақпарат" нысанын (әрі қарай – Нысан) толтыруға қойылатын бірыңғай талаптарды айқындады.</w:t>
      </w:r>
    </w:p>
    <w:bookmarkEnd w:id="649"/>
    <w:bookmarkStart w:name="z894" w:id="650"/>
    <w:p>
      <w:pPr>
        <w:spacing w:after="0"/>
        <w:ind w:left="0"/>
        <w:jc w:val="both"/>
      </w:pPr>
      <w:r>
        <w:rPr>
          <w:rFonts w:ascii="Times New Roman"/>
          <w:b w:val="false"/>
          <w:i w:val="false"/>
          <w:color w:val="000000"/>
          <w:sz w:val="28"/>
        </w:rPr>
        <w:t>
      2. Нысан субсидиялаудың мемлекеттік цифрлық жүйесі арқылы автоматты түрде толтырылады.</w:t>
      </w:r>
    </w:p>
    <w:bookmarkEnd w:id="650"/>
    <w:bookmarkStart w:name="z895" w:id="651"/>
    <w:p>
      <w:pPr>
        <w:spacing w:after="0"/>
        <w:ind w:left="0"/>
        <w:jc w:val="both"/>
      </w:pPr>
      <w:r>
        <w:rPr>
          <w:rFonts w:ascii="Times New Roman"/>
          <w:b w:val="false"/>
          <w:i w:val="false"/>
          <w:color w:val="000000"/>
          <w:sz w:val="28"/>
        </w:rPr>
        <w:t xml:space="preserve">
      3. Нысанға басшы немесе оның міндетін атқарушы адам тегі мен аты-жөнін көрсете отырып қол қояды. </w:t>
      </w:r>
    </w:p>
    <w:bookmarkEnd w:id="651"/>
    <w:bookmarkStart w:name="z896" w:id="652"/>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652"/>
    <w:bookmarkStart w:name="z897" w:id="65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53"/>
    <w:bookmarkStart w:name="z898" w:id="654"/>
    <w:p>
      <w:pPr>
        <w:spacing w:after="0"/>
        <w:ind w:left="0"/>
        <w:jc w:val="left"/>
      </w:pPr>
      <w:r>
        <w:rPr>
          <w:rFonts w:ascii="Times New Roman"/>
          <w:b/>
          <w:i w:val="false"/>
          <w:color w:val="000000"/>
        </w:rPr>
        <w:t xml:space="preserve"> 2-тарау. Нысанды толтыру бойынша түсіндірме</w:t>
      </w:r>
    </w:p>
    <w:bookmarkEnd w:id="654"/>
    <w:bookmarkStart w:name="z899" w:id="655"/>
    <w:p>
      <w:pPr>
        <w:spacing w:after="0"/>
        <w:ind w:left="0"/>
        <w:jc w:val="both"/>
      </w:pPr>
      <w:r>
        <w:rPr>
          <w:rFonts w:ascii="Times New Roman"/>
          <w:b w:val="false"/>
          <w:i w:val="false"/>
          <w:color w:val="000000"/>
          <w:sz w:val="28"/>
        </w:rPr>
        <w:t>
      6. 1-бағанда реттік нөмірі көрсетіледі.</w:t>
      </w:r>
    </w:p>
    <w:bookmarkEnd w:id="655"/>
    <w:bookmarkStart w:name="z900" w:id="656"/>
    <w:p>
      <w:pPr>
        <w:spacing w:after="0"/>
        <w:ind w:left="0"/>
        <w:jc w:val="both"/>
      </w:pPr>
      <w:r>
        <w:rPr>
          <w:rFonts w:ascii="Times New Roman"/>
          <w:b w:val="false"/>
          <w:i w:val="false"/>
          <w:color w:val="000000"/>
          <w:sz w:val="28"/>
        </w:rPr>
        <w:t>
      7. 2-бағанда өтінімнің/өтпелі өтінімнің нөмірі көрсетіледі.</w:t>
      </w:r>
    </w:p>
    <w:bookmarkEnd w:id="656"/>
    <w:bookmarkStart w:name="z901" w:id="657"/>
    <w:p>
      <w:pPr>
        <w:spacing w:after="0"/>
        <w:ind w:left="0"/>
        <w:jc w:val="both"/>
      </w:pPr>
      <w:r>
        <w:rPr>
          <w:rFonts w:ascii="Times New Roman"/>
          <w:b w:val="false"/>
          <w:i w:val="false"/>
          <w:color w:val="000000"/>
          <w:sz w:val="28"/>
        </w:rPr>
        <w:t>
      8. 3-бағанда субсидиялауға өтінімді/ өтпелі өтінімді беру жылы көрсетіледі..</w:t>
      </w:r>
    </w:p>
    <w:bookmarkEnd w:id="657"/>
    <w:bookmarkStart w:name="z902" w:id="658"/>
    <w:p>
      <w:pPr>
        <w:spacing w:after="0"/>
        <w:ind w:left="0"/>
        <w:jc w:val="both"/>
      </w:pPr>
      <w:r>
        <w:rPr>
          <w:rFonts w:ascii="Times New Roman"/>
          <w:b w:val="false"/>
          <w:i w:val="false"/>
          <w:color w:val="000000"/>
          <w:sz w:val="28"/>
        </w:rPr>
        <w:t>
      9. 4-бағанда өтінімді/өтпелі өтінімді беру күні көрсетіледі.</w:t>
      </w:r>
    </w:p>
    <w:bookmarkEnd w:id="658"/>
    <w:bookmarkStart w:name="z903" w:id="659"/>
    <w:p>
      <w:pPr>
        <w:spacing w:after="0"/>
        <w:ind w:left="0"/>
        <w:jc w:val="both"/>
      </w:pPr>
      <w:r>
        <w:rPr>
          <w:rFonts w:ascii="Times New Roman"/>
          <w:b w:val="false"/>
          <w:i w:val="false"/>
          <w:color w:val="000000"/>
          <w:sz w:val="28"/>
        </w:rPr>
        <w:t>
      10. 5-бағанда өтінімді/өтпелі өтінімді қарау күні көрсетіледі.</w:t>
      </w:r>
    </w:p>
    <w:bookmarkEnd w:id="659"/>
    <w:bookmarkStart w:name="z904" w:id="660"/>
    <w:p>
      <w:pPr>
        <w:spacing w:after="0"/>
        <w:ind w:left="0"/>
        <w:jc w:val="both"/>
      </w:pPr>
      <w:r>
        <w:rPr>
          <w:rFonts w:ascii="Times New Roman"/>
          <w:b w:val="false"/>
          <w:i w:val="false"/>
          <w:color w:val="000000"/>
          <w:sz w:val="28"/>
        </w:rPr>
        <w:t>
      11. 6-бағанда өтінім берушінің ЖСН/БСН көрсетіледі.</w:t>
      </w:r>
    </w:p>
    <w:bookmarkEnd w:id="660"/>
    <w:bookmarkStart w:name="z905" w:id="661"/>
    <w:p>
      <w:pPr>
        <w:spacing w:after="0"/>
        <w:ind w:left="0"/>
        <w:jc w:val="both"/>
      </w:pPr>
      <w:r>
        <w:rPr>
          <w:rFonts w:ascii="Times New Roman"/>
          <w:b w:val="false"/>
          <w:i w:val="false"/>
          <w:color w:val="000000"/>
          <w:sz w:val="28"/>
        </w:rPr>
        <w:t>
      12. 7-бағанда өтінім берушінің атауы көрсетіледі.</w:t>
      </w:r>
    </w:p>
    <w:bookmarkEnd w:id="661"/>
    <w:bookmarkStart w:name="z906" w:id="662"/>
    <w:p>
      <w:pPr>
        <w:spacing w:after="0"/>
        <w:ind w:left="0"/>
        <w:jc w:val="both"/>
      </w:pPr>
      <w:r>
        <w:rPr>
          <w:rFonts w:ascii="Times New Roman"/>
          <w:b w:val="false"/>
          <w:i w:val="false"/>
          <w:color w:val="000000"/>
          <w:sz w:val="28"/>
        </w:rPr>
        <w:t>
      13. 8-бағанда өтінім берушінің мекенжайы көрсетіледі.</w:t>
      </w:r>
    </w:p>
    <w:bookmarkEnd w:id="662"/>
    <w:bookmarkStart w:name="z907" w:id="663"/>
    <w:p>
      <w:pPr>
        <w:spacing w:after="0"/>
        <w:ind w:left="0"/>
        <w:jc w:val="both"/>
      </w:pPr>
      <w:r>
        <w:rPr>
          <w:rFonts w:ascii="Times New Roman"/>
          <w:b w:val="false"/>
          <w:i w:val="false"/>
          <w:color w:val="000000"/>
          <w:sz w:val="28"/>
        </w:rPr>
        <w:t>
      14. 9-бағанда сатушының ЖСН/БСН көрсетіледі.</w:t>
      </w:r>
    </w:p>
    <w:bookmarkEnd w:id="663"/>
    <w:bookmarkStart w:name="z908" w:id="664"/>
    <w:p>
      <w:pPr>
        <w:spacing w:after="0"/>
        <w:ind w:left="0"/>
        <w:jc w:val="both"/>
      </w:pPr>
      <w:r>
        <w:rPr>
          <w:rFonts w:ascii="Times New Roman"/>
          <w:b w:val="false"/>
          <w:i w:val="false"/>
          <w:color w:val="000000"/>
          <w:sz w:val="28"/>
        </w:rPr>
        <w:t>
      15. 10-бағанда сатушының атауы көрсетіледі.</w:t>
      </w:r>
    </w:p>
    <w:bookmarkEnd w:id="664"/>
    <w:bookmarkStart w:name="z909" w:id="665"/>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665"/>
    <w:bookmarkStart w:name="z910" w:id="666"/>
    <w:p>
      <w:pPr>
        <w:spacing w:after="0"/>
        <w:ind w:left="0"/>
        <w:jc w:val="both"/>
      </w:pPr>
      <w:r>
        <w:rPr>
          <w:rFonts w:ascii="Times New Roman"/>
          <w:b w:val="false"/>
          <w:i w:val="false"/>
          <w:color w:val="000000"/>
          <w:sz w:val="28"/>
        </w:rPr>
        <w:t>
      17. 12-бағанда өтінім түрі (тікелей/өтпелі) көрсетіледі.</w:t>
      </w:r>
    </w:p>
    <w:bookmarkEnd w:id="666"/>
    <w:bookmarkStart w:name="z911" w:id="667"/>
    <w:p>
      <w:pPr>
        <w:spacing w:after="0"/>
        <w:ind w:left="0"/>
        <w:jc w:val="both"/>
      </w:pPr>
      <w:r>
        <w:rPr>
          <w:rFonts w:ascii="Times New Roman"/>
          <w:b w:val="false"/>
          <w:i w:val="false"/>
          <w:color w:val="000000"/>
          <w:sz w:val="28"/>
        </w:rPr>
        <w:t>
      18. 13-бағанда өтінімнің/өтпелі өтінімнің мәртебесі көрсетіледі.</w:t>
      </w:r>
    </w:p>
    <w:bookmarkEnd w:id="667"/>
    <w:bookmarkStart w:name="z912" w:id="668"/>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668"/>
    <w:bookmarkStart w:name="z913" w:id="669"/>
    <w:p>
      <w:pPr>
        <w:spacing w:after="0"/>
        <w:ind w:left="0"/>
        <w:jc w:val="both"/>
      </w:pPr>
      <w:r>
        <w:rPr>
          <w:rFonts w:ascii="Times New Roman"/>
          <w:b w:val="false"/>
          <w:i w:val="false"/>
          <w:color w:val="000000"/>
          <w:sz w:val="28"/>
        </w:rPr>
        <w:t>
      20. 15-бағанда тұқымды пайдалану алаңы гектармен көрсетіледі.</w:t>
      </w:r>
    </w:p>
    <w:bookmarkEnd w:id="669"/>
    <w:bookmarkStart w:name="z914" w:id="670"/>
    <w:p>
      <w:pPr>
        <w:spacing w:after="0"/>
        <w:ind w:left="0"/>
        <w:jc w:val="both"/>
      </w:pPr>
      <w:r>
        <w:rPr>
          <w:rFonts w:ascii="Times New Roman"/>
          <w:b w:val="false"/>
          <w:i w:val="false"/>
          <w:color w:val="000000"/>
          <w:sz w:val="28"/>
        </w:rPr>
        <w:t>
      21. 16-бағанда сатып алынған тұқымның жалпы көлемі көрсетіледі.</w:t>
      </w:r>
    </w:p>
    <w:bookmarkEnd w:id="670"/>
    <w:bookmarkStart w:name="z915" w:id="671"/>
    <w:p>
      <w:pPr>
        <w:spacing w:after="0"/>
        <w:ind w:left="0"/>
        <w:jc w:val="both"/>
      </w:pPr>
      <w:r>
        <w:rPr>
          <w:rFonts w:ascii="Times New Roman"/>
          <w:b w:val="false"/>
          <w:i w:val="false"/>
          <w:color w:val="000000"/>
          <w:sz w:val="28"/>
        </w:rPr>
        <w:t>
      22. 17-бағанда субсидияланған тұқым көлемі (субсидия есептеуіне қабылданған) көрсетіледі.</w:t>
      </w:r>
    </w:p>
    <w:bookmarkEnd w:id="671"/>
    <w:bookmarkStart w:name="z916" w:id="672"/>
    <w:p>
      <w:pPr>
        <w:spacing w:after="0"/>
        <w:ind w:left="0"/>
        <w:jc w:val="both"/>
      </w:pPr>
      <w:r>
        <w:rPr>
          <w:rFonts w:ascii="Times New Roman"/>
          <w:b w:val="false"/>
          <w:i w:val="false"/>
          <w:color w:val="000000"/>
          <w:sz w:val="28"/>
        </w:rPr>
        <w:t>
      23. 18-бағанда өлшем бірлігі тоннамен/данамен/егу бірлігімен көрсетіледі.</w:t>
      </w:r>
    </w:p>
    <w:bookmarkEnd w:id="672"/>
    <w:bookmarkStart w:name="z917" w:id="673"/>
    <w:p>
      <w:pPr>
        <w:spacing w:after="0"/>
        <w:ind w:left="0"/>
        <w:jc w:val="both"/>
      </w:pPr>
      <w:r>
        <w:rPr>
          <w:rFonts w:ascii="Times New Roman"/>
          <w:b w:val="false"/>
          <w:i w:val="false"/>
          <w:color w:val="000000"/>
          <w:sz w:val="28"/>
        </w:rPr>
        <w:t>
      24. 19-бағанда аттестатталған тұқым өндірушілерден сатып алынған тұқым көлемі көрсетіледі.</w:t>
      </w:r>
    </w:p>
    <w:bookmarkEnd w:id="673"/>
    <w:bookmarkStart w:name="z918" w:id="674"/>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674"/>
    <w:bookmarkStart w:name="z919" w:id="675"/>
    <w:p>
      <w:pPr>
        <w:spacing w:after="0"/>
        <w:ind w:left="0"/>
        <w:jc w:val="both"/>
      </w:pPr>
      <w:r>
        <w:rPr>
          <w:rFonts w:ascii="Times New Roman"/>
          <w:b w:val="false"/>
          <w:i w:val="false"/>
          <w:color w:val="000000"/>
          <w:sz w:val="28"/>
        </w:rPr>
        <w:t>
      26. 21-бағанда ауыл шаруашылығы дақылдарының атауы көрсетіледі.</w:t>
      </w:r>
    </w:p>
    <w:bookmarkEnd w:id="675"/>
    <w:bookmarkStart w:name="z920" w:id="676"/>
    <w:p>
      <w:pPr>
        <w:spacing w:after="0"/>
        <w:ind w:left="0"/>
        <w:jc w:val="both"/>
      </w:pPr>
      <w:r>
        <w:rPr>
          <w:rFonts w:ascii="Times New Roman"/>
          <w:b w:val="false"/>
          <w:i w:val="false"/>
          <w:color w:val="000000"/>
          <w:sz w:val="28"/>
        </w:rPr>
        <w:t>
      27. 22-бағанда тұқымның репродукциясы көрсетіледі.</w:t>
      </w:r>
    </w:p>
    <w:bookmarkEnd w:id="676"/>
    <w:bookmarkStart w:name="z921" w:id="677"/>
    <w:p>
      <w:pPr>
        <w:spacing w:after="0"/>
        <w:ind w:left="0"/>
        <w:jc w:val="both"/>
      </w:pPr>
      <w:r>
        <w:rPr>
          <w:rFonts w:ascii="Times New Roman"/>
          <w:b w:val="false"/>
          <w:i w:val="false"/>
          <w:color w:val="000000"/>
          <w:sz w:val="28"/>
        </w:rPr>
        <w:t>
      28. 23-бағанда сорттың атауы көрсетіледі.</w:t>
      </w:r>
    </w:p>
    <w:bookmarkEnd w:id="677"/>
    <w:bookmarkStart w:name="z922" w:id="678"/>
    <w:p>
      <w:pPr>
        <w:spacing w:after="0"/>
        <w:ind w:left="0"/>
        <w:jc w:val="both"/>
      </w:pPr>
      <w:r>
        <w:rPr>
          <w:rFonts w:ascii="Times New Roman"/>
          <w:b w:val="false"/>
          <w:i w:val="false"/>
          <w:color w:val="000000"/>
          <w:sz w:val="28"/>
        </w:rPr>
        <w:t>
      29. 24-бағанда ауыспалы егіс жылы көрсетіледі.</w:t>
      </w:r>
    </w:p>
    <w:bookmarkEnd w:id="678"/>
    <w:bookmarkStart w:name="z923" w:id="679"/>
    <w:p>
      <w:pPr>
        <w:spacing w:after="0"/>
        <w:ind w:left="0"/>
        <w:jc w:val="both"/>
      </w:pPr>
      <w:r>
        <w:rPr>
          <w:rFonts w:ascii="Times New Roman"/>
          <w:b w:val="false"/>
          <w:i w:val="false"/>
          <w:color w:val="000000"/>
          <w:sz w:val="28"/>
        </w:rPr>
        <w:t>
      30. 25-бағанда ЭШФ нөмірі мен күні көрсетіледі.</w:t>
      </w:r>
    </w:p>
    <w:bookmarkEnd w:id="679"/>
    <w:bookmarkStart w:name="z924" w:id="680"/>
    <w:p>
      <w:pPr>
        <w:spacing w:after="0"/>
        <w:ind w:left="0"/>
        <w:jc w:val="both"/>
      </w:pPr>
      <w:r>
        <w:rPr>
          <w:rFonts w:ascii="Times New Roman"/>
          <w:b w:val="false"/>
          <w:i w:val="false"/>
          <w:color w:val="000000"/>
          <w:sz w:val="28"/>
        </w:rPr>
        <w:t>
      31. 26-бағанда ЭШФ бойынша сорттың атауы көрсетіледі.</w:t>
      </w:r>
    </w:p>
    <w:bookmarkEnd w:id="680"/>
    <w:bookmarkStart w:name="z925" w:id="681"/>
    <w:p>
      <w:pPr>
        <w:spacing w:after="0"/>
        <w:ind w:left="0"/>
        <w:jc w:val="both"/>
      </w:pPr>
      <w:r>
        <w:rPr>
          <w:rFonts w:ascii="Times New Roman"/>
          <w:b w:val="false"/>
          <w:i w:val="false"/>
          <w:color w:val="000000"/>
          <w:sz w:val="28"/>
        </w:rPr>
        <w:t>
      32. 27-бағанда шарттың нөмірі мен күні көрсетіледі.</w:t>
      </w:r>
    </w:p>
    <w:bookmarkEnd w:id="681"/>
    <w:bookmarkStart w:name="z926" w:id="682"/>
    <w:p>
      <w:pPr>
        <w:spacing w:after="0"/>
        <w:ind w:left="0"/>
        <w:jc w:val="both"/>
      </w:pPr>
      <w:r>
        <w:rPr>
          <w:rFonts w:ascii="Times New Roman"/>
          <w:b w:val="false"/>
          <w:i w:val="false"/>
          <w:color w:val="000000"/>
          <w:sz w:val="28"/>
        </w:rPr>
        <w:t>
      33. 28-бағанда банктің БСК көрсетіледі.</w:t>
      </w:r>
    </w:p>
    <w:bookmarkEnd w:id="682"/>
    <w:bookmarkStart w:name="z927" w:id="683"/>
    <w:p>
      <w:pPr>
        <w:spacing w:after="0"/>
        <w:ind w:left="0"/>
        <w:jc w:val="both"/>
      </w:pPr>
      <w:r>
        <w:rPr>
          <w:rFonts w:ascii="Times New Roman"/>
          <w:b w:val="false"/>
          <w:i w:val="false"/>
          <w:color w:val="000000"/>
          <w:sz w:val="28"/>
        </w:rPr>
        <w:t>
      34. 29-бағанда субсидия алушының ШОТ нөмірі (аударым өтінімдері бойынша – сатушының ШОТ нөмірі) көрсетіледі.</w:t>
      </w:r>
    </w:p>
    <w:bookmarkEnd w:id="683"/>
    <w:bookmarkStart w:name="z928" w:id="684"/>
    <w:p>
      <w:pPr>
        <w:spacing w:after="0"/>
        <w:ind w:left="0"/>
        <w:jc w:val="both"/>
      </w:pPr>
      <w:r>
        <w:rPr>
          <w:rFonts w:ascii="Times New Roman"/>
          <w:b w:val="false"/>
          <w:i w:val="false"/>
          <w:color w:val="000000"/>
          <w:sz w:val="28"/>
        </w:rPr>
        <w:t>
      35. 30-бағанда қызмет көрсетушінің теріс шешім қабылданған күні көрсетіледі.</w:t>
      </w:r>
    </w:p>
    <w:bookmarkEnd w:id="684"/>
    <w:bookmarkStart w:name="z929" w:id="685"/>
    <w:p>
      <w:pPr>
        <w:spacing w:after="0"/>
        <w:ind w:left="0"/>
        <w:jc w:val="both"/>
      </w:pPr>
      <w:r>
        <w:rPr>
          <w:rFonts w:ascii="Times New Roman"/>
          <w:b w:val="false"/>
          <w:i w:val="false"/>
          <w:color w:val="000000"/>
          <w:sz w:val="28"/>
        </w:rPr>
        <w:t>
      36. 31-бағанда қызмет көрсетушінің теріс шешімінің себебі көрсетіледі.</w:t>
      </w:r>
    </w:p>
    <w:bookmarkEnd w:id="685"/>
    <w:bookmarkStart w:name="z930" w:id="686"/>
    <w:p>
      <w:pPr>
        <w:spacing w:after="0"/>
        <w:ind w:left="0"/>
        <w:jc w:val="both"/>
      </w:pPr>
      <w:r>
        <w:rPr>
          <w:rFonts w:ascii="Times New Roman"/>
          <w:b w:val="false"/>
          <w:i w:val="false"/>
          <w:color w:val="000000"/>
          <w:sz w:val="28"/>
        </w:rPr>
        <w:t>
      37. 32-бағанда өтінім беруші тарапынан өтінімнің кері қайтару күні көрсетіледі.</w:t>
      </w:r>
    </w:p>
    <w:bookmarkEnd w:id="686"/>
    <w:bookmarkStart w:name="z931" w:id="687"/>
    <w:p>
      <w:pPr>
        <w:spacing w:after="0"/>
        <w:ind w:left="0"/>
        <w:jc w:val="both"/>
      </w:pPr>
      <w:r>
        <w:rPr>
          <w:rFonts w:ascii="Times New Roman"/>
          <w:b w:val="false"/>
          <w:i w:val="false"/>
          <w:color w:val="000000"/>
          <w:sz w:val="28"/>
        </w:rPr>
        <w:t>
      38. 33-бағанда өтінім беруші тарапынан кері қайтару себебі көрсетіледі.</w:t>
      </w:r>
    </w:p>
    <w:bookmarkEnd w:id="687"/>
    <w:bookmarkStart w:name="z932" w:id="688"/>
    <w:p>
      <w:pPr>
        <w:spacing w:after="0"/>
        <w:ind w:left="0"/>
        <w:jc w:val="both"/>
      </w:pPr>
      <w:r>
        <w:rPr>
          <w:rFonts w:ascii="Times New Roman"/>
          <w:b w:val="false"/>
          <w:i w:val="false"/>
          <w:color w:val="000000"/>
          <w:sz w:val="28"/>
        </w:rPr>
        <w:t>
      39. 34-субсидияларды қайтару күні көрсетіледі.</w:t>
      </w:r>
    </w:p>
    <w:bookmarkEnd w:id="688"/>
    <w:bookmarkStart w:name="z933" w:id="689"/>
    <w:p>
      <w:pPr>
        <w:spacing w:after="0"/>
        <w:ind w:left="0"/>
        <w:jc w:val="both"/>
      </w:pPr>
      <w:r>
        <w:rPr>
          <w:rFonts w:ascii="Times New Roman"/>
          <w:b w:val="false"/>
          <w:i w:val="false"/>
          <w:color w:val="000000"/>
          <w:sz w:val="28"/>
        </w:rPr>
        <w:t xml:space="preserve">
      40. 35-бағанда субсидия алушының ЖСК нөмірі (өтпелі өтінімдері бойынша – сатушының ЭСК нөмірі) көрсетіледі. </w:t>
      </w:r>
    </w:p>
    <w:bookmarkEnd w:id="689"/>
    <w:bookmarkStart w:name="z934" w:id="690"/>
    <w:p>
      <w:pPr>
        <w:spacing w:after="0"/>
        <w:ind w:left="0"/>
        <w:jc w:val="both"/>
      </w:pPr>
      <w:r>
        <w:rPr>
          <w:rFonts w:ascii="Times New Roman"/>
          <w:b w:val="false"/>
          <w:i w:val="false"/>
          <w:color w:val="000000"/>
          <w:sz w:val="28"/>
        </w:rPr>
        <w:t>
      41. 36-бағанда өтпелі өтінімді жою күні көрсетіледі.</w:t>
      </w:r>
    </w:p>
    <w:bookmarkEnd w:id="690"/>
    <w:bookmarkStart w:name="z935" w:id="691"/>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691"/>
    <w:bookmarkStart w:name="z936" w:id="692"/>
    <w:p>
      <w:pPr>
        <w:spacing w:after="0"/>
        <w:ind w:left="0"/>
        <w:jc w:val="both"/>
      </w:pPr>
      <w:r>
        <w:rPr>
          <w:rFonts w:ascii="Times New Roman"/>
          <w:b w:val="false"/>
          <w:i w:val="false"/>
          <w:color w:val="000000"/>
          <w:sz w:val="28"/>
        </w:rPr>
        <w:t>
      43. 38-бағанда бюджеттің түрі көрсетіледі (жергілікті/республикалық) көрсетіледі.</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негізінде жинауға арналған </w:t>
            </w:r>
            <w:r>
              <w:br/>
            </w:r>
            <w:r>
              <w:rPr>
                <w:rFonts w:ascii="Times New Roman"/>
                <w:b w:val="false"/>
                <w:i w:val="false"/>
                <w:color w:val="000000"/>
                <w:sz w:val="20"/>
              </w:rPr>
              <w:t>нысан</w:t>
            </w:r>
          </w:p>
        </w:tc>
      </w:tr>
    </w:tbl>
    <w:bookmarkStart w:name="z940" w:id="693"/>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693"/>
    <w:bookmarkStart w:name="z941" w:id="694"/>
    <w:p>
      <w:pPr>
        <w:spacing w:after="0"/>
        <w:ind w:left="0"/>
        <w:jc w:val="both"/>
      </w:pPr>
      <w:r>
        <w:rPr>
          <w:rFonts w:ascii="Times New Roman"/>
          <w:b w:val="false"/>
          <w:i w:val="false"/>
          <w:color w:val="000000"/>
          <w:sz w:val="28"/>
        </w:rPr>
        <w:t>
      Әкімшілік деректерді өтеусіз негізде жинауға арналған нысан www.gov.kz</w:t>
      </w:r>
    </w:p>
    <w:bookmarkEnd w:id="694"/>
    <w:bookmarkStart w:name="z942" w:id="695"/>
    <w:p>
      <w:pPr>
        <w:spacing w:after="0"/>
        <w:ind w:left="0"/>
        <w:jc w:val="both"/>
      </w:pPr>
      <w:r>
        <w:rPr>
          <w:rFonts w:ascii="Times New Roman"/>
          <w:b w:val="false"/>
          <w:i w:val="false"/>
          <w:color w:val="000000"/>
          <w:sz w:val="28"/>
        </w:rPr>
        <w:t xml:space="preserve">
      интернет-ресурсында орналастырылған. </w:t>
      </w:r>
    </w:p>
    <w:bookmarkEnd w:id="695"/>
    <w:bookmarkStart w:name="z943" w:id="696"/>
    <w:p>
      <w:pPr>
        <w:spacing w:after="0"/>
        <w:ind w:left="0"/>
        <w:jc w:val="both"/>
      </w:pPr>
      <w:r>
        <w:rPr>
          <w:rFonts w:ascii="Times New Roman"/>
          <w:b w:val="false"/>
          <w:i w:val="false"/>
          <w:color w:val="000000"/>
          <w:sz w:val="28"/>
        </w:rPr>
        <w:t>
      Әкімшілік нысанның атауы: "Тыңайтқыштардың (органикалық тыңайтқыштарды қоспағанда) құнын  арзандату" бағыты бойынша субсидияларды пайдалану туралы ақпарат</w:t>
      </w:r>
    </w:p>
    <w:bookmarkEnd w:id="696"/>
    <w:bookmarkStart w:name="z944" w:id="69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4-МТС</w:t>
      </w:r>
    </w:p>
    <w:bookmarkEnd w:id="697"/>
    <w:bookmarkStart w:name="z945" w:id="698"/>
    <w:p>
      <w:pPr>
        <w:spacing w:after="0"/>
        <w:ind w:left="0"/>
        <w:jc w:val="both"/>
      </w:pPr>
      <w:r>
        <w:rPr>
          <w:rFonts w:ascii="Times New Roman"/>
          <w:b w:val="false"/>
          <w:i w:val="false"/>
          <w:color w:val="000000"/>
          <w:sz w:val="28"/>
        </w:rPr>
        <w:t>
      Кезеңділігі: жылдық</w:t>
      </w:r>
    </w:p>
    <w:bookmarkEnd w:id="698"/>
    <w:bookmarkStart w:name="z946" w:id="699"/>
    <w:p>
      <w:pPr>
        <w:spacing w:after="0"/>
        <w:ind w:left="0"/>
        <w:jc w:val="both"/>
      </w:pPr>
      <w:r>
        <w:rPr>
          <w:rFonts w:ascii="Times New Roman"/>
          <w:b w:val="false"/>
          <w:i w:val="false"/>
          <w:color w:val="000000"/>
          <w:sz w:val="28"/>
        </w:rPr>
        <w:t>
      Есепті кезең: 20__ жыл</w:t>
      </w:r>
    </w:p>
    <w:bookmarkEnd w:id="699"/>
    <w:bookmarkStart w:name="z947" w:id="70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700"/>
    <w:bookmarkStart w:name="z948" w:id="7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01"/>
    <w:bookmarkStart w:name="z949" w:id="702"/>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702"/>
    <w:bookmarkStart w:name="z950" w:id="703"/>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703"/>
    <w:bookmarkStart w:name="z951"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543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2" w:id="705"/>
    <w:p>
      <w:pPr>
        <w:spacing w:after="0"/>
        <w:ind w:left="0"/>
        <w:jc w:val="both"/>
      </w:pPr>
      <w:r>
        <w:rPr>
          <w:rFonts w:ascii="Times New Roman"/>
          <w:b w:val="false"/>
          <w:i w:val="false"/>
          <w:color w:val="000000"/>
          <w:sz w:val="28"/>
        </w:rPr>
        <w:t>
      Жинау әдісі: электрондық түрде</w:t>
      </w:r>
    </w:p>
    <w:bookmarkEnd w:id="705"/>
    <w:bookmarkStart w:name="z953" w:id="706"/>
    <w:p>
      <w:pPr>
        <w:spacing w:after="0"/>
        <w:ind w:left="0"/>
        <w:jc w:val="both"/>
      </w:pPr>
      <w:r>
        <w:rPr>
          <w:rFonts w:ascii="Times New Roman"/>
          <w:b w:val="false"/>
          <w:i w:val="false"/>
          <w:color w:val="000000"/>
          <w:sz w:val="28"/>
        </w:rPr>
        <w:t>
      Облыс _________________________________________</w:t>
      </w:r>
    </w:p>
    <w:bookmarkEnd w:id="706"/>
    <w:bookmarkStart w:name="z954" w:id="707"/>
    <w:p>
      <w:pPr>
        <w:spacing w:after="0"/>
        <w:ind w:left="0"/>
        <w:jc w:val="both"/>
      </w:pPr>
      <w:r>
        <w:rPr>
          <w:rFonts w:ascii="Times New Roman"/>
          <w:b w:val="false"/>
          <w:i w:val="false"/>
          <w:color w:val="000000"/>
          <w:sz w:val="28"/>
        </w:rPr>
        <w:t>
      Жыл _____________________________________________</w:t>
      </w:r>
    </w:p>
    <w:bookmarkEnd w:id="707"/>
    <w:bookmarkStart w:name="z955" w:id="708"/>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өтінім/аванстық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Өтінім/өтпелі өтінім/аванстық 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09"/>
          <w:p>
            <w:pPr>
              <w:spacing w:after="20"/>
              <w:ind w:left="20"/>
              <w:jc w:val="both"/>
            </w:pPr>
            <w:r>
              <w:rPr>
                <w:rFonts w:ascii="Times New Roman"/>
                <w:b w:val="false"/>
                <w:i w:val="false"/>
                <w:color w:val="000000"/>
                <w:sz w:val="20"/>
              </w:rPr>
              <w:t>
Өтінім берушінің ЖСН/</w:t>
            </w:r>
          </w:p>
          <w:bookmarkEnd w:id="709"/>
          <w:p>
            <w:pPr>
              <w:spacing w:after="20"/>
              <w:ind w:left="20"/>
              <w:jc w:val="both"/>
            </w:pPr>
            <w:r>
              <w:rPr>
                <w:rFonts w:ascii="Times New Roman"/>
                <w:b w:val="false"/>
                <w:i w:val="false"/>
                <w:color w:val="000000"/>
                <w:sz w:val="20"/>
              </w:rPr>
              <w:t>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710"/>
    <w:p>
      <w:pPr>
        <w:spacing w:after="0"/>
        <w:ind w:left="0"/>
        <w:jc w:val="both"/>
      </w:pPr>
      <w:r>
        <w:rPr>
          <w:rFonts w:ascii="Times New Roman"/>
          <w:b w:val="false"/>
          <w:i w:val="false"/>
          <w:color w:val="000000"/>
          <w:sz w:val="28"/>
        </w:rPr>
        <w:t>
      кестенің жалғасы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11"/>
          <w:p>
            <w:pPr>
              <w:spacing w:after="20"/>
              <w:ind w:left="20"/>
              <w:jc w:val="both"/>
            </w:pPr>
            <w:r>
              <w:rPr>
                <w:rFonts w:ascii="Times New Roman"/>
                <w:b w:val="false"/>
                <w:i w:val="false"/>
                <w:color w:val="000000"/>
                <w:sz w:val="20"/>
              </w:rPr>
              <w:t>
Өтінімнің түрі</w:t>
            </w:r>
          </w:p>
          <w:bookmarkEnd w:id="711"/>
          <w:p>
            <w:pPr>
              <w:spacing w:after="20"/>
              <w:ind w:left="20"/>
              <w:jc w:val="both"/>
            </w:pPr>
            <w:r>
              <w:rPr>
                <w:rFonts w:ascii="Times New Roman"/>
                <w:b w:val="false"/>
                <w:i w:val="false"/>
                <w:color w:val="000000"/>
                <w:sz w:val="20"/>
              </w:rPr>
              <w:t>
(тікелей/өтпелі /аванстық)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өтінімнің/авнстық 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тыңайтқыштардың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9" w:id="712"/>
    <w:p>
      <w:pPr>
        <w:spacing w:after="0"/>
        <w:ind w:left="0"/>
        <w:jc w:val="both"/>
      </w:pPr>
      <w:r>
        <w:rPr>
          <w:rFonts w:ascii="Times New Roman"/>
          <w:b w:val="false"/>
          <w:i w:val="false"/>
          <w:color w:val="000000"/>
          <w:sz w:val="28"/>
        </w:rPr>
        <w:t>
      кестенің жалғасы</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тыңайтқыштар көлемі (субсидия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13"/>
          <w:p>
            <w:pPr>
              <w:spacing w:after="20"/>
              <w:ind w:left="20"/>
              <w:jc w:val="both"/>
            </w:pPr>
            <w:r>
              <w:rPr>
                <w:rFonts w:ascii="Times New Roman"/>
                <w:b w:val="false"/>
                <w:i w:val="false"/>
                <w:color w:val="000000"/>
                <w:sz w:val="20"/>
              </w:rPr>
              <w:t>
Өлшем бірлігі</w:t>
            </w:r>
          </w:p>
          <w:bookmarkEnd w:id="713"/>
          <w:p>
            <w:pPr>
              <w:spacing w:after="20"/>
              <w:ind w:left="20"/>
              <w:jc w:val="both"/>
            </w:pPr>
            <w:r>
              <w:rPr>
                <w:rFonts w:ascii="Times New Roman"/>
                <w:b w:val="false"/>
                <w:i w:val="false"/>
                <w:color w:val="000000"/>
                <w:sz w:val="20"/>
              </w:rPr>
              <w:t>
(тонна, килограмм,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дақылының/сүрі жерлердің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1" w:id="714"/>
    <w:p>
      <w:pPr>
        <w:spacing w:after="0"/>
        <w:ind w:left="0"/>
        <w:jc w:val="both"/>
      </w:pPr>
      <w:r>
        <w:rPr>
          <w:rFonts w:ascii="Times New Roman"/>
          <w:b w:val="false"/>
          <w:i w:val="false"/>
          <w:color w:val="000000"/>
          <w:sz w:val="28"/>
        </w:rPr>
        <w:t>
      кестенің жалғасы</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тыңайтқыштың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өтінімінқайтарып алу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715"/>
    <w:p>
      <w:pPr>
        <w:spacing w:after="0"/>
        <w:ind w:left="0"/>
        <w:jc w:val="both"/>
      </w:pPr>
      <w:r>
        <w:rPr>
          <w:rFonts w:ascii="Times New Roman"/>
          <w:b w:val="false"/>
          <w:i w:val="false"/>
          <w:color w:val="000000"/>
          <w:sz w:val="28"/>
        </w:rPr>
        <w:t>
      кестенің жалғасы</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тетік шеңберінде (екінші кезең) көрсетілетін қызметті берушінің өтпелі өтінімді растау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3" w:id="716"/>
    <w:p>
      <w:pPr>
        <w:spacing w:after="0"/>
        <w:ind w:left="0"/>
        <w:jc w:val="both"/>
      </w:pPr>
      <w:r>
        <w:rPr>
          <w:rFonts w:ascii="Times New Roman"/>
          <w:b w:val="false"/>
          <w:i w:val="false"/>
          <w:color w:val="000000"/>
          <w:sz w:val="28"/>
        </w:rPr>
        <w:t>
      Атауы ______________________________________________________________</w:t>
      </w:r>
    </w:p>
    <w:bookmarkEnd w:id="716"/>
    <w:bookmarkStart w:name="z964" w:id="717"/>
    <w:p>
      <w:pPr>
        <w:spacing w:after="0"/>
        <w:ind w:left="0"/>
        <w:jc w:val="both"/>
      </w:pPr>
      <w:r>
        <w:rPr>
          <w:rFonts w:ascii="Times New Roman"/>
          <w:b w:val="false"/>
          <w:i w:val="false"/>
          <w:color w:val="000000"/>
          <w:sz w:val="28"/>
        </w:rPr>
        <w:t>
      Мекенжайы _________________________________________________________</w:t>
      </w:r>
    </w:p>
    <w:bookmarkEnd w:id="717"/>
    <w:bookmarkStart w:name="z965" w:id="718"/>
    <w:p>
      <w:pPr>
        <w:spacing w:after="0"/>
        <w:ind w:left="0"/>
        <w:jc w:val="both"/>
      </w:pPr>
      <w:r>
        <w:rPr>
          <w:rFonts w:ascii="Times New Roman"/>
          <w:b w:val="false"/>
          <w:i w:val="false"/>
          <w:color w:val="000000"/>
          <w:sz w:val="28"/>
        </w:rPr>
        <w:t>
      Телефон ____________________________________________________________</w:t>
      </w:r>
    </w:p>
    <w:bookmarkEnd w:id="718"/>
    <w:bookmarkStart w:name="z966" w:id="719"/>
    <w:p>
      <w:pPr>
        <w:spacing w:after="0"/>
        <w:ind w:left="0"/>
        <w:jc w:val="both"/>
      </w:pPr>
      <w:r>
        <w:rPr>
          <w:rFonts w:ascii="Times New Roman"/>
          <w:b w:val="false"/>
          <w:i w:val="false"/>
          <w:color w:val="000000"/>
          <w:sz w:val="28"/>
        </w:rPr>
        <w:t>
      Электрондық пошта мекенжайы _______________________________________</w:t>
      </w:r>
    </w:p>
    <w:bookmarkEnd w:id="719"/>
    <w:bookmarkStart w:name="z967" w:id="720"/>
    <w:p>
      <w:pPr>
        <w:spacing w:after="0"/>
        <w:ind w:left="0"/>
        <w:jc w:val="both"/>
      </w:pPr>
      <w:r>
        <w:rPr>
          <w:rFonts w:ascii="Times New Roman"/>
          <w:b w:val="false"/>
          <w:i w:val="false"/>
          <w:color w:val="000000"/>
          <w:sz w:val="28"/>
        </w:rPr>
        <w:t>
      Орындаушы _________________________________________________________  аты, әкесінің аты (бар болса), тегі, телефоны</w:t>
      </w:r>
    </w:p>
    <w:bookmarkEnd w:id="720"/>
    <w:bookmarkStart w:name="z968" w:id="721"/>
    <w:p>
      <w:pPr>
        <w:spacing w:after="0"/>
        <w:ind w:left="0"/>
        <w:jc w:val="both"/>
      </w:pPr>
      <w:r>
        <w:rPr>
          <w:rFonts w:ascii="Times New Roman"/>
          <w:b w:val="false"/>
          <w:i w:val="false"/>
          <w:color w:val="000000"/>
          <w:sz w:val="28"/>
        </w:rPr>
        <w:t>
      Басшы немесе оның міндетін атқаратын адам</w:t>
      </w:r>
    </w:p>
    <w:bookmarkEnd w:id="721"/>
    <w:bookmarkStart w:name="z969" w:id="722"/>
    <w:p>
      <w:pPr>
        <w:spacing w:after="0"/>
        <w:ind w:left="0"/>
        <w:jc w:val="both"/>
      </w:pPr>
      <w:r>
        <w:rPr>
          <w:rFonts w:ascii="Times New Roman"/>
          <w:b w:val="false"/>
          <w:i w:val="false"/>
          <w:color w:val="000000"/>
          <w:sz w:val="28"/>
        </w:rPr>
        <w:t>
      ____________________________________________________________________  аты, әкесінің аты (бар болса), тегі, телефоны</w:t>
      </w:r>
    </w:p>
    <w:bookmarkEnd w:id="722"/>
    <w:bookmarkStart w:name="z970" w:id="723"/>
    <w:p>
      <w:pPr>
        <w:spacing w:after="0"/>
        <w:ind w:left="0"/>
        <w:jc w:val="both"/>
      </w:pPr>
      <w:r>
        <w:rPr>
          <w:rFonts w:ascii="Times New Roman"/>
          <w:b w:val="false"/>
          <w:i w:val="false"/>
          <w:color w:val="000000"/>
          <w:sz w:val="28"/>
        </w:rPr>
        <w:t>
      Есепті тапсыру күні 20 ___ жылғы "__" __________</w:t>
      </w:r>
    </w:p>
    <w:bookmarkEnd w:id="723"/>
    <w:bookmarkStart w:name="z971" w:id="724"/>
    <w:p>
      <w:pPr>
        <w:spacing w:after="0"/>
        <w:ind w:left="0"/>
        <w:jc w:val="both"/>
      </w:pPr>
      <w:r>
        <w:rPr>
          <w:rFonts w:ascii="Times New Roman"/>
          <w:b w:val="false"/>
          <w:i w:val="false"/>
          <w:color w:val="000000"/>
          <w:sz w:val="28"/>
        </w:rPr>
        <w:t>
      Ескертпе: субсидиялаудың мемлекеттік цифрлық жүйесі автоматты түрде толтырады.</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"Тыңайтқыштардың </w:t>
            </w:r>
            <w:r>
              <w:br/>
            </w:r>
            <w:r>
              <w:rPr>
                <w:rFonts w:ascii="Times New Roman"/>
                <w:b w:val="false"/>
                <w:i w:val="false"/>
                <w:color w:val="000000"/>
                <w:sz w:val="20"/>
              </w:rPr>
              <w:t xml:space="preserve">(органикалық тыңайтқыштарды </w:t>
            </w:r>
            <w:r>
              <w:br/>
            </w:r>
            <w:r>
              <w:rPr>
                <w:rFonts w:ascii="Times New Roman"/>
                <w:b w:val="false"/>
                <w:i w:val="false"/>
                <w:color w:val="000000"/>
                <w:sz w:val="20"/>
              </w:rPr>
              <w:t xml:space="preserve">қоспағанда) құнын арзандату" </w:t>
            </w:r>
            <w:r>
              <w:br/>
            </w:r>
            <w:r>
              <w:rPr>
                <w:rFonts w:ascii="Times New Roman"/>
                <w:b w:val="false"/>
                <w:i w:val="false"/>
                <w:color w:val="000000"/>
                <w:sz w:val="20"/>
              </w:rPr>
              <w:t xml:space="preserve">бағыты бойынша субсидияларды </w:t>
            </w:r>
            <w:r>
              <w:br/>
            </w:r>
            <w:r>
              <w:rPr>
                <w:rFonts w:ascii="Times New Roman"/>
                <w:b w:val="false"/>
                <w:i w:val="false"/>
                <w:color w:val="000000"/>
                <w:sz w:val="20"/>
              </w:rPr>
              <w:t xml:space="preserve">пайдалану туралы ақпарат" </w:t>
            </w:r>
            <w:r>
              <w:br/>
            </w:r>
            <w:r>
              <w:rPr>
                <w:rFonts w:ascii="Times New Roman"/>
                <w:b w:val="false"/>
                <w:i w:val="false"/>
                <w:color w:val="000000"/>
                <w:sz w:val="20"/>
              </w:rPr>
              <w:t>нысанына қосымша</w:t>
            </w:r>
          </w:p>
        </w:tc>
      </w:tr>
    </w:tbl>
    <w:bookmarkStart w:name="z974" w:id="725"/>
    <w:p>
      <w:pPr>
        <w:spacing w:after="0"/>
        <w:ind w:left="0"/>
        <w:jc w:val="left"/>
      </w:pPr>
      <w:r>
        <w:rPr>
          <w:rFonts w:ascii="Times New Roman"/>
          <w:b/>
          <w:i w:val="false"/>
          <w:color w:val="000000"/>
        </w:rPr>
        <w:t xml:space="preserve">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толтыру бойынша түсіндірме (индексі: № 4-МТС нысаны, кезеңділігі: жылдық)</w:t>
      </w:r>
    </w:p>
    <w:bookmarkEnd w:id="725"/>
    <w:bookmarkStart w:name="z975" w:id="726"/>
    <w:p>
      <w:pPr>
        <w:spacing w:after="0"/>
        <w:ind w:left="0"/>
        <w:jc w:val="left"/>
      </w:pPr>
      <w:r>
        <w:rPr>
          <w:rFonts w:ascii="Times New Roman"/>
          <w:b/>
          <w:i w:val="false"/>
          <w:color w:val="000000"/>
        </w:rPr>
        <w:t xml:space="preserve"> 1-тарау. Жалпы ережелер</w:t>
      </w:r>
    </w:p>
    <w:bookmarkEnd w:id="726"/>
    <w:bookmarkStart w:name="z976" w:id="727"/>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"Тыңайтқыштардың (органикалық тыңайтқыштарды қоспағанда) құнын арзандату" бағыты бойынша субсидияларды пайдалану туралы ақпарат" нысанын (әрі қарай – Нысан) толтыруға қойылатын бірыңғай талаптарды айқындайды.</w:t>
      </w:r>
    </w:p>
    <w:bookmarkEnd w:id="727"/>
    <w:bookmarkStart w:name="z977" w:id="728"/>
    <w:p>
      <w:pPr>
        <w:spacing w:after="0"/>
        <w:ind w:left="0"/>
        <w:jc w:val="both"/>
      </w:pPr>
      <w:r>
        <w:rPr>
          <w:rFonts w:ascii="Times New Roman"/>
          <w:b w:val="false"/>
          <w:i w:val="false"/>
          <w:color w:val="000000"/>
          <w:sz w:val="28"/>
        </w:rPr>
        <w:t>
      2. Нысан субсидиялаудың мемлекеттік цифрлық жүйесі арқылы автоматты түрде толтырылады.</w:t>
      </w:r>
    </w:p>
    <w:bookmarkEnd w:id="728"/>
    <w:bookmarkStart w:name="z978" w:id="729"/>
    <w:p>
      <w:pPr>
        <w:spacing w:after="0"/>
        <w:ind w:left="0"/>
        <w:jc w:val="both"/>
      </w:pPr>
      <w:r>
        <w:rPr>
          <w:rFonts w:ascii="Times New Roman"/>
          <w:b w:val="false"/>
          <w:i w:val="false"/>
          <w:color w:val="000000"/>
          <w:sz w:val="28"/>
        </w:rPr>
        <w:t>
      3. Нысанға басшы немесе оның міндетін атқарушы адам тегі мен аты-жөнін көрсете отырып қол қояды.</w:t>
      </w:r>
    </w:p>
    <w:bookmarkEnd w:id="729"/>
    <w:bookmarkStart w:name="z979" w:id="730"/>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730"/>
    <w:bookmarkStart w:name="z980" w:id="73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731"/>
    <w:bookmarkStart w:name="z981" w:id="732"/>
    <w:p>
      <w:pPr>
        <w:spacing w:after="0"/>
        <w:ind w:left="0"/>
        <w:jc w:val="left"/>
      </w:pPr>
      <w:r>
        <w:rPr>
          <w:rFonts w:ascii="Times New Roman"/>
          <w:b/>
          <w:i w:val="false"/>
          <w:color w:val="000000"/>
        </w:rPr>
        <w:t xml:space="preserve"> 2-тарау. Нысанды толтыру бойынша түсіндірме</w:t>
      </w:r>
    </w:p>
    <w:bookmarkEnd w:id="732"/>
    <w:bookmarkStart w:name="z982" w:id="733"/>
    <w:p>
      <w:pPr>
        <w:spacing w:after="0"/>
        <w:ind w:left="0"/>
        <w:jc w:val="both"/>
      </w:pPr>
      <w:r>
        <w:rPr>
          <w:rFonts w:ascii="Times New Roman"/>
          <w:b w:val="false"/>
          <w:i w:val="false"/>
          <w:color w:val="000000"/>
          <w:sz w:val="28"/>
        </w:rPr>
        <w:t>
      6. 1-бағанда реттік нөмірі көрсетіледі.</w:t>
      </w:r>
    </w:p>
    <w:bookmarkEnd w:id="733"/>
    <w:bookmarkStart w:name="z983" w:id="734"/>
    <w:p>
      <w:pPr>
        <w:spacing w:after="0"/>
        <w:ind w:left="0"/>
        <w:jc w:val="both"/>
      </w:pPr>
      <w:r>
        <w:rPr>
          <w:rFonts w:ascii="Times New Roman"/>
          <w:b w:val="false"/>
          <w:i w:val="false"/>
          <w:color w:val="000000"/>
          <w:sz w:val="28"/>
        </w:rPr>
        <w:t>
      7. 2-бағанда субсидиялау өтінімінің/өтпелі өтінімнің нөмірі көрсетіледі.</w:t>
      </w:r>
    </w:p>
    <w:bookmarkEnd w:id="734"/>
    <w:bookmarkStart w:name="z984" w:id="735"/>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bookmarkEnd w:id="735"/>
    <w:bookmarkStart w:name="z985" w:id="736"/>
    <w:p>
      <w:pPr>
        <w:spacing w:after="0"/>
        <w:ind w:left="0"/>
        <w:jc w:val="both"/>
      </w:pPr>
      <w:r>
        <w:rPr>
          <w:rFonts w:ascii="Times New Roman"/>
          <w:b w:val="false"/>
          <w:i w:val="false"/>
          <w:color w:val="000000"/>
          <w:sz w:val="28"/>
        </w:rPr>
        <w:t>
      9. 4-бағанда өтінім/өтпелі өтінім/аванстық өтпелі өтінім берілген күні көрсетіледі.</w:t>
      </w:r>
    </w:p>
    <w:bookmarkEnd w:id="736"/>
    <w:bookmarkStart w:name="z986" w:id="737"/>
    <w:p>
      <w:pPr>
        <w:spacing w:after="0"/>
        <w:ind w:left="0"/>
        <w:jc w:val="both"/>
      </w:pPr>
      <w:r>
        <w:rPr>
          <w:rFonts w:ascii="Times New Roman"/>
          <w:b w:val="false"/>
          <w:i w:val="false"/>
          <w:color w:val="000000"/>
          <w:sz w:val="28"/>
        </w:rPr>
        <w:t>
      10. 5-бағанда өтінімді/өтпелі өтінімді/аванстық өтпелі өтінімді қарау күні көрсетіледі.</w:t>
      </w:r>
    </w:p>
    <w:bookmarkEnd w:id="737"/>
    <w:bookmarkStart w:name="z987" w:id="738"/>
    <w:p>
      <w:pPr>
        <w:spacing w:after="0"/>
        <w:ind w:left="0"/>
        <w:jc w:val="both"/>
      </w:pPr>
      <w:r>
        <w:rPr>
          <w:rFonts w:ascii="Times New Roman"/>
          <w:b w:val="false"/>
          <w:i w:val="false"/>
          <w:color w:val="000000"/>
          <w:sz w:val="28"/>
        </w:rPr>
        <w:t>
      11. 6-бағанда өтінім берушінің ЖСН/БСН көрсетіледі.</w:t>
      </w:r>
    </w:p>
    <w:bookmarkEnd w:id="738"/>
    <w:bookmarkStart w:name="z988" w:id="739"/>
    <w:p>
      <w:pPr>
        <w:spacing w:after="0"/>
        <w:ind w:left="0"/>
        <w:jc w:val="both"/>
      </w:pPr>
      <w:r>
        <w:rPr>
          <w:rFonts w:ascii="Times New Roman"/>
          <w:b w:val="false"/>
          <w:i w:val="false"/>
          <w:color w:val="000000"/>
          <w:sz w:val="28"/>
        </w:rPr>
        <w:t>
      12. 7-бағанда өтінім берушінің атауы көрсетіледі.</w:t>
      </w:r>
    </w:p>
    <w:bookmarkEnd w:id="739"/>
    <w:bookmarkStart w:name="z989" w:id="740"/>
    <w:p>
      <w:pPr>
        <w:spacing w:after="0"/>
        <w:ind w:left="0"/>
        <w:jc w:val="both"/>
      </w:pPr>
      <w:r>
        <w:rPr>
          <w:rFonts w:ascii="Times New Roman"/>
          <w:b w:val="false"/>
          <w:i w:val="false"/>
          <w:color w:val="000000"/>
          <w:sz w:val="28"/>
        </w:rPr>
        <w:t>
      13. 8-бағанда өтінім берушінің мекенжайы көрсетіледі.</w:t>
      </w:r>
    </w:p>
    <w:bookmarkEnd w:id="740"/>
    <w:bookmarkStart w:name="z990" w:id="741"/>
    <w:p>
      <w:pPr>
        <w:spacing w:after="0"/>
        <w:ind w:left="0"/>
        <w:jc w:val="both"/>
      </w:pPr>
      <w:r>
        <w:rPr>
          <w:rFonts w:ascii="Times New Roman"/>
          <w:b w:val="false"/>
          <w:i w:val="false"/>
          <w:color w:val="000000"/>
          <w:sz w:val="28"/>
        </w:rPr>
        <w:t>
      14. 9-бағанда сатушының ЖСН/БСН көрсетіледі.</w:t>
      </w:r>
    </w:p>
    <w:bookmarkEnd w:id="741"/>
    <w:bookmarkStart w:name="z991" w:id="742"/>
    <w:p>
      <w:pPr>
        <w:spacing w:after="0"/>
        <w:ind w:left="0"/>
        <w:jc w:val="both"/>
      </w:pPr>
      <w:r>
        <w:rPr>
          <w:rFonts w:ascii="Times New Roman"/>
          <w:b w:val="false"/>
          <w:i w:val="false"/>
          <w:color w:val="000000"/>
          <w:sz w:val="28"/>
        </w:rPr>
        <w:t>
      15. 10-бағанда сатушының атауы көрсетіледі.</w:t>
      </w:r>
    </w:p>
    <w:bookmarkEnd w:id="742"/>
    <w:bookmarkStart w:name="z992" w:id="743"/>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743"/>
    <w:bookmarkStart w:name="z993" w:id="744"/>
    <w:p>
      <w:pPr>
        <w:spacing w:after="0"/>
        <w:ind w:left="0"/>
        <w:jc w:val="both"/>
      </w:pPr>
      <w:r>
        <w:rPr>
          <w:rFonts w:ascii="Times New Roman"/>
          <w:b w:val="false"/>
          <w:i w:val="false"/>
          <w:color w:val="000000"/>
          <w:sz w:val="28"/>
        </w:rPr>
        <w:t>
      17. 12-бағанда өтінімнің түрі (тікелей/өтпелі/аванстық) көрсетіледі.</w:t>
      </w:r>
    </w:p>
    <w:bookmarkEnd w:id="744"/>
    <w:bookmarkStart w:name="z994" w:id="745"/>
    <w:p>
      <w:pPr>
        <w:spacing w:after="0"/>
        <w:ind w:left="0"/>
        <w:jc w:val="both"/>
      </w:pPr>
      <w:r>
        <w:rPr>
          <w:rFonts w:ascii="Times New Roman"/>
          <w:b w:val="false"/>
          <w:i w:val="false"/>
          <w:color w:val="000000"/>
          <w:sz w:val="28"/>
        </w:rPr>
        <w:t>
      18. 13-бағанда өтінімнің/өтпелі өтінімнің/аванстық өтінімнің мәртебесі көрсетіледі.</w:t>
      </w:r>
    </w:p>
    <w:bookmarkEnd w:id="745"/>
    <w:bookmarkStart w:name="z995" w:id="746"/>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746"/>
    <w:bookmarkStart w:name="z996" w:id="747"/>
    <w:p>
      <w:pPr>
        <w:spacing w:after="0"/>
        <w:ind w:left="0"/>
        <w:jc w:val="both"/>
      </w:pPr>
      <w:r>
        <w:rPr>
          <w:rFonts w:ascii="Times New Roman"/>
          <w:b w:val="false"/>
          <w:i w:val="false"/>
          <w:color w:val="000000"/>
          <w:sz w:val="28"/>
        </w:rPr>
        <w:t>
      20. 15-бағанда пайдалану алаңы гектармен көрсетіледі.</w:t>
      </w:r>
    </w:p>
    <w:bookmarkEnd w:id="747"/>
    <w:bookmarkStart w:name="z997" w:id="748"/>
    <w:p>
      <w:pPr>
        <w:spacing w:after="0"/>
        <w:ind w:left="0"/>
        <w:jc w:val="both"/>
      </w:pPr>
      <w:r>
        <w:rPr>
          <w:rFonts w:ascii="Times New Roman"/>
          <w:b w:val="false"/>
          <w:i w:val="false"/>
          <w:color w:val="000000"/>
          <w:sz w:val="28"/>
        </w:rPr>
        <w:t>
      21. 16-бағанда сатып алынған тыңайтқыштардың жалпы көлемі тоннамен көрсетіледі.</w:t>
      </w:r>
    </w:p>
    <w:bookmarkEnd w:id="748"/>
    <w:bookmarkStart w:name="z998" w:id="749"/>
    <w:p>
      <w:pPr>
        <w:spacing w:after="0"/>
        <w:ind w:left="0"/>
        <w:jc w:val="both"/>
      </w:pPr>
      <w:r>
        <w:rPr>
          <w:rFonts w:ascii="Times New Roman"/>
          <w:b w:val="false"/>
          <w:i w:val="false"/>
          <w:color w:val="000000"/>
          <w:sz w:val="28"/>
        </w:rPr>
        <w:t>
      22. 17-бағанда субсидияланған тыңайтқыштар көлемі (субсидиялар есептеуіне қабылданған) тоннамен көрсетіледі.</w:t>
      </w:r>
    </w:p>
    <w:bookmarkEnd w:id="749"/>
    <w:bookmarkStart w:name="z999" w:id="750"/>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bookmarkEnd w:id="750"/>
    <w:bookmarkStart w:name="z1000" w:id="751"/>
    <w:p>
      <w:pPr>
        <w:spacing w:after="0"/>
        <w:ind w:left="0"/>
        <w:jc w:val="both"/>
      </w:pPr>
      <w:r>
        <w:rPr>
          <w:rFonts w:ascii="Times New Roman"/>
          <w:b w:val="false"/>
          <w:i w:val="false"/>
          <w:color w:val="000000"/>
          <w:sz w:val="28"/>
        </w:rPr>
        <w:t>
      24. 19-бағанда тыңайтқыш өндіру (отандық/шетелдік) көрсетіледі.</w:t>
      </w:r>
    </w:p>
    <w:bookmarkEnd w:id="751"/>
    <w:bookmarkStart w:name="z1001" w:id="752"/>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752"/>
    <w:bookmarkStart w:name="z1002" w:id="753"/>
    <w:p>
      <w:pPr>
        <w:spacing w:after="0"/>
        <w:ind w:left="0"/>
        <w:jc w:val="both"/>
      </w:pPr>
      <w:r>
        <w:rPr>
          <w:rFonts w:ascii="Times New Roman"/>
          <w:b w:val="false"/>
          <w:i w:val="false"/>
          <w:color w:val="000000"/>
          <w:sz w:val="28"/>
        </w:rPr>
        <w:t>
      26. 21-бағанда тыңайтқыштың атауы көрсетіледі.</w:t>
      </w:r>
    </w:p>
    <w:bookmarkEnd w:id="753"/>
    <w:bookmarkStart w:name="z1003" w:id="754"/>
    <w:p>
      <w:pPr>
        <w:spacing w:after="0"/>
        <w:ind w:left="0"/>
        <w:jc w:val="both"/>
      </w:pPr>
      <w:r>
        <w:rPr>
          <w:rFonts w:ascii="Times New Roman"/>
          <w:b w:val="false"/>
          <w:i w:val="false"/>
          <w:color w:val="000000"/>
          <w:sz w:val="28"/>
        </w:rPr>
        <w:t>
      27. 22-бағанда ауыл шаруашылығы дақылының/ сүрі жерлерінің атауы көрсетіледі.</w:t>
      </w:r>
    </w:p>
    <w:bookmarkEnd w:id="754"/>
    <w:bookmarkStart w:name="z1004" w:id="755"/>
    <w:p>
      <w:pPr>
        <w:spacing w:after="0"/>
        <w:ind w:left="0"/>
        <w:jc w:val="both"/>
      </w:pPr>
      <w:r>
        <w:rPr>
          <w:rFonts w:ascii="Times New Roman"/>
          <w:b w:val="false"/>
          <w:i w:val="false"/>
          <w:color w:val="000000"/>
          <w:sz w:val="28"/>
        </w:rPr>
        <w:t>
      28. 23-бағанда ауыспалы егіс жылы көрсетіледі.</w:t>
      </w:r>
    </w:p>
    <w:bookmarkEnd w:id="755"/>
    <w:bookmarkStart w:name="z1005" w:id="756"/>
    <w:p>
      <w:pPr>
        <w:spacing w:after="0"/>
        <w:ind w:left="0"/>
        <w:jc w:val="both"/>
      </w:pPr>
      <w:r>
        <w:rPr>
          <w:rFonts w:ascii="Times New Roman"/>
          <w:b w:val="false"/>
          <w:i w:val="false"/>
          <w:color w:val="000000"/>
          <w:sz w:val="28"/>
        </w:rPr>
        <w:t>
      29. 24-бағандаэлектрондық шот-фактураның нөмірі мен күні (бұдан әрі – ЭШФ) көрсетіледі.</w:t>
      </w:r>
    </w:p>
    <w:bookmarkEnd w:id="756"/>
    <w:bookmarkStart w:name="z1006" w:id="757"/>
    <w:p>
      <w:pPr>
        <w:spacing w:after="0"/>
        <w:ind w:left="0"/>
        <w:jc w:val="both"/>
      </w:pPr>
      <w:r>
        <w:rPr>
          <w:rFonts w:ascii="Times New Roman"/>
          <w:b w:val="false"/>
          <w:i w:val="false"/>
          <w:color w:val="000000"/>
          <w:sz w:val="28"/>
        </w:rPr>
        <w:t>
      30. 25-бағанда ЭШФ бойынша тыңайтқыштың атауы көрсетіледі.</w:t>
      </w:r>
    </w:p>
    <w:bookmarkEnd w:id="757"/>
    <w:bookmarkStart w:name="z1007" w:id="758"/>
    <w:p>
      <w:pPr>
        <w:spacing w:after="0"/>
        <w:ind w:left="0"/>
        <w:jc w:val="both"/>
      </w:pPr>
      <w:r>
        <w:rPr>
          <w:rFonts w:ascii="Times New Roman"/>
          <w:b w:val="false"/>
          <w:i w:val="false"/>
          <w:color w:val="000000"/>
          <w:sz w:val="28"/>
        </w:rPr>
        <w:t>
      31. 26-бағанда шарттың нөмірі мен күні көрсетіледі.</w:t>
      </w:r>
    </w:p>
    <w:bookmarkEnd w:id="758"/>
    <w:bookmarkStart w:name="z1008" w:id="759"/>
    <w:p>
      <w:pPr>
        <w:spacing w:after="0"/>
        <w:ind w:left="0"/>
        <w:jc w:val="both"/>
      </w:pPr>
      <w:r>
        <w:rPr>
          <w:rFonts w:ascii="Times New Roman"/>
          <w:b w:val="false"/>
          <w:i w:val="false"/>
          <w:color w:val="000000"/>
          <w:sz w:val="28"/>
        </w:rPr>
        <w:t>
      32. 27-бағанда банктің БСК көрсетіледі.</w:t>
      </w:r>
    </w:p>
    <w:bookmarkEnd w:id="759"/>
    <w:bookmarkStart w:name="z1009" w:id="760"/>
    <w:p>
      <w:pPr>
        <w:spacing w:after="0"/>
        <w:ind w:left="0"/>
        <w:jc w:val="both"/>
      </w:pPr>
      <w:r>
        <w:rPr>
          <w:rFonts w:ascii="Times New Roman"/>
          <w:b w:val="false"/>
          <w:i w:val="false"/>
          <w:color w:val="000000"/>
          <w:sz w:val="28"/>
        </w:rPr>
        <w:t>
      33. 28-бағанда субсидия алушының ЖСК нөмірі (өтпелі өтінімдері бойынша – сатушының ЭСК нөмірі) көрсетіледі.</w:t>
      </w:r>
    </w:p>
    <w:bookmarkEnd w:id="760"/>
    <w:bookmarkStart w:name="z1010" w:id="761"/>
    <w:p>
      <w:pPr>
        <w:spacing w:after="0"/>
        <w:ind w:left="0"/>
        <w:jc w:val="both"/>
      </w:pPr>
      <w:r>
        <w:rPr>
          <w:rFonts w:ascii="Times New Roman"/>
          <w:b w:val="false"/>
          <w:i w:val="false"/>
          <w:color w:val="000000"/>
          <w:sz w:val="28"/>
        </w:rPr>
        <w:t>
      34. 29-бағанда теріс шешім қабылданған күні көрсетіледі.</w:t>
      </w:r>
    </w:p>
    <w:bookmarkEnd w:id="761"/>
    <w:bookmarkStart w:name="z1011" w:id="762"/>
    <w:p>
      <w:pPr>
        <w:spacing w:after="0"/>
        <w:ind w:left="0"/>
        <w:jc w:val="both"/>
      </w:pPr>
      <w:r>
        <w:rPr>
          <w:rFonts w:ascii="Times New Roman"/>
          <w:b w:val="false"/>
          <w:i w:val="false"/>
          <w:color w:val="000000"/>
          <w:sz w:val="28"/>
        </w:rPr>
        <w:t>
      35. 30-бағанда теріс шешімнің себебі көрсетіледі.</w:t>
      </w:r>
    </w:p>
    <w:bookmarkEnd w:id="762"/>
    <w:bookmarkStart w:name="z1012" w:id="763"/>
    <w:p>
      <w:pPr>
        <w:spacing w:after="0"/>
        <w:ind w:left="0"/>
        <w:jc w:val="both"/>
      </w:pPr>
      <w:r>
        <w:rPr>
          <w:rFonts w:ascii="Times New Roman"/>
          <w:b w:val="false"/>
          <w:i w:val="false"/>
          <w:color w:val="000000"/>
          <w:sz w:val="28"/>
        </w:rPr>
        <w:t>
      36. 31-бағанда өтінім берушінің өтінімін қайтарып алу күні көрсетіледі.</w:t>
      </w:r>
    </w:p>
    <w:bookmarkEnd w:id="763"/>
    <w:bookmarkStart w:name="z1013" w:id="764"/>
    <w:p>
      <w:pPr>
        <w:spacing w:after="0"/>
        <w:ind w:left="0"/>
        <w:jc w:val="both"/>
      </w:pPr>
      <w:r>
        <w:rPr>
          <w:rFonts w:ascii="Times New Roman"/>
          <w:b w:val="false"/>
          <w:i w:val="false"/>
          <w:color w:val="000000"/>
          <w:sz w:val="28"/>
        </w:rPr>
        <w:t>
      37. 32-бағанда өтінім берушінің қайтарып алу себебі көрсетіледі.</w:t>
      </w:r>
    </w:p>
    <w:bookmarkEnd w:id="764"/>
    <w:bookmarkStart w:name="z1014" w:id="765"/>
    <w:p>
      <w:pPr>
        <w:spacing w:after="0"/>
        <w:ind w:left="0"/>
        <w:jc w:val="both"/>
      </w:pPr>
      <w:r>
        <w:rPr>
          <w:rFonts w:ascii="Times New Roman"/>
          <w:b w:val="false"/>
          <w:i w:val="false"/>
          <w:color w:val="000000"/>
          <w:sz w:val="28"/>
        </w:rPr>
        <w:t>
      38. 33-бағанда субсидияларды қайтару күні көрсетіледі.</w:t>
      </w:r>
    </w:p>
    <w:bookmarkEnd w:id="765"/>
    <w:bookmarkStart w:name="z1015" w:id="766"/>
    <w:p>
      <w:pPr>
        <w:spacing w:after="0"/>
        <w:ind w:left="0"/>
        <w:jc w:val="both"/>
      </w:pPr>
      <w:r>
        <w:rPr>
          <w:rFonts w:ascii="Times New Roman"/>
          <w:b w:val="false"/>
          <w:i w:val="false"/>
          <w:color w:val="000000"/>
          <w:sz w:val="28"/>
        </w:rPr>
        <w:t>
      39. 34-бағанда өндірушінің ЭШФ салу күні (өтпелі өтінімдер бойынша) көрсетіледі.</w:t>
      </w:r>
    </w:p>
    <w:bookmarkEnd w:id="766"/>
    <w:bookmarkStart w:name="z1016" w:id="767"/>
    <w:p>
      <w:pPr>
        <w:spacing w:after="0"/>
        <w:ind w:left="0"/>
        <w:jc w:val="both"/>
      </w:pPr>
      <w:r>
        <w:rPr>
          <w:rFonts w:ascii="Times New Roman"/>
          <w:b w:val="false"/>
          <w:i w:val="false"/>
          <w:color w:val="000000"/>
          <w:sz w:val="28"/>
        </w:rPr>
        <w:t>
      40. 35-бағанда аванстық тетік шеңберінде (екінші кезең) көрсетілетін қызметті берушінің өтпелі өтінімді растау күні көрсетіледі.</w:t>
      </w:r>
    </w:p>
    <w:bookmarkEnd w:id="767"/>
    <w:bookmarkStart w:name="z1017" w:id="768"/>
    <w:p>
      <w:pPr>
        <w:spacing w:after="0"/>
        <w:ind w:left="0"/>
        <w:jc w:val="both"/>
      </w:pPr>
      <w:r>
        <w:rPr>
          <w:rFonts w:ascii="Times New Roman"/>
          <w:b w:val="false"/>
          <w:i w:val="false"/>
          <w:color w:val="000000"/>
          <w:sz w:val="28"/>
        </w:rPr>
        <w:t>
      41. 36-бағанда өтпелі өтінімді жою күні көрсетіледі.</w:t>
      </w:r>
    </w:p>
    <w:bookmarkEnd w:id="768"/>
    <w:bookmarkStart w:name="z1018" w:id="769"/>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769"/>
    <w:bookmarkStart w:name="z1019" w:id="770"/>
    <w:p>
      <w:pPr>
        <w:spacing w:after="0"/>
        <w:ind w:left="0"/>
        <w:jc w:val="both"/>
      </w:pPr>
      <w:r>
        <w:rPr>
          <w:rFonts w:ascii="Times New Roman"/>
          <w:b w:val="false"/>
          <w:i w:val="false"/>
          <w:color w:val="000000"/>
          <w:sz w:val="28"/>
        </w:rPr>
        <w:t>
      43. 38-бағанда бюджеттің түрі (жергілікті/республикалық) көрсетіледі көрсетіледі.</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негізінде жинауға арналған </w:t>
            </w:r>
            <w:r>
              <w:br/>
            </w:r>
            <w:r>
              <w:rPr>
                <w:rFonts w:ascii="Times New Roman"/>
                <w:b w:val="false"/>
                <w:i w:val="false"/>
                <w:color w:val="000000"/>
                <w:sz w:val="20"/>
              </w:rPr>
              <w:t>нысан</w:t>
            </w:r>
          </w:p>
        </w:tc>
      </w:tr>
    </w:tbl>
    <w:bookmarkStart w:name="z1023" w:id="771"/>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771"/>
    <w:bookmarkStart w:name="z1024" w:id="77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772"/>
    <w:bookmarkStart w:name="z1025" w:id="773"/>
    <w:p>
      <w:pPr>
        <w:spacing w:after="0"/>
        <w:ind w:left="0"/>
        <w:jc w:val="both"/>
      </w:pPr>
      <w:r>
        <w:rPr>
          <w:rFonts w:ascii="Times New Roman"/>
          <w:b w:val="false"/>
          <w:i w:val="false"/>
          <w:color w:val="000000"/>
          <w:sz w:val="28"/>
        </w:rPr>
        <w:t>
      Әкімшілік нысанның атауы: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бағыты бойынша субсидияларды пайдалану туралы ақпарат</w:t>
      </w:r>
    </w:p>
    <w:bookmarkEnd w:id="773"/>
    <w:bookmarkStart w:name="z1026" w:id="7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5-ӨҚҚС нысан</w:t>
      </w:r>
    </w:p>
    <w:bookmarkEnd w:id="774"/>
    <w:bookmarkStart w:name="z1027" w:id="775"/>
    <w:p>
      <w:pPr>
        <w:spacing w:after="0"/>
        <w:ind w:left="0"/>
        <w:jc w:val="both"/>
      </w:pPr>
      <w:r>
        <w:rPr>
          <w:rFonts w:ascii="Times New Roman"/>
          <w:b w:val="false"/>
          <w:i w:val="false"/>
          <w:color w:val="000000"/>
          <w:sz w:val="28"/>
        </w:rPr>
        <w:t>
      Кезеңділігі: жылдық</w:t>
      </w:r>
    </w:p>
    <w:bookmarkEnd w:id="775"/>
    <w:bookmarkStart w:name="z1028" w:id="776"/>
    <w:p>
      <w:pPr>
        <w:spacing w:after="0"/>
        <w:ind w:left="0"/>
        <w:jc w:val="both"/>
      </w:pPr>
      <w:r>
        <w:rPr>
          <w:rFonts w:ascii="Times New Roman"/>
          <w:b w:val="false"/>
          <w:i w:val="false"/>
          <w:color w:val="000000"/>
          <w:sz w:val="28"/>
        </w:rPr>
        <w:t>
      Есепті кезең: 20__ жыл</w:t>
      </w:r>
    </w:p>
    <w:bookmarkEnd w:id="776"/>
    <w:bookmarkStart w:name="z1029" w:id="7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органдары</w:t>
      </w:r>
    </w:p>
    <w:bookmarkEnd w:id="777"/>
    <w:bookmarkStart w:name="z1030" w:id="7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778"/>
    <w:bookmarkStart w:name="z1031" w:id="779"/>
    <w:p>
      <w:pPr>
        <w:spacing w:after="0"/>
        <w:ind w:left="0"/>
        <w:jc w:val="both"/>
      </w:pPr>
      <w:r>
        <w:rPr>
          <w:rFonts w:ascii="Times New Roman"/>
          <w:b w:val="false"/>
          <w:i w:val="false"/>
          <w:color w:val="000000"/>
          <w:sz w:val="28"/>
        </w:rPr>
        <w:t>
      жыл сайын, тиісті жылдың 30 желтоқсанына дейінгі мерзімде</w:t>
      </w:r>
    </w:p>
    <w:bookmarkEnd w:id="779"/>
    <w:bookmarkStart w:name="z1032" w:id="780"/>
    <w:p>
      <w:pPr>
        <w:spacing w:after="0"/>
        <w:ind w:left="0"/>
        <w:jc w:val="both"/>
      </w:pPr>
      <w:r>
        <w:rPr>
          <w:rFonts w:ascii="Times New Roman"/>
          <w:b w:val="false"/>
          <w:i w:val="false"/>
          <w:color w:val="000000"/>
          <w:sz w:val="28"/>
        </w:rPr>
        <w:t>
      Жеке сәйкестендіру нөмірі / Бизнес-сәйкестендіру нөмірі</w:t>
      </w:r>
    </w:p>
    <w:bookmarkEnd w:id="780"/>
    <w:bookmarkStart w:name="z1033"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493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93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782"/>
    <w:p>
      <w:pPr>
        <w:spacing w:after="0"/>
        <w:ind w:left="0"/>
        <w:jc w:val="both"/>
      </w:pPr>
      <w:r>
        <w:rPr>
          <w:rFonts w:ascii="Times New Roman"/>
          <w:b w:val="false"/>
          <w:i w:val="false"/>
          <w:color w:val="000000"/>
          <w:sz w:val="28"/>
        </w:rPr>
        <w:t>
      Жинау әдісі: электрондық түрде</w:t>
      </w:r>
    </w:p>
    <w:bookmarkEnd w:id="782"/>
    <w:bookmarkStart w:name="z1035" w:id="783"/>
    <w:p>
      <w:pPr>
        <w:spacing w:after="0"/>
        <w:ind w:left="0"/>
        <w:jc w:val="both"/>
      </w:pPr>
      <w:r>
        <w:rPr>
          <w:rFonts w:ascii="Times New Roman"/>
          <w:b w:val="false"/>
          <w:i w:val="false"/>
          <w:color w:val="000000"/>
          <w:sz w:val="28"/>
        </w:rPr>
        <w:t>
      Облыс _________________________________________</w:t>
      </w:r>
    </w:p>
    <w:bookmarkEnd w:id="783"/>
    <w:bookmarkStart w:name="z1036" w:id="784"/>
    <w:p>
      <w:pPr>
        <w:spacing w:after="0"/>
        <w:ind w:left="0"/>
        <w:jc w:val="both"/>
      </w:pPr>
      <w:r>
        <w:rPr>
          <w:rFonts w:ascii="Times New Roman"/>
          <w:b w:val="false"/>
          <w:i w:val="false"/>
          <w:color w:val="000000"/>
          <w:sz w:val="28"/>
        </w:rPr>
        <w:t>
      Жыл _____________________________________________</w:t>
      </w:r>
    </w:p>
    <w:bookmarkEnd w:id="784"/>
    <w:bookmarkStart w:name="z1037" w:id="785"/>
    <w:p>
      <w:pPr>
        <w:spacing w:after="0"/>
        <w:ind w:left="0"/>
        <w:jc w:val="both"/>
      </w:pPr>
      <w:r>
        <w:rPr>
          <w:rFonts w:ascii="Times New Roman"/>
          <w:b w:val="false"/>
          <w:i w:val="false"/>
          <w:color w:val="000000"/>
          <w:sz w:val="28"/>
        </w:rPr>
        <w:t>
      Әкімшілік-аумақтық объектілердің жіктеуіші бойынша коды ______________</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/өтпелі өтінімнің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/өтпелі өтінім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қарау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ЖСН/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786"/>
    <w:p>
      <w:pPr>
        <w:spacing w:after="0"/>
        <w:ind w:left="0"/>
        <w:jc w:val="both"/>
      </w:pPr>
      <w:r>
        <w:rPr>
          <w:rFonts w:ascii="Times New Roman"/>
          <w:b w:val="false"/>
          <w:i w:val="false"/>
          <w:color w:val="000000"/>
          <w:sz w:val="28"/>
        </w:rPr>
        <w:t>
      кестенің жалғасы</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Өндірушінің/жеткізушінің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87"/>
          <w:p>
            <w:pPr>
              <w:spacing w:after="20"/>
              <w:ind w:left="20"/>
              <w:jc w:val="both"/>
            </w:pPr>
            <w:r>
              <w:rPr>
                <w:rFonts w:ascii="Times New Roman"/>
                <w:b w:val="false"/>
                <w:i w:val="false"/>
                <w:color w:val="000000"/>
                <w:sz w:val="20"/>
              </w:rPr>
              <w:t>
Өтінімнің түрі</w:t>
            </w:r>
          </w:p>
          <w:bookmarkEnd w:id="787"/>
          <w:p>
            <w:pPr>
              <w:spacing w:after="20"/>
              <w:ind w:left="20"/>
              <w:jc w:val="both"/>
            </w:pPr>
            <w:r>
              <w:rPr>
                <w:rFonts w:ascii="Times New Roman"/>
                <w:b w:val="false"/>
                <w:i w:val="false"/>
                <w:color w:val="000000"/>
                <w:sz w:val="20"/>
              </w:rPr>
              <w:t>
(тікелей/өтпелі өтінім/)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Өтінімнің/өтпелі өтінімнің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пестицидтердің, биоагенттердің (энтомофагтордың) жалпы көлемі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0" w:id="788"/>
    <w:p>
      <w:pPr>
        <w:spacing w:after="0"/>
        <w:ind w:left="0"/>
        <w:jc w:val="both"/>
      </w:pPr>
      <w:r>
        <w:rPr>
          <w:rFonts w:ascii="Times New Roman"/>
          <w:b w:val="false"/>
          <w:i w:val="false"/>
          <w:color w:val="000000"/>
          <w:sz w:val="28"/>
        </w:rPr>
        <w:t>
      кестенің жалғасы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пестицидтердің, биоагенттердің (энтомофагтордың) көлемі (субсидиялардың есептеуіне қабылданған)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89"/>
          <w:p>
            <w:pPr>
              <w:spacing w:after="20"/>
              <w:ind w:left="20"/>
              <w:jc w:val="both"/>
            </w:pPr>
            <w:r>
              <w:rPr>
                <w:rFonts w:ascii="Times New Roman"/>
                <w:b w:val="false"/>
                <w:i w:val="false"/>
                <w:color w:val="000000"/>
                <w:sz w:val="20"/>
              </w:rPr>
              <w:t>
Өлшем бірлігі</w:t>
            </w:r>
          </w:p>
          <w:bookmarkEnd w:id="789"/>
          <w:p>
            <w:pPr>
              <w:spacing w:after="20"/>
              <w:ind w:left="20"/>
              <w:jc w:val="both"/>
            </w:pPr>
            <w:r>
              <w:rPr>
                <w:rFonts w:ascii="Times New Roman"/>
                <w:b w:val="false"/>
                <w:i w:val="false"/>
                <w:color w:val="000000"/>
                <w:sz w:val="20"/>
              </w:rPr>
              <w:t>
(тонна, килограмм, грамм, литр,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 биоагент (энтомофаг) өндіру (отандық/шетелдік)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биоагенттердің (энтомофагтордың)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түрі (гербицид, инсектицид, фунгицид, биопрепарат, биоагент (энтомофаг))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жерлерінің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жылы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2" w:id="790"/>
    <w:p>
      <w:pPr>
        <w:spacing w:after="0"/>
        <w:ind w:left="0"/>
        <w:jc w:val="both"/>
      </w:pPr>
      <w:r>
        <w:rPr>
          <w:rFonts w:ascii="Times New Roman"/>
          <w:b w:val="false"/>
          <w:i w:val="false"/>
          <w:color w:val="000000"/>
          <w:sz w:val="28"/>
        </w:rPr>
        <w:t>
      кестенің жалғасы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(бұдан әрі – ЭШФ)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бойынша пестицидтің, биоагенттің (энтомофагтың)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шартының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алушының ЖСК нөмірі (өтпелі өтінімдері бойынша – сатушының ЭСК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 қабылданған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шешімнің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3" w:id="791"/>
    <w:p>
      <w:pPr>
        <w:spacing w:after="0"/>
        <w:ind w:left="0"/>
        <w:jc w:val="both"/>
      </w:pPr>
      <w:r>
        <w:rPr>
          <w:rFonts w:ascii="Times New Roman"/>
          <w:b w:val="false"/>
          <w:i w:val="false"/>
          <w:color w:val="000000"/>
          <w:sz w:val="28"/>
        </w:rPr>
        <w:t>
      кестенің жалғасы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өтінімді қайтарып алу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қайтару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ЭШФ салу күні (өтпелі өтінімдер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өтінімді жою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Өтінімді/өтпелі өтінімді төлеу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 (жергілікті/республикалық)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792"/>
    <w:p>
      <w:pPr>
        <w:spacing w:after="0"/>
        <w:ind w:left="0"/>
        <w:jc w:val="both"/>
      </w:pPr>
      <w:r>
        <w:rPr>
          <w:rFonts w:ascii="Times New Roman"/>
          <w:b w:val="false"/>
          <w:i w:val="false"/>
          <w:color w:val="000000"/>
          <w:sz w:val="28"/>
        </w:rPr>
        <w:t>
      Атауы______________________________________________________________</w:t>
      </w:r>
    </w:p>
    <w:bookmarkEnd w:id="792"/>
    <w:bookmarkStart w:name="z1045" w:id="793"/>
    <w:p>
      <w:pPr>
        <w:spacing w:after="0"/>
        <w:ind w:left="0"/>
        <w:jc w:val="both"/>
      </w:pPr>
      <w:r>
        <w:rPr>
          <w:rFonts w:ascii="Times New Roman"/>
          <w:b w:val="false"/>
          <w:i w:val="false"/>
          <w:color w:val="000000"/>
          <w:sz w:val="28"/>
        </w:rPr>
        <w:t>
      Мекенжайы__________________________________________________________</w:t>
      </w:r>
    </w:p>
    <w:bookmarkEnd w:id="793"/>
    <w:bookmarkStart w:name="z1046" w:id="794"/>
    <w:p>
      <w:pPr>
        <w:spacing w:after="0"/>
        <w:ind w:left="0"/>
        <w:jc w:val="both"/>
      </w:pPr>
      <w:r>
        <w:rPr>
          <w:rFonts w:ascii="Times New Roman"/>
          <w:b w:val="false"/>
          <w:i w:val="false"/>
          <w:color w:val="000000"/>
          <w:sz w:val="28"/>
        </w:rPr>
        <w:t>
      Телефон____________________________________________________________</w:t>
      </w:r>
    </w:p>
    <w:bookmarkEnd w:id="794"/>
    <w:bookmarkStart w:name="z1047" w:id="795"/>
    <w:p>
      <w:pPr>
        <w:spacing w:after="0"/>
        <w:ind w:left="0"/>
        <w:jc w:val="both"/>
      </w:pPr>
      <w:r>
        <w:rPr>
          <w:rFonts w:ascii="Times New Roman"/>
          <w:b w:val="false"/>
          <w:i w:val="false"/>
          <w:color w:val="000000"/>
          <w:sz w:val="28"/>
        </w:rPr>
        <w:t>
      Электрондық пошта мекенжайы_______________________________________</w:t>
      </w:r>
    </w:p>
    <w:bookmarkEnd w:id="795"/>
    <w:bookmarkStart w:name="z1048" w:id="796"/>
    <w:p>
      <w:pPr>
        <w:spacing w:after="0"/>
        <w:ind w:left="0"/>
        <w:jc w:val="both"/>
      </w:pPr>
      <w:r>
        <w:rPr>
          <w:rFonts w:ascii="Times New Roman"/>
          <w:b w:val="false"/>
          <w:i w:val="false"/>
          <w:color w:val="000000"/>
          <w:sz w:val="28"/>
        </w:rPr>
        <w:t>
      Орындаушы_________________________________________________________  аты, әкесінің аты (бар болса), тегі, телефоны</w:t>
      </w:r>
    </w:p>
    <w:bookmarkEnd w:id="796"/>
    <w:bookmarkStart w:name="z1049" w:id="797"/>
    <w:p>
      <w:pPr>
        <w:spacing w:after="0"/>
        <w:ind w:left="0"/>
        <w:jc w:val="both"/>
      </w:pPr>
      <w:r>
        <w:rPr>
          <w:rFonts w:ascii="Times New Roman"/>
          <w:b w:val="false"/>
          <w:i w:val="false"/>
          <w:color w:val="000000"/>
          <w:sz w:val="28"/>
        </w:rPr>
        <w:t>
      Басшы немесе оның міндетін атқаратын адам</w:t>
      </w:r>
    </w:p>
    <w:bookmarkEnd w:id="797"/>
    <w:bookmarkStart w:name="z1050" w:id="798"/>
    <w:p>
      <w:pPr>
        <w:spacing w:after="0"/>
        <w:ind w:left="0"/>
        <w:jc w:val="both"/>
      </w:pPr>
      <w:r>
        <w:rPr>
          <w:rFonts w:ascii="Times New Roman"/>
          <w:b w:val="false"/>
          <w:i w:val="false"/>
          <w:color w:val="000000"/>
          <w:sz w:val="28"/>
        </w:rPr>
        <w:t>
      _________________________________________________________________  аты, әкесінің аты (бар болса), тегі, телефоны</w:t>
      </w:r>
    </w:p>
    <w:bookmarkEnd w:id="798"/>
    <w:bookmarkStart w:name="z1051" w:id="799"/>
    <w:p>
      <w:pPr>
        <w:spacing w:after="0"/>
        <w:ind w:left="0"/>
        <w:jc w:val="both"/>
      </w:pPr>
      <w:r>
        <w:rPr>
          <w:rFonts w:ascii="Times New Roman"/>
          <w:b w:val="false"/>
          <w:i w:val="false"/>
          <w:color w:val="000000"/>
          <w:sz w:val="28"/>
        </w:rPr>
        <w:t xml:space="preserve">
      Есепті тапсыру күні 20 ___ жылғы "__" __________ </w:t>
      </w:r>
    </w:p>
    <w:bookmarkEnd w:id="799"/>
    <w:bookmarkStart w:name="z1052" w:id="800"/>
    <w:p>
      <w:pPr>
        <w:spacing w:after="0"/>
        <w:ind w:left="0"/>
        <w:jc w:val="both"/>
      </w:pPr>
      <w:r>
        <w:rPr>
          <w:rFonts w:ascii="Times New Roman"/>
          <w:b w:val="false"/>
          <w:i w:val="false"/>
          <w:color w:val="000000"/>
          <w:sz w:val="28"/>
        </w:rPr>
        <w:t>
      Ескертпе: субсидиялаудың мемлекеттік цифрлық жүйесі автоматты түрде толтырады.</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өтеусіз </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Саны зиян тигізудің </w:t>
            </w:r>
            <w:r>
              <w:br/>
            </w:r>
            <w:r>
              <w:rPr>
                <w:rFonts w:ascii="Times New Roman"/>
                <w:b w:val="false"/>
                <w:i w:val="false"/>
                <w:color w:val="000000"/>
                <w:sz w:val="20"/>
              </w:rPr>
              <w:t xml:space="preserve">экономикалық шегінен жоғары </w:t>
            </w:r>
            <w:r>
              <w:br/>
            </w:r>
            <w:r>
              <w:rPr>
                <w:rFonts w:ascii="Times New Roman"/>
                <w:b w:val="false"/>
                <w:i w:val="false"/>
                <w:color w:val="000000"/>
                <w:sz w:val="20"/>
              </w:rPr>
              <w:t xml:space="preserve">зиянды және аса қауіпті зиянды </w:t>
            </w:r>
            <w:r>
              <w:br/>
            </w:r>
            <w:r>
              <w:rPr>
                <w:rFonts w:ascii="Times New Roman"/>
                <w:b w:val="false"/>
                <w:i w:val="false"/>
                <w:color w:val="000000"/>
                <w:sz w:val="20"/>
              </w:rPr>
              <w:t xml:space="preserve">организмдерге және карантиндік </w:t>
            </w:r>
            <w:r>
              <w:br/>
            </w:r>
            <w:r>
              <w:rPr>
                <w:rFonts w:ascii="Times New Roman"/>
                <w:b w:val="false"/>
                <w:i w:val="false"/>
                <w:color w:val="000000"/>
                <w:sz w:val="20"/>
              </w:rPr>
              <w:t xml:space="preserve">объектілерге қарсы өңдеулер </w:t>
            </w:r>
            <w:r>
              <w:br/>
            </w:r>
            <w:r>
              <w:rPr>
                <w:rFonts w:ascii="Times New Roman"/>
                <w:b w:val="false"/>
                <w:i w:val="false"/>
                <w:color w:val="000000"/>
                <w:sz w:val="20"/>
              </w:rPr>
              <w:t xml:space="preserve">жүргізуге арналған </w:t>
            </w:r>
            <w:r>
              <w:br/>
            </w:r>
            <w:r>
              <w:rPr>
                <w:rFonts w:ascii="Times New Roman"/>
                <w:b w:val="false"/>
                <w:i w:val="false"/>
                <w:color w:val="000000"/>
                <w:sz w:val="20"/>
              </w:rPr>
              <w:t xml:space="preserve">пестицидтердің, биоагенттердiң </w:t>
            </w:r>
            <w:r>
              <w:br/>
            </w:r>
            <w:r>
              <w:rPr>
                <w:rFonts w:ascii="Times New Roman"/>
                <w:b w:val="false"/>
                <w:i w:val="false"/>
                <w:color w:val="000000"/>
                <w:sz w:val="20"/>
              </w:rPr>
              <w:t xml:space="preserve">(энтомофагтардың) құнын </w:t>
            </w:r>
            <w:r>
              <w:br/>
            </w:r>
            <w:r>
              <w:rPr>
                <w:rFonts w:ascii="Times New Roman"/>
                <w:b w:val="false"/>
                <w:i w:val="false"/>
                <w:color w:val="000000"/>
                <w:sz w:val="20"/>
              </w:rPr>
              <w:t>арзандату" нысанына қосымша</w:t>
            </w:r>
          </w:p>
        </w:tc>
      </w:tr>
    </w:tbl>
    <w:bookmarkStart w:name="z1055" w:id="801"/>
    <w:p>
      <w:pPr>
        <w:spacing w:after="0"/>
        <w:ind w:left="0"/>
        <w:jc w:val="left"/>
      </w:pPr>
      <w:r>
        <w:rPr>
          <w:rFonts w:ascii="Times New Roman"/>
          <w:b/>
          <w:i w:val="false"/>
          <w:color w:val="000000"/>
        </w:rPr>
        <w:t xml:space="preserve">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толтыру бойынша түсіндірме (индексі: № 5-ӨҚҚС нысаны, кезеңділігі: жылдық)</w:t>
      </w:r>
    </w:p>
    <w:bookmarkEnd w:id="801"/>
    <w:bookmarkStart w:name="z1056" w:id="802"/>
    <w:p>
      <w:pPr>
        <w:spacing w:after="0"/>
        <w:ind w:left="0"/>
        <w:jc w:val="left"/>
      </w:pPr>
      <w:r>
        <w:rPr>
          <w:rFonts w:ascii="Times New Roman"/>
          <w:b/>
          <w:i w:val="false"/>
          <w:color w:val="000000"/>
        </w:rPr>
        <w:t xml:space="preserve"> 1-тарау. Жалпы ережелер</w:t>
      </w:r>
    </w:p>
    <w:bookmarkEnd w:id="802"/>
    <w:bookmarkStart w:name="z1057" w:id="80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"Саны зиян тигізудің экономикалық шегінен жоғары зиянды және аса қауіпті зиянды организмдерге және карантиндік объектілерге қарсы өңдеулер жүргізуге арналған пестицидтердің, биоагенттердiң (энтомофагтардың) құнын арзандату" нысанын (әрі қарай – Нысан) толтыруға қойылатын бірыңғай талаптарды айқындайды.</w:t>
      </w:r>
    </w:p>
    <w:bookmarkEnd w:id="803"/>
    <w:bookmarkStart w:name="z1058" w:id="804"/>
    <w:p>
      <w:pPr>
        <w:spacing w:after="0"/>
        <w:ind w:left="0"/>
        <w:jc w:val="both"/>
      </w:pPr>
      <w:r>
        <w:rPr>
          <w:rFonts w:ascii="Times New Roman"/>
          <w:b w:val="false"/>
          <w:i w:val="false"/>
          <w:color w:val="000000"/>
          <w:sz w:val="28"/>
        </w:rPr>
        <w:t>
      2. Нысан субсидиялаудың мемлекеттік цифрлық жүйесі арқылы автоматты түрде толтырылады.</w:t>
      </w:r>
    </w:p>
    <w:bookmarkEnd w:id="804"/>
    <w:bookmarkStart w:name="z1059" w:id="805"/>
    <w:p>
      <w:pPr>
        <w:spacing w:after="0"/>
        <w:ind w:left="0"/>
        <w:jc w:val="both"/>
      </w:pPr>
      <w:r>
        <w:rPr>
          <w:rFonts w:ascii="Times New Roman"/>
          <w:b w:val="false"/>
          <w:i w:val="false"/>
          <w:color w:val="000000"/>
          <w:sz w:val="28"/>
        </w:rPr>
        <w:t>
      3. Нысанға басшы немесе оның міндетін атқаратын адам тегі мен аты-жөнін көрсете отырып қол қояды.</w:t>
      </w:r>
    </w:p>
    <w:bookmarkEnd w:id="805"/>
    <w:bookmarkStart w:name="z1060" w:id="806"/>
    <w:p>
      <w:pPr>
        <w:spacing w:after="0"/>
        <w:ind w:left="0"/>
        <w:jc w:val="both"/>
      </w:pPr>
      <w:r>
        <w:rPr>
          <w:rFonts w:ascii="Times New Roman"/>
          <w:b w:val="false"/>
          <w:i w:val="false"/>
          <w:color w:val="000000"/>
          <w:sz w:val="28"/>
        </w:rPr>
        <w:t>
      4. Нысанды облыстың, республикалық маңызы бар қаланың және астананың жергілікті атқарушы органдары ұсынады.</w:t>
      </w:r>
    </w:p>
    <w:bookmarkEnd w:id="806"/>
    <w:bookmarkStart w:name="z1061" w:id="80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07"/>
    <w:bookmarkStart w:name="z1062" w:id="808"/>
    <w:p>
      <w:pPr>
        <w:spacing w:after="0"/>
        <w:ind w:left="0"/>
        <w:jc w:val="left"/>
      </w:pPr>
      <w:r>
        <w:rPr>
          <w:rFonts w:ascii="Times New Roman"/>
          <w:b/>
          <w:i w:val="false"/>
          <w:color w:val="000000"/>
        </w:rPr>
        <w:t xml:space="preserve"> 2-тарау. Нысанды толтыру бойынша түсіндірме</w:t>
      </w:r>
    </w:p>
    <w:bookmarkEnd w:id="808"/>
    <w:bookmarkStart w:name="z1063" w:id="809"/>
    <w:p>
      <w:pPr>
        <w:spacing w:after="0"/>
        <w:ind w:left="0"/>
        <w:jc w:val="both"/>
      </w:pPr>
      <w:r>
        <w:rPr>
          <w:rFonts w:ascii="Times New Roman"/>
          <w:b w:val="false"/>
          <w:i w:val="false"/>
          <w:color w:val="000000"/>
          <w:sz w:val="28"/>
        </w:rPr>
        <w:t>
      6. 1-бағанда реттік нөмірі көрсетіледі.</w:t>
      </w:r>
    </w:p>
    <w:bookmarkEnd w:id="809"/>
    <w:bookmarkStart w:name="z1064" w:id="810"/>
    <w:p>
      <w:pPr>
        <w:spacing w:after="0"/>
        <w:ind w:left="0"/>
        <w:jc w:val="both"/>
      </w:pPr>
      <w:r>
        <w:rPr>
          <w:rFonts w:ascii="Times New Roman"/>
          <w:b w:val="false"/>
          <w:i w:val="false"/>
          <w:color w:val="000000"/>
          <w:sz w:val="28"/>
        </w:rPr>
        <w:t>
      7. 2-бағанда өтінімінің/өтпелі өтінімнің нөмірі көрсетіледі.</w:t>
      </w:r>
    </w:p>
    <w:bookmarkEnd w:id="810"/>
    <w:bookmarkStart w:name="z1065" w:id="811"/>
    <w:p>
      <w:pPr>
        <w:spacing w:after="0"/>
        <w:ind w:left="0"/>
        <w:jc w:val="both"/>
      </w:pPr>
      <w:r>
        <w:rPr>
          <w:rFonts w:ascii="Times New Roman"/>
          <w:b w:val="false"/>
          <w:i w:val="false"/>
          <w:color w:val="000000"/>
          <w:sz w:val="28"/>
        </w:rPr>
        <w:t>
      8. 3-бағанда субсидиялауға өтінімді/өтпелі өтінімді/ аванстық өтпелі өтінімді беру жылы көрсетіледі.</w:t>
      </w:r>
    </w:p>
    <w:bookmarkEnd w:id="811"/>
    <w:bookmarkStart w:name="z1066" w:id="812"/>
    <w:p>
      <w:pPr>
        <w:spacing w:after="0"/>
        <w:ind w:left="0"/>
        <w:jc w:val="both"/>
      </w:pPr>
      <w:r>
        <w:rPr>
          <w:rFonts w:ascii="Times New Roman"/>
          <w:b w:val="false"/>
          <w:i w:val="false"/>
          <w:color w:val="000000"/>
          <w:sz w:val="28"/>
        </w:rPr>
        <w:t>
      9. 4-бағанда өтінім/өтпелі өтінім берілген күні көрсетіледі.</w:t>
      </w:r>
    </w:p>
    <w:bookmarkEnd w:id="812"/>
    <w:bookmarkStart w:name="z1067" w:id="813"/>
    <w:p>
      <w:pPr>
        <w:spacing w:after="0"/>
        <w:ind w:left="0"/>
        <w:jc w:val="both"/>
      </w:pPr>
      <w:r>
        <w:rPr>
          <w:rFonts w:ascii="Times New Roman"/>
          <w:b w:val="false"/>
          <w:i w:val="false"/>
          <w:color w:val="000000"/>
          <w:sz w:val="28"/>
        </w:rPr>
        <w:t>
      10. 5-бағанда өтінімді/өтпелі өтінімді қарау күні көрсетіледі.</w:t>
      </w:r>
    </w:p>
    <w:bookmarkEnd w:id="813"/>
    <w:bookmarkStart w:name="z1068" w:id="814"/>
    <w:p>
      <w:pPr>
        <w:spacing w:after="0"/>
        <w:ind w:left="0"/>
        <w:jc w:val="both"/>
      </w:pPr>
      <w:r>
        <w:rPr>
          <w:rFonts w:ascii="Times New Roman"/>
          <w:b w:val="false"/>
          <w:i w:val="false"/>
          <w:color w:val="000000"/>
          <w:sz w:val="28"/>
        </w:rPr>
        <w:t>
      11. 6-бағанда өтінім берушінің ЖСН/БСН көрсетіледі.</w:t>
      </w:r>
    </w:p>
    <w:bookmarkEnd w:id="814"/>
    <w:bookmarkStart w:name="z1069" w:id="815"/>
    <w:p>
      <w:pPr>
        <w:spacing w:after="0"/>
        <w:ind w:left="0"/>
        <w:jc w:val="both"/>
      </w:pPr>
      <w:r>
        <w:rPr>
          <w:rFonts w:ascii="Times New Roman"/>
          <w:b w:val="false"/>
          <w:i w:val="false"/>
          <w:color w:val="000000"/>
          <w:sz w:val="28"/>
        </w:rPr>
        <w:t>
      12. 7-бағанда өтінім берушінің атауы көрсетіледі.</w:t>
      </w:r>
    </w:p>
    <w:bookmarkEnd w:id="815"/>
    <w:bookmarkStart w:name="z1070" w:id="816"/>
    <w:p>
      <w:pPr>
        <w:spacing w:after="0"/>
        <w:ind w:left="0"/>
        <w:jc w:val="both"/>
      </w:pPr>
      <w:r>
        <w:rPr>
          <w:rFonts w:ascii="Times New Roman"/>
          <w:b w:val="false"/>
          <w:i w:val="false"/>
          <w:color w:val="000000"/>
          <w:sz w:val="28"/>
        </w:rPr>
        <w:t>
      13. 8-бағанда өтінім берушінің мекенжайы көрсетіледі.</w:t>
      </w:r>
    </w:p>
    <w:bookmarkEnd w:id="816"/>
    <w:bookmarkStart w:name="z1071" w:id="817"/>
    <w:p>
      <w:pPr>
        <w:spacing w:after="0"/>
        <w:ind w:left="0"/>
        <w:jc w:val="both"/>
      </w:pPr>
      <w:r>
        <w:rPr>
          <w:rFonts w:ascii="Times New Roman"/>
          <w:b w:val="false"/>
          <w:i w:val="false"/>
          <w:color w:val="000000"/>
          <w:sz w:val="28"/>
        </w:rPr>
        <w:t>
      14. 9-бағанда өндірушінің/жеткізушінің ЖСН/БСН көрсетіледі.</w:t>
      </w:r>
    </w:p>
    <w:bookmarkEnd w:id="817"/>
    <w:bookmarkStart w:name="z1072" w:id="818"/>
    <w:p>
      <w:pPr>
        <w:spacing w:after="0"/>
        <w:ind w:left="0"/>
        <w:jc w:val="both"/>
      </w:pPr>
      <w:r>
        <w:rPr>
          <w:rFonts w:ascii="Times New Roman"/>
          <w:b w:val="false"/>
          <w:i w:val="false"/>
          <w:color w:val="000000"/>
          <w:sz w:val="28"/>
        </w:rPr>
        <w:t>
      15. 10-бағанда өндірушінің/жеткізушінің атауы көрсетіледі.</w:t>
      </w:r>
    </w:p>
    <w:bookmarkEnd w:id="818"/>
    <w:bookmarkStart w:name="z1073" w:id="819"/>
    <w:p>
      <w:pPr>
        <w:spacing w:after="0"/>
        <w:ind w:left="0"/>
        <w:jc w:val="both"/>
      </w:pPr>
      <w:r>
        <w:rPr>
          <w:rFonts w:ascii="Times New Roman"/>
          <w:b w:val="false"/>
          <w:i w:val="false"/>
          <w:color w:val="000000"/>
          <w:sz w:val="28"/>
        </w:rPr>
        <w:t>
      16. 11-бағанда көрсетілетін қызметті берушінің атауы көрсетіледі.</w:t>
      </w:r>
    </w:p>
    <w:bookmarkEnd w:id="819"/>
    <w:bookmarkStart w:name="z1074" w:id="820"/>
    <w:p>
      <w:pPr>
        <w:spacing w:after="0"/>
        <w:ind w:left="0"/>
        <w:jc w:val="both"/>
      </w:pPr>
      <w:r>
        <w:rPr>
          <w:rFonts w:ascii="Times New Roman"/>
          <w:b w:val="false"/>
          <w:i w:val="false"/>
          <w:color w:val="000000"/>
          <w:sz w:val="28"/>
        </w:rPr>
        <w:t>
      17. 12-бағанда өтінімнің түрі (тікелей/өтпелі өтінім/аванстық) көрсетіледі.</w:t>
      </w:r>
    </w:p>
    <w:bookmarkEnd w:id="820"/>
    <w:bookmarkStart w:name="z1075" w:id="821"/>
    <w:p>
      <w:pPr>
        <w:spacing w:after="0"/>
        <w:ind w:left="0"/>
        <w:jc w:val="both"/>
      </w:pPr>
      <w:r>
        <w:rPr>
          <w:rFonts w:ascii="Times New Roman"/>
          <w:b w:val="false"/>
          <w:i w:val="false"/>
          <w:color w:val="000000"/>
          <w:sz w:val="28"/>
        </w:rPr>
        <w:t>
      18. 13-бағанда өтінімнің/өтпелі өтінімнің мәртебесі көрсетіледі.</w:t>
      </w:r>
    </w:p>
    <w:bookmarkEnd w:id="821"/>
    <w:bookmarkStart w:name="z1076" w:id="822"/>
    <w:p>
      <w:pPr>
        <w:spacing w:after="0"/>
        <w:ind w:left="0"/>
        <w:jc w:val="both"/>
      </w:pPr>
      <w:r>
        <w:rPr>
          <w:rFonts w:ascii="Times New Roman"/>
          <w:b w:val="false"/>
          <w:i w:val="false"/>
          <w:color w:val="000000"/>
          <w:sz w:val="28"/>
        </w:rPr>
        <w:t>
      19. 14-бағанда тиесілі субсидиялардың сомасы теңгемен көрсетіледі.</w:t>
      </w:r>
    </w:p>
    <w:bookmarkEnd w:id="822"/>
    <w:bookmarkStart w:name="z1077" w:id="823"/>
    <w:p>
      <w:pPr>
        <w:spacing w:after="0"/>
        <w:ind w:left="0"/>
        <w:jc w:val="both"/>
      </w:pPr>
      <w:r>
        <w:rPr>
          <w:rFonts w:ascii="Times New Roman"/>
          <w:b w:val="false"/>
          <w:i w:val="false"/>
          <w:color w:val="000000"/>
          <w:sz w:val="28"/>
        </w:rPr>
        <w:t>
      20. 15-бағанда пайдалану алаңы гектармен көрсетіледі.</w:t>
      </w:r>
    </w:p>
    <w:bookmarkEnd w:id="823"/>
    <w:bookmarkStart w:name="z1078" w:id="824"/>
    <w:p>
      <w:pPr>
        <w:spacing w:after="0"/>
        <w:ind w:left="0"/>
        <w:jc w:val="both"/>
      </w:pPr>
      <w:r>
        <w:rPr>
          <w:rFonts w:ascii="Times New Roman"/>
          <w:b w:val="false"/>
          <w:i w:val="false"/>
          <w:color w:val="000000"/>
          <w:sz w:val="28"/>
        </w:rPr>
        <w:t>
      21. 16-бағанда сатып алынған пестицидтердің, биоагенттердің (энтомофагтордың) жалпы көлемі көрсетіледі.</w:t>
      </w:r>
    </w:p>
    <w:bookmarkEnd w:id="824"/>
    <w:bookmarkStart w:name="z1079" w:id="825"/>
    <w:p>
      <w:pPr>
        <w:spacing w:after="0"/>
        <w:ind w:left="0"/>
        <w:jc w:val="both"/>
      </w:pPr>
      <w:r>
        <w:rPr>
          <w:rFonts w:ascii="Times New Roman"/>
          <w:b w:val="false"/>
          <w:i w:val="false"/>
          <w:color w:val="000000"/>
          <w:sz w:val="28"/>
        </w:rPr>
        <w:t>
      22. 17-бағанда субсидияланған пестицидтердің, биоагенттердің (энтомофагтордың) көлемі (субсидиялардың есептеуіне қабылданған) көрсетіледі.</w:t>
      </w:r>
    </w:p>
    <w:bookmarkEnd w:id="825"/>
    <w:bookmarkStart w:name="z1080" w:id="826"/>
    <w:p>
      <w:pPr>
        <w:spacing w:after="0"/>
        <w:ind w:left="0"/>
        <w:jc w:val="both"/>
      </w:pPr>
      <w:r>
        <w:rPr>
          <w:rFonts w:ascii="Times New Roman"/>
          <w:b w:val="false"/>
          <w:i w:val="false"/>
          <w:color w:val="000000"/>
          <w:sz w:val="28"/>
        </w:rPr>
        <w:t>
      23. 18-бағанда өлшем бірлігі тоннамен, килограммен, литрмен көрсетіледі.</w:t>
      </w:r>
    </w:p>
    <w:bookmarkEnd w:id="826"/>
    <w:bookmarkStart w:name="z1081" w:id="827"/>
    <w:p>
      <w:pPr>
        <w:spacing w:after="0"/>
        <w:ind w:left="0"/>
        <w:jc w:val="both"/>
      </w:pPr>
      <w:r>
        <w:rPr>
          <w:rFonts w:ascii="Times New Roman"/>
          <w:b w:val="false"/>
          <w:i w:val="false"/>
          <w:color w:val="000000"/>
          <w:sz w:val="28"/>
        </w:rPr>
        <w:t>
      24. 19-бағанда пестицид, биоагент (энтомофаг) өндіру (отандық/шетелдік) көрсетіледі.</w:t>
      </w:r>
    </w:p>
    <w:bookmarkEnd w:id="827"/>
    <w:bookmarkStart w:name="z1082" w:id="828"/>
    <w:p>
      <w:pPr>
        <w:spacing w:after="0"/>
        <w:ind w:left="0"/>
        <w:jc w:val="both"/>
      </w:pPr>
      <w:r>
        <w:rPr>
          <w:rFonts w:ascii="Times New Roman"/>
          <w:b w:val="false"/>
          <w:i w:val="false"/>
          <w:color w:val="000000"/>
          <w:sz w:val="28"/>
        </w:rPr>
        <w:t>
      25. 20-бағанда жер учаскесінің кадастрлық нөмірі көрсетіледі.</w:t>
      </w:r>
    </w:p>
    <w:bookmarkEnd w:id="828"/>
    <w:bookmarkStart w:name="z1083" w:id="829"/>
    <w:p>
      <w:pPr>
        <w:spacing w:after="0"/>
        <w:ind w:left="0"/>
        <w:jc w:val="both"/>
      </w:pPr>
      <w:r>
        <w:rPr>
          <w:rFonts w:ascii="Times New Roman"/>
          <w:b w:val="false"/>
          <w:i w:val="false"/>
          <w:color w:val="000000"/>
          <w:sz w:val="28"/>
        </w:rPr>
        <w:t>
      26. 21-бағанда пестицидтердің, биоагенттердің (энтомофагтордың) атауы атауы көрсетіледі.</w:t>
      </w:r>
    </w:p>
    <w:bookmarkEnd w:id="829"/>
    <w:bookmarkStart w:name="z1084" w:id="830"/>
    <w:p>
      <w:pPr>
        <w:spacing w:after="0"/>
        <w:ind w:left="0"/>
        <w:jc w:val="both"/>
      </w:pPr>
      <w:r>
        <w:rPr>
          <w:rFonts w:ascii="Times New Roman"/>
          <w:b w:val="false"/>
          <w:i w:val="false"/>
          <w:color w:val="000000"/>
          <w:sz w:val="28"/>
        </w:rPr>
        <w:t>
      27. 22-бағанда пестицидтердің түрі (гербицид, инсектицид, фунгицид, биопрепарат, биоагент (энтомофаг)) көрсетіледі.</w:t>
      </w:r>
    </w:p>
    <w:bookmarkEnd w:id="830"/>
    <w:bookmarkStart w:name="z1085" w:id="831"/>
    <w:p>
      <w:pPr>
        <w:spacing w:after="0"/>
        <w:ind w:left="0"/>
        <w:jc w:val="both"/>
      </w:pPr>
      <w:r>
        <w:rPr>
          <w:rFonts w:ascii="Times New Roman"/>
          <w:b w:val="false"/>
          <w:i w:val="false"/>
          <w:color w:val="000000"/>
          <w:sz w:val="28"/>
        </w:rPr>
        <w:t>
      28. 23-бағанда ауыл шаруашылығы дақылының атауы (сүрі жерлер) көрсетіледі.</w:t>
      </w:r>
    </w:p>
    <w:bookmarkEnd w:id="831"/>
    <w:bookmarkStart w:name="z1086" w:id="832"/>
    <w:p>
      <w:pPr>
        <w:spacing w:after="0"/>
        <w:ind w:left="0"/>
        <w:jc w:val="both"/>
      </w:pPr>
      <w:r>
        <w:rPr>
          <w:rFonts w:ascii="Times New Roman"/>
          <w:b w:val="false"/>
          <w:i w:val="false"/>
          <w:color w:val="000000"/>
          <w:sz w:val="28"/>
        </w:rPr>
        <w:t>
      29. 24-бағанда ауыспалы егіс жылы көрсетіледі.</w:t>
      </w:r>
    </w:p>
    <w:bookmarkEnd w:id="832"/>
    <w:bookmarkStart w:name="z1087" w:id="833"/>
    <w:p>
      <w:pPr>
        <w:spacing w:after="0"/>
        <w:ind w:left="0"/>
        <w:jc w:val="both"/>
      </w:pPr>
      <w:r>
        <w:rPr>
          <w:rFonts w:ascii="Times New Roman"/>
          <w:b w:val="false"/>
          <w:i w:val="false"/>
          <w:color w:val="000000"/>
          <w:sz w:val="28"/>
        </w:rPr>
        <w:t>
      30. 25-бағанда банктің электрондық шот-фактураның (бұдан әрі – ЭШФ) нөмірі мен күні көрсетіледі.</w:t>
      </w:r>
    </w:p>
    <w:bookmarkEnd w:id="833"/>
    <w:bookmarkStart w:name="z1088" w:id="834"/>
    <w:p>
      <w:pPr>
        <w:spacing w:after="0"/>
        <w:ind w:left="0"/>
        <w:jc w:val="both"/>
      </w:pPr>
      <w:r>
        <w:rPr>
          <w:rFonts w:ascii="Times New Roman"/>
          <w:b w:val="false"/>
          <w:i w:val="false"/>
          <w:color w:val="000000"/>
          <w:sz w:val="28"/>
        </w:rPr>
        <w:t>
      31. 26-бағанда ЭШФ бойынша тыңайтқыштың атауы көрсетіледі.</w:t>
      </w:r>
    </w:p>
    <w:bookmarkEnd w:id="834"/>
    <w:bookmarkStart w:name="z1089" w:id="835"/>
    <w:p>
      <w:pPr>
        <w:spacing w:after="0"/>
        <w:ind w:left="0"/>
        <w:jc w:val="both"/>
      </w:pPr>
      <w:r>
        <w:rPr>
          <w:rFonts w:ascii="Times New Roman"/>
          <w:b w:val="false"/>
          <w:i w:val="false"/>
          <w:color w:val="000000"/>
          <w:sz w:val="28"/>
        </w:rPr>
        <w:t>
      32. 27-бағанда сатып алу шарттың нөмірі мен күні көрсетіледі.</w:t>
      </w:r>
    </w:p>
    <w:bookmarkEnd w:id="835"/>
    <w:bookmarkStart w:name="z1090" w:id="836"/>
    <w:p>
      <w:pPr>
        <w:spacing w:after="0"/>
        <w:ind w:left="0"/>
        <w:jc w:val="both"/>
      </w:pPr>
      <w:r>
        <w:rPr>
          <w:rFonts w:ascii="Times New Roman"/>
          <w:b w:val="false"/>
          <w:i w:val="false"/>
          <w:color w:val="000000"/>
          <w:sz w:val="28"/>
        </w:rPr>
        <w:t>
      33. 28-бағанда Банктің БСК көрсетіледі.</w:t>
      </w:r>
    </w:p>
    <w:bookmarkEnd w:id="836"/>
    <w:bookmarkStart w:name="z1091" w:id="837"/>
    <w:p>
      <w:pPr>
        <w:spacing w:after="0"/>
        <w:ind w:left="0"/>
        <w:jc w:val="both"/>
      </w:pPr>
      <w:r>
        <w:rPr>
          <w:rFonts w:ascii="Times New Roman"/>
          <w:b w:val="false"/>
          <w:i w:val="false"/>
          <w:color w:val="000000"/>
          <w:sz w:val="28"/>
        </w:rPr>
        <w:t>
      34. 29-бағанда субсидия алушының ЖСК нөмірі (өтпелі өтінімдері бойынша – сатушының ЭСК нөмірі) көрсетіледі.</w:t>
      </w:r>
    </w:p>
    <w:bookmarkEnd w:id="837"/>
    <w:bookmarkStart w:name="z1092" w:id="838"/>
    <w:p>
      <w:pPr>
        <w:spacing w:after="0"/>
        <w:ind w:left="0"/>
        <w:jc w:val="both"/>
      </w:pPr>
      <w:r>
        <w:rPr>
          <w:rFonts w:ascii="Times New Roman"/>
          <w:b w:val="false"/>
          <w:i w:val="false"/>
          <w:color w:val="000000"/>
          <w:sz w:val="28"/>
        </w:rPr>
        <w:t>
      35. 30-бағанда теріс шешім қабылданған күні көрсетіледі.</w:t>
      </w:r>
    </w:p>
    <w:bookmarkEnd w:id="838"/>
    <w:bookmarkStart w:name="z1093" w:id="839"/>
    <w:p>
      <w:pPr>
        <w:spacing w:after="0"/>
        <w:ind w:left="0"/>
        <w:jc w:val="both"/>
      </w:pPr>
      <w:r>
        <w:rPr>
          <w:rFonts w:ascii="Times New Roman"/>
          <w:b w:val="false"/>
          <w:i w:val="false"/>
          <w:color w:val="000000"/>
          <w:sz w:val="28"/>
        </w:rPr>
        <w:t>
      36. 31-бағанда теріс шешімнің себебі көрсетіледі.</w:t>
      </w:r>
    </w:p>
    <w:bookmarkEnd w:id="839"/>
    <w:bookmarkStart w:name="z1094" w:id="840"/>
    <w:p>
      <w:pPr>
        <w:spacing w:after="0"/>
        <w:ind w:left="0"/>
        <w:jc w:val="both"/>
      </w:pPr>
      <w:r>
        <w:rPr>
          <w:rFonts w:ascii="Times New Roman"/>
          <w:b w:val="false"/>
          <w:i w:val="false"/>
          <w:color w:val="000000"/>
          <w:sz w:val="28"/>
        </w:rPr>
        <w:t>
      37. 32-бағанда өтінім берушінің қайтарып алу күні көрсетіледі.</w:t>
      </w:r>
    </w:p>
    <w:bookmarkEnd w:id="840"/>
    <w:bookmarkStart w:name="z1095" w:id="841"/>
    <w:p>
      <w:pPr>
        <w:spacing w:after="0"/>
        <w:ind w:left="0"/>
        <w:jc w:val="both"/>
      </w:pPr>
      <w:r>
        <w:rPr>
          <w:rFonts w:ascii="Times New Roman"/>
          <w:b w:val="false"/>
          <w:i w:val="false"/>
          <w:color w:val="000000"/>
          <w:sz w:val="28"/>
        </w:rPr>
        <w:t>
      38. 33-бағанда өтінім берушінің қайтарып алу себебі көрсетіледі.</w:t>
      </w:r>
    </w:p>
    <w:bookmarkEnd w:id="841"/>
    <w:bookmarkStart w:name="z1096" w:id="842"/>
    <w:p>
      <w:pPr>
        <w:spacing w:after="0"/>
        <w:ind w:left="0"/>
        <w:jc w:val="both"/>
      </w:pPr>
      <w:r>
        <w:rPr>
          <w:rFonts w:ascii="Times New Roman"/>
          <w:b w:val="false"/>
          <w:i w:val="false"/>
          <w:color w:val="000000"/>
          <w:sz w:val="28"/>
        </w:rPr>
        <w:t>
      39. 34-бағанда субсидияларды қайтару күні көрсетіледі.</w:t>
      </w:r>
    </w:p>
    <w:bookmarkEnd w:id="842"/>
    <w:bookmarkStart w:name="z1097" w:id="843"/>
    <w:p>
      <w:pPr>
        <w:spacing w:after="0"/>
        <w:ind w:left="0"/>
        <w:jc w:val="both"/>
      </w:pPr>
      <w:r>
        <w:rPr>
          <w:rFonts w:ascii="Times New Roman"/>
          <w:b w:val="false"/>
          <w:i w:val="false"/>
          <w:color w:val="000000"/>
          <w:sz w:val="28"/>
        </w:rPr>
        <w:t>
      40. 35-бағанда өндірушінің ЭШФ салу күн (өтпелі өтінімдер бойынша).</w:t>
      </w:r>
    </w:p>
    <w:bookmarkEnd w:id="843"/>
    <w:bookmarkStart w:name="z1098" w:id="844"/>
    <w:p>
      <w:pPr>
        <w:spacing w:after="0"/>
        <w:ind w:left="0"/>
        <w:jc w:val="both"/>
      </w:pPr>
      <w:r>
        <w:rPr>
          <w:rFonts w:ascii="Times New Roman"/>
          <w:b w:val="false"/>
          <w:i w:val="false"/>
          <w:color w:val="000000"/>
          <w:sz w:val="28"/>
        </w:rPr>
        <w:t>
      41. 36-бағанда өтпелі өтінімді жою күні көрсетіледі.</w:t>
      </w:r>
    </w:p>
    <w:bookmarkEnd w:id="844"/>
    <w:bookmarkStart w:name="z1099" w:id="845"/>
    <w:p>
      <w:pPr>
        <w:spacing w:after="0"/>
        <w:ind w:left="0"/>
        <w:jc w:val="both"/>
      </w:pPr>
      <w:r>
        <w:rPr>
          <w:rFonts w:ascii="Times New Roman"/>
          <w:b w:val="false"/>
          <w:i w:val="false"/>
          <w:color w:val="000000"/>
          <w:sz w:val="28"/>
        </w:rPr>
        <w:t>
      42. 37-бағанда өтінімді/өтпелі өтінімді төлеу күні көрсетіледі.</w:t>
      </w:r>
    </w:p>
    <w:bookmarkEnd w:id="845"/>
    <w:bookmarkStart w:name="z1100" w:id="846"/>
    <w:p>
      <w:pPr>
        <w:spacing w:after="0"/>
        <w:ind w:left="0"/>
        <w:jc w:val="both"/>
      </w:pPr>
      <w:r>
        <w:rPr>
          <w:rFonts w:ascii="Times New Roman"/>
          <w:b w:val="false"/>
          <w:i w:val="false"/>
          <w:color w:val="000000"/>
          <w:sz w:val="28"/>
        </w:rPr>
        <w:t>
      43. 38-бағанда бюджеттің түрі (жергілікті/республикалық) көрсетіледі.</w:t>
      </w:r>
    </w:p>
    <w:bookmarkEnd w:id="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108" w:id="847"/>
    <w:p>
      <w:pPr>
        <w:spacing w:after="0"/>
        <w:ind w:left="0"/>
        <w:jc w:val="left"/>
      </w:pPr>
      <w:r>
        <w:rPr>
          <w:rFonts w:ascii="Times New Roman"/>
          <w:b/>
          <w:i w:val="false"/>
          <w:color w:val="000000"/>
        </w:rPr>
        <w:t xml:space="preserve"> "Тұқым шаруашылығын дамытуды субсидиялау" мемлекеттік қызметін көрсетуге қойылатын негізгі талаптардың тізбесі</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48"/>
          <w:p>
            <w:pPr>
              <w:spacing w:after="20"/>
              <w:ind w:left="20"/>
              <w:jc w:val="both"/>
            </w:pPr>
            <w:r>
              <w:rPr>
                <w:rFonts w:ascii="Times New Roman"/>
                <w:b w:val="false"/>
                <w:i w:val="false"/>
                <w:color w:val="000000"/>
                <w:sz w:val="20"/>
              </w:rPr>
              <w:t>
3 (үш) жұмыс күні.</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өтпелі өтінім берген кезде мемлекеттік қызметті көрсету мерзімі күнтізбелік 15 (он бес) күнге ұлғаяды.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қызметті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49"/>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bookmarkEnd w:id="84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85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bookmarkEnd w:id="85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51"/>
          <w:p>
            <w:pPr>
              <w:spacing w:after="20"/>
              <w:ind w:left="20"/>
              <w:jc w:val="both"/>
            </w:pPr>
            <w:r>
              <w:rPr>
                <w:rFonts w:ascii="Times New Roman"/>
                <w:b w:val="false"/>
                <w:i w:val="false"/>
                <w:color w:val="000000"/>
                <w:sz w:val="20"/>
              </w:rPr>
              <w:t>
Көрсетілетін қызметті алушы порталға электрондық цифрлық қолтаңбамен куәландырылған электрондық құжат нысанында:</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11-қосымшаға сәйкес нысан бойынша нақты сатып алынған бірегей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12-қосымшаға сәйкес нысан бойынша нақты сатып алынған элиталық тұқымдар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13-қосымшаға сәйкес нысан бойынша нақты сатып алынған бірінші репродукцияның тұқымдары және (немесе) екінші репродукцияның мақта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14-қосымшаға сәйкес нысан бойынша нақты сатып алынған жүгерінің, қант қызылшасының, рапстың, күнбағыстың, мақтаның және (немесе) құмайдың бірінші буын будандарының тұқымдары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15-қосымшаға сәйкес нысан бойынша нақты сатып алынған жеміс-жидек дақылдары мен жүзімнің көпжылдық екпелерін отырғызу үшін және пайдаланылған жеміс-жидек дақылдары мен жүзімнің элиталық көшеттері үшін субсидиялар алуға арналған өтінімді;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16-қосымшаға сәйкес нысан бойынша субсидияланатын тұқымдарды арзандатылған құнмен сатып алу кезінде тиесілі субсидияларды төлеу туралы өтпелі өтiнiмді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СМЦЖ-дағы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8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bookmarkEnd w:id="852"/>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цифрлық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853"/>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органдардың интернет-ресурстарының www.gov.kz бірыңғай платформасында;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тиісті көрсетілетін қызметті берушінің интернет-ресурсында орналастырылған.</w:t>
            </w:r>
          </w:p>
          <w:p>
            <w:pPr>
              <w:spacing w:after="20"/>
              <w:ind w:left="20"/>
              <w:jc w:val="both"/>
            </w:pPr>
            <w:r>
              <w:rPr>
                <w:rFonts w:ascii="Times New Roman"/>
                <w:b w:val="false"/>
                <w:i w:val="false"/>
                <w:color w:val="000000"/>
                <w:sz w:val="20"/>
              </w:rPr>
              <w:t>
Қазақстан Республикасының Ауыл шаруашылығы министрлігі, көрсетілетін қызметті берушілер Қағидалар бекітілген немесе өзгерген күннен бастап үш жұмыс күні ішінде мемлекеттік қызмет көрсету тәртібі туралы ақпаратты өзектендіреді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134" w:id="854"/>
    <w:p>
      <w:pPr>
        <w:spacing w:after="0"/>
        <w:ind w:left="0"/>
        <w:jc w:val="left"/>
      </w:pPr>
      <w:r>
        <w:rPr>
          <w:rFonts w:ascii="Times New Roman"/>
          <w:b/>
          <w:i w:val="false"/>
          <w:color w:val="000000"/>
        </w:rPr>
        <w:t xml:space="preserve"> "Тыңайтқыштардың (органикалық тыңайтқыштарды қоспағанда) құнын субсидиялау" мемлекеттік қызметін көрсетуге қойылатын негізгі талаптардың тізбесі</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(органикалық тыңайтқыштарды қоспағанда) құнын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55"/>
          <w:p>
            <w:pPr>
              <w:spacing w:after="20"/>
              <w:ind w:left="20"/>
              <w:jc w:val="both"/>
            </w:pPr>
            <w:r>
              <w:rPr>
                <w:rFonts w:ascii="Times New Roman"/>
                <w:b w:val="false"/>
                <w:i w:val="false"/>
                <w:color w:val="000000"/>
                <w:sz w:val="20"/>
              </w:rPr>
              <w:t>
3 (үш) жұмыс күні.</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56"/>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bookmarkEnd w:id="856"/>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7"/>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13.00-ден 14.30-ға дейінгі түскі үзіліспен дүйсенбіден жұмаға дейін сағат 9.00-ден 18.30-ға дейін;</w:t>
            </w:r>
          </w:p>
          <w:bookmarkEnd w:id="857"/>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858"/>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18-қосымшаға сәйкес нысан бойынша толық құны бойынша сатып алынған тыңайтқыштар үшін субсидия алуға арналған өтінімді не Қағидаларға 19-қосымшаға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СМЦЖ-дағы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859"/>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59"/>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цифрлық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60"/>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bookmarkEnd w:id="860"/>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қызметті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ағидаларына</w:t>
            </w:r>
            <w:r>
              <w:br/>
            </w:r>
            <w:r>
              <w:rPr>
                <w:rFonts w:ascii="Times New Roman"/>
                <w:b w:val="false"/>
                <w:i w:val="false"/>
                <w:color w:val="000000"/>
                <w:sz w:val="20"/>
              </w:rPr>
              <w:t>4-қосымша</w:t>
            </w:r>
          </w:p>
        </w:tc>
      </w:tr>
    </w:tbl>
    <w:bookmarkStart w:name="z1150" w:id="861"/>
    <w:p>
      <w:pPr>
        <w:spacing w:after="0"/>
        <w:ind w:left="0"/>
        <w:jc w:val="left"/>
      </w:pPr>
      <w:r>
        <w:rPr>
          <w:rFonts w:ascii="Times New Roman"/>
          <w:b/>
          <w:i w:val="false"/>
          <w:color w:val="000000"/>
        </w:rPr>
        <w:t xml:space="preserve">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 мемлекеттік қызметін көрсетуге қойылатын негізгі талаптардың тізбесі</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(өтпелі өтінімдерді) қабылдау және мемлекеттік қызметті көрсету нәтижелерін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62"/>
          <w:p>
            <w:pPr>
              <w:spacing w:after="20"/>
              <w:ind w:left="20"/>
              <w:jc w:val="both"/>
            </w:pPr>
            <w:r>
              <w:rPr>
                <w:rFonts w:ascii="Times New Roman"/>
                <w:b w:val="false"/>
                <w:i w:val="false"/>
                <w:color w:val="000000"/>
                <w:sz w:val="20"/>
              </w:rPr>
              <w:t>
3 (үш) жұмыс күні.</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Өтпелі өтінім берілген жағдайда, мемлекеттік қызметті көрсету тоқтатыла тұрады және отандық пестицидтерді, биоагенттердi (энтомофагтарды) өндіруші өтпелі өтінімге күнтізбелік отыз күннен кешіктірмей, нақты өткізілген пестицидтер, биоагенттер (энтомофагтар) бойынша мәліметтерді енгізгеннен кейін қайта басталады.</w:t>
            </w:r>
          </w:p>
          <w:p>
            <w:pPr>
              <w:spacing w:after="20"/>
              <w:ind w:left="20"/>
              <w:jc w:val="both"/>
            </w:pPr>
            <w:r>
              <w:rPr>
                <w:rFonts w:ascii="Times New Roman"/>
                <w:b w:val="false"/>
                <w:i w:val="false"/>
                <w:color w:val="000000"/>
                <w:sz w:val="20"/>
              </w:rPr>
              <w:t>
Өтінімнің резервте (күту парағында) болу кезеңі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863"/>
          <w:p>
            <w:pPr>
              <w:spacing w:after="20"/>
              <w:ind w:left="20"/>
              <w:jc w:val="both"/>
            </w:pPr>
            <w:r>
              <w:rPr>
                <w:rFonts w:ascii="Times New Roman"/>
                <w:b w:val="false"/>
                <w:i w:val="false"/>
                <w:color w:val="000000"/>
                <w:sz w:val="20"/>
              </w:rPr>
              <w:t>
Субсидия аударылғаны туралы хабарлама не осы Тізбенің 9-тармағында көзделген жағдайларда және негіздер бойынша мемлекеттік көрсетілетін қызметті ұсынудан уәжді бас тарту.</w:t>
            </w:r>
          </w:p>
          <w:bookmarkEnd w:id="863"/>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64"/>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9.00-ден 18.30-ға дейін;</w:t>
            </w:r>
          </w:p>
          <w:bookmarkEnd w:id="864"/>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865"/>
          <w:p>
            <w:pPr>
              <w:spacing w:after="20"/>
              <w:ind w:left="20"/>
              <w:jc w:val="both"/>
            </w:pPr>
            <w:r>
              <w:rPr>
                <w:rFonts w:ascii="Times New Roman"/>
                <w:b w:val="false"/>
                <w:i w:val="false"/>
                <w:color w:val="000000"/>
                <w:sz w:val="20"/>
              </w:rPr>
              <w:t xml:space="preserve">
Көрсетілетін қызметті алушы порталға Қазақстан Республикасы Ауыл шаруашылығы министрінің 2020 жылғы 30 наурыздағы № 107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қағидаларына (бұдан әрі – Қағидалар) 20-қосымшаға сәйкес нысан бойынша толық құны бойынша сатып алынған пестицидтер, биоагентер (энтомофагтар) үшін субсидия алуға арналған өтінімді не пестицидті, биоагенті (энтомофагты) отандық пестицидтерді, биоагенттерді (энтомофагтарды) өндірушіден арзандатылған құны бойынша сатып алған жағдайда, Қағидаларға 21-қосымшаға сәйкес нысан бойынша тиесілі субсидияларды төлеу туралы өтпелі өтінімді электрондық цифрлық қолтаңбамен куәландырылған электрондық құжат нысанында ұсынады. </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СМЦЖ-дағы "жеке кабинетінде" мемлекеттік қызметті көрсетуге арналған сұранымның қабылданғаны туралы тиісті мәртебе өтінімнің (өтпелі өтінімнің) қабылданғанын растау болып табылады.</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"цифрлық үкіметтің" шлюзі арқылы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66"/>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866"/>
          <w:p>
            <w:pPr>
              <w:spacing w:after="20"/>
              <w:ind w:left="20"/>
              <w:jc w:val="both"/>
            </w:pPr>
            <w:r>
              <w:rPr>
                <w:rFonts w:ascii="Times New Roman"/>
                <w:b w:val="false"/>
                <w:i w:val="false"/>
                <w:color w:val="000000"/>
                <w:sz w:val="20"/>
              </w:rPr>
              <w:t>
2) көрсетілетін қызметті алушының және (немесе) Қағидаларда айқындалған мемлекеттік қызметті көрсету үшін қажетті ұсынылған деректер мен мәліметтердің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цифрлық нысанда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867"/>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орталығынан алуға мүмкіндігі бар. Мемлекеттік қызмет көрсету мәселелері бойынша анықтамалық қызметтің байланыс телефондары порталда көрсетілген. Бірыңғай байланыс орталығы: 1414, 8 800 080 7777. Мемлекеттік қызмет көрсету орындарының мекенжайлары: 1) тиісті көрсетілетін қызметті берушінің интернет-ресурсында;</w:t>
            </w:r>
          </w:p>
          <w:bookmarkEnd w:id="867"/>
          <w:p>
            <w:pPr>
              <w:spacing w:after="20"/>
              <w:ind w:left="20"/>
              <w:jc w:val="both"/>
            </w:pPr>
            <w:r>
              <w:rPr>
                <w:rFonts w:ascii="Times New Roman"/>
                <w:b w:val="false"/>
                <w:i w:val="false"/>
                <w:color w:val="000000"/>
                <w:sz w:val="20"/>
              </w:rPr>
              <w:t>
2) мемлекеттік органдардың интернет-ресурстарының www.gov.kz бірыңғай платформасы орналастырылған.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ағидаларына</w:t>
            </w:r>
            <w:r>
              <w:br/>
            </w:r>
            <w:r>
              <w:rPr>
                <w:rFonts w:ascii="Times New Roman"/>
                <w:b w:val="false"/>
                <w:i w:val="false"/>
                <w:color w:val="000000"/>
                <w:sz w:val="20"/>
              </w:rPr>
              <w:t>4-1-қосымша</w:t>
            </w:r>
            <w:r>
              <w:br/>
            </w:r>
            <w:r>
              <w:rPr>
                <w:rFonts w:ascii="Times New Roman"/>
                <w:b w:val="false"/>
                <w:i w:val="false"/>
                <w:color w:val="000000"/>
                <w:sz w:val="20"/>
              </w:rPr>
              <w:t>Нысан</w:t>
            </w:r>
          </w:p>
        </w:tc>
      </w:tr>
    </w:tbl>
    <w:bookmarkStart w:name="z1167" w:id="868"/>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алдын ала өтінім</w:t>
      </w:r>
    </w:p>
    <w:bookmarkEnd w:id="868"/>
    <w:bookmarkStart w:name="z1168" w:id="869"/>
    <w:p>
      <w:pPr>
        <w:spacing w:after="0"/>
        <w:ind w:left="0"/>
        <w:jc w:val="both"/>
      </w:pPr>
      <w:r>
        <w:rPr>
          <w:rFonts w:ascii="Times New Roman"/>
          <w:b w:val="false"/>
          <w:i w:val="false"/>
          <w:color w:val="000000"/>
          <w:sz w:val="28"/>
        </w:rPr>
        <w:t>
      1. Кімге:  ___________________________________________________________________  (облыстың, республикалық маңызы бар қаланың, астананың жергілікті   атқарушы органының толық атауы)</w:t>
      </w:r>
    </w:p>
    <w:bookmarkEnd w:id="869"/>
    <w:bookmarkStart w:name="z1169" w:id="870"/>
    <w:p>
      <w:pPr>
        <w:spacing w:after="0"/>
        <w:ind w:left="0"/>
        <w:jc w:val="both"/>
      </w:pPr>
      <w:r>
        <w:rPr>
          <w:rFonts w:ascii="Times New Roman"/>
          <w:b w:val="false"/>
          <w:i w:val="false"/>
          <w:color w:val="000000"/>
          <w:sz w:val="28"/>
        </w:rPr>
        <w:t>
      кімнен  ___________________________________________________________________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870"/>
    <w:bookmarkStart w:name="z1170" w:id="871"/>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1" w:id="872"/>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872"/>
    <w:bookmarkStart w:name="z1172" w:id="873"/>
    <w:p>
      <w:pPr>
        <w:spacing w:after="0"/>
        <w:ind w:left="0"/>
        <w:jc w:val="both"/>
      </w:pPr>
      <w:r>
        <w:rPr>
          <w:rFonts w:ascii="Times New Roman"/>
          <w:b w:val="false"/>
          <w:i w:val="false"/>
          <w:color w:val="000000"/>
          <w:sz w:val="28"/>
        </w:rPr>
        <w:t>
      2. Өтінім беруші туралы мәліметтер:</w:t>
      </w:r>
    </w:p>
    <w:bookmarkEnd w:id="873"/>
    <w:bookmarkStart w:name="z1173" w:id="874"/>
    <w:p>
      <w:pPr>
        <w:spacing w:after="0"/>
        <w:ind w:left="0"/>
        <w:jc w:val="both"/>
      </w:pPr>
      <w:r>
        <w:rPr>
          <w:rFonts w:ascii="Times New Roman"/>
          <w:b w:val="false"/>
          <w:i w:val="false"/>
          <w:color w:val="000000"/>
          <w:sz w:val="28"/>
        </w:rPr>
        <w:t>
      заңды тұлға үшін:</w:t>
      </w:r>
    </w:p>
    <w:bookmarkEnd w:id="874"/>
    <w:bookmarkStart w:name="z1174" w:id="875"/>
    <w:p>
      <w:pPr>
        <w:spacing w:after="0"/>
        <w:ind w:left="0"/>
        <w:jc w:val="both"/>
      </w:pPr>
      <w:r>
        <w:rPr>
          <w:rFonts w:ascii="Times New Roman"/>
          <w:b w:val="false"/>
          <w:i w:val="false"/>
          <w:color w:val="000000"/>
          <w:sz w:val="28"/>
        </w:rPr>
        <w:t>
      атауы ____________________________________________________________________</w:t>
      </w:r>
    </w:p>
    <w:bookmarkEnd w:id="875"/>
    <w:bookmarkStart w:name="z1175" w:id="876"/>
    <w:p>
      <w:pPr>
        <w:spacing w:after="0"/>
        <w:ind w:left="0"/>
        <w:jc w:val="both"/>
      </w:pPr>
      <w:r>
        <w:rPr>
          <w:rFonts w:ascii="Times New Roman"/>
          <w:b w:val="false"/>
          <w:i w:val="false"/>
          <w:color w:val="000000"/>
          <w:sz w:val="28"/>
        </w:rPr>
        <w:t>
      бизнес-сәйкестендіру нөмірі (бұданәрі – БСН) __________________________________</w:t>
      </w:r>
    </w:p>
    <w:bookmarkEnd w:id="876"/>
    <w:bookmarkStart w:name="z1176" w:id="877"/>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877"/>
    <w:bookmarkStart w:name="z1177" w:id="878"/>
    <w:p>
      <w:pPr>
        <w:spacing w:after="0"/>
        <w:ind w:left="0"/>
        <w:jc w:val="both"/>
      </w:pPr>
      <w:r>
        <w:rPr>
          <w:rFonts w:ascii="Times New Roman"/>
          <w:b w:val="false"/>
          <w:i w:val="false"/>
          <w:color w:val="000000"/>
          <w:sz w:val="28"/>
        </w:rPr>
        <w:t>
      басшының аты, әкесінің аты (бар болса), тегі ____________________________________</w:t>
      </w:r>
    </w:p>
    <w:bookmarkEnd w:id="878"/>
    <w:bookmarkStart w:name="z1178" w:id="879"/>
    <w:p>
      <w:pPr>
        <w:spacing w:after="0"/>
        <w:ind w:left="0"/>
        <w:jc w:val="both"/>
      </w:pPr>
      <w:r>
        <w:rPr>
          <w:rFonts w:ascii="Times New Roman"/>
          <w:b w:val="false"/>
          <w:i w:val="false"/>
          <w:color w:val="000000"/>
          <w:sz w:val="28"/>
        </w:rPr>
        <w:t>
      жеке сәйкестендіру нөмірі (бұдан әрі – ЖСН) ___________________________________</w:t>
      </w:r>
    </w:p>
    <w:bookmarkEnd w:id="879"/>
    <w:bookmarkStart w:name="z1179" w:id="880"/>
    <w:p>
      <w:pPr>
        <w:spacing w:after="0"/>
        <w:ind w:left="0"/>
        <w:jc w:val="both"/>
      </w:pPr>
      <w:r>
        <w:rPr>
          <w:rFonts w:ascii="Times New Roman"/>
          <w:b w:val="false"/>
          <w:i w:val="false"/>
          <w:color w:val="000000"/>
          <w:sz w:val="28"/>
        </w:rPr>
        <w:t>
      мекенжайы: _______________________________________________________________</w:t>
      </w:r>
    </w:p>
    <w:bookmarkEnd w:id="880"/>
    <w:bookmarkStart w:name="z1180" w:id="881"/>
    <w:p>
      <w:pPr>
        <w:spacing w:after="0"/>
        <w:ind w:left="0"/>
        <w:jc w:val="both"/>
      </w:pPr>
      <w:r>
        <w:rPr>
          <w:rFonts w:ascii="Times New Roman"/>
          <w:b w:val="false"/>
          <w:i w:val="false"/>
          <w:color w:val="000000"/>
          <w:sz w:val="28"/>
        </w:rPr>
        <w:t>
      телефон (факс) нөмірі: _____________________________________________________</w:t>
      </w:r>
    </w:p>
    <w:bookmarkEnd w:id="881"/>
    <w:bookmarkStart w:name="z1181" w:id="882"/>
    <w:p>
      <w:pPr>
        <w:spacing w:after="0"/>
        <w:ind w:left="0"/>
        <w:jc w:val="both"/>
      </w:pPr>
      <w:r>
        <w:rPr>
          <w:rFonts w:ascii="Times New Roman"/>
          <w:b w:val="false"/>
          <w:i w:val="false"/>
          <w:color w:val="000000"/>
          <w:sz w:val="28"/>
        </w:rPr>
        <w:t>
      жеке тұлға (дара кәсіпкер) үшін:</w:t>
      </w:r>
    </w:p>
    <w:bookmarkEnd w:id="882"/>
    <w:bookmarkStart w:name="z1182" w:id="883"/>
    <w:p>
      <w:pPr>
        <w:spacing w:after="0"/>
        <w:ind w:left="0"/>
        <w:jc w:val="both"/>
      </w:pPr>
      <w:r>
        <w:rPr>
          <w:rFonts w:ascii="Times New Roman"/>
          <w:b w:val="false"/>
          <w:i w:val="false"/>
          <w:color w:val="000000"/>
          <w:sz w:val="28"/>
        </w:rPr>
        <w:t>
      аты, әкесінің аты (бар болса), тегі ____________________________________________</w:t>
      </w:r>
    </w:p>
    <w:bookmarkEnd w:id="883"/>
    <w:bookmarkStart w:name="z1183" w:id="884"/>
    <w:p>
      <w:pPr>
        <w:spacing w:after="0"/>
        <w:ind w:left="0"/>
        <w:jc w:val="both"/>
      </w:pPr>
      <w:r>
        <w:rPr>
          <w:rFonts w:ascii="Times New Roman"/>
          <w:b w:val="false"/>
          <w:i w:val="false"/>
          <w:color w:val="000000"/>
          <w:sz w:val="28"/>
        </w:rPr>
        <w:t>
      жеке сәйкестендіру нөмірі (бұдан әрі – ЖСН) __________________________________</w:t>
      </w:r>
    </w:p>
    <w:bookmarkEnd w:id="884"/>
    <w:bookmarkStart w:name="z1184" w:id="885"/>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885"/>
    <w:bookmarkStart w:name="z1185" w:id="886"/>
    <w:p>
      <w:pPr>
        <w:spacing w:after="0"/>
        <w:ind w:left="0"/>
        <w:jc w:val="both"/>
      </w:pPr>
      <w:r>
        <w:rPr>
          <w:rFonts w:ascii="Times New Roman"/>
          <w:b w:val="false"/>
          <w:i w:val="false"/>
          <w:color w:val="000000"/>
          <w:sz w:val="28"/>
        </w:rPr>
        <w:t>
      жеке басын куәландыратын құжат:</w:t>
      </w:r>
    </w:p>
    <w:bookmarkEnd w:id="886"/>
    <w:bookmarkStart w:name="z1186" w:id="887"/>
    <w:p>
      <w:pPr>
        <w:spacing w:after="0"/>
        <w:ind w:left="0"/>
        <w:jc w:val="both"/>
      </w:pPr>
      <w:r>
        <w:rPr>
          <w:rFonts w:ascii="Times New Roman"/>
          <w:b w:val="false"/>
          <w:i w:val="false"/>
          <w:color w:val="000000"/>
          <w:sz w:val="28"/>
        </w:rPr>
        <w:t>
      нөмірі ____________________________________________________________________</w:t>
      </w:r>
    </w:p>
    <w:bookmarkEnd w:id="887"/>
    <w:bookmarkStart w:name="z1187" w:id="888"/>
    <w:p>
      <w:pPr>
        <w:spacing w:after="0"/>
        <w:ind w:left="0"/>
        <w:jc w:val="both"/>
      </w:pPr>
      <w:r>
        <w:rPr>
          <w:rFonts w:ascii="Times New Roman"/>
          <w:b w:val="false"/>
          <w:i w:val="false"/>
          <w:color w:val="000000"/>
          <w:sz w:val="28"/>
        </w:rPr>
        <w:t>
      кім берді ________________________________________________________________</w:t>
      </w:r>
    </w:p>
    <w:bookmarkEnd w:id="888"/>
    <w:bookmarkStart w:name="z1188" w:id="889"/>
    <w:p>
      <w:pPr>
        <w:spacing w:after="0"/>
        <w:ind w:left="0"/>
        <w:jc w:val="both"/>
      </w:pPr>
      <w:r>
        <w:rPr>
          <w:rFonts w:ascii="Times New Roman"/>
          <w:b w:val="false"/>
          <w:i w:val="false"/>
          <w:color w:val="000000"/>
          <w:sz w:val="28"/>
        </w:rPr>
        <w:t>
      берілген күні ______________________________________________________________</w:t>
      </w:r>
    </w:p>
    <w:bookmarkEnd w:id="889"/>
    <w:bookmarkStart w:name="z1189" w:id="890"/>
    <w:p>
      <w:pPr>
        <w:spacing w:after="0"/>
        <w:ind w:left="0"/>
        <w:jc w:val="both"/>
      </w:pPr>
      <w:r>
        <w:rPr>
          <w:rFonts w:ascii="Times New Roman"/>
          <w:b w:val="false"/>
          <w:i w:val="false"/>
          <w:color w:val="000000"/>
          <w:sz w:val="28"/>
        </w:rPr>
        <w:t>
      мекенжайы: _______________________________________________________________</w:t>
      </w:r>
    </w:p>
    <w:bookmarkEnd w:id="890"/>
    <w:bookmarkStart w:name="z1190" w:id="891"/>
    <w:p>
      <w:pPr>
        <w:spacing w:after="0"/>
        <w:ind w:left="0"/>
        <w:jc w:val="both"/>
      </w:pPr>
      <w:r>
        <w:rPr>
          <w:rFonts w:ascii="Times New Roman"/>
          <w:b w:val="false"/>
          <w:i w:val="false"/>
          <w:color w:val="000000"/>
          <w:sz w:val="28"/>
        </w:rPr>
        <w:t>
      телефон (факс) нөмірі: _____________________________________________________</w:t>
      </w:r>
    </w:p>
    <w:bookmarkEnd w:id="891"/>
    <w:bookmarkStart w:name="z1191" w:id="892"/>
    <w:p>
      <w:pPr>
        <w:spacing w:after="0"/>
        <w:ind w:left="0"/>
        <w:jc w:val="both"/>
      </w:pPr>
      <w:r>
        <w:rPr>
          <w:rFonts w:ascii="Times New Roman"/>
          <w:b w:val="false"/>
          <w:i w:val="false"/>
          <w:color w:val="000000"/>
          <w:sz w:val="28"/>
        </w:rPr>
        <w:t>
      Дара кәсіпкер ретінде қызметін басты туралы хабарлама – жеке тұлға үшін:</w:t>
      </w:r>
    </w:p>
    <w:bookmarkEnd w:id="892"/>
    <w:bookmarkStart w:name="z1192" w:id="893"/>
    <w:p>
      <w:pPr>
        <w:spacing w:after="0"/>
        <w:ind w:left="0"/>
        <w:jc w:val="both"/>
      </w:pPr>
      <w:r>
        <w:rPr>
          <w:rFonts w:ascii="Times New Roman"/>
          <w:b w:val="false"/>
          <w:i w:val="false"/>
          <w:color w:val="000000"/>
          <w:sz w:val="28"/>
        </w:rPr>
        <w:t>
      орналасқан жері ____________________________________________________________</w:t>
      </w:r>
    </w:p>
    <w:bookmarkEnd w:id="893"/>
    <w:bookmarkStart w:name="z1193" w:id="894"/>
    <w:p>
      <w:pPr>
        <w:spacing w:after="0"/>
        <w:ind w:left="0"/>
        <w:jc w:val="both"/>
      </w:pPr>
      <w:r>
        <w:rPr>
          <w:rFonts w:ascii="Times New Roman"/>
          <w:b w:val="false"/>
          <w:i w:val="false"/>
          <w:color w:val="000000"/>
          <w:sz w:val="28"/>
        </w:rPr>
        <w:t>
      хабардар етілген күн ________________________________________________________</w:t>
      </w:r>
    </w:p>
    <w:bookmarkEnd w:id="894"/>
    <w:bookmarkStart w:name="z1194" w:id="895"/>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5" w:id="896"/>
    <w:p>
      <w:pPr>
        <w:spacing w:after="0"/>
        <w:ind w:left="0"/>
        <w:jc w:val="both"/>
      </w:pPr>
      <w:r>
        <w:rPr>
          <w:rFonts w:ascii="Times New Roman"/>
          <w:b w:val="false"/>
          <w:i w:val="false"/>
          <w:color w:val="000000"/>
          <w:sz w:val="28"/>
        </w:rPr>
        <w:t>
      4. Жер учаскесі туралы мәліметтер:</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6" w:id="897"/>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897"/>
    <w:bookmarkStart w:name="z1197" w:id="898"/>
    <w:p>
      <w:pPr>
        <w:spacing w:after="0"/>
        <w:ind w:left="0"/>
        <w:jc w:val="both"/>
      </w:pPr>
      <w:r>
        <w:rPr>
          <w:rFonts w:ascii="Times New Roman"/>
          <w:b w:val="false"/>
          <w:i w:val="false"/>
          <w:color w:val="000000"/>
          <w:sz w:val="28"/>
        </w:rPr>
        <w:t>
      ЖСН/БСН________________________________________________________________</w:t>
      </w:r>
    </w:p>
    <w:bookmarkEnd w:id="898"/>
    <w:bookmarkStart w:name="z1198" w:id="899"/>
    <w:p>
      <w:pPr>
        <w:spacing w:after="0"/>
        <w:ind w:left="0"/>
        <w:jc w:val="both"/>
      </w:pPr>
      <w:r>
        <w:rPr>
          <w:rFonts w:ascii="Times New Roman"/>
          <w:b w:val="false"/>
          <w:i w:val="false"/>
          <w:color w:val="000000"/>
          <w:sz w:val="28"/>
        </w:rPr>
        <w:t>
      банктің деректемелері: ______________________________________________________</w:t>
      </w:r>
    </w:p>
    <w:bookmarkEnd w:id="899"/>
    <w:bookmarkStart w:name="z1199" w:id="900"/>
    <w:p>
      <w:pPr>
        <w:spacing w:after="0"/>
        <w:ind w:left="0"/>
        <w:jc w:val="both"/>
      </w:pPr>
      <w:r>
        <w:rPr>
          <w:rFonts w:ascii="Times New Roman"/>
          <w:b w:val="false"/>
          <w:i w:val="false"/>
          <w:color w:val="000000"/>
          <w:sz w:val="28"/>
        </w:rPr>
        <w:t>
      банктің атауы: ___________________________________________________________</w:t>
      </w:r>
    </w:p>
    <w:bookmarkEnd w:id="900"/>
    <w:bookmarkStart w:name="z1200" w:id="901"/>
    <w:p>
      <w:pPr>
        <w:spacing w:after="0"/>
        <w:ind w:left="0"/>
        <w:jc w:val="both"/>
      </w:pPr>
      <w:r>
        <w:rPr>
          <w:rFonts w:ascii="Times New Roman"/>
          <w:b w:val="false"/>
          <w:i w:val="false"/>
          <w:color w:val="000000"/>
          <w:sz w:val="28"/>
        </w:rPr>
        <w:t>
      банктік сәйкестендіру коды ______________________________________________</w:t>
      </w:r>
    </w:p>
    <w:bookmarkEnd w:id="901"/>
    <w:bookmarkStart w:name="z1201" w:id="902"/>
    <w:p>
      <w:pPr>
        <w:spacing w:after="0"/>
        <w:ind w:left="0"/>
        <w:jc w:val="both"/>
      </w:pPr>
      <w:r>
        <w:rPr>
          <w:rFonts w:ascii="Times New Roman"/>
          <w:b w:val="false"/>
          <w:i w:val="false"/>
          <w:color w:val="000000"/>
          <w:sz w:val="28"/>
        </w:rPr>
        <w:t>
      жеке сәйкестендіру коды _________________________________________</w:t>
      </w:r>
    </w:p>
    <w:bookmarkEnd w:id="902"/>
    <w:bookmarkStart w:name="z1202" w:id="903"/>
    <w:p>
      <w:pPr>
        <w:spacing w:after="0"/>
        <w:ind w:left="0"/>
        <w:jc w:val="both"/>
      </w:pPr>
      <w:r>
        <w:rPr>
          <w:rFonts w:ascii="Times New Roman"/>
          <w:b w:val="false"/>
          <w:i w:val="false"/>
          <w:color w:val="000000"/>
          <w:sz w:val="28"/>
        </w:rPr>
        <w:t>
      БСН _____________________________________________________________________</w:t>
      </w:r>
    </w:p>
    <w:bookmarkEnd w:id="903"/>
    <w:bookmarkStart w:name="z1203" w:id="904"/>
    <w:p>
      <w:pPr>
        <w:spacing w:after="0"/>
        <w:ind w:left="0"/>
        <w:jc w:val="both"/>
      </w:pPr>
      <w:r>
        <w:rPr>
          <w:rFonts w:ascii="Times New Roman"/>
          <w:b w:val="false"/>
          <w:i w:val="false"/>
          <w:color w:val="000000"/>
          <w:sz w:val="28"/>
        </w:rPr>
        <w:t>
      бенефициар коды __________________________________________________________</w:t>
      </w:r>
    </w:p>
    <w:bookmarkEnd w:id="904"/>
    <w:bookmarkStart w:name="z1204" w:id="905"/>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905"/>
    <w:bookmarkStart w:name="z1205" w:id="906"/>
    <w:p>
      <w:pPr>
        <w:spacing w:after="0"/>
        <w:ind w:left="0"/>
        <w:jc w:val="both"/>
      </w:pPr>
      <w:r>
        <w:rPr>
          <w:rFonts w:ascii="Times New Roman"/>
          <w:b w:val="false"/>
          <w:i w:val="false"/>
          <w:color w:val="000000"/>
          <w:sz w:val="28"/>
        </w:rPr>
        <w:t>
      Жылыжайдың жұмыс алаңының өлшемі:_______________________________________</w:t>
      </w:r>
    </w:p>
    <w:bookmarkEnd w:id="906"/>
    <w:bookmarkStart w:name="z1206" w:id="907"/>
    <w:p>
      <w:pPr>
        <w:spacing w:after="0"/>
        <w:ind w:left="0"/>
        <w:jc w:val="both"/>
      </w:pPr>
      <w:r>
        <w:rPr>
          <w:rFonts w:ascii="Times New Roman"/>
          <w:b w:val="false"/>
          <w:i w:val="false"/>
          <w:color w:val="000000"/>
          <w:sz w:val="28"/>
        </w:rPr>
        <w:t>
      мекенжайы: _______________________________________________________________</w:t>
      </w:r>
    </w:p>
    <w:bookmarkEnd w:id="907"/>
    <w:bookmarkStart w:name="z1207" w:id="908"/>
    <w:p>
      <w:pPr>
        <w:spacing w:after="0"/>
        <w:ind w:left="0"/>
        <w:jc w:val="both"/>
      </w:pPr>
      <w:r>
        <w:rPr>
          <w:rFonts w:ascii="Times New Roman"/>
          <w:b w:val="false"/>
          <w:i w:val="false"/>
          <w:color w:val="000000"/>
          <w:sz w:val="28"/>
        </w:rPr>
        <w:t>
      кадастрлық нөмірі ______________________________________________________</w:t>
      </w:r>
    </w:p>
    <w:bookmarkEnd w:id="908"/>
    <w:bookmarkStart w:name="z1208" w:id="909"/>
    <w:p>
      <w:pPr>
        <w:spacing w:after="0"/>
        <w:ind w:left="0"/>
        <w:jc w:val="both"/>
      </w:pPr>
      <w:r>
        <w:rPr>
          <w:rFonts w:ascii="Times New Roman"/>
          <w:b w:val="false"/>
          <w:i w:val="false"/>
          <w:color w:val="000000"/>
          <w:sz w:val="28"/>
        </w:rPr>
        <w:t>
      нысаналы мақсаты _________________________________________________________</w:t>
      </w:r>
    </w:p>
    <w:bookmarkEnd w:id="909"/>
    <w:bookmarkStart w:name="z1209" w:id="910"/>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910"/>
    <w:bookmarkStart w:name="z1210" w:id="911"/>
    <w:p>
      <w:pPr>
        <w:spacing w:after="0"/>
        <w:ind w:left="0"/>
        <w:jc w:val="both"/>
      </w:pPr>
      <w:r>
        <w:rPr>
          <w:rFonts w:ascii="Times New Roman"/>
          <w:b w:val="false"/>
          <w:i w:val="false"/>
          <w:color w:val="000000"/>
          <w:sz w:val="28"/>
        </w:rPr>
        <w:t>
      берілген күні _____________________________________________________________</w:t>
      </w:r>
    </w:p>
    <w:bookmarkEnd w:id="911"/>
    <w:bookmarkStart w:name="z1211" w:id="912"/>
    <w:p>
      <w:pPr>
        <w:spacing w:after="0"/>
        <w:ind w:left="0"/>
        <w:jc w:val="both"/>
      </w:pPr>
      <w:r>
        <w:rPr>
          <w:rFonts w:ascii="Times New Roman"/>
          <w:b w:val="false"/>
          <w:i w:val="false"/>
          <w:color w:val="000000"/>
          <w:sz w:val="28"/>
        </w:rPr>
        <w:t>
      кім берді ________________________________________________________________</w:t>
      </w:r>
    </w:p>
    <w:bookmarkEnd w:id="912"/>
    <w:bookmarkStart w:name="z1212" w:id="91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913"/>
    <w:bookmarkStart w:name="z1213" w:id="914"/>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914"/>
    <w:bookmarkStart w:name="z1214" w:id="91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915"/>
    <w:bookmarkStart w:name="z1215" w:id="916"/>
    <w:p>
      <w:pPr>
        <w:spacing w:after="0"/>
        <w:ind w:left="0"/>
        <w:jc w:val="both"/>
      </w:pPr>
      <w:r>
        <w:rPr>
          <w:rFonts w:ascii="Times New Roman"/>
          <w:b w:val="false"/>
          <w:i w:val="false"/>
          <w:color w:val="000000"/>
          <w:sz w:val="28"/>
        </w:rPr>
        <w:t>
      ЭЦҚ қою күні және уақыты</w:t>
      </w:r>
    </w:p>
    <w:bookmarkEnd w:id="916"/>
    <w:bookmarkStart w:name="z1216" w:id="917"/>
    <w:p>
      <w:pPr>
        <w:spacing w:after="0"/>
        <w:ind w:left="0"/>
        <w:jc w:val="both"/>
      </w:pPr>
      <w:r>
        <w:rPr>
          <w:rFonts w:ascii="Times New Roman"/>
          <w:b w:val="false"/>
          <w:i w:val="false"/>
          <w:color w:val="000000"/>
          <w:sz w:val="28"/>
        </w:rPr>
        <w:t>
      Өтінімнің қабылданғаны туралы хабарлама:</w:t>
      </w:r>
    </w:p>
    <w:bookmarkEnd w:id="917"/>
    <w:bookmarkStart w:name="z1217" w:id="918"/>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918"/>
    <w:bookmarkStart w:name="z1218" w:id="919"/>
    <w:p>
      <w:pPr>
        <w:spacing w:after="0"/>
        <w:ind w:left="0"/>
        <w:jc w:val="both"/>
      </w:pPr>
      <w:r>
        <w:rPr>
          <w:rFonts w:ascii="Times New Roman"/>
          <w:b w:val="false"/>
          <w:i w:val="false"/>
          <w:color w:val="000000"/>
          <w:sz w:val="28"/>
        </w:rPr>
        <w:t>
      ЭЦҚ-дан алынған деректер</w:t>
      </w:r>
    </w:p>
    <w:bookmarkEnd w:id="919"/>
    <w:bookmarkStart w:name="z1219" w:id="920"/>
    <w:p>
      <w:pPr>
        <w:spacing w:after="0"/>
        <w:ind w:left="0"/>
        <w:jc w:val="both"/>
      </w:pPr>
      <w:r>
        <w:rPr>
          <w:rFonts w:ascii="Times New Roman"/>
          <w:b w:val="false"/>
          <w:i w:val="false"/>
          <w:color w:val="000000"/>
          <w:sz w:val="28"/>
        </w:rPr>
        <w:t>
      ЭЦҚ қою күні және уақыты</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228" w:id="921"/>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921"/>
    <w:bookmarkStart w:name="z1229" w:id="922"/>
    <w:p>
      <w:pPr>
        <w:spacing w:after="0"/>
        <w:ind w:left="0"/>
        <w:jc w:val="both"/>
      </w:pPr>
      <w:r>
        <w:rPr>
          <w:rFonts w:ascii="Times New Roman"/>
          <w:b w:val="false"/>
          <w:i w:val="false"/>
          <w:color w:val="000000"/>
          <w:sz w:val="28"/>
        </w:rPr>
        <w:t>
      1. Кімге:  __________________________________________________________________  (облыстың, республикалық маңызы бар қаланың, астананың жергілікті   атқарушы органының толық атауы)</w:t>
      </w:r>
    </w:p>
    <w:bookmarkEnd w:id="922"/>
    <w:bookmarkStart w:name="z1230" w:id="923"/>
    <w:p>
      <w:pPr>
        <w:spacing w:after="0"/>
        <w:ind w:left="0"/>
        <w:jc w:val="both"/>
      </w:pPr>
      <w:r>
        <w:rPr>
          <w:rFonts w:ascii="Times New Roman"/>
          <w:b w:val="false"/>
          <w:i w:val="false"/>
          <w:color w:val="000000"/>
          <w:sz w:val="28"/>
        </w:rPr>
        <w:t>
      кімнен  ___________________________________________________________________  (заңды тұлғаның толық атауы, жеке тұлғаның (дара кәсіпкердің) аты, әкесінің   аты (бар болса), мекенжайы, телефон (факс) нөмірі (мәліметтер   цифрлық жүйеден алынады))</w:t>
      </w:r>
    </w:p>
    <w:bookmarkEnd w:id="923"/>
    <w:bookmarkStart w:name="z1231" w:id="924"/>
    <w:p>
      <w:pPr>
        <w:spacing w:after="0"/>
        <w:ind w:left="0"/>
        <w:jc w:val="both"/>
      </w:pPr>
      <w:r>
        <w:rPr>
          <w:rFonts w:ascii="Times New Roman"/>
          <w:b w:val="false"/>
          <w:i w:val="false"/>
          <w:color w:val="000000"/>
          <w:sz w:val="28"/>
        </w:rPr>
        <w:t>
      Осы мен мынадай басым дақылдарды өндіруге субсидиялар бөлуді сұраймыз:</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 w:id="925"/>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925"/>
    <w:bookmarkStart w:name="z1233" w:id="926"/>
    <w:p>
      <w:pPr>
        <w:spacing w:after="0"/>
        <w:ind w:left="0"/>
        <w:jc w:val="both"/>
      </w:pPr>
      <w:r>
        <w:rPr>
          <w:rFonts w:ascii="Times New Roman"/>
          <w:b w:val="false"/>
          <w:i w:val="false"/>
          <w:color w:val="000000"/>
          <w:sz w:val="28"/>
        </w:rPr>
        <w:t>
      2. Өтінім беруші туралы мәліметтер:</w:t>
      </w:r>
    </w:p>
    <w:bookmarkEnd w:id="926"/>
    <w:bookmarkStart w:name="z1234" w:id="927"/>
    <w:p>
      <w:pPr>
        <w:spacing w:after="0"/>
        <w:ind w:left="0"/>
        <w:jc w:val="both"/>
      </w:pPr>
      <w:r>
        <w:rPr>
          <w:rFonts w:ascii="Times New Roman"/>
          <w:b w:val="false"/>
          <w:i w:val="false"/>
          <w:color w:val="000000"/>
          <w:sz w:val="28"/>
        </w:rPr>
        <w:t>
      заңды тұлға үшін:</w:t>
      </w:r>
    </w:p>
    <w:bookmarkEnd w:id="927"/>
    <w:bookmarkStart w:name="z1235" w:id="928"/>
    <w:p>
      <w:pPr>
        <w:spacing w:after="0"/>
        <w:ind w:left="0"/>
        <w:jc w:val="both"/>
      </w:pPr>
      <w:r>
        <w:rPr>
          <w:rFonts w:ascii="Times New Roman"/>
          <w:b w:val="false"/>
          <w:i w:val="false"/>
          <w:color w:val="000000"/>
          <w:sz w:val="28"/>
        </w:rPr>
        <w:t>
      атауы ________________________________________________________________</w:t>
      </w:r>
    </w:p>
    <w:bookmarkEnd w:id="928"/>
    <w:bookmarkStart w:name="z1236" w:id="929"/>
    <w:p>
      <w:pPr>
        <w:spacing w:after="0"/>
        <w:ind w:left="0"/>
        <w:jc w:val="both"/>
      </w:pPr>
      <w:r>
        <w:rPr>
          <w:rFonts w:ascii="Times New Roman"/>
          <w:b w:val="false"/>
          <w:i w:val="false"/>
          <w:color w:val="000000"/>
          <w:sz w:val="28"/>
        </w:rPr>
        <w:t>
      бизнес-сәйкестендіру нөмірі (бұдан әрі – БСН) __________________________________</w:t>
      </w:r>
    </w:p>
    <w:bookmarkEnd w:id="929"/>
    <w:bookmarkStart w:name="z1237" w:id="930"/>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930"/>
    <w:bookmarkStart w:name="z1238" w:id="931"/>
    <w:p>
      <w:pPr>
        <w:spacing w:after="0"/>
        <w:ind w:left="0"/>
        <w:jc w:val="both"/>
      </w:pPr>
      <w:r>
        <w:rPr>
          <w:rFonts w:ascii="Times New Roman"/>
          <w:b w:val="false"/>
          <w:i w:val="false"/>
          <w:color w:val="000000"/>
          <w:sz w:val="28"/>
        </w:rPr>
        <w:t>
      басшының аты, әкесінің аты (бар болса), тегі _____________________________</w:t>
      </w:r>
    </w:p>
    <w:bookmarkEnd w:id="931"/>
    <w:bookmarkStart w:name="z1239" w:id="932"/>
    <w:p>
      <w:pPr>
        <w:spacing w:after="0"/>
        <w:ind w:left="0"/>
        <w:jc w:val="both"/>
      </w:pPr>
      <w:r>
        <w:rPr>
          <w:rFonts w:ascii="Times New Roman"/>
          <w:b w:val="false"/>
          <w:i w:val="false"/>
          <w:color w:val="000000"/>
          <w:sz w:val="28"/>
        </w:rPr>
        <w:t>
      жеке сәйкестендіру нөмірі (бұдан әрі – ЖСН) __________________________</w:t>
      </w:r>
    </w:p>
    <w:bookmarkEnd w:id="932"/>
    <w:bookmarkStart w:name="z1240" w:id="933"/>
    <w:p>
      <w:pPr>
        <w:spacing w:after="0"/>
        <w:ind w:left="0"/>
        <w:jc w:val="both"/>
      </w:pPr>
      <w:r>
        <w:rPr>
          <w:rFonts w:ascii="Times New Roman"/>
          <w:b w:val="false"/>
          <w:i w:val="false"/>
          <w:color w:val="000000"/>
          <w:sz w:val="28"/>
        </w:rPr>
        <w:t>
      мекенжайы: _______________________________________________________________</w:t>
      </w:r>
    </w:p>
    <w:bookmarkEnd w:id="933"/>
    <w:bookmarkStart w:name="z1241" w:id="934"/>
    <w:p>
      <w:pPr>
        <w:spacing w:after="0"/>
        <w:ind w:left="0"/>
        <w:jc w:val="both"/>
      </w:pPr>
      <w:r>
        <w:rPr>
          <w:rFonts w:ascii="Times New Roman"/>
          <w:b w:val="false"/>
          <w:i w:val="false"/>
          <w:color w:val="000000"/>
          <w:sz w:val="28"/>
        </w:rPr>
        <w:t>
      телефон (факс)</w:t>
      </w:r>
    </w:p>
    <w:bookmarkEnd w:id="934"/>
    <w:bookmarkStart w:name="z1242" w:id="935"/>
    <w:p>
      <w:pPr>
        <w:spacing w:after="0"/>
        <w:ind w:left="0"/>
        <w:jc w:val="both"/>
      </w:pPr>
      <w:r>
        <w:rPr>
          <w:rFonts w:ascii="Times New Roman"/>
          <w:b w:val="false"/>
          <w:i w:val="false"/>
          <w:color w:val="000000"/>
          <w:sz w:val="28"/>
        </w:rPr>
        <w:t>
      нөмірі:______________________________________________________</w:t>
      </w:r>
    </w:p>
    <w:bookmarkEnd w:id="935"/>
    <w:bookmarkStart w:name="z1243" w:id="936"/>
    <w:p>
      <w:pPr>
        <w:spacing w:after="0"/>
        <w:ind w:left="0"/>
        <w:jc w:val="both"/>
      </w:pPr>
      <w:r>
        <w:rPr>
          <w:rFonts w:ascii="Times New Roman"/>
          <w:b w:val="false"/>
          <w:i w:val="false"/>
          <w:color w:val="000000"/>
          <w:sz w:val="28"/>
        </w:rPr>
        <w:t>
      жеке тұлға (дара кәсіпкер) үшін:</w:t>
      </w:r>
    </w:p>
    <w:bookmarkEnd w:id="936"/>
    <w:bookmarkStart w:name="z1244" w:id="937"/>
    <w:p>
      <w:pPr>
        <w:spacing w:after="0"/>
        <w:ind w:left="0"/>
        <w:jc w:val="both"/>
      </w:pPr>
      <w:r>
        <w:rPr>
          <w:rFonts w:ascii="Times New Roman"/>
          <w:b w:val="false"/>
          <w:i w:val="false"/>
          <w:color w:val="000000"/>
          <w:sz w:val="28"/>
        </w:rPr>
        <w:t>
      аты, әкесінің аты (бар болса), тегі _________________________________________</w:t>
      </w:r>
    </w:p>
    <w:bookmarkEnd w:id="937"/>
    <w:bookmarkStart w:name="z1245" w:id="938"/>
    <w:p>
      <w:pPr>
        <w:spacing w:after="0"/>
        <w:ind w:left="0"/>
        <w:jc w:val="both"/>
      </w:pPr>
      <w:r>
        <w:rPr>
          <w:rFonts w:ascii="Times New Roman"/>
          <w:b w:val="false"/>
          <w:i w:val="false"/>
          <w:color w:val="000000"/>
          <w:sz w:val="28"/>
        </w:rPr>
        <w:t>
      жеке сәйкестендіру нөмірі (бұдан әрі – ЖСН) _________________________</w:t>
      </w:r>
    </w:p>
    <w:bookmarkEnd w:id="938"/>
    <w:bookmarkStart w:name="z1246" w:id="939"/>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939"/>
    <w:bookmarkStart w:name="z1247" w:id="940"/>
    <w:p>
      <w:pPr>
        <w:spacing w:after="0"/>
        <w:ind w:left="0"/>
        <w:jc w:val="both"/>
      </w:pPr>
      <w:r>
        <w:rPr>
          <w:rFonts w:ascii="Times New Roman"/>
          <w:b w:val="false"/>
          <w:i w:val="false"/>
          <w:color w:val="000000"/>
          <w:sz w:val="28"/>
        </w:rPr>
        <w:t>
      жеке басын куәландыратын құжат:</w:t>
      </w:r>
    </w:p>
    <w:bookmarkEnd w:id="940"/>
    <w:bookmarkStart w:name="z1248" w:id="941"/>
    <w:p>
      <w:pPr>
        <w:spacing w:after="0"/>
        <w:ind w:left="0"/>
        <w:jc w:val="both"/>
      </w:pPr>
      <w:r>
        <w:rPr>
          <w:rFonts w:ascii="Times New Roman"/>
          <w:b w:val="false"/>
          <w:i w:val="false"/>
          <w:color w:val="000000"/>
          <w:sz w:val="28"/>
        </w:rPr>
        <w:t>
      нөмірі ____________________________________________________________________</w:t>
      </w:r>
    </w:p>
    <w:bookmarkEnd w:id="941"/>
    <w:bookmarkStart w:name="z1249" w:id="942"/>
    <w:p>
      <w:pPr>
        <w:spacing w:after="0"/>
        <w:ind w:left="0"/>
        <w:jc w:val="both"/>
      </w:pPr>
      <w:r>
        <w:rPr>
          <w:rFonts w:ascii="Times New Roman"/>
          <w:b w:val="false"/>
          <w:i w:val="false"/>
          <w:color w:val="000000"/>
          <w:sz w:val="28"/>
        </w:rPr>
        <w:t>
      кім берді ____________________________________________________________________</w:t>
      </w:r>
    </w:p>
    <w:bookmarkEnd w:id="942"/>
    <w:bookmarkStart w:name="z1250" w:id="943"/>
    <w:p>
      <w:pPr>
        <w:spacing w:after="0"/>
        <w:ind w:left="0"/>
        <w:jc w:val="both"/>
      </w:pPr>
      <w:r>
        <w:rPr>
          <w:rFonts w:ascii="Times New Roman"/>
          <w:b w:val="false"/>
          <w:i w:val="false"/>
          <w:color w:val="000000"/>
          <w:sz w:val="28"/>
        </w:rPr>
        <w:t>
      берілген күні ____________________________________________________________________</w:t>
      </w:r>
    </w:p>
    <w:bookmarkEnd w:id="943"/>
    <w:bookmarkStart w:name="z1251" w:id="944"/>
    <w:p>
      <w:pPr>
        <w:spacing w:after="0"/>
        <w:ind w:left="0"/>
        <w:jc w:val="both"/>
      </w:pPr>
      <w:r>
        <w:rPr>
          <w:rFonts w:ascii="Times New Roman"/>
          <w:b w:val="false"/>
          <w:i w:val="false"/>
          <w:color w:val="000000"/>
          <w:sz w:val="28"/>
        </w:rPr>
        <w:t>
      мекенжайы:_______________________________________________________________</w:t>
      </w:r>
    </w:p>
    <w:bookmarkEnd w:id="944"/>
    <w:bookmarkStart w:name="z1252" w:id="945"/>
    <w:p>
      <w:pPr>
        <w:spacing w:after="0"/>
        <w:ind w:left="0"/>
        <w:jc w:val="both"/>
      </w:pPr>
      <w:r>
        <w:rPr>
          <w:rFonts w:ascii="Times New Roman"/>
          <w:b w:val="false"/>
          <w:i w:val="false"/>
          <w:color w:val="000000"/>
          <w:sz w:val="28"/>
        </w:rPr>
        <w:t>
      телефон (факс) нөмірі: ____________________________________________________________________</w:t>
      </w:r>
    </w:p>
    <w:bookmarkEnd w:id="945"/>
    <w:bookmarkStart w:name="z1253" w:id="946"/>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946"/>
    <w:bookmarkStart w:name="z1254" w:id="947"/>
    <w:p>
      <w:pPr>
        <w:spacing w:after="0"/>
        <w:ind w:left="0"/>
        <w:jc w:val="both"/>
      </w:pPr>
      <w:r>
        <w:rPr>
          <w:rFonts w:ascii="Times New Roman"/>
          <w:b w:val="false"/>
          <w:i w:val="false"/>
          <w:color w:val="000000"/>
          <w:sz w:val="28"/>
        </w:rPr>
        <w:t>
      орналасқан жері ____________________________________________________________</w:t>
      </w:r>
    </w:p>
    <w:bookmarkEnd w:id="947"/>
    <w:bookmarkStart w:name="z1255" w:id="948"/>
    <w:p>
      <w:pPr>
        <w:spacing w:after="0"/>
        <w:ind w:left="0"/>
        <w:jc w:val="both"/>
      </w:pPr>
      <w:r>
        <w:rPr>
          <w:rFonts w:ascii="Times New Roman"/>
          <w:b w:val="false"/>
          <w:i w:val="false"/>
          <w:color w:val="000000"/>
          <w:sz w:val="28"/>
        </w:rPr>
        <w:t>
      хабардар етілген күн ____________________________________________________________</w:t>
      </w:r>
    </w:p>
    <w:bookmarkEnd w:id="948"/>
    <w:bookmarkStart w:name="z1256" w:id="949"/>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950"/>
    <w:p>
      <w:pPr>
        <w:spacing w:after="0"/>
        <w:ind w:left="0"/>
        <w:jc w:val="both"/>
      </w:pPr>
      <w:r>
        <w:rPr>
          <w:rFonts w:ascii="Times New Roman"/>
          <w:b w:val="false"/>
          <w:i w:val="false"/>
          <w:color w:val="000000"/>
          <w:sz w:val="28"/>
        </w:rPr>
        <w:t>
      4. Жер учаскесі туралы мәліметтер:</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 w:id="951"/>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951"/>
    <w:bookmarkStart w:name="z1259" w:id="952"/>
    <w:p>
      <w:pPr>
        <w:spacing w:after="0"/>
        <w:ind w:left="0"/>
        <w:jc w:val="both"/>
      </w:pPr>
      <w:r>
        <w:rPr>
          <w:rFonts w:ascii="Times New Roman"/>
          <w:b w:val="false"/>
          <w:i w:val="false"/>
          <w:color w:val="000000"/>
          <w:sz w:val="28"/>
        </w:rPr>
        <w:t>
      ЖСН/БСН_________________________________________________________________</w:t>
      </w:r>
    </w:p>
    <w:bookmarkEnd w:id="952"/>
    <w:bookmarkStart w:name="z1260" w:id="953"/>
    <w:p>
      <w:pPr>
        <w:spacing w:after="0"/>
        <w:ind w:left="0"/>
        <w:jc w:val="both"/>
      </w:pPr>
      <w:r>
        <w:rPr>
          <w:rFonts w:ascii="Times New Roman"/>
          <w:b w:val="false"/>
          <w:i w:val="false"/>
          <w:color w:val="000000"/>
          <w:sz w:val="28"/>
        </w:rPr>
        <w:t>
      банктің деректемелері: ______________________________________________________</w:t>
      </w:r>
    </w:p>
    <w:bookmarkEnd w:id="953"/>
    <w:bookmarkStart w:name="z1261" w:id="954"/>
    <w:p>
      <w:pPr>
        <w:spacing w:after="0"/>
        <w:ind w:left="0"/>
        <w:jc w:val="both"/>
      </w:pPr>
      <w:r>
        <w:rPr>
          <w:rFonts w:ascii="Times New Roman"/>
          <w:b w:val="false"/>
          <w:i w:val="false"/>
          <w:color w:val="000000"/>
          <w:sz w:val="28"/>
        </w:rPr>
        <w:t>
      банктің атауы: ___________________________________________________________</w:t>
      </w:r>
    </w:p>
    <w:bookmarkEnd w:id="954"/>
    <w:bookmarkStart w:name="z1262" w:id="955"/>
    <w:p>
      <w:pPr>
        <w:spacing w:after="0"/>
        <w:ind w:left="0"/>
        <w:jc w:val="both"/>
      </w:pPr>
      <w:r>
        <w:rPr>
          <w:rFonts w:ascii="Times New Roman"/>
          <w:b w:val="false"/>
          <w:i w:val="false"/>
          <w:color w:val="000000"/>
          <w:sz w:val="28"/>
        </w:rPr>
        <w:t>
      банктік сәйкестендіру коды ______________________________________________</w:t>
      </w:r>
    </w:p>
    <w:bookmarkEnd w:id="955"/>
    <w:bookmarkStart w:name="z1263" w:id="956"/>
    <w:p>
      <w:pPr>
        <w:spacing w:after="0"/>
        <w:ind w:left="0"/>
        <w:jc w:val="both"/>
      </w:pPr>
      <w:r>
        <w:rPr>
          <w:rFonts w:ascii="Times New Roman"/>
          <w:b w:val="false"/>
          <w:i w:val="false"/>
          <w:color w:val="000000"/>
          <w:sz w:val="28"/>
        </w:rPr>
        <w:t>
      жеке сәйкестендіру коды _________________________________________</w:t>
      </w:r>
    </w:p>
    <w:bookmarkEnd w:id="956"/>
    <w:bookmarkStart w:name="z1264" w:id="957"/>
    <w:p>
      <w:pPr>
        <w:spacing w:after="0"/>
        <w:ind w:left="0"/>
        <w:jc w:val="both"/>
      </w:pPr>
      <w:r>
        <w:rPr>
          <w:rFonts w:ascii="Times New Roman"/>
          <w:b w:val="false"/>
          <w:i w:val="false"/>
          <w:color w:val="000000"/>
          <w:sz w:val="28"/>
        </w:rPr>
        <w:t>
      БСН ____________________________________________________________________</w:t>
      </w:r>
    </w:p>
    <w:bookmarkEnd w:id="957"/>
    <w:bookmarkStart w:name="z1265" w:id="958"/>
    <w:p>
      <w:pPr>
        <w:spacing w:after="0"/>
        <w:ind w:left="0"/>
        <w:jc w:val="both"/>
      </w:pPr>
      <w:r>
        <w:rPr>
          <w:rFonts w:ascii="Times New Roman"/>
          <w:b w:val="false"/>
          <w:i w:val="false"/>
          <w:color w:val="000000"/>
          <w:sz w:val="28"/>
        </w:rPr>
        <w:t>
      бенефициар коды __________________________________________________________</w:t>
      </w:r>
    </w:p>
    <w:bookmarkEnd w:id="958"/>
    <w:bookmarkStart w:name="z1266" w:id="959"/>
    <w:p>
      <w:pPr>
        <w:spacing w:after="0"/>
        <w:ind w:left="0"/>
        <w:jc w:val="both"/>
      </w:pPr>
      <w:r>
        <w:rPr>
          <w:rFonts w:ascii="Times New Roman"/>
          <w:b w:val="false"/>
          <w:i w:val="false"/>
          <w:color w:val="000000"/>
          <w:sz w:val="28"/>
        </w:rPr>
        <w:t>
      6. Өңдеуші кәсіпорынмен жасалған ауыл шаруашылығы өнімін тапсыру туралы шарт:</w:t>
      </w:r>
    </w:p>
    <w:bookmarkEnd w:id="959"/>
    <w:bookmarkStart w:name="z1267" w:id="960"/>
    <w:p>
      <w:pPr>
        <w:spacing w:after="0"/>
        <w:ind w:left="0"/>
        <w:jc w:val="both"/>
      </w:pPr>
      <w:r>
        <w:rPr>
          <w:rFonts w:ascii="Times New Roman"/>
          <w:b w:val="false"/>
          <w:i w:val="false"/>
          <w:color w:val="000000"/>
          <w:sz w:val="28"/>
        </w:rPr>
        <w:t>
      нөмірі _______________________________________________________</w:t>
      </w:r>
    </w:p>
    <w:bookmarkEnd w:id="960"/>
    <w:bookmarkStart w:name="z1268" w:id="961"/>
    <w:p>
      <w:pPr>
        <w:spacing w:after="0"/>
        <w:ind w:left="0"/>
        <w:jc w:val="both"/>
      </w:pPr>
      <w:r>
        <w:rPr>
          <w:rFonts w:ascii="Times New Roman"/>
          <w:b w:val="false"/>
          <w:i w:val="false"/>
          <w:color w:val="000000"/>
          <w:sz w:val="28"/>
        </w:rPr>
        <w:t>
      салыстырып тексеру актісі ______________________________________</w:t>
      </w:r>
    </w:p>
    <w:bookmarkEnd w:id="961"/>
    <w:bookmarkStart w:name="z1269" w:id="962"/>
    <w:p>
      <w:pPr>
        <w:spacing w:after="0"/>
        <w:ind w:left="0"/>
        <w:jc w:val="both"/>
      </w:pPr>
      <w:r>
        <w:rPr>
          <w:rFonts w:ascii="Times New Roman"/>
          <w:b w:val="false"/>
          <w:i w:val="false"/>
          <w:color w:val="000000"/>
          <w:sz w:val="28"/>
        </w:rPr>
        <w:t>
      өнім көлемі, тоннамен ___________________________________________</w:t>
      </w:r>
    </w:p>
    <w:bookmarkEnd w:id="962"/>
    <w:bookmarkStart w:name="z1270" w:id="963"/>
    <w:p>
      <w:pPr>
        <w:spacing w:after="0"/>
        <w:ind w:left="0"/>
        <w:jc w:val="both"/>
      </w:pPr>
      <w:r>
        <w:rPr>
          <w:rFonts w:ascii="Times New Roman"/>
          <w:b w:val="false"/>
          <w:i w:val="false"/>
          <w:color w:val="000000"/>
          <w:sz w:val="28"/>
        </w:rPr>
        <w:t>
      7. Ауыл шаруашылығы тауарын өндіруші (ауыл шаруашылығы кооперативі) мен өңдеуші кәсіпорын арасындағы ауыл шаруашылығы өнімінің берілгенін растайтын құжат:</w:t>
      </w:r>
    </w:p>
    <w:bookmarkEnd w:id="963"/>
    <w:bookmarkStart w:name="z1271" w:id="964"/>
    <w:p>
      <w:pPr>
        <w:spacing w:after="0"/>
        <w:ind w:left="0"/>
        <w:jc w:val="both"/>
      </w:pPr>
      <w:r>
        <w:rPr>
          <w:rFonts w:ascii="Times New Roman"/>
          <w:b w:val="false"/>
          <w:i w:val="false"/>
          <w:color w:val="000000"/>
          <w:sz w:val="28"/>
        </w:rPr>
        <w:t>
      нөмірі _______________________________________________________</w:t>
      </w:r>
    </w:p>
    <w:bookmarkEnd w:id="964"/>
    <w:bookmarkStart w:name="z1272" w:id="965"/>
    <w:p>
      <w:pPr>
        <w:spacing w:after="0"/>
        <w:ind w:left="0"/>
        <w:jc w:val="both"/>
      </w:pPr>
      <w:r>
        <w:rPr>
          <w:rFonts w:ascii="Times New Roman"/>
          <w:b w:val="false"/>
          <w:i w:val="false"/>
          <w:color w:val="000000"/>
          <w:sz w:val="28"/>
        </w:rPr>
        <w:t>
      салыстырып тексеру актісі ______________________________________</w:t>
      </w:r>
    </w:p>
    <w:bookmarkEnd w:id="965"/>
    <w:bookmarkStart w:name="z1273" w:id="966"/>
    <w:p>
      <w:pPr>
        <w:spacing w:after="0"/>
        <w:ind w:left="0"/>
        <w:jc w:val="both"/>
      </w:pPr>
      <w:r>
        <w:rPr>
          <w:rFonts w:ascii="Times New Roman"/>
          <w:b w:val="false"/>
          <w:i w:val="false"/>
          <w:color w:val="000000"/>
          <w:sz w:val="28"/>
        </w:rPr>
        <w:t>
      өнім көлемі, тоннамен __________________________________________</w:t>
      </w:r>
    </w:p>
    <w:bookmarkEnd w:id="966"/>
    <w:bookmarkStart w:name="z1274" w:id="967"/>
    <w:p>
      <w:pPr>
        <w:spacing w:after="0"/>
        <w:ind w:left="0"/>
        <w:jc w:val="both"/>
      </w:pPr>
      <w:r>
        <w:rPr>
          <w:rFonts w:ascii="Times New Roman"/>
          <w:b w:val="false"/>
          <w:i w:val="false"/>
          <w:color w:val="000000"/>
          <w:sz w:val="28"/>
        </w:rPr>
        <w:t>
      8. Өңдеуші кәсіпорын шеккен шығындарды (өтінім беру сәтіне) растайтын төлем құжаттары:</w:t>
      </w:r>
    </w:p>
    <w:bookmarkEnd w:id="967"/>
    <w:bookmarkStart w:name="z1275" w:id="968"/>
    <w:p>
      <w:pPr>
        <w:spacing w:after="0"/>
        <w:ind w:left="0"/>
        <w:jc w:val="both"/>
      </w:pPr>
      <w:r>
        <w:rPr>
          <w:rFonts w:ascii="Times New Roman"/>
          <w:b w:val="false"/>
          <w:i w:val="false"/>
          <w:color w:val="000000"/>
          <w:sz w:val="28"/>
        </w:rPr>
        <w:t>
      нөмірі және берілген күні ________________________________________</w:t>
      </w:r>
    </w:p>
    <w:bookmarkEnd w:id="968"/>
    <w:bookmarkStart w:name="z1276" w:id="969"/>
    <w:p>
      <w:pPr>
        <w:spacing w:after="0"/>
        <w:ind w:left="0"/>
        <w:jc w:val="both"/>
      </w:pPr>
      <w:r>
        <w:rPr>
          <w:rFonts w:ascii="Times New Roman"/>
          <w:b w:val="false"/>
          <w:i w:val="false"/>
          <w:color w:val="000000"/>
          <w:sz w:val="28"/>
        </w:rPr>
        <w:t>
      өңдеуші кәсіпорын атауы ________________________________________</w:t>
      </w:r>
    </w:p>
    <w:bookmarkEnd w:id="969"/>
    <w:bookmarkStart w:name="z1277" w:id="970"/>
    <w:p>
      <w:pPr>
        <w:spacing w:after="0"/>
        <w:ind w:left="0"/>
        <w:jc w:val="both"/>
      </w:pPr>
      <w:r>
        <w:rPr>
          <w:rFonts w:ascii="Times New Roman"/>
          <w:b w:val="false"/>
          <w:i w:val="false"/>
          <w:color w:val="000000"/>
          <w:sz w:val="28"/>
        </w:rPr>
        <w:t>
      өңдеуші кәсіпорын орналасқан жердің мекенжайы _____________________________________</w:t>
      </w:r>
    </w:p>
    <w:bookmarkEnd w:id="970"/>
    <w:bookmarkStart w:name="z1278" w:id="971"/>
    <w:p>
      <w:pPr>
        <w:spacing w:after="0"/>
        <w:ind w:left="0"/>
        <w:jc w:val="both"/>
      </w:pPr>
      <w:r>
        <w:rPr>
          <w:rFonts w:ascii="Times New Roman"/>
          <w:b w:val="false"/>
          <w:i w:val="false"/>
          <w:color w:val="000000"/>
          <w:sz w:val="28"/>
        </w:rPr>
        <w:t>
      9. Ауыл шаруашылығы тауарын өндірушінің немесе ауыл шаруашылығы кооперативінің құрылымдық бөлімшелері арасында ауыл шаруашылығы өнімінің берілгенін растайтын құжат:</w:t>
      </w:r>
    </w:p>
    <w:bookmarkEnd w:id="971"/>
    <w:bookmarkStart w:name="z1279" w:id="972"/>
    <w:p>
      <w:pPr>
        <w:spacing w:after="0"/>
        <w:ind w:left="0"/>
        <w:jc w:val="both"/>
      </w:pPr>
      <w:r>
        <w:rPr>
          <w:rFonts w:ascii="Times New Roman"/>
          <w:b w:val="false"/>
          <w:i w:val="false"/>
          <w:color w:val="000000"/>
          <w:sz w:val="28"/>
        </w:rPr>
        <w:t>
      нөмірі _______________________________________________________</w:t>
      </w:r>
    </w:p>
    <w:bookmarkEnd w:id="972"/>
    <w:bookmarkStart w:name="z1280" w:id="973"/>
    <w:p>
      <w:pPr>
        <w:spacing w:after="0"/>
        <w:ind w:left="0"/>
        <w:jc w:val="both"/>
      </w:pPr>
      <w:r>
        <w:rPr>
          <w:rFonts w:ascii="Times New Roman"/>
          <w:b w:val="false"/>
          <w:i w:val="false"/>
          <w:color w:val="000000"/>
          <w:sz w:val="28"/>
        </w:rPr>
        <w:t>
      берілген күні __________________________________________________</w:t>
      </w:r>
    </w:p>
    <w:bookmarkEnd w:id="973"/>
    <w:bookmarkStart w:name="z1281" w:id="974"/>
    <w:p>
      <w:pPr>
        <w:spacing w:after="0"/>
        <w:ind w:left="0"/>
        <w:jc w:val="both"/>
      </w:pPr>
      <w:r>
        <w:rPr>
          <w:rFonts w:ascii="Times New Roman"/>
          <w:b w:val="false"/>
          <w:i w:val="false"/>
          <w:color w:val="000000"/>
          <w:sz w:val="28"/>
        </w:rPr>
        <w:t>
      өнім көлемі, тоннамен __________________________________________</w:t>
      </w:r>
    </w:p>
    <w:bookmarkEnd w:id="974"/>
    <w:bookmarkStart w:name="z1282" w:id="975"/>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975"/>
    <w:bookmarkStart w:name="z1283" w:id="976"/>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976"/>
    <w:bookmarkStart w:name="z1284" w:id="97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977"/>
    <w:bookmarkStart w:name="z1285" w:id="978"/>
    <w:p>
      <w:pPr>
        <w:spacing w:after="0"/>
        <w:ind w:left="0"/>
        <w:jc w:val="both"/>
      </w:pPr>
      <w:r>
        <w:rPr>
          <w:rFonts w:ascii="Times New Roman"/>
          <w:b w:val="false"/>
          <w:i w:val="false"/>
          <w:color w:val="000000"/>
          <w:sz w:val="28"/>
        </w:rPr>
        <w:t>
      ЭЦҚ қою күні және уақыты</w:t>
      </w:r>
    </w:p>
    <w:bookmarkEnd w:id="978"/>
    <w:bookmarkStart w:name="z1286" w:id="979"/>
    <w:p>
      <w:pPr>
        <w:spacing w:after="0"/>
        <w:ind w:left="0"/>
        <w:jc w:val="both"/>
      </w:pPr>
      <w:r>
        <w:rPr>
          <w:rFonts w:ascii="Times New Roman"/>
          <w:b w:val="false"/>
          <w:i w:val="false"/>
          <w:color w:val="000000"/>
          <w:sz w:val="28"/>
        </w:rPr>
        <w:t>
      Өтінімнің қабылданғаны туралы хабарлама:</w:t>
      </w:r>
    </w:p>
    <w:bookmarkEnd w:id="979"/>
    <w:bookmarkStart w:name="z1287" w:id="980"/>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980"/>
    <w:bookmarkStart w:name="z1288" w:id="981"/>
    <w:p>
      <w:pPr>
        <w:spacing w:after="0"/>
        <w:ind w:left="0"/>
        <w:jc w:val="both"/>
      </w:pPr>
      <w:r>
        <w:rPr>
          <w:rFonts w:ascii="Times New Roman"/>
          <w:b w:val="false"/>
          <w:i w:val="false"/>
          <w:color w:val="000000"/>
          <w:sz w:val="28"/>
        </w:rPr>
        <w:t>
      ЭЦҚ-дан алынған деректер</w:t>
      </w:r>
    </w:p>
    <w:bookmarkEnd w:id="981"/>
    <w:bookmarkStart w:name="z1289" w:id="982"/>
    <w:p>
      <w:pPr>
        <w:spacing w:after="0"/>
        <w:ind w:left="0"/>
        <w:jc w:val="both"/>
      </w:pPr>
      <w:r>
        <w:rPr>
          <w:rFonts w:ascii="Times New Roman"/>
          <w:b w:val="false"/>
          <w:i w:val="false"/>
          <w:color w:val="000000"/>
          <w:sz w:val="28"/>
        </w:rPr>
        <w:t>
      ЭЦҚ қою күні және уақыты</w:t>
      </w:r>
    </w:p>
    <w:bookmarkEnd w:id="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bookmarkStart w:name="z1298" w:id="983"/>
    <w:p>
      <w:pPr>
        <w:spacing w:after="0"/>
        <w:ind w:left="0"/>
        <w:jc w:val="left"/>
      </w:pPr>
      <w:r>
        <w:rPr>
          <w:rFonts w:ascii="Times New Roman"/>
          <w:b/>
          <w:i w:val="false"/>
          <w:color w:val="000000"/>
        </w:rPr>
        <w:t xml:space="preserve"> Жабық топырақта басым дақылдарды өндіру шығындарын ішінара өтеуге субсидиялар алуға арналған өтінім</w:t>
      </w:r>
    </w:p>
    <w:bookmarkEnd w:id="983"/>
    <w:bookmarkStart w:name="z1299" w:id="984"/>
    <w:p>
      <w:pPr>
        <w:spacing w:after="0"/>
        <w:ind w:left="0"/>
        <w:jc w:val="both"/>
      </w:pPr>
      <w:r>
        <w:rPr>
          <w:rFonts w:ascii="Times New Roman"/>
          <w:b w:val="false"/>
          <w:i w:val="false"/>
          <w:color w:val="000000"/>
          <w:sz w:val="28"/>
        </w:rPr>
        <w:t>
      1. Кімге:  _____________________________________________________________________  (облыстың, республикалық маңызы бар қаланың, астананың жергілікті   атқарушы органының толық атауы)</w:t>
      </w:r>
    </w:p>
    <w:bookmarkEnd w:id="984"/>
    <w:bookmarkStart w:name="z1300" w:id="985"/>
    <w:p>
      <w:pPr>
        <w:spacing w:after="0"/>
        <w:ind w:left="0"/>
        <w:jc w:val="both"/>
      </w:pPr>
      <w:r>
        <w:rPr>
          <w:rFonts w:ascii="Times New Roman"/>
          <w:b w:val="false"/>
          <w:i w:val="false"/>
          <w:color w:val="000000"/>
          <w:sz w:val="28"/>
        </w:rPr>
        <w:t>
      кімнен  ____________________________________________________________________  (заңды тұлғаның толық атауы, жеке тұлғаның (дара кәсіпкердің) аты, әкесінің   аты (бар болса), мекенжайы, телефон (факс) нөмірі (мәліметтер цифрлық   жүйеден алынады))</w:t>
      </w:r>
    </w:p>
    <w:bookmarkEnd w:id="985"/>
    <w:bookmarkStart w:name="z1301" w:id="986"/>
    <w:p>
      <w:pPr>
        <w:spacing w:after="0"/>
        <w:ind w:left="0"/>
        <w:jc w:val="both"/>
      </w:pPr>
      <w:r>
        <w:rPr>
          <w:rFonts w:ascii="Times New Roman"/>
          <w:b w:val="false"/>
          <w:i w:val="false"/>
          <w:color w:val="000000"/>
          <w:sz w:val="28"/>
        </w:rPr>
        <w:t>
      Осымен мынадай басым дақылдарды өндіруге субсидиялар бөлуді сұраймыз:</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(пайдаланылатын),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2" w:id="987"/>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987"/>
    <w:bookmarkStart w:name="z1303" w:id="988"/>
    <w:p>
      <w:pPr>
        <w:spacing w:after="0"/>
        <w:ind w:left="0"/>
        <w:jc w:val="both"/>
      </w:pPr>
      <w:r>
        <w:rPr>
          <w:rFonts w:ascii="Times New Roman"/>
          <w:b w:val="false"/>
          <w:i w:val="false"/>
          <w:color w:val="000000"/>
          <w:sz w:val="28"/>
        </w:rPr>
        <w:t>
      2. Өтінім беруші туралы мәліметтер:</w:t>
      </w:r>
    </w:p>
    <w:bookmarkEnd w:id="988"/>
    <w:bookmarkStart w:name="z1304" w:id="989"/>
    <w:p>
      <w:pPr>
        <w:spacing w:after="0"/>
        <w:ind w:left="0"/>
        <w:jc w:val="both"/>
      </w:pPr>
      <w:r>
        <w:rPr>
          <w:rFonts w:ascii="Times New Roman"/>
          <w:b w:val="false"/>
          <w:i w:val="false"/>
          <w:color w:val="000000"/>
          <w:sz w:val="28"/>
        </w:rPr>
        <w:t>
      заңды тұлға үшін:</w:t>
      </w:r>
    </w:p>
    <w:bookmarkEnd w:id="989"/>
    <w:bookmarkStart w:name="z1305" w:id="990"/>
    <w:p>
      <w:pPr>
        <w:spacing w:after="0"/>
        <w:ind w:left="0"/>
        <w:jc w:val="both"/>
      </w:pPr>
      <w:r>
        <w:rPr>
          <w:rFonts w:ascii="Times New Roman"/>
          <w:b w:val="false"/>
          <w:i w:val="false"/>
          <w:color w:val="000000"/>
          <w:sz w:val="28"/>
        </w:rPr>
        <w:t>
      атауы ________________________________________________________________</w:t>
      </w:r>
    </w:p>
    <w:bookmarkEnd w:id="990"/>
    <w:bookmarkStart w:name="z1306" w:id="991"/>
    <w:p>
      <w:pPr>
        <w:spacing w:after="0"/>
        <w:ind w:left="0"/>
        <w:jc w:val="both"/>
      </w:pPr>
      <w:r>
        <w:rPr>
          <w:rFonts w:ascii="Times New Roman"/>
          <w:b w:val="false"/>
          <w:i w:val="false"/>
          <w:color w:val="000000"/>
          <w:sz w:val="28"/>
        </w:rPr>
        <w:t>
      бизнес-сәйкестендірунөмірі (бұданәрі – БСН)__________________________________</w:t>
      </w:r>
    </w:p>
    <w:bookmarkEnd w:id="991"/>
    <w:bookmarkStart w:name="z1307" w:id="99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992"/>
    <w:bookmarkStart w:name="z1308" w:id="993"/>
    <w:p>
      <w:pPr>
        <w:spacing w:after="0"/>
        <w:ind w:left="0"/>
        <w:jc w:val="both"/>
      </w:pPr>
      <w:r>
        <w:rPr>
          <w:rFonts w:ascii="Times New Roman"/>
          <w:b w:val="false"/>
          <w:i w:val="false"/>
          <w:color w:val="000000"/>
          <w:sz w:val="28"/>
        </w:rPr>
        <w:t>
      басшының аты, әкесінің аты (бар болса), тегі_____________________________</w:t>
      </w:r>
    </w:p>
    <w:bookmarkEnd w:id="993"/>
    <w:bookmarkStart w:name="z1309" w:id="994"/>
    <w:p>
      <w:pPr>
        <w:spacing w:after="0"/>
        <w:ind w:left="0"/>
        <w:jc w:val="both"/>
      </w:pPr>
      <w:r>
        <w:rPr>
          <w:rFonts w:ascii="Times New Roman"/>
          <w:b w:val="false"/>
          <w:i w:val="false"/>
          <w:color w:val="000000"/>
          <w:sz w:val="28"/>
        </w:rPr>
        <w:t>
      жеке сәйкестендіру нөмірі (бұданәрі – ЖСН)__________________________</w:t>
      </w:r>
    </w:p>
    <w:bookmarkEnd w:id="994"/>
    <w:bookmarkStart w:name="z1310" w:id="995"/>
    <w:p>
      <w:pPr>
        <w:spacing w:after="0"/>
        <w:ind w:left="0"/>
        <w:jc w:val="both"/>
      </w:pPr>
      <w:r>
        <w:rPr>
          <w:rFonts w:ascii="Times New Roman"/>
          <w:b w:val="false"/>
          <w:i w:val="false"/>
          <w:color w:val="000000"/>
          <w:sz w:val="28"/>
        </w:rPr>
        <w:t>
      мекенжайы:________________________________________________________________</w:t>
      </w:r>
    </w:p>
    <w:bookmarkEnd w:id="995"/>
    <w:bookmarkStart w:name="z1311" w:id="996"/>
    <w:p>
      <w:pPr>
        <w:spacing w:after="0"/>
        <w:ind w:left="0"/>
        <w:jc w:val="both"/>
      </w:pPr>
      <w:r>
        <w:rPr>
          <w:rFonts w:ascii="Times New Roman"/>
          <w:b w:val="false"/>
          <w:i w:val="false"/>
          <w:color w:val="000000"/>
          <w:sz w:val="28"/>
        </w:rPr>
        <w:t>
      телефон (факс) нөмірі:_____________________________________________________</w:t>
      </w:r>
    </w:p>
    <w:bookmarkEnd w:id="996"/>
    <w:bookmarkStart w:name="z1312" w:id="997"/>
    <w:p>
      <w:pPr>
        <w:spacing w:after="0"/>
        <w:ind w:left="0"/>
        <w:jc w:val="both"/>
      </w:pPr>
      <w:r>
        <w:rPr>
          <w:rFonts w:ascii="Times New Roman"/>
          <w:b w:val="false"/>
          <w:i w:val="false"/>
          <w:color w:val="000000"/>
          <w:sz w:val="28"/>
        </w:rPr>
        <w:t>
      жекетұлға (дара кәсіпкер) үшін:</w:t>
      </w:r>
    </w:p>
    <w:bookmarkEnd w:id="997"/>
    <w:bookmarkStart w:name="z1313" w:id="998"/>
    <w:p>
      <w:pPr>
        <w:spacing w:after="0"/>
        <w:ind w:left="0"/>
        <w:jc w:val="both"/>
      </w:pPr>
      <w:r>
        <w:rPr>
          <w:rFonts w:ascii="Times New Roman"/>
          <w:b w:val="false"/>
          <w:i w:val="false"/>
          <w:color w:val="000000"/>
          <w:sz w:val="28"/>
        </w:rPr>
        <w:t>
      аты, әкесініңаты (бар болса), тегі_________________________________________</w:t>
      </w:r>
    </w:p>
    <w:bookmarkEnd w:id="998"/>
    <w:bookmarkStart w:name="z1314" w:id="999"/>
    <w:p>
      <w:pPr>
        <w:spacing w:after="0"/>
        <w:ind w:left="0"/>
        <w:jc w:val="both"/>
      </w:pPr>
      <w:r>
        <w:rPr>
          <w:rFonts w:ascii="Times New Roman"/>
          <w:b w:val="false"/>
          <w:i w:val="false"/>
          <w:color w:val="000000"/>
          <w:sz w:val="28"/>
        </w:rPr>
        <w:t>
      жекесәйкестендірунөмірі (бұдан әрі – ЖСН)_________________________</w:t>
      </w:r>
    </w:p>
    <w:bookmarkEnd w:id="999"/>
    <w:bookmarkStart w:name="z1315" w:id="1000"/>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 басшының аты, әкесінің аты (бар болса), тегі_____________________________</w:t>
      </w:r>
    </w:p>
    <w:bookmarkEnd w:id="1000"/>
    <w:bookmarkStart w:name="z1316" w:id="1001"/>
    <w:p>
      <w:pPr>
        <w:spacing w:after="0"/>
        <w:ind w:left="0"/>
        <w:jc w:val="both"/>
      </w:pPr>
      <w:r>
        <w:rPr>
          <w:rFonts w:ascii="Times New Roman"/>
          <w:b w:val="false"/>
          <w:i w:val="false"/>
          <w:color w:val="000000"/>
          <w:sz w:val="28"/>
        </w:rPr>
        <w:t>
      жекебасынкуәландыратынқұжат:</w:t>
      </w:r>
    </w:p>
    <w:bookmarkEnd w:id="1001"/>
    <w:bookmarkStart w:name="z1317" w:id="1002"/>
    <w:p>
      <w:pPr>
        <w:spacing w:after="0"/>
        <w:ind w:left="0"/>
        <w:jc w:val="both"/>
      </w:pPr>
      <w:r>
        <w:rPr>
          <w:rFonts w:ascii="Times New Roman"/>
          <w:b w:val="false"/>
          <w:i w:val="false"/>
          <w:color w:val="000000"/>
          <w:sz w:val="28"/>
        </w:rPr>
        <w:t>
      нөмірі ____________________________________________________________________</w:t>
      </w:r>
    </w:p>
    <w:bookmarkEnd w:id="1002"/>
    <w:bookmarkStart w:name="z1318" w:id="1003"/>
    <w:p>
      <w:pPr>
        <w:spacing w:after="0"/>
        <w:ind w:left="0"/>
        <w:jc w:val="both"/>
      </w:pPr>
      <w:r>
        <w:rPr>
          <w:rFonts w:ascii="Times New Roman"/>
          <w:b w:val="false"/>
          <w:i w:val="false"/>
          <w:color w:val="000000"/>
          <w:sz w:val="28"/>
        </w:rPr>
        <w:t>
      кім берді_________________________________________________________________</w:t>
      </w:r>
    </w:p>
    <w:bookmarkEnd w:id="1003"/>
    <w:bookmarkStart w:name="z1319" w:id="1004"/>
    <w:p>
      <w:pPr>
        <w:spacing w:after="0"/>
        <w:ind w:left="0"/>
        <w:jc w:val="both"/>
      </w:pPr>
      <w:r>
        <w:rPr>
          <w:rFonts w:ascii="Times New Roman"/>
          <w:b w:val="false"/>
          <w:i w:val="false"/>
          <w:color w:val="000000"/>
          <w:sz w:val="28"/>
        </w:rPr>
        <w:t>
      берілген күні_______________________________________________________________</w:t>
      </w:r>
    </w:p>
    <w:bookmarkEnd w:id="1004"/>
    <w:bookmarkStart w:name="z1320" w:id="1005"/>
    <w:p>
      <w:pPr>
        <w:spacing w:after="0"/>
        <w:ind w:left="0"/>
        <w:jc w:val="both"/>
      </w:pPr>
      <w:r>
        <w:rPr>
          <w:rFonts w:ascii="Times New Roman"/>
          <w:b w:val="false"/>
          <w:i w:val="false"/>
          <w:color w:val="000000"/>
          <w:sz w:val="28"/>
        </w:rPr>
        <w:t>
      мекенжайы:________________________________________________________________</w:t>
      </w:r>
    </w:p>
    <w:bookmarkEnd w:id="1005"/>
    <w:bookmarkStart w:name="z1321" w:id="1006"/>
    <w:p>
      <w:pPr>
        <w:spacing w:after="0"/>
        <w:ind w:left="0"/>
        <w:jc w:val="both"/>
      </w:pPr>
      <w:r>
        <w:rPr>
          <w:rFonts w:ascii="Times New Roman"/>
          <w:b w:val="false"/>
          <w:i w:val="false"/>
          <w:color w:val="000000"/>
          <w:sz w:val="28"/>
        </w:rPr>
        <w:t>
      телефон (факс) нөмірі:______________________________________________________</w:t>
      </w:r>
    </w:p>
    <w:bookmarkEnd w:id="1006"/>
    <w:bookmarkStart w:name="z1322" w:id="1007"/>
    <w:p>
      <w:pPr>
        <w:spacing w:after="0"/>
        <w:ind w:left="0"/>
        <w:jc w:val="both"/>
      </w:pPr>
      <w:r>
        <w:rPr>
          <w:rFonts w:ascii="Times New Roman"/>
          <w:b w:val="false"/>
          <w:i w:val="false"/>
          <w:color w:val="000000"/>
          <w:sz w:val="28"/>
        </w:rPr>
        <w:t>
      Дара кәсіпкер ретінде қызметін бастағаны туралы хабарлама – жекетұлғаүшін:</w:t>
      </w:r>
    </w:p>
    <w:bookmarkEnd w:id="1007"/>
    <w:bookmarkStart w:name="z1323" w:id="1008"/>
    <w:p>
      <w:pPr>
        <w:spacing w:after="0"/>
        <w:ind w:left="0"/>
        <w:jc w:val="both"/>
      </w:pPr>
      <w:r>
        <w:rPr>
          <w:rFonts w:ascii="Times New Roman"/>
          <w:b w:val="false"/>
          <w:i w:val="false"/>
          <w:color w:val="000000"/>
          <w:sz w:val="28"/>
        </w:rPr>
        <w:t>
      орналасқан жері ____________________________________________________________</w:t>
      </w:r>
    </w:p>
    <w:bookmarkEnd w:id="1008"/>
    <w:bookmarkStart w:name="z1324" w:id="1009"/>
    <w:p>
      <w:pPr>
        <w:spacing w:after="0"/>
        <w:ind w:left="0"/>
        <w:jc w:val="both"/>
      </w:pPr>
      <w:r>
        <w:rPr>
          <w:rFonts w:ascii="Times New Roman"/>
          <w:b w:val="false"/>
          <w:i w:val="false"/>
          <w:color w:val="000000"/>
          <w:sz w:val="28"/>
        </w:rPr>
        <w:t>
      хабардар етілген күн ________________________________________________________</w:t>
      </w:r>
    </w:p>
    <w:bookmarkEnd w:id="1009"/>
    <w:bookmarkStart w:name="z1325" w:id="1010"/>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1011"/>
    <w:p>
      <w:pPr>
        <w:spacing w:after="0"/>
        <w:ind w:left="0"/>
        <w:jc w:val="both"/>
      </w:pPr>
      <w:r>
        <w:rPr>
          <w:rFonts w:ascii="Times New Roman"/>
          <w:b w:val="false"/>
          <w:i w:val="false"/>
          <w:color w:val="000000"/>
          <w:sz w:val="28"/>
        </w:rPr>
        <w:t>
      4. Жер учаскесі туралы мәліметтер:</w:t>
      </w:r>
    </w:p>
    <w:bookmarkEnd w:id="1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27" w:id="1012"/>
    <w:p>
      <w:pPr>
        <w:spacing w:after="0"/>
        <w:ind w:left="0"/>
        <w:jc w:val="both"/>
      </w:pPr>
      <w:r>
        <w:rPr>
          <w:rFonts w:ascii="Times New Roman"/>
          <w:b w:val="false"/>
          <w:i w:val="false"/>
          <w:color w:val="000000"/>
          <w:sz w:val="28"/>
        </w:rPr>
        <w:t>
      5. Ауыл шаруашылығы тауарын өндірушінің немесе ауыл шаруашылығы кооперативінің екінші деңгейдегі банкте ағымдағы шотының бар-жоғы туралы мәліметтер:</w:t>
      </w:r>
    </w:p>
    <w:bookmarkEnd w:id="1012"/>
    <w:bookmarkStart w:name="z1328" w:id="1013"/>
    <w:p>
      <w:pPr>
        <w:spacing w:after="0"/>
        <w:ind w:left="0"/>
        <w:jc w:val="both"/>
      </w:pPr>
      <w:r>
        <w:rPr>
          <w:rFonts w:ascii="Times New Roman"/>
          <w:b w:val="false"/>
          <w:i w:val="false"/>
          <w:color w:val="000000"/>
          <w:sz w:val="28"/>
        </w:rPr>
        <w:t>
      ЖСН/БСН ________________________________________________________________</w:t>
      </w:r>
    </w:p>
    <w:bookmarkEnd w:id="1013"/>
    <w:bookmarkStart w:name="z1329" w:id="1014"/>
    <w:p>
      <w:pPr>
        <w:spacing w:after="0"/>
        <w:ind w:left="0"/>
        <w:jc w:val="both"/>
      </w:pPr>
      <w:r>
        <w:rPr>
          <w:rFonts w:ascii="Times New Roman"/>
          <w:b w:val="false"/>
          <w:i w:val="false"/>
          <w:color w:val="000000"/>
          <w:sz w:val="28"/>
        </w:rPr>
        <w:t>
      банктің деректемелері: ____________________________________________________</w:t>
      </w:r>
    </w:p>
    <w:bookmarkEnd w:id="1014"/>
    <w:bookmarkStart w:name="z1330" w:id="1015"/>
    <w:p>
      <w:pPr>
        <w:spacing w:after="0"/>
        <w:ind w:left="0"/>
        <w:jc w:val="both"/>
      </w:pPr>
      <w:r>
        <w:rPr>
          <w:rFonts w:ascii="Times New Roman"/>
          <w:b w:val="false"/>
          <w:i w:val="false"/>
          <w:color w:val="000000"/>
          <w:sz w:val="28"/>
        </w:rPr>
        <w:t>
      банктің атауы: ___________________________________________________________</w:t>
      </w:r>
    </w:p>
    <w:bookmarkEnd w:id="1015"/>
    <w:bookmarkStart w:name="z1331" w:id="1016"/>
    <w:p>
      <w:pPr>
        <w:spacing w:after="0"/>
        <w:ind w:left="0"/>
        <w:jc w:val="both"/>
      </w:pPr>
      <w:r>
        <w:rPr>
          <w:rFonts w:ascii="Times New Roman"/>
          <w:b w:val="false"/>
          <w:i w:val="false"/>
          <w:color w:val="000000"/>
          <w:sz w:val="28"/>
        </w:rPr>
        <w:t>
      банктік сәйкестендіру коды ______________________________________________</w:t>
      </w:r>
    </w:p>
    <w:bookmarkEnd w:id="1016"/>
    <w:bookmarkStart w:name="z1332" w:id="1017"/>
    <w:p>
      <w:pPr>
        <w:spacing w:after="0"/>
        <w:ind w:left="0"/>
        <w:jc w:val="both"/>
      </w:pPr>
      <w:r>
        <w:rPr>
          <w:rFonts w:ascii="Times New Roman"/>
          <w:b w:val="false"/>
          <w:i w:val="false"/>
          <w:color w:val="000000"/>
          <w:sz w:val="28"/>
        </w:rPr>
        <w:t>
      жеке сәйкестендіру коды _________________________________________</w:t>
      </w:r>
    </w:p>
    <w:bookmarkEnd w:id="1017"/>
    <w:bookmarkStart w:name="z1333" w:id="1018"/>
    <w:p>
      <w:pPr>
        <w:spacing w:after="0"/>
        <w:ind w:left="0"/>
        <w:jc w:val="both"/>
      </w:pPr>
      <w:r>
        <w:rPr>
          <w:rFonts w:ascii="Times New Roman"/>
          <w:b w:val="false"/>
          <w:i w:val="false"/>
          <w:color w:val="000000"/>
          <w:sz w:val="28"/>
        </w:rPr>
        <w:t>
      БСН______________________________________________________________________</w:t>
      </w:r>
    </w:p>
    <w:bookmarkEnd w:id="1018"/>
    <w:bookmarkStart w:name="z1334" w:id="1019"/>
    <w:p>
      <w:pPr>
        <w:spacing w:after="0"/>
        <w:ind w:left="0"/>
        <w:jc w:val="both"/>
      </w:pPr>
      <w:r>
        <w:rPr>
          <w:rFonts w:ascii="Times New Roman"/>
          <w:b w:val="false"/>
          <w:i w:val="false"/>
          <w:color w:val="000000"/>
          <w:sz w:val="28"/>
        </w:rPr>
        <w:t>
      бенефициар коды __________________________________________________________</w:t>
      </w:r>
    </w:p>
    <w:bookmarkEnd w:id="1019"/>
    <w:bookmarkStart w:name="z1335" w:id="1020"/>
    <w:p>
      <w:pPr>
        <w:spacing w:after="0"/>
        <w:ind w:left="0"/>
        <w:jc w:val="both"/>
      </w:pPr>
      <w:r>
        <w:rPr>
          <w:rFonts w:ascii="Times New Roman"/>
          <w:b w:val="false"/>
          <w:i w:val="false"/>
          <w:color w:val="000000"/>
          <w:sz w:val="28"/>
        </w:rPr>
        <w:t>
      6. Жылыжай кешенінің (өнеркәсіптік/фермерлік) бар-жоғы туралы мәліметтер:</w:t>
      </w:r>
    </w:p>
    <w:bookmarkEnd w:id="1020"/>
    <w:bookmarkStart w:name="z1336" w:id="1021"/>
    <w:p>
      <w:pPr>
        <w:spacing w:after="0"/>
        <w:ind w:left="0"/>
        <w:jc w:val="both"/>
      </w:pPr>
      <w:r>
        <w:rPr>
          <w:rFonts w:ascii="Times New Roman"/>
          <w:b w:val="false"/>
          <w:i w:val="false"/>
          <w:color w:val="000000"/>
          <w:sz w:val="28"/>
        </w:rPr>
        <w:t>
      жылыжайлардың жұмыс алаңының өлшемі:_____________________________________</w:t>
      </w:r>
    </w:p>
    <w:bookmarkEnd w:id="1021"/>
    <w:bookmarkStart w:name="z1337" w:id="1022"/>
    <w:p>
      <w:pPr>
        <w:spacing w:after="0"/>
        <w:ind w:left="0"/>
        <w:jc w:val="both"/>
      </w:pPr>
      <w:r>
        <w:rPr>
          <w:rFonts w:ascii="Times New Roman"/>
          <w:b w:val="false"/>
          <w:i w:val="false"/>
          <w:color w:val="000000"/>
          <w:sz w:val="28"/>
        </w:rPr>
        <w:t>
      мекенжайы ________________________________________________________________</w:t>
      </w:r>
    </w:p>
    <w:bookmarkEnd w:id="1022"/>
    <w:bookmarkStart w:name="z1338" w:id="1023"/>
    <w:p>
      <w:pPr>
        <w:spacing w:after="0"/>
        <w:ind w:left="0"/>
        <w:jc w:val="both"/>
      </w:pPr>
      <w:r>
        <w:rPr>
          <w:rFonts w:ascii="Times New Roman"/>
          <w:b w:val="false"/>
          <w:i w:val="false"/>
          <w:color w:val="000000"/>
          <w:sz w:val="28"/>
        </w:rPr>
        <w:t>
      кадастрлық нөмірі_________________________________________________________</w:t>
      </w:r>
    </w:p>
    <w:bookmarkEnd w:id="1023"/>
    <w:bookmarkStart w:name="z1339" w:id="1024"/>
    <w:p>
      <w:pPr>
        <w:spacing w:after="0"/>
        <w:ind w:left="0"/>
        <w:jc w:val="both"/>
      </w:pPr>
      <w:r>
        <w:rPr>
          <w:rFonts w:ascii="Times New Roman"/>
          <w:b w:val="false"/>
          <w:i w:val="false"/>
          <w:color w:val="000000"/>
          <w:sz w:val="28"/>
        </w:rPr>
        <w:t>
      нысаналы мақсаты_________________________________________________________</w:t>
      </w:r>
    </w:p>
    <w:bookmarkEnd w:id="1024"/>
    <w:bookmarkStart w:name="z1340" w:id="1025"/>
    <w:p>
      <w:pPr>
        <w:spacing w:after="0"/>
        <w:ind w:left="0"/>
        <w:jc w:val="both"/>
      </w:pPr>
      <w:r>
        <w:rPr>
          <w:rFonts w:ascii="Times New Roman"/>
          <w:b w:val="false"/>
          <w:i w:val="false"/>
          <w:color w:val="000000"/>
          <w:sz w:val="28"/>
        </w:rPr>
        <w:t>
      7. Құжаттар туралы мәліметтер (фермерлік жылыжайлар үшін): Ұлттық жүйеде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025"/>
    <w:bookmarkStart w:name="z1341" w:id="1026"/>
    <w:p>
      <w:pPr>
        <w:spacing w:after="0"/>
        <w:ind w:left="0"/>
        <w:jc w:val="both"/>
      </w:pPr>
      <w:r>
        <w:rPr>
          <w:rFonts w:ascii="Times New Roman"/>
          <w:b w:val="false"/>
          <w:i w:val="false"/>
          <w:color w:val="000000"/>
          <w:sz w:val="28"/>
        </w:rPr>
        <w:t>
      берілген күні______________________________________________________________</w:t>
      </w:r>
    </w:p>
    <w:bookmarkEnd w:id="1026"/>
    <w:bookmarkStart w:name="z1342" w:id="1027"/>
    <w:p>
      <w:pPr>
        <w:spacing w:after="0"/>
        <w:ind w:left="0"/>
        <w:jc w:val="both"/>
      </w:pPr>
      <w:r>
        <w:rPr>
          <w:rFonts w:ascii="Times New Roman"/>
          <w:b w:val="false"/>
          <w:i w:val="false"/>
          <w:color w:val="000000"/>
          <w:sz w:val="28"/>
        </w:rPr>
        <w:t>
      кім берді_________________________________________________________________</w:t>
      </w:r>
    </w:p>
    <w:bookmarkEnd w:id="1027"/>
    <w:bookmarkStart w:name="z1343" w:id="1028"/>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028"/>
    <w:bookmarkStart w:name="z1344" w:id="1029"/>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029"/>
    <w:bookmarkStart w:name="z1345" w:id="103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030"/>
    <w:bookmarkStart w:name="z1346" w:id="1031"/>
    <w:p>
      <w:pPr>
        <w:spacing w:after="0"/>
        <w:ind w:left="0"/>
        <w:jc w:val="both"/>
      </w:pPr>
      <w:r>
        <w:rPr>
          <w:rFonts w:ascii="Times New Roman"/>
          <w:b w:val="false"/>
          <w:i w:val="false"/>
          <w:color w:val="000000"/>
          <w:sz w:val="28"/>
        </w:rPr>
        <w:t>
      ЭЦҚ қою күні және уақыты</w:t>
      </w:r>
    </w:p>
    <w:bookmarkEnd w:id="1031"/>
    <w:bookmarkStart w:name="z1347" w:id="1032"/>
    <w:p>
      <w:pPr>
        <w:spacing w:after="0"/>
        <w:ind w:left="0"/>
        <w:jc w:val="both"/>
      </w:pPr>
      <w:r>
        <w:rPr>
          <w:rFonts w:ascii="Times New Roman"/>
          <w:b w:val="false"/>
          <w:i w:val="false"/>
          <w:color w:val="000000"/>
          <w:sz w:val="28"/>
        </w:rPr>
        <w:t>
      Өтінімнің қабылданғаны туралы хабарлама:</w:t>
      </w:r>
    </w:p>
    <w:bookmarkEnd w:id="1032"/>
    <w:bookmarkStart w:name="z1348" w:id="1033"/>
    <w:p>
      <w:pPr>
        <w:spacing w:after="0"/>
        <w:ind w:left="0"/>
        <w:jc w:val="both"/>
      </w:pPr>
      <w:r>
        <w:rPr>
          <w:rFonts w:ascii="Times New Roman"/>
          <w:b w:val="false"/>
          <w:i w:val="false"/>
          <w:color w:val="000000"/>
          <w:sz w:val="28"/>
        </w:rPr>
        <w:t>
      Өтінім қарауға 20____ жылғы "____" _____________ сағат ___ қабылданды:</w:t>
      </w:r>
    </w:p>
    <w:bookmarkEnd w:id="1033"/>
    <w:bookmarkStart w:name="z1349" w:id="1034"/>
    <w:p>
      <w:pPr>
        <w:spacing w:after="0"/>
        <w:ind w:left="0"/>
        <w:jc w:val="both"/>
      </w:pPr>
      <w:r>
        <w:rPr>
          <w:rFonts w:ascii="Times New Roman"/>
          <w:b w:val="false"/>
          <w:i w:val="false"/>
          <w:color w:val="000000"/>
          <w:sz w:val="28"/>
        </w:rPr>
        <w:t>
      ЭЦҚ-дан алынған деректер</w:t>
      </w:r>
    </w:p>
    <w:bookmarkEnd w:id="1034"/>
    <w:bookmarkStart w:name="z1350" w:id="1035"/>
    <w:p>
      <w:pPr>
        <w:spacing w:after="0"/>
        <w:ind w:left="0"/>
        <w:jc w:val="both"/>
      </w:pPr>
      <w:r>
        <w:rPr>
          <w:rFonts w:ascii="Times New Roman"/>
          <w:b w:val="false"/>
          <w:i w:val="false"/>
          <w:color w:val="000000"/>
          <w:sz w:val="28"/>
        </w:rPr>
        <w:t>
      ЭЦҚ қою күні және уақыты</w:t>
      </w:r>
    </w:p>
    <w:bookmarkEnd w:id="10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359" w:id="1036"/>
    <w:p>
      <w:pPr>
        <w:spacing w:after="0"/>
        <w:ind w:left="0"/>
        <w:jc w:val="left"/>
      </w:pPr>
      <w:r>
        <w:rPr>
          <w:rFonts w:ascii="Times New Roman"/>
          <w:b/>
          <w:i w:val="false"/>
          <w:color w:val="000000"/>
        </w:rPr>
        <w:t xml:space="preserve"> Жеміс-жидек дақылдары мен жүзімнің отырғызу материалын өндіруге жұмсалған шығындарды ішінара өтеуге субсидиялар алуға арналған өтінім</w:t>
      </w:r>
    </w:p>
    <w:bookmarkEnd w:id="1036"/>
    <w:bookmarkStart w:name="z1360" w:id="1037"/>
    <w:p>
      <w:pPr>
        <w:spacing w:after="0"/>
        <w:ind w:left="0"/>
        <w:jc w:val="both"/>
      </w:pPr>
      <w:r>
        <w:rPr>
          <w:rFonts w:ascii="Times New Roman"/>
          <w:b w:val="false"/>
          <w:i w:val="false"/>
          <w:color w:val="000000"/>
          <w:sz w:val="28"/>
        </w:rPr>
        <w:t>
      Кімге: __________________________________________________________________,  (облыстың республикалық маңызы бар қаланың, астананың жергiлiктi   атқарушы органының толық атауы)</w:t>
      </w:r>
    </w:p>
    <w:bookmarkEnd w:id="1037"/>
    <w:bookmarkStart w:name="z1361" w:id="1038"/>
    <w:p>
      <w:pPr>
        <w:spacing w:after="0"/>
        <w:ind w:left="0"/>
        <w:jc w:val="both"/>
      </w:pPr>
      <w:r>
        <w:rPr>
          <w:rFonts w:ascii="Times New Roman"/>
          <w:b w:val="false"/>
          <w:i w:val="false"/>
          <w:color w:val="000000"/>
          <w:sz w:val="28"/>
        </w:rPr>
        <w:t>
      кімнен: __________________________________________________________________  (заңды тұлғаның толық атауы, жеке тұлғаның аты, әкесінің аты (бар болса), тегі,   мекенжайы, телефон (факс) нөмірі (мәліметтер цифрлық жүйеден алынады))</w:t>
      </w:r>
    </w:p>
    <w:bookmarkEnd w:id="1038"/>
    <w:bookmarkStart w:name="z1362" w:id="1039"/>
    <w:p>
      <w:pPr>
        <w:spacing w:after="0"/>
        <w:ind w:left="0"/>
        <w:jc w:val="both"/>
      </w:pPr>
      <w:r>
        <w:rPr>
          <w:rFonts w:ascii="Times New Roman"/>
          <w:b w:val="false"/>
          <w:i w:val="false"/>
          <w:color w:val="000000"/>
          <w:sz w:val="28"/>
        </w:rPr>
        <w:t>
      __________ дана көлеміндегі ____________________________________________________ (ауыл шаруашылығы дақылдары, сорт) жеміс-жидек дақылдары мен жүзімнің отырғызу  материалын өндіруге жұмсалған шығындарды ішінара өтеуге _________ теңге мөлшерінде  субсидиялар төлеуді сұраймын.</w:t>
      </w:r>
    </w:p>
    <w:bookmarkEnd w:id="1039"/>
    <w:bookmarkStart w:name="z1363" w:id="1040"/>
    <w:p>
      <w:pPr>
        <w:spacing w:after="0"/>
        <w:ind w:left="0"/>
        <w:jc w:val="both"/>
      </w:pPr>
      <w:r>
        <w:rPr>
          <w:rFonts w:ascii="Times New Roman"/>
          <w:b w:val="false"/>
          <w:i w:val="false"/>
          <w:color w:val="000000"/>
          <w:sz w:val="28"/>
        </w:rPr>
        <w:t>
      1. Өтінім беруші туралы мәліметтер:</w:t>
      </w:r>
    </w:p>
    <w:bookmarkEnd w:id="1040"/>
    <w:bookmarkStart w:name="z1364" w:id="1041"/>
    <w:p>
      <w:pPr>
        <w:spacing w:after="0"/>
        <w:ind w:left="0"/>
        <w:jc w:val="both"/>
      </w:pPr>
      <w:r>
        <w:rPr>
          <w:rFonts w:ascii="Times New Roman"/>
          <w:b w:val="false"/>
          <w:i w:val="false"/>
          <w:color w:val="000000"/>
          <w:sz w:val="28"/>
        </w:rPr>
        <w:t>
      заңды тұлға үшін:</w:t>
      </w:r>
    </w:p>
    <w:bookmarkEnd w:id="1041"/>
    <w:bookmarkStart w:name="z1365" w:id="1042"/>
    <w:p>
      <w:pPr>
        <w:spacing w:after="0"/>
        <w:ind w:left="0"/>
        <w:jc w:val="both"/>
      </w:pPr>
      <w:r>
        <w:rPr>
          <w:rFonts w:ascii="Times New Roman"/>
          <w:b w:val="false"/>
          <w:i w:val="false"/>
          <w:color w:val="000000"/>
          <w:sz w:val="28"/>
        </w:rPr>
        <w:t>
      атауы ________________________________________________________________</w:t>
      </w:r>
    </w:p>
    <w:bookmarkEnd w:id="1042"/>
    <w:bookmarkStart w:name="z1366" w:id="1043"/>
    <w:p>
      <w:pPr>
        <w:spacing w:after="0"/>
        <w:ind w:left="0"/>
        <w:jc w:val="both"/>
      </w:pPr>
      <w:r>
        <w:rPr>
          <w:rFonts w:ascii="Times New Roman"/>
          <w:b w:val="false"/>
          <w:i w:val="false"/>
          <w:color w:val="000000"/>
          <w:sz w:val="28"/>
        </w:rPr>
        <w:t>
      бизнес-сәйкестендіру нөмірі (бұдан әрі – БСН)__________________________________</w:t>
      </w:r>
    </w:p>
    <w:bookmarkEnd w:id="1043"/>
    <w:bookmarkStart w:name="z1367" w:id="1044"/>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 басшының аты, әкесінің аты (бар болса), тегі _____________________________</w:t>
      </w:r>
    </w:p>
    <w:bookmarkEnd w:id="1044"/>
    <w:bookmarkStart w:name="z1368" w:id="1045"/>
    <w:p>
      <w:pPr>
        <w:spacing w:after="0"/>
        <w:ind w:left="0"/>
        <w:jc w:val="both"/>
      </w:pPr>
      <w:r>
        <w:rPr>
          <w:rFonts w:ascii="Times New Roman"/>
          <w:b w:val="false"/>
          <w:i w:val="false"/>
          <w:color w:val="000000"/>
          <w:sz w:val="28"/>
        </w:rPr>
        <w:t>
      басшының аты, әкесінің аты (бар болса), тегі _____________________________</w:t>
      </w:r>
    </w:p>
    <w:bookmarkEnd w:id="1045"/>
    <w:bookmarkStart w:name="z1369" w:id="1046"/>
    <w:p>
      <w:pPr>
        <w:spacing w:after="0"/>
        <w:ind w:left="0"/>
        <w:jc w:val="both"/>
      </w:pPr>
      <w:r>
        <w:rPr>
          <w:rFonts w:ascii="Times New Roman"/>
          <w:b w:val="false"/>
          <w:i w:val="false"/>
          <w:color w:val="000000"/>
          <w:sz w:val="28"/>
        </w:rPr>
        <w:t>
      жеке сәйкестендіру нөмірі (бұдан әрі – ЖСН) _____________________________</w:t>
      </w:r>
    </w:p>
    <w:bookmarkEnd w:id="1046"/>
    <w:bookmarkStart w:name="z1370" w:id="1047"/>
    <w:p>
      <w:pPr>
        <w:spacing w:after="0"/>
        <w:ind w:left="0"/>
        <w:jc w:val="both"/>
      </w:pPr>
      <w:r>
        <w:rPr>
          <w:rFonts w:ascii="Times New Roman"/>
          <w:b w:val="false"/>
          <w:i w:val="false"/>
          <w:color w:val="000000"/>
          <w:sz w:val="28"/>
        </w:rPr>
        <w:t>
      мекенжайы: ________________________________________________________</w:t>
      </w:r>
    </w:p>
    <w:bookmarkEnd w:id="1047"/>
    <w:bookmarkStart w:name="z1371" w:id="1048"/>
    <w:p>
      <w:pPr>
        <w:spacing w:after="0"/>
        <w:ind w:left="0"/>
        <w:jc w:val="both"/>
      </w:pPr>
      <w:r>
        <w:rPr>
          <w:rFonts w:ascii="Times New Roman"/>
          <w:b w:val="false"/>
          <w:i w:val="false"/>
          <w:color w:val="000000"/>
          <w:sz w:val="28"/>
        </w:rPr>
        <w:t>
      телефон (факс) нөмірі: _______________________________________________</w:t>
      </w:r>
    </w:p>
    <w:bookmarkEnd w:id="1048"/>
    <w:bookmarkStart w:name="z1372" w:id="1049"/>
    <w:p>
      <w:pPr>
        <w:spacing w:after="0"/>
        <w:ind w:left="0"/>
        <w:jc w:val="both"/>
      </w:pPr>
      <w:r>
        <w:rPr>
          <w:rFonts w:ascii="Times New Roman"/>
          <w:b w:val="false"/>
          <w:i w:val="false"/>
          <w:color w:val="000000"/>
          <w:sz w:val="28"/>
        </w:rPr>
        <w:t>
      жеке тұлға (дара кәсіпкер) үшін:</w:t>
      </w:r>
    </w:p>
    <w:bookmarkEnd w:id="1049"/>
    <w:bookmarkStart w:name="z1373" w:id="1050"/>
    <w:p>
      <w:pPr>
        <w:spacing w:after="0"/>
        <w:ind w:left="0"/>
        <w:jc w:val="both"/>
      </w:pPr>
      <w:r>
        <w:rPr>
          <w:rFonts w:ascii="Times New Roman"/>
          <w:b w:val="false"/>
          <w:i w:val="false"/>
          <w:color w:val="000000"/>
          <w:sz w:val="28"/>
        </w:rPr>
        <w:t>
      аты, әкесінің аты (бар болса), тегі ______________________________________</w:t>
      </w:r>
    </w:p>
    <w:bookmarkEnd w:id="1050"/>
    <w:bookmarkStart w:name="z1374" w:id="1051"/>
    <w:p>
      <w:pPr>
        <w:spacing w:after="0"/>
        <w:ind w:left="0"/>
        <w:jc w:val="both"/>
      </w:pPr>
      <w:r>
        <w:rPr>
          <w:rFonts w:ascii="Times New Roman"/>
          <w:b w:val="false"/>
          <w:i w:val="false"/>
          <w:color w:val="000000"/>
          <w:sz w:val="28"/>
        </w:rPr>
        <w:t>
      жеке сәйкестендіру нөмірі (бұдан әрі – ЖСН) _________________________</w:t>
      </w:r>
    </w:p>
    <w:bookmarkEnd w:id="1051"/>
    <w:bookmarkStart w:name="z1375" w:id="105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 __________________ басшының аты, әкесінің аты (бар болса), тегі _____________________________</w:t>
      </w:r>
    </w:p>
    <w:bookmarkEnd w:id="1052"/>
    <w:bookmarkStart w:name="z1376" w:id="1053"/>
    <w:p>
      <w:pPr>
        <w:spacing w:after="0"/>
        <w:ind w:left="0"/>
        <w:jc w:val="both"/>
      </w:pPr>
      <w:r>
        <w:rPr>
          <w:rFonts w:ascii="Times New Roman"/>
          <w:b w:val="false"/>
          <w:i w:val="false"/>
          <w:color w:val="000000"/>
          <w:sz w:val="28"/>
        </w:rPr>
        <w:t>
      жеке басын куәландыратын құжат:</w:t>
      </w:r>
    </w:p>
    <w:bookmarkEnd w:id="1053"/>
    <w:bookmarkStart w:name="z1377" w:id="1054"/>
    <w:p>
      <w:pPr>
        <w:spacing w:after="0"/>
        <w:ind w:left="0"/>
        <w:jc w:val="both"/>
      </w:pPr>
      <w:r>
        <w:rPr>
          <w:rFonts w:ascii="Times New Roman"/>
          <w:b w:val="false"/>
          <w:i w:val="false"/>
          <w:color w:val="000000"/>
          <w:sz w:val="28"/>
        </w:rPr>
        <w:t>
      нөмірі _________________________________________________________________</w:t>
      </w:r>
    </w:p>
    <w:bookmarkEnd w:id="1054"/>
    <w:bookmarkStart w:name="z1378" w:id="1055"/>
    <w:p>
      <w:pPr>
        <w:spacing w:after="0"/>
        <w:ind w:left="0"/>
        <w:jc w:val="both"/>
      </w:pPr>
      <w:r>
        <w:rPr>
          <w:rFonts w:ascii="Times New Roman"/>
          <w:b w:val="false"/>
          <w:i w:val="false"/>
          <w:color w:val="000000"/>
          <w:sz w:val="28"/>
        </w:rPr>
        <w:t>
      кім берді_______________________________________________________________</w:t>
      </w:r>
    </w:p>
    <w:bookmarkEnd w:id="1055"/>
    <w:bookmarkStart w:name="z1379" w:id="1056"/>
    <w:p>
      <w:pPr>
        <w:spacing w:after="0"/>
        <w:ind w:left="0"/>
        <w:jc w:val="both"/>
      </w:pPr>
      <w:r>
        <w:rPr>
          <w:rFonts w:ascii="Times New Roman"/>
          <w:b w:val="false"/>
          <w:i w:val="false"/>
          <w:color w:val="000000"/>
          <w:sz w:val="28"/>
        </w:rPr>
        <w:t>
      берілген күні____________________________________________________________</w:t>
      </w:r>
    </w:p>
    <w:bookmarkEnd w:id="1056"/>
    <w:bookmarkStart w:name="z1380" w:id="1057"/>
    <w:p>
      <w:pPr>
        <w:spacing w:after="0"/>
        <w:ind w:left="0"/>
        <w:jc w:val="both"/>
      </w:pPr>
      <w:r>
        <w:rPr>
          <w:rFonts w:ascii="Times New Roman"/>
          <w:b w:val="false"/>
          <w:i w:val="false"/>
          <w:color w:val="000000"/>
          <w:sz w:val="28"/>
        </w:rPr>
        <w:t>
      мекенжайы:____________________________________________________________</w:t>
      </w:r>
    </w:p>
    <w:bookmarkEnd w:id="1057"/>
    <w:bookmarkStart w:name="z1381" w:id="1058"/>
    <w:p>
      <w:pPr>
        <w:spacing w:after="0"/>
        <w:ind w:left="0"/>
        <w:jc w:val="both"/>
      </w:pPr>
      <w:r>
        <w:rPr>
          <w:rFonts w:ascii="Times New Roman"/>
          <w:b w:val="false"/>
          <w:i w:val="false"/>
          <w:color w:val="000000"/>
          <w:sz w:val="28"/>
        </w:rPr>
        <w:t>
      телефон (факс) нөмірі:____________________________________________________</w:t>
      </w:r>
    </w:p>
    <w:bookmarkEnd w:id="1058"/>
    <w:bookmarkStart w:name="z1382" w:id="1059"/>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059"/>
    <w:bookmarkStart w:name="z1383" w:id="1060"/>
    <w:p>
      <w:pPr>
        <w:spacing w:after="0"/>
        <w:ind w:left="0"/>
        <w:jc w:val="both"/>
      </w:pPr>
      <w:r>
        <w:rPr>
          <w:rFonts w:ascii="Times New Roman"/>
          <w:b w:val="false"/>
          <w:i w:val="false"/>
          <w:color w:val="000000"/>
          <w:sz w:val="28"/>
        </w:rPr>
        <w:t>
      орналасқан жері ________________________________________________________</w:t>
      </w:r>
    </w:p>
    <w:bookmarkEnd w:id="1060"/>
    <w:bookmarkStart w:name="z1384" w:id="1061"/>
    <w:p>
      <w:pPr>
        <w:spacing w:after="0"/>
        <w:ind w:left="0"/>
        <w:jc w:val="both"/>
      </w:pPr>
      <w:r>
        <w:rPr>
          <w:rFonts w:ascii="Times New Roman"/>
          <w:b w:val="false"/>
          <w:i w:val="false"/>
          <w:color w:val="000000"/>
          <w:sz w:val="28"/>
        </w:rPr>
        <w:t>
      хабардар етілген күн _____________________________________________________</w:t>
      </w:r>
    </w:p>
    <w:bookmarkEnd w:id="1061"/>
    <w:bookmarkStart w:name="z1385" w:id="106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6" w:id="1063"/>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1063"/>
    <w:bookmarkStart w:name="z1387" w:id="1064"/>
    <w:p>
      <w:pPr>
        <w:spacing w:after="0"/>
        <w:ind w:left="0"/>
        <w:jc w:val="both"/>
      </w:pPr>
      <w:r>
        <w:rPr>
          <w:rFonts w:ascii="Times New Roman"/>
          <w:b w:val="false"/>
          <w:i w:val="false"/>
          <w:color w:val="000000"/>
          <w:sz w:val="28"/>
        </w:rPr>
        <w:t>
      ЖСН /БСН ___________________________________________________</w:t>
      </w:r>
    </w:p>
    <w:bookmarkEnd w:id="1064"/>
    <w:bookmarkStart w:name="z1388" w:id="1065"/>
    <w:p>
      <w:pPr>
        <w:spacing w:after="0"/>
        <w:ind w:left="0"/>
        <w:jc w:val="both"/>
      </w:pPr>
      <w:r>
        <w:rPr>
          <w:rFonts w:ascii="Times New Roman"/>
          <w:b w:val="false"/>
          <w:i w:val="false"/>
          <w:color w:val="000000"/>
          <w:sz w:val="28"/>
        </w:rPr>
        <w:t>
      бенефициар коды (бұданәрі – Кбе) _________________________________</w:t>
      </w:r>
    </w:p>
    <w:bookmarkEnd w:id="1065"/>
    <w:bookmarkStart w:name="z1389" w:id="1066"/>
    <w:p>
      <w:pPr>
        <w:spacing w:after="0"/>
        <w:ind w:left="0"/>
        <w:jc w:val="both"/>
      </w:pPr>
      <w:r>
        <w:rPr>
          <w:rFonts w:ascii="Times New Roman"/>
          <w:b w:val="false"/>
          <w:i w:val="false"/>
          <w:color w:val="000000"/>
          <w:sz w:val="28"/>
        </w:rPr>
        <w:t>
      банктіңнемесе почта операторының деректемелері ___________________</w:t>
      </w:r>
    </w:p>
    <w:bookmarkEnd w:id="1066"/>
    <w:bookmarkStart w:name="z1390" w:id="1067"/>
    <w:p>
      <w:pPr>
        <w:spacing w:after="0"/>
        <w:ind w:left="0"/>
        <w:jc w:val="both"/>
      </w:pPr>
      <w:r>
        <w:rPr>
          <w:rFonts w:ascii="Times New Roman"/>
          <w:b w:val="false"/>
          <w:i w:val="false"/>
          <w:color w:val="000000"/>
          <w:sz w:val="28"/>
        </w:rPr>
        <w:t>
      банктіңнемесе почта операторының атауы _________________________</w:t>
      </w:r>
    </w:p>
    <w:bookmarkEnd w:id="1067"/>
    <w:bookmarkStart w:name="z1391" w:id="1068"/>
    <w:p>
      <w:pPr>
        <w:spacing w:after="0"/>
        <w:ind w:left="0"/>
        <w:jc w:val="both"/>
      </w:pPr>
      <w:r>
        <w:rPr>
          <w:rFonts w:ascii="Times New Roman"/>
          <w:b w:val="false"/>
          <w:i w:val="false"/>
          <w:color w:val="000000"/>
          <w:sz w:val="28"/>
        </w:rPr>
        <w:t>
      банктік сәйкестендіру коды _____________________________________</w:t>
      </w:r>
    </w:p>
    <w:bookmarkEnd w:id="1068"/>
    <w:bookmarkStart w:name="z1392" w:id="1069"/>
    <w:p>
      <w:pPr>
        <w:spacing w:after="0"/>
        <w:ind w:left="0"/>
        <w:jc w:val="both"/>
      </w:pPr>
      <w:r>
        <w:rPr>
          <w:rFonts w:ascii="Times New Roman"/>
          <w:b w:val="false"/>
          <w:i w:val="false"/>
          <w:color w:val="000000"/>
          <w:sz w:val="28"/>
        </w:rPr>
        <w:t>
      жеке сәйкестендіру коды _______________________________________</w:t>
      </w:r>
    </w:p>
    <w:bookmarkEnd w:id="1069"/>
    <w:bookmarkStart w:name="z1393" w:id="1070"/>
    <w:p>
      <w:pPr>
        <w:spacing w:after="0"/>
        <w:ind w:left="0"/>
        <w:jc w:val="both"/>
      </w:pPr>
      <w:r>
        <w:rPr>
          <w:rFonts w:ascii="Times New Roman"/>
          <w:b w:val="false"/>
          <w:i w:val="false"/>
          <w:color w:val="000000"/>
          <w:sz w:val="28"/>
        </w:rPr>
        <w:t>
      БСН _________________________________________________________</w:t>
      </w:r>
    </w:p>
    <w:bookmarkEnd w:id="1070"/>
    <w:bookmarkStart w:name="z1394" w:id="1071"/>
    <w:p>
      <w:pPr>
        <w:spacing w:after="0"/>
        <w:ind w:left="0"/>
        <w:jc w:val="both"/>
      </w:pPr>
      <w:r>
        <w:rPr>
          <w:rFonts w:ascii="Times New Roman"/>
          <w:b w:val="false"/>
          <w:i w:val="false"/>
          <w:color w:val="000000"/>
          <w:sz w:val="28"/>
        </w:rPr>
        <w:t>
      Кбе ________________________________________________________</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және (немесе) элиталық тұқым өсіру шаруашылығы, ауыл шаруашылығы тауарын өндіруші ауылшаруашылығы кооперативі арасындағы сатып алу-сату шартының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Сорттық сапаларды растайтын құжат (байқаудан өткізу актісі, сорттық куәлік)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395" w:id="1072"/>
    <w:p>
      <w:pPr>
        <w:spacing w:after="0"/>
        <w:ind w:left="0"/>
        <w:jc w:val="both"/>
      </w:pPr>
      <w:r>
        <w:rPr>
          <w:rFonts w:ascii="Times New Roman"/>
          <w:b w:val="false"/>
          <w:i w:val="false"/>
          <w:color w:val="000000"/>
          <w:sz w:val="28"/>
        </w:rPr>
        <w:t>
      кестенің жалғасы</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растайтын төлем құжаттары, шот-фактуралар, жеміс-жидек дақылдары мен жүзімнің отырғызу материалын жеткізу туралы жүкқұжаттың (актінің) мәліметтері (өтінім берілген сәтке)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396" w:id="1073"/>
    <w:p>
      <w:pPr>
        <w:spacing w:after="0"/>
        <w:ind w:left="0"/>
        <w:jc w:val="both"/>
      </w:pPr>
      <w:r>
        <w:rPr>
          <w:rFonts w:ascii="Times New Roman"/>
          <w:b w:val="false"/>
          <w:i w:val="false"/>
          <w:color w:val="000000"/>
          <w:sz w:val="28"/>
        </w:rPr>
        <w:t>
      кестенің жалғасы</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7" w:id="1074"/>
    <w:p>
      <w:pPr>
        <w:spacing w:after="0"/>
        <w:ind w:left="0"/>
        <w:jc w:val="both"/>
      </w:pPr>
      <w:r>
        <w:rPr>
          <w:rFonts w:ascii="Times New Roman"/>
          <w:b w:val="false"/>
          <w:i w:val="false"/>
          <w:color w:val="000000"/>
          <w:sz w:val="28"/>
        </w:rPr>
        <w:t>
      кестенің жалғасы</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көлімі,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отырғызу материалының нақты бағасы,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арналған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8" w:id="1075"/>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елді мекендер және өнеркәсіп жер учаскелерінің алаңынан аспайды</w:t>
      </w:r>
    </w:p>
    <w:bookmarkEnd w:id="1075"/>
    <w:bookmarkStart w:name="z1399" w:id="1076"/>
    <w:p>
      <w:pPr>
        <w:spacing w:after="0"/>
        <w:ind w:left="0"/>
        <w:jc w:val="both"/>
      </w:pPr>
      <w:r>
        <w:rPr>
          <w:rFonts w:ascii="Times New Roman"/>
          <w:b w:val="false"/>
          <w:i w:val="false"/>
          <w:color w:val="000000"/>
          <w:sz w:val="28"/>
        </w:rPr>
        <w:t>
      Егер отырғызу материалының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20-баған х 21-баған х 0,5 формуласы бойынша есептеледі.</w:t>
      </w:r>
    </w:p>
    <w:bookmarkEnd w:id="1076"/>
    <w:bookmarkStart w:name="z1400" w:id="1077"/>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20-баған х 22-баған формуласы бойынша есептеледі.</w:t>
      </w:r>
    </w:p>
    <w:bookmarkEnd w:id="1077"/>
    <w:bookmarkStart w:name="z1401" w:id="1078"/>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келісім беремін.</w:t>
      </w:r>
    </w:p>
    <w:bookmarkEnd w:id="1078"/>
    <w:bookmarkStart w:name="z1402" w:id="1079"/>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079"/>
    <w:bookmarkStart w:name="z1403" w:id="108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080"/>
    <w:bookmarkStart w:name="z1404" w:id="1081"/>
    <w:p>
      <w:pPr>
        <w:spacing w:after="0"/>
        <w:ind w:left="0"/>
        <w:jc w:val="both"/>
      </w:pPr>
      <w:r>
        <w:rPr>
          <w:rFonts w:ascii="Times New Roman"/>
          <w:b w:val="false"/>
          <w:i w:val="false"/>
          <w:color w:val="000000"/>
          <w:sz w:val="28"/>
        </w:rPr>
        <w:t>
      ЭЦҚ қою күні және уақыты</w:t>
      </w:r>
    </w:p>
    <w:bookmarkEnd w:id="1081"/>
    <w:bookmarkStart w:name="z1405" w:id="1082"/>
    <w:p>
      <w:pPr>
        <w:spacing w:after="0"/>
        <w:ind w:left="0"/>
        <w:jc w:val="both"/>
      </w:pPr>
      <w:r>
        <w:rPr>
          <w:rFonts w:ascii="Times New Roman"/>
          <w:b w:val="false"/>
          <w:i w:val="false"/>
          <w:color w:val="000000"/>
          <w:sz w:val="28"/>
        </w:rPr>
        <w:t>
      Өтінімнің қабылданғаны туралы хабарлама:</w:t>
      </w:r>
    </w:p>
    <w:bookmarkEnd w:id="1082"/>
    <w:bookmarkStart w:name="z1406" w:id="1083"/>
    <w:p>
      <w:pPr>
        <w:spacing w:after="0"/>
        <w:ind w:left="0"/>
        <w:jc w:val="both"/>
      </w:pPr>
      <w:r>
        <w:rPr>
          <w:rFonts w:ascii="Times New Roman"/>
          <w:b w:val="false"/>
          <w:i w:val="false"/>
          <w:color w:val="000000"/>
          <w:sz w:val="28"/>
        </w:rPr>
        <w:t>
      Өтінім қарауға 20____ жылғы "____" _____________ сағат ___ қабылданды:</w:t>
      </w:r>
    </w:p>
    <w:bookmarkEnd w:id="1083"/>
    <w:bookmarkStart w:name="z1407" w:id="1084"/>
    <w:p>
      <w:pPr>
        <w:spacing w:after="0"/>
        <w:ind w:left="0"/>
        <w:jc w:val="both"/>
      </w:pPr>
      <w:r>
        <w:rPr>
          <w:rFonts w:ascii="Times New Roman"/>
          <w:b w:val="false"/>
          <w:i w:val="false"/>
          <w:color w:val="000000"/>
          <w:sz w:val="28"/>
        </w:rPr>
        <w:t>
      ЭЦҚ-дан алынған деректер</w:t>
      </w:r>
    </w:p>
    <w:bookmarkEnd w:id="1084"/>
    <w:bookmarkStart w:name="z1408" w:id="1085"/>
    <w:p>
      <w:pPr>
        <w:spacing w:after="0"/>
        <w:ind w:left="0"/>
        <w:jc w:val="both"/>
      </w:pPr>
      <w:r>
        <w:rPr>
          <w:rFonts w:ascii="Times New Roman"/>
          <w:b w:val="false"/>
          <w:i w:val="false"/>
          <w:color w:val="000000"/>
          <w:sz w:val="28"/>
        </w:rPr>
        <w:t>
      ЭЦҚ қою күні және уақыты</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417" w:id="1086"/>
    <w:p>
      <w:pPr>
        <w:spacing w:after="0"/>
        <w:ind w:left="0"/>
        <w:jc w:val="left"/>
      </w:pPr>
      <w:r>
        <w:rPr>
          <w:rFonts w:ascii="Times New Roman"/>
          <w:b/>
          <w:i w:val="false"/>
          <w:color w:val="000000"/>
        </w:rPr>
        <w:t xml:space="preserve"> Жеміс-жидек дақылдары мен жүзімнің көпжылдық екпелерін отырғызуға арналған жеміс-жидек дақылдары мен жүзімнің нақты сатып алынған және пайдаланылған элиталық көшеттері үшін субсидиялар алуға арналған алдын ала өтінім</w:t>
      </w:r>
    </w:p>
    <w:bookmarkEnd w:id="1086"/>
    <w:bookmarkStart w:name="z1418" w:id="1087"/>
    <w:p>
      <w:pPr>
        <w:spacing w:after="0"/>
        <w:ind w:left="0"/>
        <w:jc w:val="both"/>
      </w:pPr>
      <w:r>
        <w:rPr>
          <w:rFonts w:ascii="Times New Roman"/>
          <w:b w:val="false"/>
          <w:i w:val="false"/>
          <w:color w:val="000000"/>
          <w:sz w:val="28"/>
        </w:rPr>
        <w:t>
      Кімге:  _______________________________________________________________________,  (облыстың, республикалық маңызы бар қаланың, астананың толық атауы)</w:t>
      </w:r>
    </w:p>
    <w:bookmarkEnd w:id="1087"/>
    <w:bookmarkStart w:name="z1419" w:id="1088"/>
    <w:p>
      <w:pPr>
        <w:spacing w:after="0"/>
        <w:ind w:left="0"/>
        <w:jc w:val="both"/>
      </w:pPr>
      <w:r>
        <w:rPr>
          <w:rFonts w:ascii="Times New Roman"/>
          <w:b w:val="false"/>
          <w:i w:val="false"/>
          <w:color w:val="000000"/>
          <w:sz w:val="28"/>
        </w:rPr>
        <w:t>
      кімнен:  _______________________________________________________________________  (заңды тұлғаның толық атауы, жеке тұлғаның аты, әкесінің аты (бар болса), тегі,   мекенжайы, телефон (факс) нөмірі (мәліметтер цифрлық жүйеден алынады))</w:t>
      </w:r>
    </w:p>
    <w:bookmarkEnd w:id="1088"/>
    <w:bookmarkStart w:name="z1420" w:id="1089"/>
    <w:p>
      <w:pPr>
        <w:spacing w:after="0"/>
        <w:ind w:left="0"/>
        <w:jc w:val="both"/>
      </w:pPr>
      <w:r>
        <w:rPr>
          <w:rFonts w:ascii="Times New Roman"/>
          <w:b w:val="false"/>
          <w:i w:val="false"/>
          <w:color w:val="000000"/>
          <w:sz w:val="28"/>
        </w:rPr>
        <w:t>
      Егіс жұмыстарын жүргізуге (бақ (жүзім) отырғызуға) пайдаланылған, жеміс- жидек дақылдары мен жүзімнің көпжылдық екпелерін отырғызу үшін __________ дана көлеміндегі ___________________________________________жеміс-жидек   (ауыл шаруашылығы дақылдары, сорт)  дақылдары мен жүзімнің нақты сатып алынған және пайдаланылған элиталық  көшеттеріне (бұдан әрі – элиталық көшеттер) _______________________________   (сомасы цифрлармен және жазбаша)</w:t>
      </w:r>
    </w:p>
    <w:bookmarkEnd w:id="1089"/>
    <w:bookmarkStart w:name="z1421" w:id="1090"/>
    <w:p>
      <w:pPr>
        <w:spacing w:after="0"/>
        <w:ind w:left="0"/>
        <w:jc w:val="both"/>
      </w:pPr>
      <w:r>
        <w:rPr>
          <w:rFonts w:ascii="Times New Roman"/>
          <w:b w:val="false"/>
          <w:i w:val="false"/>
          <w:color w:val="000000"/>
          <w:sz w:val="28"/>
        </w:rPr>
        <w:t>
      теңге мөлшерінде субсидиялар төлеу үшін жеміс-жидек дақылдары мен жүзімнің  көпжылдық екпелерін отырғызуға арналған жеміс-жидек дақылдары мен жүзімнің  элиталық көшеттерін (керегінің астын сызу керек) пайдалануға зерттеп-қарау  жүргізуді сұраймын.</w:t>
      </w:r>
    </w:p>
    <w:bookmarkEnd w:id="1090"/>
    <w:bookmarkStart w:name="z1422" w:id="1091"/>
    <w:p>
      <w:pPr>
        <w:spacing w:after="0"/>
        <w:ind w:left="0"/>
        <w:jc w:val="both"/>
      </w:pPr>
      <w:r>
        <w:rPr>
          <w:rFonts w:ascii="Times New Roman"/>
          <w:b w:val="false"/>
          <w:i w:val="false"/>
          <w:color w:val="000000"/>
          <w:sz w:val="28"/>
        </w:rPr>
        <w:t>
      1. Өтінім беруші туралы мәліметтер:</w:t>
      </w:r>
    </w:p>
    <w:bookmarkEnd w:id="1091"/>
    <w:bookmarkStart w:name="z1423" w:id="1092"/>
    <w:p>
      <w:pPr>
        <w:spacing w:after="0"/>
        <w:ind w:left="0"/>
        <w:jc w:val="both"/>
      </w:pPr>
      <w:r>
        <w:rPr>
          <w:rFonts w:ascii="Times New Roman"/>
          <w:b w:val="false"/>
          <w:i w:val="false"/>
          <w:color w:val="000000"/>
          <w:sz w:val="28"/>
        </w:rPr>
        <w:t>
      заңды тұлға үшін:</w:t>
      </w:r>
    </w:p>
    <w:bookmarkEnd w:id="1092"/>
    <w:bookmarkStart w:name="z1424" w:id="1093"/>
    <w:p>
      <w:pPr>
        <w:spacing w:after="0"/>
        <w:ind w:left="0"/>
        <w:jc w:val="both"/>
      </w:pPr>
      <w:r>
        <w:rPr>
          <w:rFonts w:ascii="Times New Roman"/>
          <w:b w:val="false"/>
          <w:i w:val="false"/>
          <w:color w:val="000000"/>
          <w:sz w:val="28"/>
        </w:rPr>
        <w:t>
      атауы__________________________________________________</w:t>
      </w:r>
    </w:p>
    <w:bookmarkEnd w:id="1093"/>
    <w:bookmarkStart w:name="z1425" w:id="1094"/>
    <w:p>
      <w:pPr>
        <w:spacing w:after="0"/>
        <w:ind w:left="0"/>
        <w:jc w:val="both"/>
      </w:pPr>
      <w:r>
        <w:rPr>
          <w:rFonts w:ascii="Times New Roman"/>
          <w:b w:val="false"/>
          <w:i w:val="false"/>
          <w:color w:val="000000"/>
          <w:sz w:val="28"/>
        </w:rPr>
        <w:t>
      бизнес-сәйкестендіру нөмірі (бұдан әрі – БСН) _______________</w:t>
      </w:r>
    </w:p>
    <w:bookmarkEnd w:id="1094"/>
    <w:bookmarkStart w:name="z1426" w:id="1095"/>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095"/>
    <w:bookmarkStart w:name="z1427" w:id="1096"/>
    <w:p>
      <w:pPr>
        <w:spacing w:after="0"/>
        <w:ind w:left="0"/>
        <w:jc w:val="both"/>
      </w:pPr>
      <w:r>
        <w:rPr>
          <w:rFonts w:ascii="Times New Roman"/>
          <w:b w:val="false"/>
          <w:i w:val="false"/>
          <w:color w:val="000000"/>
          <w:sz w:val="28"/>
        </w:rPr>
        <w:t>
      басшының аты, әкесінің аты (бар болса), тегі _____________________________ басшының аты, әкесінің аты (бар болса), тегі _________________</w:t>
      </w:r>
    </w:p>
    <w:bookmarkEnd w:id="1096"/>
    <w:bookmarkStart w:name="z1428" w:id="1097"/>
    <w:p>
      <w:pPr>
        <w:spacing w:after="0"/>
        <w:ind w:left="0"/>
        <w:jc w:val="both"/>
      </w:pPr>
      <w:r>
        <w:rPr>
          <w:rFonts w:ascii="Times New Roman"/>
          <w:b w:val="false"/>
          <w:i w:val="false"/>
          <w:color w:val="000000"/>
          <w:sz w:val="28"/>
        </w:rPr>
        <w:t>
      жеке сәйкестендіру нөмірі (бұдан әрі – ЖСН) ________________</w:t>
      </w:r>
    </w:p>
    <w:bookmarkEnd w:id="1097"/>
    <w:bookmarkStart w:name="z1429" w:id="1098"/>
    <w:p>
      <w:pPr>
        <w:spacing w:after="0"/>
        <w:ind w:left="0"/>
        <w:jc w:val="both"/>
      </w:pPr>
      <w:r>
        <w:rPr>
          <w:rFonts w:ascii="Times New Roman"/>
          <w:b w:val="false"/>
          <w:i w:val="false"/>
          <w:color w:val="000000"/>
          <w:sz w:val="28"/>
        </w:rPr>
        <w:t>
      мекенжайы: _____________________________________________</w:t>
      </w:r>
    </w:p>
    <w:bookmarkEnd w:id="1098"/>
    <w:bookmarkStart w:name="z1430" w:id="1099"/>
    <w:p>
      <w:pPr>
        <w:spacing w:after="0"/>
        <w:ind w:left="0"/>
        <w:jc w:val="both"/>
      </w:pPr>
      <w:r>
        <w:rPr>
          <w:rFonts w:ascii="Times New Roman"/>
          <w:b w:val="false"/>
          <w:i w:val="false"/>
          <w:color w:val="000000"/>
          <w:sz w:val="28"/>
        </w:rPr>
        <w:t>
      телефон (факс) нөмірі: ____________________________________</w:t>
      </w:r>
    </w:p>
    <w:bookmarkEnd w:id="1099"/>
    <w:bookmarkStart w:name="z1431" w:id="1100"/>
    <w:p>
      <w:pPr>
        <w:spacing w:after="0"/>
        <w:ind w:left="0"/>
        <w:jc w:val="both"/>
      </w:pPr>
      <w:r>
        <w:rPr>
          <w:rFonts w:ascii="Times New Roman"/>
          <w:b w:val="false"/>
          <w:i w:val="false"/>
          <w:color w:val="000000"/>
          <w:sz w:val="28"/>
        </w:rPr>
        <w:t>
      жеке тұлға (дара кәсіпкер) үшін:</w:t>
      </w:r>
    </w:p>
    <w:bookmarkEnd w:id="1100"/>
    <w:bookmarkStart w:name="z1432" w:id="1101"/>
    <w:p>
      <w:pPr>
        <w:spacing w:after="0"/>
        <w:ind w:left="0"/>
        <w:jc w:val="both"/>
      </w:pPr>
      <w:r>
        <w:rPr>
          <w:rFonts w:ascii="Times New Roman"/>
          <w:b w:val="false"/>
          <w:i w:val="false"/>
          <w:color w:val="000000"/>
          <w:sz w:val="28"/>
        </w:rPr>
        <w:t>
      аты, әкесінің аты (бар болса), тегі ___________________________</w:t>
      </w:r>
    </w:p>
    <w:bookmarkEnd w:id="1101"/>
    <w:bookmarkStart w:name="z1433" w:id="1102"/>
    <w:p>
      <w:pPr>
        <w:spacing w:after="0"/>
        <w:ind w:left="0"/>
        <w:jc w:val="both"/>
      </w:pPr>
      <w:r>
        <w:rPr>
          <w:rFonts w:ascii="Times New Roman"/>
          <w:b w:val="false"/>
          <w:i w:val="false"/>
          <w:color w:val="000000"/>
          <w:sz w:val="28"/>
        </w:rPr>
        <w:t>
      жеке сәйкестендіру нөмірі (бұдан әрі – ЖСН) __________________</w:t>
      </w:r>
    </w:p>
    <w:bookmarkEnd w:id="1102"/>
    <w:bookmarkStart w:name="z1434" w:id="1103"/>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103"/>
    <w:bookmarkStart w:name="z1435" w:id="1104"/>
    <w:p>
      <w:pPr>
        <w:spacing w:after="0"/>
        <w:ind w:left="0"/>
        <w:jc w:val="both"/>
      </w:pPr>
      <w:r>
        <w:rPr>
          <w:rFonts w:ascii="Times New Roman"/>
          <w:b w:val="false"/>
          <w:i w:val="false"/>
          <w:color w:val="000000"/>
          <w:sz w:val="28"/>
        </w:rPr>
        <w:t>
      жеке басын куәландыратын құжат:</w:t>
      </w:r>
    </w:p>
    <w:bookmarkEnd w:id="1104"/>
    <w:bookmarkStart w:name="z1436" w:id="1105"/>
    <w:p>
      <w:pPr>
        <w:spacing w:after="0"/>
        <w:ind w:left="0"/>
        <w:jc w:val="both"/>
      </w:pPr>
      <w:r>
        <w:rPr>
          <w:rFonts w:ascii="Times New Roman"/>
          <w:b w:val="false"/>
          <w:i w:val="false"/>
          <w:color w:val="000000"/>
          <w:sz w:val="28"/>
        </w:rPr>
        <w:t>
      нөмірі _________________________________________________</w:t>
      </w:r>
    </w:p>
    <w:bookmarkEnd w:id="1105"/>
    <w:bookmarkStart w:name="z1437" w:id="1106"/>
    <w:p>
      <w:pPr>
        <w:spacing w:after="0"/>
        <w:ind w:left="0"/>
        <w:jc w:val="both"/>
      </w:pPr>
      <w:r>
        <w:rPr>
          <w:rFonts w:ascii="Times New Roman"/>
          <w:b w:val="false"/>
          <w:i w:val="false"/>
          <w:color w:val="000000"/>
          <w:sz w:val="28"/>
        </w:rPr>
        <w:t>
      кім берді________________________________________________</w:t>
      </w:r>
    </w:p>
    <w:bookmarkEnd w:id="1106"/>
    <w:bookmarkStart w:name="z1438" w:id="1107"/>
    <w:p>
      <w:pPr>
        <w:spacing w:after="0"/>
        <w:ind w:left="0"/>
        <w:jc w:val="both"/>
      </w:pPr>
      <w:r>
        <w:rPr>
          <w:rFonts w:ascii="Times New Roman"/>
          <w:b w:val="false"/>
          <w:i w:val="false"/>
          <w:color w:val="000000"/>
          <w:sz w:val="28"/>
        </w:rPr>
        <w:t>
      берілген күні____________________________________________</w:t>
      </w:r>
    </w:p>
    <w:bookmarkEnd w:id="1107"/>
    <w:bookmarkStart w:name="z1439" w:id="1108"/>
    <w:p>
      <w:pPr>
        <w:spacing w:after="0"/>
        <w:ind w:left="0"/>
        <w:jc w:val="both"/>
      </w:pPr>
      <w:r>
        <w:rPr>
          <w:rFonts w:ascii="Times New Roman"/>
          <w:b w:val="false"/>
          <w:i w:val="false"/>
          <w:color w:val="000000"/>
          <w:sz w:val="28"/>
        </w:rPr>
        <w:t>
      мекенжайы:_____________________________________________</w:t>
      </w:r>
    </w:p>
    <w:bookmarkEnd w:id="1108"/>
    <w:bookmarkStart w:name="z1440" w:id="1109"/>
    <w:p>
      <w:pPr>
        <w:spacing w:after="0"/>
        <w:ind w:left="0"/>
        <w:jc w:val="both"/>
      </w:pPr>
      <w:r>
        <w:rPr>
          <w:rFonts w:ascii="Times New Roman"/>
          <w:b w:val="false"/>
          <w:i w:val="false"/>
          <w:color w:val="000000"/>
          <w:sz w:val="28"/>
        </w:rPr>
        <w:t>
      телефон (факс) нөмірі:____________________________________</w:t>
      </w:r>
    </w:p>
    <w:bookmarkEnd w:id="1109"/>
    <w:bookmarkStart w:name="z1441" w:id="1110"/>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110"/>
    <w:bookmarkStart w:name="z1442" w:id="1111"/>
    <w:p>
      <w:pPr>
        <w:spacing w:after="0"/>
        <w:ind w:left="0"/>
        <w:jc w:val="both"/>
      </w:pPr>
      <w:r>
        <w:rPr>
          <w:rFonts w:ascii="Times New Roman"/>
          <w:b w:val="false"/>
          <w:i w:val="false"/>
          <w:color w:val="000000"/>
          <w:sz w:val="28"/>
        </w:rPr>
        <w:t>
      орналасқан жері _________________________________________</w:t>
      </w:r>
    </w:p>
    <w:bookmarkEnd w:id="1111"/>
    <w:bookmarkStart w:name="z1443" w:id="1112"/>
    <w:p>
      <w:pPr>
        <w:spacing w:after="0"/>
        <w:ind w:left="0"/>
        <w:jc w:val="both"/>
      </w:pPr>
      <w:r>
        <w:rPr>
          <w:rFonts w:ascii="Times New Roman"/>
          <w:b w:val="false"/>
          <w:i w:val="false"/>
          <w:color w:val="000000"/>
          <w:sz w:val="28"/>
        </w:rPr>
        <w:t>
      хабардар етілген күн _____________________________________</w:t>
      </w:r>
    </w:p>
    <w:bookmarkEnd w:id="1112"/>
    <w:bookmarkStart w:name="z1444" w:id="1113"/>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5" w:id="1114"/>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1114"/>
    <w:bookmarkStart w:name="z1446" w:id="1115"/>
    <w:p>
      <w:pPr>
        <w:spacing w:after="0"/>
        <w:ind w:left="0"/>
        <w:jc w:val="both"/>
      </w:pPr>
      <w:r>
        <w:rPr>
          <w:rFonts w:ascii="Times New Roman"/>
          <w:b w:val="false"/>
          <w:i w:val="false"/>
          <w:color w:val="000000"/>
          <w:sz w:val="28"/>
        </w:rPr>
        <w:t>
      ЖСН/БСН ____________________________________________________________</w:t>
      </w:r>
    </w:p>
    <w:bookmarkEnd w:id="1115"/>
    <w:bookmarkStart w:name="z1447" w:id="1116"/>
    <w:p>
      <w:pPr>
        <w:spacing w:after="0"/>
        <w:ind w:left="0"/>
        <w:jc w:val="both"/>
      </w:pPr>
      <w:r>
        <w:rPr>
          <w:rFonts w:ascii="Times New Roman"/>
          <w:b w:val="false"/>
          <w:i w:val="false"/>
          <w:color w:val="000000"/>
          <w:sz w:val="28"/>
        </w:rPr>
        <w:t>
      бенефициар коды (бұданәрі – Кбе) _________________________________________</w:t>
      </w:r>
    </w:p>
    <w:bookmarkEnd w:id="1116"/>
    <w:bookmarkStart w:name="z1448" w:id="1117"/>
    <w:p>
      <w:pPr>
        <w:spacing w:after="0"/>
        <w:ind w:left="0"/>
        <w:jc w:val="both"/>
      </w:pPr>
      <w:r>
        <w:rPr>
          <w:rFonts w:ascii="Times New Roman"/>
          <w:b w:val="false"/>
          <w:i w:val="false"/>
          <w:color w:val="000000"/>
          <w:sz w:val="28"/>
        </w:rPr>
        <w:t>
      банктің немесе почта операторының деректемелері ___________________________</w:t>
      </w:r>
    </w:p>
    <w:bookmarkEnd w:id="1117"/>
    <w:bookmarkStart w:name="z1449" w:id="1118"/>
    <w:p>
      <w:pPr>
        <w:spacing w:after="0"/>
        <w:ind w:left="0"/>
        <w:jc w:val="both"/>
      </w:pPr>
      <w:r>
        <w:rPr>
          <w:rFonts w:ascii="Times New Roman"/>
          <w:b w:val="false"/>
          <w:i w:val="false"/>
          <w:color w:val="000000"/>
          <w:sz w:val="28"/>
        </w:rPr>
        <w:t>
      банктің немесе почта операторының атауы</w:t>
      </w:r>
    </w:p>
    <w:bookmarkEnd w:id="1118"/>
    <w:bookmarkStart w:name="z1450" w:id="1119"/>
    <w:p>
      <w:pPr>
        <w:spacing w:after="0"/>
        <w:ind w:left="0"/>
        <w:jc w:val="both"/>
      </w:pPr>
      <w:r>
        <w:rPr>
          <w:rFonts w:ascii="Times New Roman"/>
          <w:b w:val="false"/>
          <w:i w:val="false"/>
          <w:color w:val="000000"/>
          <w:sz w:val="28"/>
        </w:rPr>
        <w:t>
      банктік сәйкестендіру коды _______________________________________________</w:t>
      </w:r>
    </w:p>
    <w:bookmarkEnd w:id="1119"/>
    <w:bookmarkStart w:name="z1451" w:id="1120"/>
    <w:p>
      <w:pPr>
        <w:spacing w:after="0"/>
        <w:ind w:left="0"/>
        <w:jc w:val="both"/>
      </w:pPr>
      <w:r>
        <w:rPr>
          <w:rFonts w:ascii="Times New Roman"/>
          <w:b w:val="false"/>
          <w:i w:val="false"/>
          <w:color w:val="000000"/>
          <w:sz w:val="28"/>
        </w:rPr>
        <w:t>
      жеке сәйкестендіру коды __________________________________________________</w:t>
      </w:r>
    </w:p>
    <w:bookmarkEnd w:id="1120"/>
    <w:bookmarkStart w:name="z1452" w:id="1121"/>
    <w:p>
      <w:pPr>
        <w:spacing w:after="0"/>
        <w:ind w:left="0"/>
        <w:jc w:val="both"/>
      </w:pPr>
      <w:r>
        <w:rPr>
          <w:rFonts w:ascii="Times New Roman"/>
          <w:b w:val="false"/>
          <w:i w:val="false"/>
          <w:color w:val="000000"/>
          <w:sz w:val="28"/>
        </w:rPr>
        <w:t>
      БСН ___________________________________________________________________</w:t>
      </w:r>
    </w:p>
    <w:bookmarkEnd w:id="1121"/>
    <w:bookmarkStart w:name="z1453" w:id="1122"/>
    <w:p>
      <w:pPr>
        <w:spacing w:after="0"/>
        <w:ind w:left="0"/>
        <w:jc w:val="both"/>
      </w:pPr>
      <w:r>
        <w:rPr>
          <w:rFonts w:ascii="Times New Roman"/>
          <w:b w:val="false"/>
          <w:i w:val="false"/>
          <w:color w:val="000000"/>
          <w:sz w:val="28"/>
        </w:rPr>
        <w:t>
      Кбе ____________________________________________________________________</w:t>
      </w:r>
    </w:p>
    <w:bookmarkEnd w:id="1122"/>
    <w:bookmarkStart w:name="z1454" w:id="1123"/>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 өндіруші) мен ауыл шаруашылығы тауарын өндіруші (ауыл шаруашылығы кооперативі) арасындағы сатып алу-сату шарты бойынша мәліметтер:</w:t>
      </w:r>
    </w:p>
    <w:bookmarkEnd w:id="1123"/>
    <w:bookmarkStart w:name="z1455" w:id="1124"/>
    <w:p>
      <w:pPr>
        <w:spacing w:after="0"/>
        <w:ind w:left="0"/>
        <w:jc w:val="both"/>
      </w:pPr>
      <w:r>
        <w:rPr>
          <w:rFonts w:ascii="Times New Roman"/>
          <w:b w:val="false"/>
          <w:i w:val="false"/>
          <w:color w:val="000000"/>
          <w:sz w:val="28"/>
        </w:rPr>
        <w:t>
      ЖСН/БСН ______________________________________</w:t>
      </w:r>
    </w:p>
    <w:bookmarkEnd w:id="1124"/>
    <w:bookmarkStart w:name="z1456" w:id="1125"/>
    <w:p>
      <w:pPr>
        <w:spacing w:after="0"/>
        <w:ind w:left="0"/>
        <w:jc w:val="both"/>
      </w:pPr>
      <w:r>
        <w:rPr>
          <w:rFonts w:ascii="Times New Roman"/>
          <w:b w:val="false"/>
          <w:i w:val="false"/>
          <w:color w:val="000000"/>
          <w:sz w:val="28"/>
        </w:rPr>
        <w:t>
      шарт нөмірі _____________________________________</w:t>
      </w:r>
    </w:p>
    <w:bookmarkEnd w:id="1125"/>
    <w:bookmarkStart w:name="z1457" w:id="1126"/>
    <w:p>
      <w:pPr>
        <w:spacing w:after="0"/>
        <w:ind w:left="0"/>
        <w:jc w:val="both"/>
      </w:pPr>
      <w:r>
        <w:rPr>
          <w:rFonts w:ascii="Times New Roman"/>
          <w:b w:val="false"/>
          <w:i w:val="false"/>
          <w:color w:val="000000"/>
          <w:sz w:val="28"/>
        </w:rPr>
        <w:t>
      шарттың жасалған күні ____________________________</w:t>
      </w:r>
    </w:p>
    <w:bookmarkEnd w:id="1126"/>
    <w:bookmarkStart w:name="z1458" w:id="1127"/>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bookmarkEnd w:id="1127"/>
    <w:bookmarkStart w:name="z1459" w:id="1128"/>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атауы және БСН-сы _________________________________________</w:t>
      </w:r>
    </w:p>
    <w:bookmarkEnd w:id="1128"/>
    <w:bookmarkStart w:name="z1460" w:id="1129"/>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 өндірушінің) орналасқан жерінің мекенжайы _______________________________</w:t>
      </w:r>
    </w:p>
    <w:bookmarkEnd w:id="1129"/>
    <w:bookmarkStart w:name="z1461" w:id="1130"/>
    <w:p>
      <w:pPr>
        <w:spacing w:after="0"/>
        <w:ind w:left="0"/>
        <w:jc w:val="both"/>
      </w:pPr>
      <w:r>
        <w:rPr>
          <w:rFonts w:ascii="Times New Roman"/>
          <w:b w:val="false"/>
          <w:i w:val="false"/>
          <w:color w:val="000000"/>
          <w:sz w:val="28"/>
        </w:rPr>
        <w:t>
      дақылдың, сорттың атауы _________________________</w:t>
      </w:r>
    </w:p>
    <w:bookmarkEnd w:id="1130"/>
    <w:bookmarkStart w:name="z1462" w:id="1131"/>
    <w:p>
      <w:pPr>
        <w:spacing w:after="0"/>
        <w:ind w:left="0"/>
        <w:jc w:val="both"/>
      </w:pPr>
      <w:r>
        <w:rPr>
          <w:rFonts w:ascii="Times New Roman"/>
          <w:b w:val="false"/>
          <w:i w:val="false"/>
          <w:color w:val="000000"/>
          <w:sz w:val="28"/>
        </w:rPr>
        <w:t>
      элиталық көшеттер көлемі, дана _________________________________</w:t>
      </w:r>
    </w:p>
    <w:bookmarkEnd w:id="1131"/>
    <w:bookmarkStart w:name="z1463" w:id="1132"/>
    <w:p>
      <w:pPr>
        <w:spacing w:after="0"/>
        <w:ind w:left="0"/>
        <w:jc w:val="both"/>
      </w:pPr>
      <w:r>
        <w:rPr>
          <w:rFonts w:ascii="Times New Roman"/>
          <w:b w:val="false"/>
          <w:i w:val="false"/>
          <w:color w:val="000000"/>
          <w:sz w:val="28"/>
        </w:rPr>
        <w:t>
      төлеу мерзімі____________________________________</w:t>
      </w:r>
    </w:p>
    <w:bookmarkEnd w:id="1132"/>
    <w:bookmarkStart w:name="z1464" w:id="1133"/>
    <w:p>
      <w:pPr>
        <w:spacing w:after="0"/>
        <w:ind w:left="0"/>
        <w:jc w:val="both"/>
      </w:pPr>
      <w:r>
        <w:rPr>
          <w:rFonts w:ascii="Times New Roman"/>
          <w:b w:val="false"/>
          <w:i w:val="false"/>
          <w:color w:val="000000"/>
          <w:sz w:val="28"/>
        </w:rPr>
        <w:t>
      межелі (босату) пункті _______________________________</w:t>
      </w:r>
    </w:p>
    <w:bookmarkEnd w:id="1133"/>
    <w:bookmarkStart w:name="z1465" w:id="1134"/>
    <w:p>
      <w:pPr>
        <w:spacing w:after="0"/>
        <w:ind w:left="0"/>
        <w:jc w:val="both"/>
      </w:pPr>
      <w:r>
        <w:rPr>
          <w:rFonts w:ascii="Times New Roman"/>
          <w:b w:val="false"/>
          <w:i w:val="false"/>
          <w:color w:val="000000"/>
          <w:sz w:val="28"/>
        </w:rPr>
        <w:t>
      5. Элиталық көшеттер сатып алуға жұмсалған шығындарды (өтінім берген сәтте) растайтын төлем құжаттарының, шот-фактуралардың және элиталық көшеттерді жеткізу туралы жүкқұжаттың (актінің) мәліметтері:</w:t>
      </w:r>
    </w:p>
    <w:bookmarkEnd w:id="1134"/>
    <w:bookmarkStart w:name="z1466" w:id="1135"/>
    <w:p>
      <w:pPr>
        <w:spacing w:after="0"/>
        <w:ind w:left="0"/>
        <w:jc w:val="both"/>
      </w:pPr>
      <w:r>
        <w:rPr>
          <w:rFonts w:ascii="Times New Roman"/>
          <w:b w:val="false"/>
          <w:i w:val="false"/>
          <w:color w:val="000000"/>
          <w:sz w:val="28"/>
        </w:rPr>
        <w:t>
      төлем құжатының нөмірі _____________________________________</w:t>
      </w:r>
    </w:p>
    <w:bookmarkEnd w:id="1135"/>
    <w:bookmarkStart w:name="z1467" w:id="1136"/>
    <w:p>
      <w:pPr>
        <w:spacing w:after="0"/>
        <w:ind w:left="0"/>
        <w:jc w:val="both"/>
      </w:pPr>
      <w:r>
        <w:rPr>
          <w:rFonts w:ascii="Times New Roman"/>
          <w:b w:val="false"/>
          <w:i w:val="false"/>
          <w:color w:val="000000"/>
          <w:sz w:val="28"/>
        </w:rPr>
        <w:t>
      төлем құжатының берілген күні _______________________________</w:t>
      </w:r>
    </w:p>
    <w:bookmarkEnd w:id="1136"/>
    <w:bookmarkStart w:name="z1468" w:id="1137"/>
    <w:p>
      <w:pPr>
        <w:spacing w:after="0"/>
        <w:ind w:left="0"/>
        <w:jc w:val="both"/>
      </w:pPr>
      <w:r>
        <w:rPr>
          <w:rFonts w:ascii="Times New Roman"/>
          <w:b w:val="false"/>
          <w:i w:val="false"/>
          <w:color w:val="000000"/>
          <w:sz w:val="28"/>
        </w:rPr>
        <w:t>
      шот-фактура нөмірі _________________________________________</w:t>
      </w:r>
    </w:p>
    <w:bookmarkEnd w:id="1137"/>
    <w:bookmarkStart w:name="z1469" w:id="1138"/>
    <w:p>
      <w:pPr>
        <w:spacing w:after="0"/>
        <w:ind w:left="0"/>
        <w:jc w:val="both"/>
      </w:pPr>
      <w:r>
        <w:rPr>
          <w:rFonts w:ascii="Times New Roman"/>
          <w:b w:val="false"/>
          <w:i w:val="false"/>
          <w:color w:val="000000"/>
          <w:sz w:val="28"/>
        </w:rPr>
        <w:t>
      берілген күні _______________________________________________</w:t>
      </w:r>
    </w:p>
    <w:bookmarkEnd w:id="1138"/>
    <w:bookmarkStart w:name="z1470" w:id="1139"/>
    <w:p>
      <w:pPr>
        <w:spacing w:after="0"/>
        <w:ind w:left="0"/>
        <w:jc w:val="both"/>
      </w:pPr>
      <w:r>
        <w:rPr>
          <w:rFonts w:ascii="Times New Roman"/>
          <w:b w:val="false"/>
          <w:i w:val="false"/>
          <w:color w:val="000000"/>
          <w:sz w:val="28"/>
        </w:rPr>
        <w:t>
      тасумалдауға арналған жүкқұжаттың нөмірі __________________________________</w:t>
      </w:r>
    </w:p>
    <w:bookmarkEnd w:id="1139"/>
    <w:bookmarkStart w:name="z1471" w:id="1140"/>
    <w:p>
      <w:pPr>
        <w:spacing w:after="0"/>
        <w:ind w:left="0"/>
        <w:jc w:val="both"/>
      </w:pPr>
      <w:r>
        <w:rPr>
          <w:rFonts w:ascii="Times New Roman"/>
          <w:b w:val="false"/>
          <w:i w:val="false"/>
          <w:color w:val="000000"/>
          <w:sz w:val="28"/>
        </w:rPr>
        <w:t>
      босатуға арналған жүкқұжаттың нөмірі _______________________________________</w:t>
      </w:r>
    </w:p>
    <w:bookmarkEnd w:id="1140"/>
    <w:bookmarkStart w:name="z1472" w:id="1141"/>
    <w:p>
      <w:pPr>
        <w:spacing w:after="0"/>
        <w:ind w:left="0"/>
        <w:jc w:val="both"/>
      </w:pPr>
      <w:r>
        <w:rPr>
          <w:rFonts w:ascii="Times New Roman"/>
          <w:b w:val="false"/>
          <w:i w:val="false"/>
          <w:color w:val="000000"/>
          <w:sz w:val="28"/>
        </w:rPr>
        <w:t>
      6. Тауарларға арналған кедендік декларацияның (элиталық көшеттерді Еуразиялық экономикалық одаққа кірмейтін елдерден сатып алған кезде) мәліметтері:</w:t>
      </w:r>
    </w:p>
    <w:bookmarkEnd w:id="1141"/>
    <w:bookmarkStart w:name="z1473" w:id="1142"/>
    <w:p>
      <w:pPr>
        <w:spacing w:after="0"/>
        <w:ind w:left="0"/>
        <w:jc w:val="both"/>
      </w:pPr>
      <w:r>
        <w:rPr>
          <w:rFonts w:ascii="Times New Roman"/>
          <w:b w:val="false"/>
          <w:i w:val="false"/>
          <w:color w:val="000000"/>
          <w:sz w:val="28"/>
        </w:rPr>
        <w:t>
      декларацияның нөмірі _______________________________________</w:t>
      </w:r>
    </w:p>
    <w:bookmarkEnd w:id="1142"/>
    <w:bookmarkStart w:name="z1474" w:id="1143"/>
    <w:p>
      <w:pPr>
        <w:spacing w:after="0"/>
        <w:ind w:left="0"/>
        <w:jc w:val="both"/>
      </w:pPr>
      <w:r>
        <w:rPr>
          <w:rFonts w:ascii="Times New Roman"/>
          <w:b w:val="false"/>
          <w:i w:val="false"/>
          <w:color w:val="000000"/>
          <w:sz w:val="28"/>
        </w:rPr>
        <w:t>
      берілген күні ______________________________________________</w:t>
      </w:r>
    </w:p>
    <w:bookmarkEnd w:id="1143"/>
    <w:bookmarkStart w:name="z1475" w:id="1144"/>
    <w:p>
      <w:pPr>
        <w:spacing w:after="0"/>
        <w:ind w:left="0"/>
        <w:jc w:val="both"/>
      </w:pPr>
      <w:r>
        <w:rPr>
          <w:rFonts w:ascii="Times New Roman"/>
          <w:b w:val="false"/>
          <w:i w:val="false"/>
          <w:color w:val="000000"/>
          <w:sz w:val="28"/>
        </w:rPr>
        <w:t>
      дақылдың, сорттың атауы ____________________________________</w:t>
      </w:r>
    </w:p>
    <w:bookmarkEnd w:id="1144"/>
    <w:bookmarkStart w:name="z1476" w:id="1145"/>
    <w:p>
      <w:pPr>
        <w:spacing w:after="0"/>
        <w:ind w:left="0"/>
        <w:jc w:val="both"/>
      </w:pPr>
      <w:r>
        <w:rPr>
          <w:rFonts w:ascii="Times New Roman"/>
          <w:b w:val="false"/>
          <w:i w:val="false"/>
          <w:color w:val="000000"/>
          <w:sz w:val="28"/>
        </w:rPr>
        <w:t>
      элиталық көшеттер көлемі, дана ___________________________________</w:t>
      </w:r>
    </w:p>
    <w:bookmarkEnd w:id="1145"/>
    <w:bookmarkStart w:name="z1477" w:id="1146"/>
    <w:p>
      <w:pPr>
        <w:spacing w:after="0"/>
        <w:ind w:left="0"/>
        <w:jc w:val="both"/>
      </w:pPr>
      <w:r>
        <w:rPr>
          <w:rFonts w:ascii="Times New Roman"/>
          <w:b w:val="false"/>
          <w:i w:val="false"/>
          <w:color w:val="000000"/>
          <w:sz w:val="28"/>
        </w:rPr>
        <w:t>
      бағасы, теңге ______________________________________________</w:t>
      </w:r>
    </w:p>
    <w:bookmarkEnd w:id="1146"/>
    <w:bookmarkStart w:name="z1478" w:id="1147"/>
    <w:p>
      <w:pPr>
        <w:spacing w:after="0"/>
        <w:ind w:left="0"/>
        <w:jc w:val="both"/>
      </w:pPr>
      <w:r>
        <w:rPr>
          <w:rFonts w:ascii="Times New Roman"/>
          <w:b w:val="false"/>
          <w:i w:val="false"/>
          <w:color w:val="000000"/>
          <w:sz w:val="28"/>
        </w:rPr>
        <w:t>
      өткізу құны, барлығы _______________________________________</w:t>
      </w:r>
    </w:p>
    <w:bookmarkEnd w:id="1147"/>
    <w:bookmarkStart w:name="z1479" w:id="1148"/>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1148"/>
    <w:bookmarkStart w:name="z1480" w:id="1149"/>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w:t>
      </w:r>
    </w:p>
    <w:bookmarkEnd w:id="1149"/>
    <w:bookmarkStart w:name="z1481" w:id="1150"/>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1150"/>
    <w:bookmarkStart w:name="z1482" w:id="1151"/>
    <w:p>
      <w:pPr>
        <w:spacing w:after="0"/>
        <w:ind w:left="0"/>
        <w:jc w:val="both"/>
      </w:pPr>
      <w:r>
        <w:rPr>
          <w:rFonts w:ascii="Times New Roman"/>
          <w:b w:val="false"/>
          <w:i w:val="false"/>
          <w:color w:val="000000"/>
          <w:sz w:val="28"/>
        </w:rPr>
        <w:t>
      құжаттың нөмірі ____________________________________</w:t>
      </w:r>
    </w:p>
    <w:bookmarkEnd w:id="1151"/>
    <w:bookmarkStart w:name="z1483" w:id="1152"/>
    <w:p>
      <w:pPr>
        <w:spacing w:after="0"/>
        <w:ind w:left="0"/>
        <w:jc w:val="both"/>
      </w:pPr>
      <w:r>
        <w:rPr>
          <w:rFonts w:ascii="Times New Roman"/>
          <w:b w:val="false"/>
          <w:i w:val="false"/>
          <w:color w:val="000000"/>
          <w:sz w:val="28"/>
        </w:rPr>
        <w:t>
      берілген күні _______________________________________________________</w:t>
      </w:r>
    </w:p>
    <w:bookmarkEnd w:id="1152"/>
    <w:bookmarkStart w:name="z1484" w:id="1153"/>
    <w:p>
      <w:pPr>
        <w:spacing w:after="0"/>
        <w:ind w:left="0"/>
        <w:jc w:val="both"/>
      </w:pPr>
      <w:r>
        <w:rPr>
          <w:rFonts w:ascii="Times New Roman"/>
          <w:b w:val="false"/>
          <w:i w:val="false"/>
          <w:color w:val="000000"/>
          <w:sz w:val="28"/>
        </w:rPr>
        <w:t>
      дақылдың, сорттың атауы ____________________________________</w:t>
      </w:r>
    </w:p>
    <w:bookmarkEnd w:id="1153"/>
    <w:bookmarkStart w:name="z1485" w:id="1154"/>
    <w:p>
      <w:pPr>
        <w:spacing w:after="0"/>
        <w:ind w:left="0"/>
        <w:jc w:val="both"/>
      </w:pPr>
      <w:r>
        <w:rPr>
          <w:rFonts w:ascii="Times New Roman"/>
          <w:b w:val="false"/>
          <w:i w:val="false"/>
          <w:color w:val="000000"/>
          <w:sz w:val="28"/>
        </w:rPr>
        <w:t>
      элиталық көшеттер көлемі, дана ____________________________________</w:t>
      </w:r>
    </w:p>
    <w:bookmarkEnd w:id="1154"/>
    <w:bookmarkStart w:name="z1486" w:id="1155"/>
    <w:p>
      <w:pPr>
        <w:spacing w:after="0"/>
        <w:ind w:left="0"/>
        <w:jc w:val="both"/>
      </w:pPr>
      <w:r>
        <w:rPr>
          <w:rFonts w:ascii="Times New Roman"/>
          <w:b w:val="false"/>
          <w:i w:val="false"/>
          <w:color w:val="000000"/>
          <w:sz w:val="28"/>
        </w:rPr>
        <w:t>
      бағасы, теңге _______________________________________________</w:t>
      </w:r>
    </w:p>
    <w:bookmarkEnd w:id="1155"/>
    <w:bookmarkStart w:name="z1487" w:id="1156"/>
    <w:p>
      <w:pPr>
        <w:spacing w:after="0"/>
        <w:ind w:left="0"/>
        <w:jc w:val="both"/>
      </w:pPr>
      <w:r>
        <w:rPr>
          <w:rFonts w:ascii="Times New Roman"/>
          <w:b w:val="false"/>
          <w:i w:val="false"/>
          <w:color w:val="000000"/>
          <w:sz w:val="28"/>
        </w:rPr>
        <w:t>
      өткізу құны, барлығы ________________________________________</w:t>
      </w:r>
    </w:p>
    <w:bookmarkEnd w:id="1156"/>
    <w:bookmarkStart w:name="z1488" w:id="1157"/>
    <w:p>
      <w:pPr>
        <w:spacing w:after="0"/>
        <w:ind w:left="0"/>
        <w:jc w:val="both"/>
      </w:pPr>
      <w:r>
        <w:rPr>
          <w:rFonts w:ascii="Times New Roman"/>
          <w:b w:val="false"/>
          <w:i w:val="false"/>
          <w:color w:val="000000"/>
          <w:sz w:val="28"/>
        </w:rPr>
        <w:t>
      шетелдік элиталық көшеттер өндірушінің атауы ____________________________</w:t>
      </w:r>
    </w:p>
    <w:bookmarkEnd w:id="1157"/>
    <w:bookmarkStart w:name="z1489" w:id="1158"/>
    <w:p>
      <w:pPr>
        <w:spacing w:after="0"/>
        <w:ind w:left="0"/>
        <w:jc w:val="both"/>
      </w:pPr>
      <w:r>
        <w:rPr>
          <w:rFonts w:ascii="Times New Roman"/>
          <w:b w:val="false"/>
          <w:i w:val="false"/>
          <w:color w:val="000000"/>
          <w:sz w:val="28"/>
        </w:rPr>
        <w:t>
      шетелдік элиталық көшеттер өндірушінің орналасқан жерінің мекенжайы _________________________________________________________________</w:t>
      </w:r>
    </w:p>
    <w:bookmarkEnd w:id="1158"/>
    <w:bookmarkStart w:name="z1490" w:id="1159"/>
    <w:p>
      <w:pPr>
        <w:spacing w:after="0"/>
        <w:ind w:left="0"/>
        <w:jc w:val="both"/>
      </w:pPr>
      <w:r>
        <w:rPr>
          <w:rFonts w:ascii="Times New Roman"/>
          <w:b w:val="false"/>
          <w:i w:val="false"/>
          <w:color w:val="000000"/>
          <w:sz w:val="28"/>
        </w:rPr>
        <w:t>
      8. Құжаттар туралы мәліметтер:</w:t>
      </w:r>
    </w:p>
    <w:bookmarkEnd w:id="1159"/>
    <w:bookmarkStart w:name="z1491" w:id="1160"/>
    <w:p>
      <w:pPr>
        <w:spacing w:after="0"/>
        <w:ind w:left="0"/>
        <w:jc w:val="both"/>
      </w:pPr>
      <w:r>
        <w:rPr>
          <w:rFonts w:ascii="Times New Roman"/>
          <w:b w:val="false"/>
          <w:i w:val="false"/>
          <w:color w:val="000000"/>
          <w:sz w:val="28"/>
        </w:rPr>
        <w:t>
      Элиталық көшеттердің сорттық және егістік сапасын растайтын құжат:</w:t>
      </w:r>
    </w:p>
    <w:bookmarkEnd w:id="1160"/>
    <w:bookmarkStart w:name="z1492" w:id="1161"/>
    <w:p>
      <w:pPr>
        <w:spacing w:after="0"/>
        <w:ind w:left="0"/>
        <w:jc w:val="both"/>
      </w:pPr>
      <w:r>
        <w:rPr>
          <w:rFonts w:ascii="Times New Roman"/>
          <w:b w:val="false"/>
          <w:i w:val="false"/>
          <w:color w:val="000000"/>
          <w:sz w:val="28"/>
        </w:rPr>
        <w:t>
      құжаттың атауы____________________________________________</w:t>
      </w:r>
    </w:p>
    <w:bookmarkEnd w:id="1161"/>
    <w:bookmarkStart w:name="z1493" w:id="1162"/>
    <w:p>
      <w:pPr>
        <w:spacing w:after="0"/>
        <w:ind w:left="0"/>
        <w:jc w:val="both"/>
      </w:pPr>
      <w:r>
        <w:rPr>
          <w:rFonts w:ascii="Times New Roman"/>
          <w:b w:val="false"/>
          <w:i w:val="false"/>
          <w:color w:val="000000"/>
          <w:sz w:val="28"/>
        </w:rPr>
        <w:t>
      құжаттың нөмірі___________________________________________</w:t>
      </w:r>
    </w:p>
    <w:bookmarkEnd w:id="1162"/>
    <w:bookmarkStart w:name="z1494" w:id="1163"/>
    <w:p>
      <w:pPr>
        <w:spacing w:after="0"/>
        <w:ind w:left="0"/>
        <w:jc w:val="both"/>
      </w:pPr>
      <w:r>
        <w:rPr>
          <w:rFonts w:ascii="Times New Roman"/>
          <w:b w:val="false"/>
          <w:i w:val="false"/>
          <w:color w:val="000000"/>
          <w:sz w:val="28"/>
        </w:rPr>
        <w:t>
      берілген күні ______________________________________________</w:t>
      </w:r>
    </w:p>
    <w:bookmarkEnd w:id="1163"/>
    <w:bookmarkStart w:name="z1495" w:id="1164"/>
    <w:p>
      <w:pPr>
        <w:spacing w:after="0"/>
        <w:ind w:left="0"/>
        <w:jc w:val="both"/>
      </w:pPr>
      <w:r>
        <w:rPr>
          <w:rFonts w:ascii="Times New Roman"/>
          <w:b w:val="false"/>
          <w:i w:val="false"/>
          <w:color w:val="000000"/>
          <w:sz w:val="28"/>
        </w:rPr>
        <w:t>
      кім берді __________________________________________________</w:t>
      </w:r>
    </w:p>
    <w:bookmarkEnd w:id="1164"/>
    <w:bookmarkStart w:name="z1496" w:id="1165"/>
    <w:p>
      <w:pPr>
        <w:spacing w:after="0"/>
        <w:ind w:left="0"/>
        <w:jc w:val="both"/>
      </w:pPr>
      <w:r>
        <w:rPr>
          <w:rFonts w:ascii="Times New Roman"/>
          <w:b w:val="false"/>
          <w:i w:val="false"/>
          <w:color w:val="000000"/>
          <w:sz w:val="28"/>
        </w:rPr>
        <w:t>
      апробация актісі:</w:t>
      </w:r>
    </w:p>
    <w:bookmarkEnd w:id="1165"/>
    <w:bookmarkStart w:name="z1497" w:id="1166"/>
    <w:p>
      <w:pPr>
        <w:spacing w:after="0"/>
        <w:ind w:left="0"/>
        <w:jc w:val="both"/>
      </w:pPr>
      <w:r>
        <w:rPr>
          <w:rFonts w:ascii="Times New Roman"/>
          <w:b w:val="false"/>
          <w:i w:val="false"/>
          <w:color w:val="000000"/>
          <w:sz w:val="28"/>
        </w:rPr>
        <w:t>
      құжаттың нөмірі___________________________________________</w:t>
      </w:r>
    </w:p>
    <w:bookmarkEnd w:id="1166"/>
    <w:bookmarkStart w:name="z1498" w:id="1167"/>
    <w:p>
      <w:pPr>
        <w:spacing w:after="0"/>
        <w:ind w:left="0"/>
        <w:jc w:val="both"/>
      </w:pPr>
      <w:r>
        <w:rPr>
          <w:rFonts w:ascii="Times New Roman"/>
          <w:b w:val="false"/>
          <w:i w:val="false"/>
          <w:color w:val="000000"/>
          <w:sz w:val="28"/>
        </w:rPr>
        <w:t>
      берілген күні ______________________________________________</w:t>
      </w:r>
    </w:p>
    <w:bookmarkEnd w:id="1167"/>
    <w:bookmarkStart w:name="z1499" w:id="1168"/>
    <w:p>
      <w:pPr>
        <w:spacing w:after="0"/>
        <w:ind w:left="0"/>
        <w:jc w:val="both"/>
      </w:pPr>
      <w:r>
        <w:rPr>
          <w:rFonts w:ascii="Times New Roman"/>
          <w:b w:val="false"/>
          <w:i w:val="false"/>
          <w:color w:val="000000"/>
          <w:sz w:val="28"/>
        </w:rPr>
        <w:t>
      кім берді __________________________________________________</w:t>
      </w:r>
    </w:p>
    <w:bookmarkEnd w:id="1168"/>
    <w:bookmarkStart w:name="z1500" w:id="1169"/>
    <w:p>
      <w:pPr>
        <w:spacing w:after="0"/>
        <w:ind w:left="0"/>
        <w:jc w:val="both"/>
      </w:pPr>
      <w:r>
        <w:rPr>
          <w:rFonts w:ascii="Times New Roman"/>
          <w:b w:val="false"/>
          <w:i w:val="false"/>
          <w:color w:val="000000"/>
          <w:sz w:val="28"/>
        </w:rPr>
        <w:t>
      9. Тауардың (элиталық көшеттерді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1169"/>
    <w:bookmarkStart w:name="z1501" w:id="1170"/>
    <w:p>
      <w:pPr>
        <w:spacing w:after="0"/>
        <w:ind w:left="0"/>
        <w:jc w:val="both"/>
      </w:pPr>
      <w:r>
        <w:rPr>
          <w:rFonts w:ascii="Times New Roman"/>
          <w:b w:val="false"/>
          <w:i w:val="false"/>
          <w:color w:val="000000"/>
          <w:sz w:val="28"/>
        </w:rPr>
        <w:t>
      нөмірі мен берілген күні _____________________________________</w:t>
      </w:r>
    </w:p>
    <w:bookmarkEnd w:id="1170"/>
    <w:bookmarkStart w:name="z1502" w:id="1171"/>
    <w:p>
      <w:pPr>
        <w:spacing w:after="0"/>
        <w:ind w:left="0"/>
        <w:jc w:val="both"/>
      </w:pPr>
      <w:r>
        <w:rPr>
          <w:rFonts w:ascii="Times New Roman"/>
          <w:b w:val="false"/>
          <w:i w:val="false"/>
          <w:color w:val="000000"/>
          <w:sz w:val="28"/>
        </w:rPr>
        <w:t>
      тауардың атауы _____________________________________________</w:t>
      </w:r>
    </w:p>
    <w:bookmarkEnd w:id="1171"/>
    <w:bookmarkStart w:name="z1503" w:id="1172"/>
    <w:p>
      <w:pPr>
        <w:spacing w:after="0"/>
        <w:ind w:left="0"/>
        <w:jc w:val="both"/>
      </w:pPr>
      <w:r>
        <w:rPr>
          <w:rFonts w:ascii="Times New Roman"/>
          <w:b w:val="false"/>
          <w:i w:val="false"/>
          <w:color w:val="000000"/>
          <w:sz w:val="28"/>
        </w:rPr>
        <w:t>
      экспорттаушы/жүк жөнелтуші ________________________________</w:t>
      </w:r>
    </w:p>
    <w:bookmarkEnd w:id="1172"/>
    <w:bookmarkStart w:name="z1504" w:id="1173"/>
    <w:p>
      <w:pPr>
        <w:spacing w:after="0"/>
        <w:ind w:left="0"/>
        <w:jc w:val="both"/>
      </w:pPr>
      <w:r>
        <w:rPr>
          <w:rFonts w:ascii="Times New Roman"/>
          <w:b w:val="false"/>
          <w:i w:val="false"/>
          <w:color w:val="000000"/>
          <w:sz w:val="28"/>
        </w:rPr>
        <w:t>
      импорттаушы/жүк алушы__________________________________</w:t>
      </w:r>
    </w:p>
    <w:bookmarkEnd w:id="1173"/>
    <w:bookmarkStart w:name="z1505" w:id="1174"/>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сорттық куәлік және апробация актісі туралы мәліметтер көрсетіледі; өткізушілерден не тікелей шетелдік өндірушіден сатып алынған, импортталатын элиталық көшеттер бойынша жөнелтуші елдің құзыретті органдары берген сорттық және егістік сапаларын растайтын құжат туралы мәліметтер көрсетіледі.</w:t>
      </w:r>
    </w:p>
    <w:bookmarkEnd w:id="1174"/>
    <w:bookmarkStart w:name="z1506" w:id="1175"/>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175"/>
    <w:bookmarkStart w:name="z1507" w:id="1176"/>
    <w:p>
      <w:pPr>
        <w:spacing w:after="0"/>
        <w:ind w:left="0"/>
        <w:jc w:val="both"/>
      </w:pPr>
      <w:r>
        <w:rPr>
          <w:rFonts w:ascii="Times New Roman"/>
          <w:b w:val="false"/>
          <w:i w:val="false"/>
          <w:color w:val="000000"/>
          <w:sz w:val="28"/>
        </w:rPr>
        <w:t xml:space="preserve">
      Өтінім беруші 20____ жылғы "____" _____________ сағат ____ қол қойып, жіберді: </w:t>
      </w:r>
    </w:p>
    <w:bookmarkEnd w:id="1176"/>
    <w:bookmarkStart w:name="z1508" w:id="1177"/>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177"/>
    <w:bookmarkStart w:name="z1509" w:id="1178"/>
    <w:p>
      <w:pPr>
        <w:spacing w:after="0"/>
        <w:ind w:left="0"/>
        <w:jc w:val="both"/>
      </w:pPr>
      <w:r>
        <w:rPr>
          <w:rFonts w:ascii="Times New Roman"/>
          <w:b w:val="false"/>
          <w:i w:val="false"/>
          <w:color w:val="000000"/>
          <w:sz w:val="28"/>
        </w:rPr>
        <w:t>
      ЭЦҚ қою күні және уақыты</w:t>
      </w:r>
    </w:p>
    <w:bookmarkEnd w:id="1178"/>
    <w:bookmarkStart w:name="z1510" w:id="1179"/>
    <w:p>
      <w:pPr>
        <w:spacing w:after="0"/>
        <w:ind w:left="0"/>
        <w:jc w:val="both"/>
      </w:pPr>
      <w:r>
        <w:rPr>
          <w:rFonts w:ascii="Times New Roman"/>
          <w:b w:val="false"/>
          <w:i w:val="false"/>
          <w:color w:val="000000"/>
          <w:sz w:val="28"/>
        </w:rPr>
        <w:t xml:space="preserve">
      Өтінімнің қабылданғаны туралы хабарлама: </w:t>
      </w:r>
    </w:p>
    <w:bookmarkEnd w:id="1179"/>
    <w:bookmarkStart w:name="z1511" w:id="1180"/>
    <w:p>
      <w:pPr>
        <w:spacing w:after="0"/>
        <w:ind w:left="0"/>
        <w:jc w:val="both"/>
      </w:pPr>
      <w:r>
        <w:rPr>
          <w:rFonts w:ascii="Times New Roman"/>
          <w:b w:val="false"/>
          <w:i w:val="false"/>
          <w:color w:val="000000"/>
          <w:sz w:val="28"/>
        </w:rPr>
        <w:t xml:space="preserve">
      Өтінім қарауға 20____ жылғы "____" _____________ сағат ___ қабылданды: </w:t>
      </w:r>
    </w:p>
    <w:bookmarkEnd w:id="1180"/>
    <w:bookmarkStart w:name="z1512" w:id="1181"/>
    <w:p>
      <w:pPr>
        <w:spacing w:after="0"/>
        <w:ind w:left="0"/>
        <w:jc w:val="both"/>
      </w:pPr>
      <w:r>
        <w:rPr>
          <w:rFonts w:ascii="Times New Roman"/>
          <w:b w:val="false"/>
          <w:i w:val="false"/>
          <w:color w:val="000000"/>
          <w:sz w:val="28"/>
        </w:rPr>
        <w:t>
      ЭЦҚ-дан алынған деректер</w:t>
      </w:r>
    </w:p>
    <w:bookmarkEnd w:id="1181"/>
    <w:bookmarkStart w:name="z1513" w:id="1182"/>
    <w:p>
      <w:pPr>
        <w:spacing w:after="0"/>
        <w:ind w:left="0"/>
        <w:jc w:val="both"/>
      </w:pPr>
      <w:r>
        <w:rPr>
          <w:rFonts w:ascii="Times New Roman"/>
          <w:b w:val="false"/>
          <w:i w:val="false"/>
          <w:color w:val="000000"/>
          <w:sz w:val="28"/>
        </w:rPr>
        <w:t>
      ЭЦҚ қою күні және уақыты</w:t>
      </w:r>
    </w:p>
    <w:bookmarkEnd w:id="1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1522" w:id="1183"/>
    <w:p>
      <w:pPr>
        <w:spacing w:after="0"/>
        <w:ind w:left="0"/>
        <w:jc w:val="left"/>
      </w:pPr>
      <w:r>
        <w:rPr>
          <w:rFonts w:ascii="Times New Roman"/>
          <w:b/>
          <w:i w:val="false"/>
          <w:color w:val="000000"/>
        </w:rPr>
        <w:t xml:space="preserve"> Нақты сатып алынған бірегей тұқымдарға субсидиялар алуға арналған өтiнiм</w:t>
      </w:r>
    </w:p>
    <w:bookmarkEnd w:id="1183"/>
    <w:bookmarkStart w:name="z1523" w:id="1184"/>
    <w:p>
      <w:pPr>
        <w:spacing w:after="0"/>
        <w:ind w:left="0"/>
        <w:jc w:val="both"/>
      </w:pPr>
      <w:r>
        <w:rPr>
          <w:rFonts w:ascii="Times New Roman"/>
          <w:b w:val="false"/>
          <w:i w:val="false"/>
          <w:color w:val="000000"/>
          <w:sz w:val="28"/>
        </w:rPr>
        <w:t>
      Кімге:  ____________________________________________________________________,   (облыстың, республикалық маңызы бар қаланың, астананың жергiлiктi   атқарушы органының толық атауы)</w:t>
      </w:r>
    </w:p>
    <w:bookmarkEnd w:id="1184"/>
    <w:bookmarkStart w:name="z1524" w:id="1185"/>
    <w:p>
      <w:pPr>
        <w:spacing w:after="0"/>
        <w:ind w:left="0"/>
        <w:jc w:val="both"/>
      </w:pPr>
      <w:r>
        <w:rPr>
          <w:rFonts w:ascii="Times New Roman"/>
          <w:b w:val="false"/>
          <w:i w:val="false"/>
          <w:color w:val="000000"/>
          <w:sz w:val="28"/>
        </w:rPr>
        <w:t>
      кімнен:  _____________________________________________________________________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1185"/>
    <w:bookmarkStart w:name="z1525" w:id="1186"/>
    <w:p>
      <w:pPr>
        <w:spacing w:after="0"/>
        <w:ind w:left="0"/>
        <w:jc w:val="both"/>
      </w:pPr>
      <w:r>
        <w:rPr>
          <w:rFonts w:ascii="Times New Roman"/>
          <w:b w:val="false"/>
          <w:i w:val="false"/>
          <w:color w:val="000000"/>
          <w:sz w:val="28"/>
        </w:rPr>
        <w:t>
      ____ тонна (егіс бірліктері) көлемінде арзандатылған құны бойынша өндірілген және  өткізілген _____________ бірегей тұқымдарға _____________________________ теңге   (дақыл, сұрып) (сомасы цифрлармен және жазбаша)</w:t>
      </w:r>
    </w:p>
    <w:bookmarkEnd w:id="1186"/>
    <w:bookmarkStart w:name="z1526" w:id="1187"/>
    <w:p>
      <w:pPr>
        <w:spacing w:after="0"/>
        <w:ind w:left="0"/>
        <w:jc w:val="both"/>
      </w:pPr>
      <w:r>
        <w:rPr>
          <w:rFonts w:ascii="Times New Roman"/>
          <w:b w:val="false"/>
          <w:i w:val="false"/>
          <w:color w:val="000000"/>
          <w:sz w:val="28"/>
        </w:rPr>
        <w:t xml:space="preserve">
      мөлшерінде субсидия төлеуді сұраймын. </w:t>
      </w:r>
    </w:p>
    <w:bookmarkEnd w:id="1187"/>
    <w:bookmarkStart w:name="z1527" w:id="1188"/>
    <w:p>
      <w:pPr>
        <w:spacing w:after="0"/>
        <w:ind w:left="0"/>
        <w:jc w:val="both"/>
      </w:pPr>
      <w:r>
        <w:rPr>
          <w:rFonts w:ascii="Times New Roman"/>
          <w:b w:val="false"/>
          <w:i w:val="false"/>
          <w:color w:val="000000"/>
          <w:sz w:val="28"/>
        </w:rPr>
        <w:t>
      1. Өтінім беруші туралы мәліметтер:</w:t>
      </w:r>
    </w:p>
    <w:bookmarkEnd w:id="1188"/>
    <w:bookmarkStart w:name="z1528" w:id="1189"/>
    <w:p>
      <w:pPr>
        <w:spacing w:after="0"/>
        <w:ind w:left="0"/>
        <w:jc w:val="both"/>
      </w:pPr>
      <w:r>
        <w:rPr>
          <w:rFonts w:ascii="Times New Roman"/>
          <w:b w:val="false"/>
          <w:i w:val="false"/>
          <w:color w:val="000000"/>
          <w:sz w:val="28"/>
        </w:rPr>
        <w:t xml:space="preserve">
      заңды тұлға үшін: </w:t>
      </w:r>
    </w:p>
    <w:bookmarkEnd w:id="1189"/>
    <w:bookmarkStart w:name="z1529" w:id="1190"/>
    <w:p>
      <w:pPr>
        <w:spacing w:after="0"/>
        <w:ind w:left="0"/>
        <w:jc w:val="both"/>
      </w:pPr>
      <w:r>
        <w:rPr>
          <w:rFonts w:ascii="Times New Roman"/>
          <w:b w:val="false"/>
          <w:i w:val="false"/>
          <w:color w:val="000000"/>
          <w:sz w:val="28"/>
        </w:rPr>
        <w:t>
      атауы_____________________________________________</w:t>
      </w:r>
    </w:p>
    <w:bookmarkEnd w:id="1190"/>
    <w:bookmarkStart w:name="z1530" w:id="1191"/>
    <w:p>
      <w:pPr>
        <w:spacing w:after="0"/>
        <w:ind w:left="0"/>
        <w:jc w:val="both"/>
      </w:pPr>
      <w:r>
        <w:rPr>
          <w:rFonts w:ascii="Times New Roman"/>
          <w:b w:val="false"/>
          <w:i w:val="false"/>
          <w:color w:val="000000"/>
          <w:sz w:val="28"/>
        </w:rPr>
        <w:t>
      бизнес-сәйкестендіру нөмірі (бұдан әрі – БСН) ______________</w:t>
      </w:r>
    </w:p>
    <w:bookmarkEnd w:id="1191"/>
    <w:bookmarkStart w:name="z1531" w:id="119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192"/>
    <w:bookmarkStart w:name="z1532" w:id="1193"/>
    <w:p>
      <w:pPr>
        <w:spacing w:after="0"/>
        <w:ind w:left="0"/>
        <w:jc w:val="both"/>
      </w:pPr>
      <w:r>
        <w:rPr>
          <w:rFonts w:ascii="Times New Roman"/>
          <w:b w:val="false"/>
          <w:i w:val="false"/>
          <w:color w:val="000000"/>
          <w:sz w:val="28"/>
        </w:rPr>
        <w:t>
      басшының аты, әкесінің аты (бар болса), тегі _________________</w:t>
      </w:r>
    </w:p>
    <w:bookmarkEnd w:id="1193"/>
    <w:bookmarkStart w:name="z1533" w:id="1194"/>
    <w:p>
      <w:pPr>
        <w:spacing w:after="0"/>
        <w:ind w:left="0"/>
        <w:jc w:val="both"/>
      </w:pPr>
      <w:r>
        <w:rPr>
          <w:rFonts w:ascii="Times New Roman"/>
          <w:b w:val="false"/>
          <w:i w:val="false"/>
          <w:color w:val="000000"/>
          <w:sz w:val="28"/>
        </w:rPr>
        <w:t>
      жеке сәйкестендіру нөмірі (бұдан әрі – ЖСН) _______________</w:t>
      </w:r>
    </w:p>
    <w:bookmarkEnd w:id="1194"/>
    <w:bookmarkStart w:name="z1534" w:id="1195"/>
    <w:p>
      <w:pPr>
        <w:spacing w:after="0"/>
        <w:ind w:left="0"/>
        <w:jc w:val="both"/>
      </w:pPr>
      <w:r>
        <w:rPr>
          <w:rFonts w:ascii="Times New Roman"/>
          <w:b w:val="false"/>
          <w:i w:val="false"/>
          <w:color w:val="000000"/>
          <w:sz w:val="28"/>
        </w:rPr>
        <w:t>
      мекенжайы:___________________________________________</w:t>
      </w:r>
    </w:p>
    <w:bookmarkEnd w:id="1195"/>
    <w:bookmarkStart w:name="z1535" w:id="1196"/>
    <w:p>
      <w:pPr>
        <w:spacing w:after="0"/>
        <w:ind w:left="0"/>
        <w:jc w:val="both"/>
      </w:pPr>
      <w:r>
        <w:rPr>
          <w:rFonts w:ascii="Times New Roman"/>
          <w:b w:val="false"/>
          <w:i w:val="false"/>
          <w:color w:val="000000"/>
          <w:sz w:val="28"/>
        </w:rPr>
        <w:t>
      телефон (факс) нөмірі:__________________________________</w:t>
      </w:r>
    </w:p>
    <w:bookmarkEnd w:id="1196"/>
    <w:bookmarkStart w:name="z1536" w:id="1197"/>
    <w:p>
      <w:pPr>
        <w:spacing w:after="0"/>
        <w:ind w:left="0"/>
        <w:jc w:val="both"/>
      </w:pPr>
      <w:r>
        <w:rPr>
          <w:rFonts w:ascii="Times New Roman"/>
          <w:b w:val="false"/>
          <w:i w:val="false"/>
          <w:color w:val="000000"/>
          <w:sz w:val="28"/>
        </w:rPr>
        <w:t>
      жеке тұлға (дара кәсіпкер) үшін:</w:t>
      </w:r>
    </w:p>
    <w:bookmarkEnd w:id="1197"/>
    <w:bookmarkStart w:name="z1537" w:id="1198"/>
    <w:p>
      <w:pPr>
        <w:spacing w:after="0"/>
        <w:ind w:left="0"/>
        <w:jc w:val="both"/>
      </w:pPr>
      <w:r>
        <w:rPr>
          <w:rFonts w:ascii="Times New Roman"/>
          <w:b w:val="false"/>
          <w:i w:val="false"/>
          <w:color w:val="000000"/>
          <w:sz w:val="28"/>
        </w:rPr>
        <w:t>
      аты, әкесінің аты (бар болса), тегі ________________________</w:t>
      </w:r>
    </w:p>
    <w:bookmarkEnd w:id="1198"/>
    <w:bookmarkStart w:name="z1538" w:id="1199"/>
    <w:p>
      <w:pPr>
        <w:spacing w:after="0"/>
        <w:ind w:left="0"/>
        <w:jc w:val="both"/>
      </w:pPr>
      <w:r>
        <w:rPr>
          <w:rFonts w:ascii="Times New Roman"/>
          <w:b w:val="false"/>
          <w:i w:val="false"/>
          <w:color w:val="000000"/>
          <w:sz w:val="28"/>
        </w:rPr>
        <w:t>
      жеке сәйкестендіру нөмірі (бұдан әрі – ЖСН) _______________</w:t>
      </w:r>
    </w:p>
    <w:bookmarkEnd w:id="1199"/>
    <w:bookmarkStart w:name="z1539" w:id="1200"/>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200"/>
    <w:bookmarkStart w:name="z1540" w:id="1201"/>
    <w:p>
      <w:pPr>
        <w:spacing w:after="0"/>
        <w:ind w:left="0"/>
        <w:jc w:val="both"/>
      </w:pPr>
      <w:r>
        <w:rPr>
          <w:rFonts w:ascii="Times New Roman"/>
          <w:b w:val="false"/>
          <w:i w:val="false"/>
          <w:color w:val="000000"/>
          <w:sz w:val="28"/>
        </w:rPr>
        <w:t xml:space="preserve">
      жеке басын куәландыратын құжат: </w:t>
      </w:r>
    </w:p>
    <w:bookmarkEnd w:id="1201"/>
    <w:bookmarkStart w:name="z1541" w:id="1202"/>
    <w:p>
      <w:pPr>
        <w:spacing w:after="0"/>
        <w:ind w:left="0"/>
        <w:jc w:val="both"/>
      </w:pPr>
      <w:r>
        <w:rPr>
          <w:rFonts w:ascii="Times New Roman"/>
          <w:b w:val="false"/>
          <w:i w:val="false"/>
          <w:color w:val="000000"/>
          <w:sz w:val="28"/>
        </w:rPr>
        <w:t>
      нөмірі _________________________________________________</w:t>
      </w:r>
    </w:p>
    <w:bookmarkEnd w:id="1202"/>
    <w:bookmarkStart w:name="z1542" w:id="1203"/>
    <w:p>
      <w:pPr>
        <w:spacing w:after="0"/>
        <w:ind w:left="0"/>
        <w:jc w:val="both"/>
      </w:pPr>
      <w:r>
        <w:rPr>
          <w:rFonts w:ascii="Times New Roman"/>
          <w:b w:val="false"/>
          <w:i w:val="false"/>
          <w:color w:val="000000"/>
          <w:sz w:val="28"/>
        </w:rPr>
        <w:t>
      кім берді______________________________________________</w:t>
      </w:r>
    </w:p>
    <w:bookmarkEnd w:id="1203"/>
    <w:bookmarkStart w:name="z1543" w:id="1204"/>
    <w:p>
      <w:pPr>
        <w:spacing w:after="0"/>
        <w:ind w:left="0"/>
        <w:jc w:val="both"/>
      </w:pPr>
      <w:r>
        <w:rPr>
          <w:rFonts w:ascii="Times New Roman"/>
          <w:b w:val="false"/>
          <w:i w:val="false"/>
          <w:color w:val="000000"/>
          <w:sz w:val="28"/>
        </w:rPr>
        <w:t>
      берілген күні____________________________________________</w:t>
      </w:r>
    </w:p>
    <w:bookmarkEnd w:id="1204"/>
    <w:bookmarkStart w:name="z1544" w:id="1205"/>
    <w:p>
      <w:pPr>
        <w:spacing w:after="0"/>
        <w:ind w:left="0"/>
        <w:jc w:val="both"/>
      </w:pPr>
      <w:r>
        <w:rPr>
          <w:rFonts w:ascii="Times New Roman"/>
          <w:b w:val="false"/>
          <w:i w:val="false"/>
          <w:color w:val="000000"/>
          <w:sz w:val="28"/>
        </w:rPr>
        <w:t>
      мекенжайы:____________________________________________</w:t>
      </w:r>
    </w:p>
    <w:bookmarkEnd w:id="1205"/>
    <w:bookmarkStart w:name="z1545" w:id="1206"/>
    <w:p>
      <w:pPr>
        <w:spacing w:after="0"/>
        <w:ind w:left="0"/>
        <w:jc w:val="both"/>
      </w:pPr>
      <w:r>
        <w:rPr>
          <w:rFonts w:ascii="Times New Roman"/>
          <w:b w:val="false"/>
          <w:i w:val="false"/>
          <w:color w:val="000000"/>
          <w:sz w:val="28"/>
        </w:rPr>
        <w:t>
      телефон (факс) нөмірі:___________________________________</w:t>
      </w:r>
    </w:p>
    <w:bookmarkEnd w:id="1206"/>
    <w:bookmarkStart w:name="z1546" w:id="1207"/>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207"/>
    <w:bookmarkStart w:name="z1547" w:id="1208"/>
    <w:p>
      <w:pPr>
        <w:spacing w:after="0"/>
        <w:ind w:left="0"/>
        <w:jc w:val="both"/>
      </w:pPr>
      <w:r>
        <w:rPr>
          <w:rFonts w:ascii="Times New Roman"/>
          <w:b w:val="false"/>
          <w:i w:val="false"/>
          <w:color w:val="000000"/>
          <w:sz w:val="28"/>
        </w:rPr>
        <w:t>
      орналасқан жері ________________________________________</w:t>
      </w:r>
    </w:p>
    <w:bookmarkEnd w:id="1208"/>
    <w:bookmarkStart w:name="z1548" w:id="1209"/>
    <w:p>
      <w:pPr>
        <w:spacing w:after="0"/>
        <w:ind w:left="0"/>
        <w:jc w:val="both"/>
      </w:pPr>
      <w:r>
        <w:rPr>
          <w:rFonts w:ascii="Times New Roman"/>
          <w:b w:val="false"/>
          <w:i w:val="false"/>
          <w:color w:val="000000"/>
          <w:sz w:val="28"/>
        </w:rPr>
        <w:t>
      хабардар етілген күн ____________________________________</w:t>
      </w:r>
    </w:p>
    <w:bookmarkEnd w:id="1209"/>
    <w:bookmarkStart w:name="z1549" w:id="1210"/>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1211"/>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1211"/>
    <w:bookmarkStart w:name="z1551" w:id="1212"/>
    <w:p>
      <w:pPr>
        <w:spacing w:after="0"/>
        <w:ind w:left="0"/>
        <w:jc w:val="both"/>
      </w:pPr>
      <w:r>
        <w:rPr>
          <w:rFonts w:ascii="Times New Roman"/>
          <w:b w:val="false"/>
          <w:i w:val="false"/>
          <w:color w:val="000000"/>
          <w:sz w:val="28"/>
        </w:rPr>
        <w:t>
      ЖСН/БСН _______________________________________________________________</w:t>
      </w:r>
    </w:p>
    <w:bookmarkEnd w:id="1212"/>
    <w:bookmarkStart w:name="z1552" w:id="1213"/>
    <w:p>
      <w:pPr>
        <w:spacing w:after="0"/>
        <w:ind w:left="0"/>
        <w:jc w:val="both"/>
      </w:pPr>
      <w:r>
        <w:rPr>
          <w:rFonts w:ascii="Times New Roman"/>
          <w:b w:val="false"/>
          <w:i w:val="false"/>
          <w:color w:val="000000"/>
          <w:sz w:val="28"/>
        </w:rPr>
        <w:t>
      бенефициар коды (бұдан әрі – Кбе) _________________________________</w:t>
      </w:r>
    </w:p>
    <w:bookmarkEnd w:id="1213"/>
    <w:bookmarkStart w:name="z1553" w:id="1214"/>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214"/>
    <w:bookmarkStart w:name="z1554" w:id="1215"/>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1215"/>
    <w:bookmarkStart w:name="z1555" w:id="1216"/>
    <w:p>
      <w:pPr>
        <w:spacing w:after="0"/>
        <w:ind w:left="0"/>
        <w:jc w:val="both"/>
      </w:pPr>
      <w:r>
        <w:rPr>
          <w:rFonts w:ascii="Times New Roman"/>
          <w:b w:val="false"/>
          <w:i w:val="false"/>
          <w:color w:val="000000"/>
          <w:sz w:val="28"/>
        </w:rPr>
        <w:t>
      банктік сәйкестендіру коды _____________________________________</w:t>
      </w:r>
    </w:p>
    <w:bookmarkEnd w:id="1216"/>
    <w:bookmarkStart w:name="z1556" w:id="1217"/>
    <w:p>
      <w:pPr>
        <w:spacing w:after="0"/>
        <w:ind w:left="0"/>
        <w:jc w:val="both"/>
      </w:pPr>
      <w:r>
        <w:rPr>
          <w:rFonts w:ascii="Times New Roman"/>
          <w:b w:val="false"/>
          <w:i w:val="false"/>
          <w:color w:val="000000"/>
          <w:sz w:val="28"/>
        </w:rPr>
        <w:t>
      жеке сәйкестендіру коды _______________________________________</w:t>
      </w:r>
    </w:p>
    <w:bookmarkEnd w:id="1217"/>
    <w:bookmarkStart w:name="z1557" w:id="1218"/>
    <w:p>
      <w:pPr>
        <w:spacing w:after="0"/>
        <w:ind w:left="0"/>
        <w:jc w:val="both"/>
      </w:pPr>
      <w:r>
        <w:rPr>
          <w:rFonts w:ascii="Times New Roman"/>
          <w:b w:val="false"/>
          <w:i w:val="false"/>
          <w:color w:val="000000"/>
          <w:sz w:val="28"/>
        </w:rPr>
        <w:t>
      БСН _________________________________________________________</w:t>
      </w:r>
    </w:p>
    <w:bookmarkEnd w:id="1218"/>
    <w:bookmarkStart w:name="z1558" w:id="1219"/>
    <w:p>
      <w:pPr>
        <w:spacing w:after="0"/>
        <w:ind w:left="0"/>
        <w:jc w:val="both"/>
      </w:pPr>
      <w:r>
        <w:rPr>
          <w:rFonts w:ascii="Times New Roman"/>
          <w:b w:val="false"/>
          <w:i w:val="false"/>
          <w:color w:val="000000"/>
          <w:sz w:val="28"/>
        </w:rPr>
        <w:t>
      Кбе ________________________________________________________</w:t>
      </w:r>
    </w:p>
    <w:bookmarkEnd w:id="1219"/>
    <w:bookmarkStart w:name="z1559" w:id="1220"/>
    <w:p>
      <w:pPr>
        <w:spacing w:after="0"/>
        <w:ind w:left="0"/>
        <w:jc w:val="both"/>
      </w:pPr>
      <w:r>
        <w:rPr>
          <w:rFonts w:ascii="Times New Roman"/>
          <w:b w:val="false"/>
          <w:i w:val="false"/>
          <w:color w:val="000000"/>
          <w:sz w:val="28"/>
        </w:rPr>
        <w:t>
      4. Элиталық тұқым өсіру шаруашылығы мен оригинатор (тұқым өткізуші, шетелдік тұқым өндіруші) арасындағы сатып алу-сату шартының мәліметтері:</w:t>
      </w:r>
    </w:p>
    <w:bookmarkEnd w:id="1220"/>
    <w:bookmarkStart w:name="z1560" w:id="1221"/>
    <w:p>
      <w:pPr>
        <w:spacing w:after="0"/>
        <w:ind w:left="0"/>
        <w:jc w:val="both"/>
      </w:pPr>
      <w:r>
        <w:rPr>
          <w:rFonts w:ascii="Times New Roman"/>
          <w:b w:val="false"/>
          <w:i w:val="false"/>
          <w:color w:val="000000"/>
          <w:sz w:val="28"/>
        </w:rPr>
        <w:t>
      сатып алушының ЖСН/БСН __________________________</w:t>
      </w:r>
    </w:p>
    <w:bookmarkEnd w:id="1221"/>
    <w:bookmarkStart w:name="z1561" w:id="1222"/>
    <w:p>
      <w:pPr>
        <w:spacing w:after="0"/>
        <w:ind w:left="0"/>
        <w:jc w:val="both"/>
      </w:pPr>
      <w:r>
        <w:rPr>
          <w:rFonts w:ascii="Times New Roman"/>
          <w:b w:val="false"/>
          <w:i w:val="false"/>
          <w:color w:val="000000"/>
          <w:sz w:val="28"/>
        </w:rPr>
        <w:t>
      шартың нөмірі ________________________________________</w:t>
      </w:r>
    </w:p>
    <w:bookmarkEnd w:id="1222"/>
    <w:bookmarkStart w:name="z1562" w:id="1223"/>
    <w:p>
      <w:pPr>
        <w:spacing w:after="0"/>
        <w:ind w:left="0"/>
        <w:jc w:val="both"/>
      </w:pPr>
      <w:r>
        <w:rPr>
          <w:rFonts w:ascii="Times New Roman"/>
          <w:b w:val="false"/>
          <w:i w:val="false"/>
          <w:color w:val="000000"/>
          <w:sz w:val="28"/>
        </w:rPr>
        <w:t>
      шарттың жасалған күні ___________________________</w:t>
      </w:r>
    </w:p>
    <w:bookmarkEnd w:id="1223"/>
    <w:bookmarkStart w:name="z1563" w:id="1224"/>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224"/>
    <w:bookmarkStart w:name="z1564" w:id="1225"/>
    <w:p>
      <w:pPr>
        <w:spacing w:after="0"/>
        <w:ind w:left="0"/>
        <w:jc w:val="both"/>
      </w:pPr>
      <w:r>
        <w:rPr>
          <w:rFonts w:ascii="Times New Roman"/>
          <w:b w:val="false"/>
          <w:i w:val="false"/>
          <w:color w:val="000000"/>
          <w:sz w:val="28"/>
        </w:rPr>
        <w:t>
      оригинатордың (тұқым өткізушінің, шетелдік тұқым өндірушінің) атауы және БСН-сы ______________________________</w:t>
      </w:r>
    </w:p>
    <w:bookmarkEnd w:id="1225"/>
    <w:bookmarkStart w:name="z1565" w:id="1226"/>
    <w:p>
      <w:pPr>
        <w:spacing w:after="0"/>
        <w:ind w:left="0"/>
        <w:jc w:val="both"/>
      </w:pPr>
      <w:r>
        <w:rPr>
          <w:rFonts w:ascii="Times New Roman"/>
          <w:b w:val="false"/>
          <w:i w:val="false"/>
          <w:color w:val="000000"/>
          <w:sz w:val="28"/>
        </w:rPr>
        <w:t>
      оригинатордың (тұқым өткізушінің, шетелдік тұқым өндірушінің) орналасқан жерінің мекенжайы ______________________</w:t>
      </w:r>
    </w:p>
    <w:bookmarkEnd w:id="1226"/>
    <w:bookmarkStart w:name="z1566" w:id="1227"/>
    <w:p>
      <w:pPr>
        <w:spacing w:after="0"/>
        <w:ind w:left="0"/>
        <w:jc w:val="both"/>
      </w:pPr>
      <w:r>
        <w:rPr>
          <w:rFonts w:ascii="Times New Roman"/>
          <w:b w:val="false"/>
          <w:i w:val="false"/>
          <w:color w:val="000000"/>
          <w:sz w:val="28"/>
        </w:rPr>
        <w:t>
      дақылдың, сұрыптың атауы ____________________________</w:t>
      </w:r>
    </w:p>
    <w:bookmarkEnd w:id="1227"/>
    <w:bookmarkStart w:name="z1567" w:id="1228"/>
    <w:p>
      <w:pPr>
        <w:spacing w:after="0"/>
        <w:ind w:left="0"/>
        <w:jc w:val="both"/>
      </w:pPr>
      <w:r>
        <w:rPr>
          <w:rFonts w:ascii="Times New Roman"/>
          <w:b w:val="false"/>
          <w:i w:val="false"/>
          <w:color w:val="000000"/>
          <w:sz w:val="28"/>
        </w:rPr>
        <w:t>
      тұқым көлемі, тонна (егіс бірліктері) _____________________</w:t>
      </w:r>
    </w:p>
    <w:bookmarkEnd w:id="1228"/>
    <w:bookmarkStart w:name="z1568" w:id="1229"/>
    <w:p>
      <w:pPr>
        <w:spacing w:after="0"/>
        <w:ind w:left="0"/>
        <w:jc w:val="both"/>
      </w:pPr>
      <w:r>
        <w:rPr>
          <w:rFonts w:ascii="Times New Roman"/>
          <w:b w:val="false"/>
          <w:i w:val="false"/>
          <w:color w:val="000000"/>
          <w:sz w:val="28"/>
        </w:rPr>
        <w:t>
      өткізу құны, барлығы _______________________</w:t>
      </w:r>
    </w:p>
    <w:bookmarkEnd w:id="1229"/>
    <w:bookmarkStart w:name="z1569" w:id="1230"/>
    <w:p>
      <w:pPr>
        <w:spacing w:after="0"/>
        <w:ind w:left="0"/>
        <w:jc w:val="both"/>
      </w:pPr>
      <w:r>
        <w:rPr>
          <w:rFonts w:ascii="Times New Roman"/>
          <w:b w:val="false"/>
          <w:i w:val="false"/>
          <w:color w:val="000000"/>
          <w:sz w:val="28"/>
        </w:rPr>
        <w:t>
      төлеу мерзімі__________________________________________</w:t>
      </w:r>
    </w:p>
    <w:bookmarkEnd w:id="1230"/>
    <w:bookmarkStart w:name="z1570" w:id="1231"/>
    <w:p>
      <w:pPr>
        <w:spacing w:after="0"/>
        <w:ind w:left="0"/>
        <w:jc w:val="both"/>
      </w:pPr>
      <w:r>
        <w:rPr>
          <w:rFonts w:ascii="Times New Roman"/>
          <w:b w:val="false"/>
          <w:i w:val="false"/>
          <w:color w:val="000000"/>
          <w:sz w:val="28"/>
        </w:rPr>
        <w:t>
      межелі (босату) пункті _________________________________</w:t>
      </w:r>
    </w:p>
    <w:bookmarkEnd w:id="1231"/>
    <w:bookmarkStart w:name="z1571" w:id="1232"/>
    <w:p>
      <w:pPr>
        <w:spacing w:after="0"/>
        <w:ind w:left="0"/>
        <w:jc w:val="both"/>
      </w:pPr>
      <w:r>
        <w:rPr>
          <w:rFonts w:ascii="Times New Roman"/>
          <w:b w:val="false"/>
          <w:i w:val="false"/>
          <w:color w:val="000000"/>
          <w:sz w:val="28"/>
        </w:rPr>
        <w:t>
      5. Бірегей тұқым сатып алуға жұмсалған шығындарды (өтінім берген сәтте) растайтын төлем құжаттарының, шот-фактуралардың және бірегей тұқымдарды жеткізу туралы жүкқұжаттың (актінің) мәліметтері:</w:t>
      </w:r>
    </w:p>
    <w:bookmarkEnd w:id="1232"/>
    <w:bookmarkStart w:name="z1572" w:id="1233"/>
    <w:p>
      <w:pPr>
        <w:spacing w:after="0"/>
        <w:ind w:left="0"/>
        <w:jc w:val="both"/>
      </w:pPr>
      <w:r>
        <w:rPr>
          <w:rFonts w:ascii="Times New Roman"/>
          <w:b w:val="false"/>
          <w:i w:val="false"/>
          <w:color w:val="000000"/>
          <w:sz w:val="28"/>
        </w:rPr>
        <w:t>
      төлем құжатының нөмірі _________________________________________</w:t>
      </w:r>
    </w:p>
    <w:bookmarkEnd w:id="1233"/>
    <w:bookmarkStart w:name="z1573" w:id="1234"/>
    <w:p>
      <w:pPr>
        <w:spacing w:after="0"/>
        <w:ind w:left="0"/>
        <w:jc w:val="both"/>
      </w:pPr>
      <w:r>
        <w:rPr>
          <w:rFonts w:ascii="Times New Roman"/>
          <w:b w:val="false"/>
          <w:i w:val="false"/>
          <w:color w:val="000000"/>
          <w:sz w:val="28"/>
        </w:rPr>
        <w:t>
      төлем құжатының берілген күні ___________________________________</w:t>
      </w:r>
    </w:p>
    <w:bookmarkEnd w:id="1234"/>
    <w:bookmarkStart w:name="z1574" w:id="1235"/>
    <w:p>
      <w:pPr>
        <w:spacing w:after="0"/>
        <w:ind w:left="0"/>
        <w:jc w:val="both"/>
      </w:pPr>
      <w:r>
        <w:rPr>
          <w:rFonts w:ascii="Times New Roman"/>
          <w:b w:val="false"/>
          <w:i w:val="false"/>
          <w:color w:val="000000"/>
          <w:sz w:val="28"/>
        </w:rPr>
        <w:t>
      шот-фактура нөмірі _____________________________________________</w:t>
      </w:r>
    </w:p>
    <w:bookmarkEnd w:id="1235"/>
    <w:bookmarkStart w:name="z1575" w:id="1236"/>
    <w:p>
      <w:pPr>
        <w:spacing w:after="0"/>
        <w:ind w:left="0"/>
        <w:jc w:val="both"/>
      </w:pPr>
      <w:r>
        <w:rPr>
          <w:rFonts w:ascii="Times New Roman"/>
          <w:b w:val="false"/>
          <w:i w:val="false"/>
          <w:color w:val="000000"/>
          <w:sz w:val="28"/>
        </w:rPr>
        <w:t>
      берілген күні ___________________________________________________</w:t>
      </w:r>
    </w:p>
    <w:bookmarkEnd w:id="1236"/>
    <w:bookmarkStart w:name="z1576" w:id="1237"/>
    <w:p>
      <w:pPr>
        <w:spacing w:after="0"/>
        <w:ind w:left="0"/>
        <w:jc w:val="both"/>
      </w:pPr>
      <w:r>
        <w:rPr>
          <w:rFonts w:ascii="Times New Roman"/>
          <w:b w:val="false"/>
          <w:i w:val="false"/>
          <w:color w:val="000000"/>
          <w:sz w:val="28"/>
        </w:rPr>
        <w:t>
      тасымалдауға арналған жүкқұжаттың нөмірі _________________________</w:t>
      </w:r>
    </w:p>
    <w:bookmarkEnd w:id="1237"/>
    <w:bookmarkStart w:name="z1577" w:id="1238"/>
    <w:p>
      <w:pPr>
        <w:spacing w:after="0"/>
        <w:ind w:left="0"/>
        <w:jc w:val="both"/>
      </w:pPr>
      <w:r>
        <w:rPr>
          <w:rFonts w:ascii="Times New Roman"/>
          <w:b w:val="false"/>
          <w:i w:val="false"/>
          <w:color w:val="000000"/>
          <w:sz w:val="28"/>
        </w:rPr>
        <w:t>
      босатуға арналған жүкқұжаттың нөмірі _____________________________</w:t>
      </w:r>
    </w:p>
    <w:bookmarkEnd w:id="1238"/>
    <w:bookmarkStart w:name="z1578" w:id="1239"/>
    <w:p>
      <w:pPr>
        <w:spacing w:after="0"/>
        <w:ind w:left="0"/>
        <w:jc w:val="both"/>
      </w:pPr>
      <w:r>
        <w:rPr>
          <w:rFonts w:ascii="Times New Roman"/>
          <w:b w:val="false"/>
          <w:i w:val="false"/>
          <w:color w:val="000000"/>
          <w:sz w:val="28"/>
        </w:rPr>
        <w:t>
      6. Тауарларға арналған кедендік декларацияның (бірегей тұқымдарды Еуразиялық экономикалық одаққа кірмейтін елдерден сатып алған кезде) мәліметтері:</w:t>
      </w:r>
    </w:p>
    <w:bookmarkEnd w:id="1239"/>
    <w:bookmarkStart w:name="z1579" w:id="1240"/>
    <w:p>
      <w:pPr>
        <w:spacing w:after="0"/>
        <w:ind w:left="0"/>
        <w:jc w:val="both"/>
      </w:pPr>
      <w:r>
        <w:rPr>
          <w:rFonts w:ascii="Times New Roman"/>
          <w:b w:val="false"/>
          <w:i w:val="false"/>
          <w:color w:val="000000"/>
          <w:sz w:val="28"/>
        </w:rPr>
        <w:t>
      декларацияның нөмірі ____________________________</w:t>
      </w:r>
    </w:p>
    <w:bookmarkEnd w:id="1240"/>
    <w:bookmarkStart w:name="z1580" w:id="1241"/>
    <w:p>
      <w:pPr>
        <w:spacing w:after="0"/>
        <w:ind w:left="0"/>
        <w:jc w:val="both"/>
      </w:pPr>
      <w:r>
        <w:rPr>
          <w:rFonts w:ascii="Times New Roman"/>
          <w:b w:val="false"/>
          <w:i w:val="false"/>
          <w:color w:val="000000"/>
          <w:sz w:val="28"/>
        </w:rPr>
        <w:t>
      берілген күні _______________________________________</w:t>
      </w:r>
    </w:p>
    <w:bookmarkEnd w:id="1241"/>
    <w:bookmarkStart w:name="z1581" w:id="1242"/>
    <w:p>
      <w:pPr>
        <w:spacing w:after="0"/>
        <w:ind w:left="0"/>
        <w:jc w:val="both"/>
      </w:pPr>
      <w:r>
        <w:rPr>
          <w:rFonts w:ascii="Times New Roman"/>
          <w:b w:val="false"/>
          <w:i w:val="false"/>
          <w:color w:val="000000"/>
          <w:sz w:val="28"/>
        </w:rPr>
        <w:t>
      дақылдың, сұрыптың атауы ______________________________</w:t>
      </w:r>
    </w:p>
    <w:bookmarkEnd w:id="1242"/>
    <w:bookmarkStart w:name="z1582" w:id="1243"/>
    <w:p>
      <w:pPr>
        <w:spacing w:after="0"/>
        <w:ind w:left="0"/>
        <w:jc w:val="both"/>
      </w:pPr>
      <w:r>
        <w:rPr>
          <w:rFonts w:ascii="Times New Roman"/>
          <w:b w:val="false"/>
          <w:i w:val="false"/>
          <w:color w:val="000000"/>
          <w:sz w:val="28"/>
        </w:rPr>
        <w:t>
      тұқым көлемі, тонна (егіс бірліктері) ___________________</w:t>
      </w:r>
    </w:p>
    <w:bookmarkEnd w:id="1243"/>
    <w:bookmarkStart w:name="z1583" w:id="1244"/>
    <w:p>
      <w:pPr>
        <w:spacing w:after="0"/>
        <w:ind w:left="0"/>
        <w:jc w:val="both"/>
      </w:pPr>
      <w:r>
        <w:rPr>
          <w:rFonts w:ascii="Times New Roman"/>
          <w:b w:val="false"/>
          <w:i w:val="false"/>
          <w:color w:val="000000"/>
          <w:sz w:val="28"/>
        </w:rPr>
        <w:t>
      бағасы, теңге ________________________________________</w:t>
      </w:r>
    </w:p>
    <w:bookmarkEnd w:id="1244"/>
    <w:bookmarkStart w:name="z1584" w:id="1245"/>
    <w:p>
      <w:pPr>
        <w:spacing w:after="0"/>
        <w:ind w:left="0"/>
        <w:jc w:val="both"/>
      </w:pPr>
      <w:r>
        <w:rPr>
          <w:rFonts w:ascii="Times New Roman"/>
          <w:b w:val="false"/>
          <w:i w:val="false"/>
          <w:color w:val="000000"/>
          <w:sz w:val="28"/>
        </w:rPr>
        <w:t>
      өткізу құны, барлығы _______________________________</w:t>
      </w:r>
    </w:p>
    <w:bookmarkEnd w:id="1245"/>
    <w:bookmarkStart w:name="z1585" w:id="1246"/>
    <w:p>
      <w:pPr>
        <w:spacing w:after="0"/>
        <w:ind w:left="0"/>
        <w:jc w:val="both"/>
      </w:pPr>
      <w:r>
        <w:rPr>
          <w:rFonts w:ascii="Times New Roman"/>
          <w:b w:val="false"/>
          <w:i w:val="false"/>
          <w:color w:val="000000"/>
          <w:sz w:val="28"/>
        </w:rPr>
        <w:t>
      шетелдік тұқым өндірушінің атауы ______________________</w:t>
      </w:r>
    </w:p>
    <w:bookmarkEnd w:id="1246"/>
    <w:bookmarkStart w:name="z1586" w:id="1247"/>
    <w:p>
      <w:pPr>
        <w:spacing w:after="0"/>
        <w:ind w:left="0"/>
        <w:jc w:val="both"/>
      </w:pPr>
      <w:r>
        <w:rPr>
          <w:rFonts w:ascii="Times New Roman"/>
          <w:b w:val="false"/>
          <w:i w:val="false"/>
          <w:color w:val="000000"/>
          <w:sz w:val="28"/>
        </w:rPr>
        <w:t>
      шетелдік тұқым өндірушінің орналасқан жерінің мекенжайы ________</w:t>
      </w:r>
    </w:p>
    <w:bookmarkEnd w:id="1247"/>
    <w:bookmarkStart w:name="z1587" w:id="1248"/>
    <w:p>
      <w:pPr>
        <w:spacing w:after="0"/>
        <w:ind w:left="0"/>
        <w:jc w:val="both"/>
      </w:pPr>
      <w:r>
        <w:rPr>
          <w:rFonts w:ascii="Times New Roman"/>
          <w:b w:val="false"/>
          <w:i w:val="false"/>
          <w:color w:val="000000"/>
          <w:sz w:val="28"/>
        </w:rPr>
        <w:t>
      7. Бірегей тұқымдардың Еуразиялық экономикалық одақ елдерінен әкелінгенін растайтын, мемлекеттік кірістер органы берген құжаттың мәліметтері:</w:t>
      </w:r>
    </w:p>
    <w:bookmarkEnd w:id="1248"/>
    <w:bookmarkStart w:name="z1588" w:id="1249"/>
    <w:p>
      <w:pPr>
        <w:spacing w:after="0"/>
        <w:ind w:left="0"/>
        <w:jc w:val="both"/>
      </w:pPr>
      <w:r>
        <w:rPr>
          <w:rFonts w:ascii="Times New Roman"/>
          <w:b w:val="false"/>
          <w:i w:val="false"/>
          <w:color w:val="000000"/>
          <w:sz w:val="28"/>
        </w:rPr>
        <w:t>
      құжаттың нөмірі _____________________________________</w:t>
      </w:r>
    </w:p>
    <w:bookmarkEnd w:id="1249"/>
    <w:bookmarkStart w:name="z1589" w:id="1250"/>
    <w:p>
      <w:pPr>
        <w:spacing w:after="0"/>
        <w:ind w:left="0"/>
        <w:jc w:val="both"/>
      </w:pPr>
      <w:r>
        <w:rPr>
          <w:rFonts w:ascii="Times New Roman"/>
          <w:b w:val="false"/>
          <w:i w:val="false"/>
          <w:color w:val="000000"/>
          <w:sz w:val="28"/>
        </w:rPr>
        <w:t>
      берілген күні _________________________________________</w:t>
      </w:r>
    </w:p>
    <w:bookmarkEnd w:id="1250"/>
    <w:bookmarkStart w:name="z1590" w:id="1251"/>
    <w:p>
      <w:pPr>
        <w:spacing w:after="0"/>
        <w:ind w:left="0"/>
        <w:jc w:val="both"/>
      </w:pPr>
      <w:r>
        <w:rPr>
          <w:rFonts w:ascii="Times New Roman"/>
          <w:b w:val="false"/>
          <w:i w:val="false"/>
          <w:color w:val="000000"/>
          <w:sz w:val="28"/>
        </w:rPr>
        <w:t>
      дақылдың, сұрыптың атауы ______________________________</w:t>
      </w:r>
    </w:p>
    <w:bookmarkEnd w:id="1251"/>
    <w:bookmarkStart w:name="z1591" w:id="1252"/>
    <w:p>
      <w:pPr>
        <w:spacing w:after="0"/>
        <w:ind w:left="0"/>
        <w:jc w:val="both"/>
      </w:pPr>
      <w:r>
        <w:rPr>
          <w:rFonts w:ascii="Times New Roman"/>
          <w:b w:val="false"/>
          <w:i w:val="false"/>
          <w:color w:val="000000"/>
          <w:sz w:val="28"/>
        </w:rPr>
        <w:t>
      тұқым көлемі, тонна (егіс бірліктері) ____________________</w:t>
      </w:r>
    </w:p>
    <w:bookmarkEnd w:id="1252"/>
    <w:bookmarkStart w:name="z1592" w:id="1253"/>
    <w:p>
      <w:pPr>
        <w:spacing w:after="0"/>
        <w:ind w:left="0"/>
        <w:jc w:val="both"/>
      </w:pPr>
      <w:r>
        <w:rPr>
          <w:rFonts w:ascii="Times New Roman"/>
          <w:b w:val="false"/>
          <w:i w:val="false"/>
          <w:color w:val="000000"/>
          <w:sz w:val="28"/>
        </w:rPr>
        <w:t>
      бағасы, теңге ______________________________________</w:t>
      </w:r>
    </w:p>
    <w:bookmarkEnd w:id="1253"/>
    <w:bookmarkStart w:name="z1593" w:id="1254"/>
    <w:p>
      <w:pPr>
        <w:spacing w:after="0"/>
        <w:ind w:left="0"/>
        <w:jc w:val="both"/>
      </w:pPr>
      <w:r>
        <w:rPr>
          <w:rFonts w:ascii="Times New Roman"/>
          <w:b w:val="false"/>
          <w:i w:val="false"/>
          <w:color w:val="000000"/>
          <w:sz w:val="28"/>
        </w:rPr>
        <w:t>
      өткізу құны, барлығы _______________________________</w:t>
      </w:r>
    </w:p>
    <w:bookmarkEnd w:id="1254"/>
    <w:bookmarkStart w:name="z1594" w:id="1255"/>
    <w:p>
      <w:pPr>
        <w:spacing w:after="0"/>
        <w:ind w:left="0"/>
        <w:jc w:val="both"/>
      </w:pPr>
      <w:r>
        <w:rPr>
          <w:rFonts w:ascii="Times New Roman"/>
          <w:b w:val="false"/>
          <w:i w:val="false"/>
          <w:color w:val="000000"/>
          <w:sz w:val="28"/>
        </w:rPr>
        <w:t>
      шетелдік тұқым өндірушінің атауы __________________</w:t>
      </w:r>
    </w:p>
    <w:bookmarkEnd w:id="1255"/>
    <w:bookmarkStart w:name="z1595" w:id="1256"/>
    <w:p>
      <w:pPr>
        <w:spacing w:after="0"/>
        <w:ind w:left="0"/>
        <w:jc w:val="both"/>
      </w:pPr>
      <w:r>
        <w:rPr>
          <w:rFonts w:ascii="Times New Roman"/>
          <w:b w:val="false"/>
          <w:i w:val="false"/>
          <w:color w:val="000000"/>
          <w:sz w:val="28"/>
        </w:rPr>
        <w:t>
      шетелдік тұқым өндірушінің орналасқан жерінің мекенжайы ____________________</w:t>
      </w:r>
    </w:p>
    <w:bookmarkEnd w:id="1256"/>
    <w:bookmarkStart w:name="z1596" w:id="1257"/>
    <w:p>
      <w:pPr>
        <w:spacing w:after="0"/>
        <w:ind w:left="0"/>
        <w:jc w:val="both"/>
      </w:pPr>
      <w:r>
        <w:rPr>
          <w:rFonts w:ascii="Times New Roman"/>
          <w:b w:val="false"/>
          <w:i w:val="false"/>
          <w:color w:val="000000"/>
          <w:sz w:val="28"/>
        </w:rPr>
        <w:t>
      8. Құжаттар туралы мәліметтер:</w:t>
      </w:r>
    </w:p>
    <w:bookmarkEnd w:id="1257"/>
    <w:bookmarkStart w:name="z1597" w:id="1258"/>
    <w:p>
      <w:pPr>
        <w:spacing w:after="0"/>
        <w:ind w:left="0"/>
        <w:jc w:val="both"/>
      </w:pPr>
      <w:r>
        <w:rPr>
          <w:rFonts w:ascii="Times New Roman"/>
          <w:b w:val="false"/>
          <w:i w:val="false"/>
          <w:color w:val="000000"/>
          <w:sz w:val="28"/>
        </w:rPr>
        <w:t>
      бірегей тұқымдардың сұрыптық және егістік сапасын растайтын құжат:</w:t>
      </w:r>
    </w:p>
    <w:bookmarkEnd w:id="1258"/>
    <w:bookmarkStart w:name="z1598" w:id="1259"/>
    <w:p>
      <w:pPr>
        <w:spacing w:after="0"/>
        <w:ind w:left="0"/>
        <w:jc w:val="both"/>
      </w:pPr>
      <w:r>
        <w:rPr>
          <w:rFonts w:ascii="Times New Roman"/>
          <w:b w:val="false"/>
          <w:i w:val="false"/>
          <w:color w:val="000000"/>
          <w:sz w:val="28"/>
        </w:rPr>
        <w:t>
      құжаттың атауы________________________________________________</w:t>
      </w:r>
    </w:p>
    <w:bookmarkEnd w:id="1259"/>
    <w:bookmarkStart w:name="z1599" w:id="1260"/>
    <w:p>
      <w:pPr>
        <w:spacing w:after="0"/>
        <w:ind w:left="0"/>
        <w:jc w:val="both"/>
      </w:pPr>
      <w:r>
        <w:rPr>
          <w:rFonts w:ascii="Times New Roman"/>
          <w:b w:val="false"/>
          <w:i w:val="false"/>
          <w:color w:val="000000"/>
          <w:sz w:val="28"/>
        </w:rPr>
        <w:t>
      құжаттың нөмірі_______________________________________________</w:t>
      </w:r>
    </w:p>
    <w:bookmarkEnd w:id="1260"/>
    <w:bookmarkStart w:name="z1600" w:id="1261"/>
    <w:p>
      <w:pPr>
        <w:spacing w:after="0"/>
        <w:ind w:left="0"/>
        <w:jc w:val="both"/>
      </w:pPr>
      <w:r>
        <w:rPr>
          <w:rFonts w:ascii="Times New Roman"/>
          <w:b w:val="false"/>
          <w:i w:val="false"/>
          <w:color w:val="000000"/>
          <w:sz w:val="28"/>
        </w:rPr>
        <w:t>
      берілген күні __________________________________________________</w:t>
      </w:r>
    </w:p>
    <w:bookmarkEnd w:id="1261"/>
    <w:bookmarkStart w:name="z1601" w:id="1262"/>
    <w:p>
      <w:pPr>
        <w:spacing w:after="0"/>
        <w:ind w:left="0"/>
        <w:jc w:val="both"/>
      </w:pPr>
      <w:r>
        <w:rPr>
          <w:rFonts w:ascii="Times New Roman"/>
          <w:b w:val="false"/>
          <w:i w:val="false"/>
          <w:color w:val="000000"/>
          <w:sz w:val="28"/>
        </w:rPr>
        <w:t>
      кім берді ______________________________________________________</w:t>
      </w:r>
    </w:p>
    <w:bookmarkEnd w:id="1262"/>
    <w:bookmarkStart w:name="z1602" w:id="1263"/>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тұқымның кондициялылығы туралы куәлік (түйнекті талдау актісі, тұқымды талдау нәтижесі):</w:t>
      </w:r>
    </w:p>
    <w:bookmarkEnd w:id="1263"/>
    <w:bookmarkStart w:name="z1603" w:id="1264"/>
    <w:p>
      <w:pPr>
        <w:spacing w:after="0"/>
        <w:ind w:left="0"/>
        <w:jc w:val="both"/>
      </w:pPr>
      <w:r>
        <w:rPr>
          <w:rFonts w:ascii="Times New Roman"/>
          <w:b w:val="false"/>
          <w:i w:val="false"/>
          <w:color w:val="000000"/>
          <w:sz w:val="28"/>
        </w:rPr>
        <w:t>
      құжаттың нөмірі_______________________________________________</w:t>
      </w:r>
    </w:p>
    <w:bookmarkEnd w:id="1264"/>
    <w:bookmarkStart w:name="z1604" w:id="1265"/>
    <w:p>
      <w:pPr>
        <w:spacing w:after="0"/>
        <w:ind w:left="0"/>
        <w:jc w:val="both"/>
      </w:pPr>
      <w:r>
        <w:rPr>
          <w:rFonts w:ascii="Times New Roman"/>
          <w:b w:val="false"/>
          <w:i w:val="false"/>
          <w:color w:val="000000"/>
          <w:sz w:val="28"/>
        </w:rPr>
        <w:t>
      берілген күні __________________________________________________</w:t>
      </w:r>
    </w:p>
    <w:bookmarkEnd w:id="1265"/>
    <w:bookmarkStart w:name="z1605" w:id="1266"/>
    <w:p>
      <w:pPr>
        <w:spacing w:after="0"/>
        <w:ind w:left="0"/>
        <w:jc w:val="both"/>
      </w:pPr>
      <w:r>
        <w:rPr>
          <w:rFonts w:ascii="Times New Roman"/>
          <w:b w:val="false"/>
          <w:i w:val="false"/>
          <w:color w:val="000000"/>
          <w:sz w:val="28"/>
        </w:rPr>
        <w:t>
      жарамдылық мерзімі ____________________________________________</w:t>
      </w:r>
    </w:p>
    <w:bookmarkEnd w:id="1266"/>
    <w:bookmarkStart w:name="z1606" w:id="1267"/>
    <w:p>
      <w:pPr>
        <w:spacing w:after="0"/>
        <w:ind w:left="0"/>
        <w:jc w:val="both"/>
      </w:pPr>
      <w:r>
        <w:rPr>
          <w:rFonts w:ascii="Times New Roman"/>
          <w:b w:val="false"/>
          <w:i w:val="false"/>
          <w:color w:val="000000"/>
          <w:sz w:val="28"/>
        </w:rPr>
        <w:t>
      кім берді ______________________________________________________</w:t>
      </w:r>
    </w:p>
    <w:bookmarkEnd w:id="1267"/>
    <w:bookmarkStart w:name="z1607" w:id="1268"/>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 жүргізу бойынша аккредиттеу саласы) ____________________</w:t>
      </w:r>
    </w:p>
    <w:bookmarkEnd w:id="1268"/>
    <w:bookmarkStart w:name="z1608" w:id="1269"/>
    <w:p>
      <w:pPr>
        <w:spacing w:after="0"/>
        <w:ind w:left="0"/>
        <w:jc w:val="both"/>
      </w:pPr>
      <w:r>
        <w:rPr>
          <w:rFonts w:ascii="Times New Roman"/>
          <w:b w:val="false"/>
          <w:i w:val="false"/>
          <w:color w:val="000000"/>
          <w:sz w:val="28"/>
        </w:rPr>
        <w:t>
      оригинаторлар өткізген тұқымдар бойынша егістерді апробациядан өткізу актілері:</w:t>
      </w:r>
    </w:p>
    <w:bookmarkEnd w:id="1269"/>
    <w:bookmarkStart w:name="z1609" w:id="1270"/>
    <w:p>
      <w:pPr>
        <w:spacing w:after="0"/>
        <w:ind w:left="0"/>
        <w:jc w:val="both"/>
      </w:pPr>
      <w:r>
        <w:rPr>
          <w:rFonts w:ascii="Times New Roman"/>
          <w:b w:val="false"/>
          <w:i w:val="false"/>
          <w:color w:val="000000"/>
          <w:sz w:val="28"/>
        </w:rPr>
        <w:t>
      құжаттың нөмірі_________________________________________________</w:t>
      </w:r>
    </w:p>
    <w:bookmarkEnd w:id="1270"/>
    <w:bookmarkStart w:name="z1610" w:id="1271"/>
    <w:p>
      <w:pPr>
        <w:spacing w:after="0"/>
        <w:ind w:left="0"/>
        <w:jc w:val="both"/>
      </w:pPr>
      <w:r>
        <w:rPr>
          <w:rFonts w:ascii="Times New Roman"/>
          <w:b w:val="false"/>
          <w:i w:val="false"/>
          <w:color w:val="000000"/>
          <w:sz w:val="28"/>
        </w:rPr>
        <w:t>
      берілген күні ___________________________________________________</w:t>
      </w:r>
    </w:p>
    <w:bookmarkEnd w:id="1271"/>
    <w:bookmarkStart w:name="z1611" w:id="1272"/>
    <w:p>
      <w:pPr>
        <w:spacing w:after="0"/>
        <w:ind w:left="0"/>
        <w:jc w:val="both"/>
      </w:pPr>
      <w:r>
        <w:rPr>
          <w:rFonts w:ascii="Times New Roman"/>
          <w:b w:val="false"/>
          <w:i w:val="false"/>
          <w:color w:val="000000"/>
          <w:sz w:val="28"/>
        </w:rPr>
        <w:t>
      кім берді ______________________________________________________</w:t>
      </w:r>
    </w:p>
    <w:bookmarkEnd w:id="1272"/>
    <w:bookmarkStart w:name="z1612" w:id="1273"/>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(тұқымдарды Еуразиялық экономикалық одаққа кірмейтін елдерден сатып алған кезде) мәліметтері:</w:t>
      </w:r>
    </w:p>
    <w:bookmarkEnd w:id="1273"/>
    <w:bookmarkStart w:name="z1613" w:id="1274"/>
    <w:p>
      <w:pPr>
        <w:spacing w:after="0"/>
        <w:ind w:left="0"/>
        <w:jc w:val="both"/>
      </w:pPr>
      <w:r>
        <w:rPr>
          <w:rFonts w:ascii="Times New Roman"/>
          <w:b w:val="false"/>
          <w:i w:val="false"/>
          <w:color w:val="000000"/>
          <w:sz w:val="28"/>
        </w:rPr>
        <w:t>
      нөмірі мен берілген күні _______________________________</w:t>
      </w:r>
    </w:p>
    <w:bookmarkEnd w:id="1274"/>
    <w:bookmarkStart w:name="z1614" w:id="1275"/>
    <w:p>
      <w:pPr>
        <w:spacing w:after="0"/>
        <w:ind w:left="0"/>
        <w:jc w:val="both"/>
      </w:pPr>
      <w:r>
        <w:rPr>
          <w:rFonts w:ascii="Times New Roman"/>
          <w:b w:val="false"/>
          <w:i w:val="false"/>
          <w:color w:val="000000"/>
          <w:sz w:val="28"/>
        </w:rPr>
        <w:t>
      тауардың атауы ______________________________________</w:t>
      </w:r>
    </w:p>
    <w:bookmarkEnd w:id="1275"/>
    <w:bookmarkStart w:name="z1615" w:id="1276"/>
    <w:p>
      <w:pPr>
        <w:spacing w:after="0"/>
        <w:ind w:left="0"/>
        <w:jc w:val="both"/>
      </w:pPr>
      <w:r>
        <w:rPr>
          <w:rFonts w:ascii="Times New Roman"/>
          <w:b w:val="false"/>
          <w:i w:val="false"/>
          <w:color w:val="000000"/>
          <w:sz w:val="28"/>
        </w:rPr>
        <w:t>
      экспорттаушы/жүк жөнелтуші _________________________</w:t>
      </w:r>
    </w:p>
    <w:bookmarkEnd w:id="1276"/>
    <w:bookmarkStart w:name="z1616" w:id="1277"/>
    <w:p>
      <w:pPr>
        <w:spacing w:after="0"/>
        <w:ind w:left="0"/>
        <w:jc w:val="both"/>
      </w:pPr>
      <w:r>
        <w:rPr>
          <w:rFonts w:ascii="Times New Roman"/>
          <w:b w:val="false"/>
          <w:i w:val="false"/>
          <w:color w:val="000000"/>
          <w:sz w:val="28"/>
        </w:rPr>
        <w:t>
      импорттаушы/жүк алушы_____________________________</w:t>
      </w:r>
    </w:p>
    <w:bookmarkEnd w:id="1277"/>
    <w:bookmarkStart w:name="z1617" w:id="1278"/>
    <w:p>
      <w:pPr>
        <w:spacing w:after="0"/>
        <w:ind w:left="0"/>
        <w:jc w:val="both"/>
      </w:pPr>
      <w:r>
        <w:rPr>
          <w:rFonts w:ascii="Times New Roman"/>
          <w:b w:val="false"/>
          <w:i w:val="false"/>
          <w:color w:val="000000"/>
          <w:sz w:val="28"/>
        </w:rPr>
        <w:t>
      10. Тиесілі субсидиялар есептемесі:</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(егіс бірліктері)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1279"/>
    <w:p>
      <w:pPr>
        <w:spacing w:after="0"/>
        <w:ind w:left="0"/>
        <w:jc w:val="both"/>
      </w:pPr>
      <w:r>
        <w:rPr>
          <w:rFonts w:ascii="Times New Roman"/>
          <w:b w:val="false"/>
          <w:i w:val="false"/>
          <w:color w:val="000000"/>
          <w:sz w:val="28"/>
        </w:rPr>
        <w:t>
      кестенің жалғасы</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(егіс бірліктері)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(егіс бірліктері) тұқымның нақты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(егіс бірліктеріне) субсидиялар нормативі,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9" w:id="1280"/>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элиталық тұқым өсіру шаруашылығы дербес көрсетеді. Бұл ретте, танаптың алаңы осы элиталық тұқым өсіру шаруашылығына жер пайдалану және (немесе) жеке меншік құқығында тиесілі ауыл шаруашылығы мақсатындағы жер учаскелерінің алаңынан аспайды.</w:t>
      </w:r>
    </w:p>
    <w:bookmarkEnd w:id="1280"/>
    <w:bookmarkStart w:name="z1620" w:id="1281"/>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281"/>
    <w:bookmarkStart w:name="z1621" w:id="1282"/>
    <w:p>
      <w:pPr>
        <w:spacing w:after="0"/>
        <w:ind w:left="0"/>
        <w:jc w:val="both"/>
      </w:pPr>
      <w:r>
        <w:rPr>
          <w:rFonts w:ascii="Times New Roman"/>
          <w:b w:val="false"/>
          <w:i w:val="false"/>
          <w:color w:val="000000"/>
          <w:sz w:val="28"/>
        </w:rPr>
        <w:t>
      оринигаторлардан сатып алынған тұқымдар бойынша - 8-баған х 9-баған х 11-баған х 0,7;</w:t>
      </w:r>
    </w:p>
    <w:bookmarkEnd w:id="1282"/>
    <w:bookmarkStart w:name="z1622" w:id="1283"/>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8-баған × 9-баған × 11-баған × 0,6.</w:t>
      </w:r>
    </w:p>
    <w:bookmarkEnd w:id="1283"/>
    <w:bookmarkStart w:name="z1623" w:id="1284"/>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8-баған х 9-баған х 12-баған формуласы бойынша есептеледі.</w:t>
      </w:r>
    </w:p>
    <w:bookmarkEnd w:id="1284"/>
    <w:bookmarkStart w:name="z1624" w:id="1285"/>
    <w:p>
      <w:pPr>
        <w:spacing w:after="0"/>
        <w:ind w:left="0"/>
        <w:jc w:val="both"/>
      </w:pPr>
      <w:r>
        <w:rPr>
          <w:rFonts w:ascii="Times New Roman"/>
          <w:b w:val="false"/>
          <w:i w:val="false"/>
          <w:color w:val="000000"/>
          <w:sz w:val="28"/>
        </w:rPr>
        <w:t>
      Ауыл шаруашылығы кооперативінің мүшелері бірегей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1285"/>
    <w:bookmarkStart w:name="z1625" w:id="1286"/>
    <w:p>
      <w:pPr>
        <w:spacing w:after="0"/>
        <w:ind w:left="0"/>
        <w:jc w:val="both"/>
      </w:pPr>
      <w:r>
        <w:rPr>
          <w:rFonts w:ascii="Times New Roman"/>
          <w:b w:val="false"/>
          <w:i w:val="false"/>
          <w:color w:val="000000"/>
          <w:sz w:val="28"/>
        </w:rPr>
        <w:t>
      Элиталық тұқым өндіру үшін субсидияланған бірегей тұқымдардың пайдаланылуын қамтамасыз ететінімді растаймын.</w:t>
      </w:r>
    </w:p>
    <w:bookmarkEnd w:id="1286"/>
    <w:bookmarkStart w:name="z1626" w:id="1287"/>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287"/>
    <w:bookmarkStart w:name="z1627" w:id="1288"/>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және өзге де ақпараттарды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288"/>
    <w:bookmarkStart w:name="z1628" w:id="1289"/>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289"/>
    <w:bookmarkStart w:name="z1629" w:id="129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290"/>
    <w:bookmarkStart w:name="z1630" w:id="1291"/>
    <w:p>
      <w:pPr>
        <w:spacing w:after="0"/>
        <w:ind w:left="0"/>
        <w:jc w:val="both"/>
      </w:pPr>
      <w:r>
        <w:rPr>
          <w:rFonts w:ascii="Times New Roman"/>
          <w:b w:val="false"/>
          <w:i w:val="false"/>
          <w:color w:val="000000"/>
          <w:sz w:val="28"/>
        </w:rPr>
        <w:t>
      ЭЦҚ қою күні және уақыты</w:t>
      </w:r>
    </w:p>
    <w:bookmarkEnd w:id="1291"/>
    <w:bookmarkStart w:name="z1631" w:id="1292"/>
    <w:p>
      <w:pPr>
        <w:spacing w:after="0"/>
        <w:ind w:left="0"/>
        <w:jc w:val="both"/>
      </w:pPr>
      <w:r>
        <w:rPr>
          <w:rFonts w:ascii="Times New Roman"/>
          <w:b w:val="false"/>
          <w:i w:val="false"/>
          <w:color w:val="000000"/>
          <w:sz w:val="28"/>
        </w:rPr>
        <w:t>
      Өтінімнің қабылданғаны туралы хабарлама:</w:t>
      </w:r>
    </w:p>
    <w:bookmarkEnd w:id="1292"/>
    <w:bookmarkStart w:name="z1632" w:id="1293"/>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1293"/>
    <w:bookmarkStart w:name="z1633" w:id="1294"/>
    <w:p>
      <w:pPr>
        <w:spacing w:after="0"/>
        <w:ind w:left="0"/>
        <w:jc w:val="both"/>
      </w:pPr>
      <w:r>
        <w:rPr>
          <w:rFonts w:ascii="Times New Roman"/>
          <w:b w:val="false"/>
          <w:i w:val="false"/>
          <w:color w:val="000000"/>
          <w:sz w:val="28"/>
        </w:rPr>
        <w:t>
      ЭЦҚ-дан алынған деректер</w:t>
      </w:r>
    </w:p>
    <w:bookmarkEnd w:id="1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642" w:id="1295"/>
    <w:p>
      <w:pPr>
        <w:spacing w:after="0"/>
        <w:ind w:left="0"/>
        <w:jc w:val="left"/>
      </w:pPr>
      <w:r>
        <w:rPr>
          <w:rFonts w:ascii="Times New Roman"/>
          <w:b/>
          <w:i w:val="false"/>
          <w:color w:val="000000"/>
        </w:rPr>
        <w:t xml:space="preserve"> Нақты сатып алынған элиталық тұқымдарға субсидиялар алуға арналған өтiнiм</w:t>
      </w:r>
    </w:p>
    <w:bookmarkEnd w:id="1295"/>
    <w:bookmarkStart w:name="z1643" w:id="1296"/>
    <w:p>
      <w:pPr>
        <w:spacing w:after="0"/>
        <w:ind w:left="0"/>
        <w:jc w:val="both"/>
      </w:pPr>
      <w:r>
        <w:rPr>
          <w:rFonts w:ascii="Times New Roman"/>
          <w:b w:val="false"/>
          <w:i w:val="false"/>
          <w:color w:val="000000"/>
          <w:sz w:val="28"/>
        </w:rPr>
        <w:t>
      Кімге: _______________________________________________________________,  (облыстың, республикалық маңызы бар қаланың, астананың жергiлiктi   атқарушы органының толық атауы)</w:t>
      </w:r>
    </w:p>
    <w:bookmarkEnd w:id="1296"/>
    <w:bookmarkStart w:name="z1644" w:id="1297"/>
    <w:p>
      <w:pPr>
        <w:spacing w:after="0"/>
        <w:ind w:left="0"/>
        <w:jc w:val="both"/>
      </w:pPr>
      <w:r>
        <w:rPr>
          <w:rFonts w:ascii="Times New Roman"/>
          <w:b w:val="false"/>
          <w:i w:val="false"/>
          <w:color w:val="000000"/>
          <w:sz w:val="28"/>
        </w:rPr>
        <w:t>
      кімнен: 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1297"/>
    <w:bookmarkStart w:name="z1645" w:id="1298"/>
    <w:p>
      <w:pPr>
        <w:spacing w:after="0"/>
        <w:ind w:left="0"/>
        <w:jc w:val="both"/>
      </w:pPr>
      <w:r>
        <w:rPr>
          <w:rFonts w:ascii="Times New Roman"/>
          <w:b w:val="false"/>
          <w:i w:val="false"/>
          <w:color w:val="000000"/>
          <w:sz w:val="28"/>
        </w:rPr>
        <w:t>
      ____ тонна (егіс бірліктері) көлемінде сатып алынған _________ элиталық тұқымдарға  (дақыл, сұрып)</w:t>
      </w:r>
    </w:p>
    <w:bookmarkEnd w:id="1298"/>
    <w:bookmarkStart w:name="z1646" w:id="1299"/>
    <w:p>
      <w:pPr>
        <w:spacing w:after="0"/>
        <w:ind w:left="0"/>
        <w:jc w:val="both"/>
      </w:pPr>
      <w:r>
        <w:rPr>
          <w:rFonts w:ascii="Times New Roman"/>
          <w:b w:val="false"/>
          <w:i w:val="false"/>
          <w:color w:val="000000"/>
          <w:sz w:val="28"/>
        </w:rPr>
        <w:t>
      __________________________________ теңге мөлшерінде субсидия төлеуді сұраймын. (сомасы цифрлармен және жазбаша)</w:t>
      </w:r>
    </w:p>
    <w:bookmarkEnd w:id="1299"/>
    <w:bookmarkStart w:name="z1647" w:id="1300"/>
    <w:p>
      <w:pPr>
        <w:spacing w:after="0"/>
        <w:ind w:left="0"/>
        <w:jc w:val="both"/>
      </w:pPr>
      <w:r>
        <w:rPr>
          <w:rFonts w:ascii="Times New Roman"/>
          <w:b w:val="false"/>
          <w:i w:val="false"/>
          <w:color w:val="000000"/>
          <w:sz w:val="28"/>
        </w:rPr>
        <w:t>
      1. Өтінім беруші туралы мәліметтер:</w:t>
      </w:r>
    </w:p>
    <w:bookmarkEnd w:id="1300"/>
    <w:bookmarkStart w:name="z1648" w:id="1301"/>
    <w:p>
      <w:pPr>
        <w:spacing w:after="0"/>
        <w:ind w:left="0"/>
        <w:jc w:val="both"/>
      </w:pPr>
      <w:r>
        <w:rPr>
          <w:rFonts w:ascii="Times New Roman"/>
          <w:b w:val="false"/>
          <w:i w:val="false"/>
          <w:color w:val="000000"/>
          <w:sz w:val="28"/>
        </w:rPr>
        <w:t>
      заңды тұлға үшін:</w:t>
      </w:r>
    </w:p>
    <w:bookmarkEnd w:id="1301"/>
    <w:bookmarkStart w:name="z1649" w:id="1302"/>
    <w:p>
      <w:pPr>
        <w:spacing w:after="0"/>
        <w:ind w:left="0"/>
        <w:jc w:val="both"/>
      </w:pPr>
      <w:r>
        <w:rPr>
          <w:rFonts w:ascii="Times New Roman"/>
          <w:b w:val="false"/>
          <w:i w:val="false"/>
          <w:color w:val="000000"/>
          <w:sz w:val="28"/>
        </w:rPr>
        <w:t>
      атауы_____________________________________________</w:t>
      </w:r>
    </w:p>
    <w:bookmarkEnd w:id="1302"/>
    <w:bookmarkStart w:name="z1650" w:id="1303"/>
    <w:p>
      <w:pPr>
        <w:spacing w:after="0"/>
        <w:ind w:left="0"/>
        <w:jc w:val="both"/>
      </w:pPr>
      <w:r>
        <w:rPr>
          <w:rFonts w:ascii="Times New Roman"/>
          <w:b w:val="false"/>
          <w:i w:val="false"/>
          <w:color w:val="000000"/>
          <w:sz w:val="28"/>
        </w:rPr>
        <w:t>
      бизнес-сәйкестендіру нөмірі (бұдан әрі – БСН) ______________</w:t>
      </w:r>
    </w:p>
    <w:bookmarkEnd w:id="1303"/>
    <w:bookmarkStart w:name="z1651" w:id="1304"/>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304"/>
    <w:bookmarkStart w:name="z1652" w:id="1305"/>
    <w:p>
      <w:pPr>
        <w:spacing w:after="0"/>
        <w:ind w:left="0"/>
        <w:jc w:val="both"/>
      </w:pPr>
      <w:r>
        <w:rPr>
          <w:rFonts w:ascii="Times New Roman"/>
          <w:b w:val="false"/>
          <w:i w:val="false"/>
          <w:color w:val="000000"/>
          <w:sz w:val="28"/>
        </w:rPr>
        <w:t>
      басшының аты, әкесінің аты (бар болса), тегі _________________</w:t>
      </w:r>
    </w:p>
    <w:bookmarkEnd w:id="1305"/>
    <w:bookmarkStart w:name="z1653" w:id="1306"/>
    <w:p>
      <w:pPr>
        <w:spacing w:after="0"/>
        <w:ind w:left="0"/>
        <w:jc w:val="both"/>
      </w:pPr>
      <w:r>
        <w:rPr>
          <w:rFonts w:ascii="Times New Roman"/>
          <w:b w:val="false"/>
          <w:i w:val="false"/>
          <w:color w:val="000000"/>
          <w:sz w:val="28"/>
        </w:rPr>
        <w:t>
      жеке сәйкестендіру нөмірі (бұдан әрі – ЖСН) _______________</w:t>
      </w:r>
    </w:p>
    <w:bookmarkEnd w:id="1306"/>
    <w:bookmarkStart w:name="z1654" w:id="1307"/>
    <w:p>
      <w:pPr>
        <w:spacing w:after="0"/>
        <w:ind w:left="0"/>
        <w:jc w:val="both"/>
      </w:pPr>
      <w:r>
        <w:rPr>
          <w:rFonts w:ascii="Times New Roman"/>
          <w:b w:val="false"/>
          <w:i w:val="false"/>
          <w:color w:val="000000"/>
          <w:sz w:val="28"/>
        </w:rPr>
        <w:t>
      мекенжайы:___________________________________________</w:t>
      </w:r>
    </w:p>
    <w:bookmarkEnd w:id="1307"/>
    <w:bookmarkStart w:name="z1655" w:id="1308"/>
    <w:p>
      <w:pPr>
        <w:spacing w:after="0"/>
        <w:ind w:left="0"/>
        <w:jc w:val="both"/>
      </w:pPr>
      <w:r>
        <w:rPr>
          <w:rFonts w:ascii="Times New Roman"/>
          <w:b w:val="false"/>
          <w:i w:val="false"/>
          <w:color w:val="000000"/>
          <w:sz w:val="28"/>
        </w:rPr>
        <w:t>
      телефон (факс) нөмірі:__________________________________</w:t>
      </w:r>
    </w:p>
    <w:bookmarkEnd w:id="1308"/>
    <w:bookmarkStart w:name="z1656" w:id="1309"/>
    <w:p>
      <w:pPr>
        <w:spacing w:after="0"/>
        <w:ind w:left="0"/>
        <w:jc w:val="both"/>
      </w:pPr>
      <w:r>
        <w:rPr>
          <w:rFonts w:ascii="Times New Roman"/>
          <w:b w:val="false"/>
          <w:i w:val="false"/>
          <w:color w:val="000000"/>
          <w:sz w:val="28"/>
        </w:rPr>
        <w:t>
      жеке тұлға (дара кәсіпкер) үшін:</w:t>
      </w:r>
    </w:p>
    <w:bookmarkEnd w:id="1309"/>
    <w:bookmarkStart w:name="z1657" w:id="1310"/>
    <w:p>
      <w:pPr>
        <w:spacing w:after="0"/>
        <w:ind w:left="0"/>
        <w:jc w:val="both"/>
      </w:pPr>
      <w:r>
        <w:rPr>
          <w:rFonts w:ascii="Times New Roman"/>
          <w:b w:val="false"/>
          <w:i w:val="false"/>
          <w:color w:val="000000"/>
          <w:sz w:val="28"/>
        </w:rPr>
        <w:t>
      аты, әкесінің аты (бар болса), тегі ________________________</w:t>
      </w:r>
    </w:p>
    <w:bookmarkEnd w:id="1310"/>
    <w:bookmarkStart w:name="z1658" w:id="1311"/>
    <w:p>
      <w:pPr>
        <w:spacing w:after="0"/>
        <w:ind w:left="0"/>
        <w:jc w:val="both"/>
      </w:pPr>
      <w:r>
        <w:rPr>
          <w:rFonts w:ascii="Times New Roman"/>
          <w:b w:val="false"/>
          <w:i w:val="false"/>
          <w:color w:val="000000"/>
          <w:sz w:val="28"/>
        </w:rPr>
        <w:t>
      жеке сәйкестендіру нөмірі (бұдан әрі – ЖСН) _______________</w:t>
      </w:r>
    </w:p>
    <w:bookmarkEnd w:id="1311"/>
    <w:bookmarkStart w:name="z1659" w:id="1312"/>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312"/>
    <w:bookmarkStart w:name="z1660" w:id="1313"/>
    <w:p>
      <w:pPr>
        <w:spacing w:after="0"/>
        <w:ind w:left="0"/>
        <w:jc w:val="both"/>
      </w:pPr>
      <w:r>
        <w:rPr>
          <w:rFonts w:ascii="Times New Roman"/>
          <w:b w:val="false"/>
          <w:i w:val="false"/>
          <w:color w:val="000000"/>
          <w:sz w:val="28"/>
        </w:rPr>
        <w:t>
      жеке басын куәландыратын құжат:</w:t>
      </w:r>
    </w:p>
    <w:bookmarkEnd w:id="1313"/>
    <w:bookmarkStart w:name="z1661" w:id="1314"/>
    <w:p>
      <w:pPr>
        <w:spacing w:after="0"/>
        <w:ind w:left="0"/>
        <w:jc w:val="both"/>
      </w:pPr>
      <w:r>
        <w:rPr>
          <w:rFonts w:ascii="Times New Roman"/>
          <w:b w:val="false"/>
          <w:i w:val="false"/>
          <w:color w:val="000000"/>
          <w:sz w:val="28"/>
        </w:rPr>
        <w:t>
      нөмірі _________________________________________________</w:t>
      </w:r>
    </w:p>
    <w:bookmarkEnd w:id="1314"/>
    <w:bookmarkStart w:name="z1662" w:id="1315"/>
    <w:p>
      <w:pPr>
        <w:spacing w:after="0"/>
        <w:ind w:left="0"/>
        <w:jc w:val="both"/>
      </w:pPr>
      <w:r>
        <w:rPr>
          <w:rFonts w:ascii="Times New Roman"/>
          <w:b w:val="false"/>
          <w:i w:val="false"/>
          <w:color w:val="000000"/>
          <w:sz w:val="28"/>
        </w:rPr>
        <w:t>
      кім берді______________________________________________</w:t>
      </w:r>
    </w:p>
    <w:bookmarkEnd w:id="1315"/>
    <w:bookmarkStart w:name="z1663" w:id="1316"/>
    <w:p>
      <w:pPr>
        <w:spacing w:after="0"/>
        <w:ind w:left="0"/>
        <w:jc w:val="both"/>
      </w:pPr>
      <w:r>
        <w:rPr>
          <w:rFonts w:ascii="Times New Roman"/>
          <w:b w:val="false"/>
          <w:i w:val="false"/>
          <w:color w:val="000000"/>
          <w:sz w:val="28"/>
        </w:rPr>
        <w:t>
      берілген күні____________________________________________</w:t>
      </w:r>
    </w:p>
    <w:bookmarkEnd w:id="1316"/>
    <w:bookmarkStart w:name="z1664" w:id="1317"/>
    <w:p>
      <w:pPr>
        <w:spacing w:after="0"/>
        <w:ind w:left="0"/>
        <w:jc w:val="both"/>
      </w:pPr>
      <w:r>
        <w:rPr>
          <w:rFonts w:ascii="Times New Roman"/>
          <w:b w:val="false"/>
          <w:i w:val="false"/>
          <w:color w:val="000000"/>
          <w:sz w:val="28"/>
        </w:rPr>
        <w:t>
      мекенжайы:____________________________________________</w:t>
      </w:r>
    </w:p>
    <w:bookmarkEnd w:id="1317"/>
    <w:bookmarkStart w:name="z1665" w:id="1318"/>
    <w:p>
      <w:pPr>
        <w:spacing w:after="0"/>
        <w:ind w:left="0"/>
        <w:jc w:val="both"/>
      </w:pPr>
      <w:r>
        <w:rPr>
          <w:rFonts w:ascii="Times New Roman"/>
          <w:b w:val="false"/>
          <w:i w:val="false"/>
          <w:color w:val="000000"/>
          <w:sz w:val="28"/>
        </w:rPr>
        <w:t>
      телефон (факс) нөмірі:___________________________________</w:t>
      </w:r>
    </w:p>
    <w:bookmarkEnd w:id="1318"/>
    <w:bookmarkStart w:name="z1666" w:id="1319"/>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319"/>
    <w:bookmarkStart w:name="z1667" w:id="1320"/>
    <w:p>
      <w:pPr>
        <w:spacing w:after="0"/>
        <w:ind w:left="0"/>
        <w:jc w:val="both"/>
      </w:pPr>
      <w:r>
        <w:rPr>
          <w:rFonts w:ascii="Times New Roman"/>
          <w:b w:val="false"/>
          <w:i w:val="false"/>
          <w:color w:val="000000"/>
          <w:sz w:val="28"/>
        </w:rPr>
        <w:t>
      орналасқан жері ________________________________________</w:t>
      </w:r>
    </w:p>
    <w:bookmarkEnd w:id="1320"/>
    <w:bookmarkStart w:name="z1668" w:id="1321"/>
    <w:p>
      <w:pPr>
        <w:spacing w:after="0"/>
        <w:ind w:left="0"/>
        <w:jc w:val="both"/>
      </w:pPr>
      <w:r>
        <w:rPr>
          <w:rFonts w:ascii="Times New Roman"/>
          <w:b w:val="false"/>
          <w:i w:val="false"/>
          <w:color w:val="000000"/>
          <w:sz w:val="28"/>
        </w:rPr>
        <w:t>
      хабардар етілген күн ____________________________________</w:t>
      </w:r>
    </w:p>
    <w:bookmarkEnd w:id="1321"/>
    <w:bookmarkStart w:name="z1669" w:id="1322"/>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ЖСН/БСН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0" w:id="1323"/>
    <w:p>
      <w:pPr>
        <w:spacing w:after="0"/>
        <w:ind w:left="0"/>
        <w:jc w:val="both"/>
      </w:pPr>
      <w:r>
        <w:rPr>
          <w:rFonts w:ascii="Times New Roman"/>
          <w:b w:val="false"/>
          <w:i w:val="false"/>
          <w:color w:val="000000"/>
          <w:sz w:val="28"/>
        </w:rPr>
        <w:t>
      3. Екінші деңгейлі банктегі немесе ұлттық почта операторындағы ағымдағы шоттың мәліметтері:</w:t>
      </w:r>
    </w:p>
    <w:bookmarkEnd w:id="1323"/>
    <w:bookmarkStart w:name="z1671" w:id="1324"/>
    <w:p>
      <w:pPr>
        <w:spacing w:after="0"/>
        <w:ind w:left="0"/>
        <w:jc w:val="both"/>
      </w:pPr>
      <w:r>
        <w:rPr>
          <w:rFonts w:ascii="Times New Roman"/>
          <w:b w:val="false"/>
          <w:i w:val="false"/>
          <w:color w:val="000000"/>
          <w:sz w:val="28"/>
        </w:rPr>
        <w:t>
      ЖСН/БСН _______________________________________________________________</w:t>
      </w:r>
    </w:p>
    <w:bookmarkEnd w:id="1324"/>
    <w:bookmarkStart w:name="z1672" w:id="1325"/>
    <w:p>
      <w:pPr>
        <w:spacing w:after="0"/>
        <w:ind w:left="0"/>
        <w:jc w:val="both"/>
      </w:pPr>
      <w:r>
        <w:rPr>
          <w:rFonts w:ascii="Times New Roman"/>
          <w:b w:val="false"/>
          <w:i w:val="false"/>
          <w:color w:val="000000"/>
          <w:sz w:val="28"/>
        </w:rPr>
        <w:t>
      бенефициар коды (бұдан әрі – Кбе) _________________________________</w:t>
      </w:r>
    </w:p>
    <w:bookmarkEnd w:id="1325"/>
    <w:bookmarkStart w:name="z1673" w:id="1326"/>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326"/>
    <w:bookmarkStart w:name="z1674" w:id="1327"/>
    <w:p>
      <w:pPr>
        <w:spacing w:after="0"/>
        <w:ind w:left="0"/>
        <w:jc w:val="both"/>
      </w:pPr>
      <w:r>
        <w:rPr>
          <w:rFonts w:ascii="Times New Roman"/>
          <w:b w:val="false"/>
          <w:i w:val="false"/>
          <w:color w:val="000000"/>
          <w:sz w:val="28"/>
        </w:rPr>
        <w:t>
      банктің немесе почта операторының атауы _________________________</w:t>
      </w:r>
    </w:p>
    <w:bookmarkEnd w:id="1327"/>
    <w:bookmarkStart w:name="z1675" w:id="1328"/>
    <w:p>
      <w:pPr>
        <w:spacing w:after="0"/>
        <w:ind w:left="0"/>
        <w:jc w:val="both"/>
      </w:pPr>
      <w:r>
        <w:rPr>
          <w:rFonts w:ascii="Times New Roman"/>
          <w:b w:val="false"/>
          <w:i w:val="false"/>
          <w:color w:val="000000"/>
          <w:sz w:val="28"/>
        </w:rPr>
        <w:t>
      банктік сәйкестендіру коды _____________________________________</w:t>
      </w:r>
    </w:p>
    <w:bookmarkEnd w:id="1328"/>
    <w:bookmarkStart w:name="z1676" w:id="1329"/>
    <w:p>
      <w:pPr>
        <w:spacing w:after="0"/>
        <w:ind w:left="0"/>
        <w:jc w:val="both"/>
      </w:pPr>
      <w:r>
        <w:rPr>
          <w:rFonts w:ascii="Times New Roman"/>
          <w:b w:val="false"/>
          <w:i w:val="false"/>
          <w:color w:val="000000"/>
          <w:sz w:val="28"/>
        </w:rPr>
        <w:t>
      жеке сәйкестендіру коды _______________________________________</w:t>
      </w:r>
    </w:p>
    <w:bookmarkEnd w:id="1329"/>
    <w:bookmarkStart w:name="z1677" w:id="1330"/>
    <w:p>
      <w:pPr>
        <w:spacing w:after="0"/>
        <w:ind w:left="0"/>
        <w:jc w:val="both"/>
      </w:pPr>
      <w:r>
        <w:rPr>
          <w:rFonts w:ascii="Times New Roman"/>
          <w:b w:val="false"/>
          <w:i w:val="false"/>
          <w:color w:val="000000"/>
          <w:sz w:val="28"/>
        </w:rPr>
        <w:t>
      БСН _________________________________________________________</w:t>
      </w:r>
    </w:p>
    <w:bookmarkEnd w:id="1330"/>
    <w:bookmarkStart w:name="z1678" w:id="1331"/>
    <w:p>
      <w:pPr>
        <w:spacing w:after="0"/>
        <w:ind w:left="0"/>
        <w:jc w:val="both"/>
      </w:pPr>
      <w:r>
        <w:rPr>
          <w:rFonts w:ascii="Times New Roman"/>
          <w:b w:val="false"/>
          <w:i w:val="false"/>
          <w:color w:val="000000"/>
          <w:sz w:val="28"/>
        </w:rPr>
        <w:t>
      Кбе ________________________________________________________</w:t>
      </w:r>
    </w:p>
    <w:bookmarkEnd w:id="1331"/>
    <w:bookmarkStart w:name="z1679" w:id="1332"/>
    <w:p>
      <w:pPr>
        <w:spacing w:after="0"/>
        <w:ind w:left="0"/>
        <w:jc w:val="both"/>
      </w:pPr>
      <w:r>
        <w:rPr>
          <w:rFonts w:ascii="Times New Roman"/>
          <w:b w:val="false"/>
          <w:i w:val="false"/>
          <w:color w:val="000000"/>
          <w:sz w:val="28"/>
        </w:rPr>
        <w:t>
      4. Элиталық тұқым өсіру шаруашылығы (тұқым өткізуші, шетелдік тұқымдарды өндіруші) мен тұқым өсіру шаруашылығы, ауыл шаруашылығы тауарын өндіруші (ауыл шаруашылығы кооперативі) арасындағы сатып алу-сату шарты бойынша мәліметтер:</w:t>
      </w:r>
    </w:p>
    <w:bookmarkEnd w:id="1332"/>
    <w:bookmarkStart w:name="z1680" w:id="1333"/>
    <w:p>
      <w:pPr>
        <w:spacing w:after="0"/>
        <w:ind w:left="0"/>
        <w:jc w:val="both"/>
      </w:pPr>
      <w:r>
        <w:rPr>
          <w:rFonts w:ascii="Times New Roman"/>
          <w:b w:val="false"/>
          <w:i w:val="false"/>
          <w:color w:val="000000"/>
          <w:sz w:val="28"/>
        </w:rPr>
        <w:t>
      сатып алушының ЖСН/БСН ____________________</w:t>
      </w:r>
    </w:p>
    <w:bookmarkEnd w:id="1333"/>
    <w:bookmarkStart w:name="z1681" w:id="1334"/>
    <w:p>
      <w:pPr>
        <w:spacing w:after="0"/>
        <w:ind w:left="0"/>
        <w:jc w:val="both"/>
      </w:pPr>
      <w:r>
        <w:rPr>
          <w:rFonts w:ascii="Times New Roman"/>
          <w:b w:val="false"/>
          <w:i w:val="false"/>
          <w:color w:val="000000"/>
          <w:sz w:val="28"/>
        </w:rPr>
        <w:t>
      шарт нөмірі ____________________________________</w:t>
      </w:r>
    </w:p>
    <w:bookmarkEnd w:id="1334"/>
    <w:bookmarkStart w:name="z1682" w:id="1335"/>
    <w:p>
      <w:pPr>
        <w:spacing w:after="0"/>
        <w:ind w:left="0"/>
        <w:jc w:val="both"/>
      </w:pPr>
      <w:r>
        <w:rPr>
          <w:rFonts w:ascii="Times New Roman"/>
          <w:b w:val="false"/>
          <w:i w:val="false"/>
          <w:color w:val="000000"/>
          <w:sz w:val="28"/>
        </w:rPr>
        <w:t>
      шарттың жасалған күні _________________________</w:t>
      </w:r>
    </w:p>
    <w:bookmarkEnd w:id="1335"/>
    <w:bookmarkStart w:name="z1683" w:id="1336"/>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336"/>
    <w:bookmarkStart w:name="z1684" w:id="1337"/>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өткізушінің) атауы және БСН-сы ____________________</w:t>
      </w:r>
    </w:p>
    <w:bookmarkEnd w:id="1337"/>
    <w:bookmarkStart w:name="z1685" w:id="1338"/>
    <w:p>
      <w:pPr>
        <w:spacing w:after="0"/>
        <w:ind w:left="0"/>
        <w:jc w:val="both"/>
      </w:pPr>
      <w:r>
        <w:rPr>
          <w:rFonts w:ascii="Times New Roman"/>
          <w:b w:val="false"/>
          <w:i w:val="false"/>
          <w:color w:val="000000"/>
          <w:sz w:val="28"/>
        </w:rPr>
        <w:t>
      элиталық тұқым өсіру шаруашылығының (тұқымдарды өткізушінің, шетелдік тұқымдарды өндірушінің) орналасқан жерінің мекенжайы ________________________</w:t>
      </w:r>
    </w:p>
    <w:bookmarkEnd w:id="1338"/>
    <w:bookmarkStart w:name="z1686" w:id="1339"/>
    <w:p>
      <w:pPr>
        <w:spacing w:after="0"/>
        <w:ind w:left="0"/>
        <w:jc w:val="both"/>
      </w:pPr>
      <w:r>
        <w:rPr>
          <w:rFonts w:ascii="Times New Roman"/>
          <w:b w:val="false"/>
          <w:i w:val="false"/>
          <w:color w:val="000000"/>
          <w:sz w:val="28"/>
        </w:rPr>
        <w:t>
      дақылдың, сорттың атауы _______________________</w:t>
      </w:r>
    </w:p>
    <w:bookmarkEnd w:id="1339"/>
    <w:bookmarkStart w:name="z1687" w:id="1340"/>
    <w:p>
      <w:pPr>
        <w:spacing w:after="0"/>
        <w:ind w:left="0"/>
        <w:jc w:val="both"/>
      </w:pPr>
      <w:r>
        <w:rPr>
          <w:rFonts w:ascii="Times New Roman"/>
          <w:b w:val="false"/>
          <w:i w:val="false"/>
          <w:color w:val="000000"/>
          <w:sz w:val="28"/>
        </w:rPr>
        <w:t>
      тұқым көлемі, тонна (дана, егіс бірліктері) ___________</w:t>
      </w:r>
    </w:p>
    <w:bookmarkEnd w:id="1340"/>
    <w:bookmarkStart w:name="z1688" w:id="1341"/>
    <w:p>
      <w:pPr>
        <w:spacing w:after="0"/>
        <w:ind w:left="0"/>
        <w:jc w:val="both"/>
      </w:pPr>
      <w:r>
        <w:rPr>
          <w:rFonts w:ascii="Times New Roman"/>
          <w:b w:val="false"/>
          <w:i w:val="false"/>
          <w:color w:val="000000"/>
          <w:sz w:val="28"/>
        </w:rPr>
        <w:t>
      өткізу құны, барлығы ________________________</w:t>
      </w:r>
    </w:p>
    <w:bookmarkEnd w:id="1341"/>
    <w:bookmarkStart w:name="z1689" w:id="1342"/>
    <w:p>
      <w:pPr>
        <w:spacing w:after="0"/>
        <w:ind w:left="0"/>
        <w:jc w:val="both"/>
      </w:pPr>
      <w:r>
        <w:rPr>
          <w:rFonts w:ascii="Times New Roman"/>
          <w:b w:val="false"/>
          <w:i w:val="false"/>
          <w:color w:val="000000"/>
          <w:sz w:val="28"/>
        </w:rPr>
        <w:t>
      төлеу мерзімі________________________________</w:t>
      </w:r>
    </w:p>
    <w:bookmarkEnd w:id="1342"/>
    <w:bookmarkStart w:name="z1690" w:id="1343"/>
    <w:p>
      <w:pPr>
        <w:spacing w:after="0"/>
        <w:ind w:left="0"/>
        <w:jc w:val="both"/>
      </w:pPr>
      <w:r>
        <w:rPr>
          <w:rFonts w:ascii="Times New Roman"/>
          <w:b w:val="false"/>
          <w:i w:val="false"/>
          <w:color w:val="000000"/>
          <w:sz w:val="28"/>
        </w:rPr>
        <w:t>
      межелі (босату) пункті ___________________________</w:t>
      </w:r>
    </w:p>
    <w:bookmarkEnd w:id="1343"/>
    <w:bookmarkStart w:name="z1691" w:id="1344"/>
    <w:p>
      <w:pPr>
        <w:spacing w:after="0"/>
        <w:ind w:left="0"/>
        <w:jc w:val="both"/>
      </w:pPr>
      <w:r>
        <w:rPr>
          <w:rFonts w:ascii="Times New Roman"/>
          <w:b w:val="false"/>
          <w:i w:val="false"/>
          <w:color w:val="000000"/>
          <w:sz w:val="28"/>
        </w:rPr>
        <w:t>
      5. Элиталық тұқым сатып алуға жұмсалған шығындарды (өтінім берген сәтте) растайтын төлем құжаттарының, шот-фактураның және элиталық тұқымдарды жеткізу туралы жүкқұжаттың (актінің) мәліметтері:</w:t>
      </w:r>
    </w:p>
    <w:bookmarkEnd w:id="1344"/>
    <w:bookmarkStart w:name="z1692" w:id="1345"/>
    <w:p>
      <w:pPr>
        <w:spacing w:after="0"/>
        <w:ind w:left="0"/>
        <w:jc w:val="both"/>
      </w:pPr>
      <w:r>
        <w:rPr>
          <w:rFonts w:ascii="Times New Roman"/>
          <w:b w:val="false"/>
          <w:i w:val="false"/>
          <w:color w:val="000000"/>
          <w:sz w:val="28"/>
        </w:rPr>
        <w:t>
      төлем құжатының нөмірі ________________________</w:t>
      </w:r>
    </w:p>
    <w:bookmarkEnd w:id="1345"/>
    <w:bookmarkStart w:name="z1693" w:id="1346"/>
    <w:p>
      <w:pPr>
        <w:spacing w:after="0"/>
        <w:ind w:left="0"/>
        <w:jc w:val="both"/>
      </w:pPr>
      <w:r>
        <w:rPr>
          <w:rFonts w:ascii="Times New Roman"/>
          <w:b w:val="false"/>
          <w:i w:val="false"/>
          <w:color w:val="000000"/>
          <w:sz w:val="28"/>
        </w:rPr>
        <w:t>
      төлем құжатының берілген күні ___________________</w:t>
      </w:r>
    </w:p>
    <w:bookmarkEnd w:id="1346"/>
    <w:bookmarkStart w:name="z1694" w:id="1347"/>
    <w:p>
      <w:pPr>
        <w:spacing w:after="0"/>
        <w:ind w:left="0"/>
        <w:jc w:val="both"/>
      </w:pPr>
      <w:r>
        <w:rPr>
          <w:rFonts w:ascii="Times New Roman"/>
          <w:b w:val="false"/>
          <w:i w:val="false"/>
          <w:color w:val="000000"/>
          <w:sz w:val="28"/>
        </w:rPr>
        <w:t>
      шот-фактура нөмірі ___________________________</w:t>
      </w:r>
    </w:p>
    <w:bookmarkEnd w:id="1347"/>
    <w:bookmarkStart w:name="z1695" w:id="1348"/>
    <w:p>
      <w:pPr>
        <w:spacing w:after="0"/>
        <w:ind w:left="0"/>
        <w:jc w:val="both"/>
      </w:pPr>
      <w:r>
        <w:rPr>
          <w:rFonts w:ascii="Times New Roman"/>
          <w:b w:val="false"/>
          <w:i w:val="false"/>
          <w:color w:val="000000"/>
          <w:sz w:val="28"/>
        </w:rPr>
        <w:t>
      берілген күні __________________________________</w:t>
      </w:r>
    </w:p>
    <w:bookmarkEnd w:id="1348"/>
    <w:bookmarkStart w:name="z1696" w:id="1349"/>
    <w:p>
      <w:pPr>
        <w:spacing w:after="0"/>
        <w:ind w:left="0"/>
        <w:jc w:val="both"/>
      </w:pPr>
      <w:r>
        <w:rPr>
          <w:rFonts w:ascii="Times New Roman"/>
          <w:b w:val="false"/>
          <w:i w:val="false"/>
          <w:color w:val="000000"/>
          <w:sz w:val="28"/>
        </w:rPr>
        <w:t>
      тасымалдауға арналған жүкқұжаттың нөмірі_________</w:t>
      </w:r>
    </w:p>
    <w:bookmarkEnd w:id="1349"/>
    <w:bookmarkStart w:name="z1697" w:id="1350"/>
    <w:p>
      <w:pPr>
        <w:spacing w:after="0"/>
        <w:ind w:left="0"/>
        <w:jc w:val="both"/>
      </w:pPr>
      <w:r>
        <w:rPr>
          <w:rFonts w:ascii="Times New Roman"/>
          <w:b w:val="false"/>
          <w:i w:val="false"/>
          <w:color w:val="000000"/>
          <w:sz w:val="28"/>
        </w:rPr>
        <w:t>
      босатуға арналған жүкқұжаттың нөмірі_____________</w:t>
      </w:r>
    </w:p>
    <w:bookmarkEnd w:id="1350"/>
    <w:bookmarkStart w:name="z1698" w:id="1351"/>
    <w:p>
      <w:pPr>
        <w:spacing w:after="0"/>
        <w:ind w:left="0"/>
        <w:jc w:val="both"/>
      </w:pPr>
      <w:r>
        <w:rPr>
          <w:rFonts w:ascii="Times New Roman"/>
          <w:b w:val="false"/>
          <w:i w:val="false"/>
          <w:color w:val="000000"/>
          <w:sz w:val="28"/>
        </w:rPr>
        <w:t>
      6. Тауарларға арналған декларацияның (элиталық тұқымдарды Еуразиялық экономикалық одаққа кірмейтін елдерден сатып алған жағдайда) мәліметтері:</w:t>
      </w:r>
    </w:p>
    <w:bookmarkEnd w:id="1351"/>
    <w:bookmarkStart w:name="z1699" w:id="1352"/>
    <w:p>
      <w:pPr>
        <w:spacing w:after="0"/>
        <w:ind w:left="0"/>
        <w:jc w:val="both"/>
      </w:pPr>
      <w:r>
        <w:rPr>
          <w:rFonts w:ascii="Times New Roman"/>
          <w:b w:val="false"/>
          <w:i w:val="false"/>
          <w:color w:val="000000"/>
          <w:sz w:val="28"/>
        </w:rPr>
        <w:t>
      декларацияның нөмірі ________________________</w:t>
      </w:r>
    </w:p>
    <w:bookmarkEnd w:id="1352"/>
    <w:bookmarkStart w:name="z1700" w:id="1353"/>
    <w:p>
      <w:pPr>
        <w:spacing w:after="0"/>
        <w:ind w:left="0"/>
        <w:jc w:val="both"/>
      </w:pPr>
      <w:r>
        <w:rPr>
          <w:rFonts w:ascii="Times New Roman"/>
          <w:b w:val="false"/>
          <w:i w:val="false"/>
          <w:color w:val="000000"/>
          <w:sz w:val="28"/>
        </w:rPr>
        <w:t>
      берілген күні ________________________________</w:t>
      </w:r>
    </w:p>
    <w:bookmarkEnd w:id="1353"/>
    <w:bookmarkStart w:name="z1701" w:id="1354"/>
    <w:p>
      <w:pPr>
        <w:spacing w:after="0"/>
        <w:ind w:left="0"/>
        <w:jc w:val="both"/>
      </w:pPr>
      <w:r>
        <w:rPr>
          <w:rFonts w:ascii="Times New Roman"/>
          <w:b w:val="false"/>
          <w:i w:val="false"/>
          <w:color w:val="000000"/>
          <w:sz w:val="28"/>
        </w:rPr>
        <w:t>
      дақылдың, сорттың атауы ________________________</w:t>
      </w:r>
    </w:p>
    <w:bookmarkEnd w:id="1354"/>
    <w:bookmarkStart w:name="z1702" w:id="1355"/>
    <w:p>
      <w:pPr>
        <w:spacing w:after="0"/>
        <w:ind w:left="0"/>
        <w:jc w:val="both"/>
      </w:pPr>
      <w:r>
        <w:rPr>
          <w:rFonts w:ascii="Times New Roman"/>
          <w:b w:val="false"/>
          <w:i w:val="false"/>
          <w:color w:val="000000"/>
          <w:sz w:val="28"/>
        </w:rPr>
        <w:t>
      тұқым көлемі, тонна (дана, егіс бірліктері)____________________</w:t>
      </w:r>
    </w:p>
    <w:bookmarkEnd w:id="1355"/>
    <w:bookmarkStart w:name="z1703" w:id="1356"/>
    <w:p>
      <w:pPr>
        <w:spacing w:after="0"/>
        <w:ind w:left="0"/>
        <w:jc w:val="both"/>
      </w:pPr>
      <w:r>
        <w:rPr>
          <w:rFonts w:ascii="Times New Roman"/>
          <w:b w:val="false"/>
          <w:i w:val="false"/>
          <w:color w:val="000000"/>
          <w:sz w:val="28"/>
        </w:rPr>
        <w:t>
      бағасы, теңге _________________________________</w:t>
      </w:r>
    </w:p>
    <w:bookmarkEnd w:id="1356"/>
    <w:bookmarkStart w:name="z1704" w:id="1357"/>
    <w:p>
      <w:pPr>
        <w:spacing w:after="0"/>
        <w:ind w:left="0"/>
        <w:jc w:val="both"/>
      </w:pPr>
      <w:r>
        <w:rPr>
          <w:rFonts w:ascii="Times New Roman"/>
          <w:b w:val="false"/>
          <w:i w:val="false"/>
          <w:color w:val="000000"/>
          <w:sz w:val="28"/>
        </w:rPr>
        <w:t>
      өткізу құны, барлығы ___________________________</w:t>
      </w:r>
    </w:p>
    <w:bookmarkEnd w:id="1357"/>
    <w:bookmarkStart w:name="z1705" w:id="1358"/>
    <w:p>
      <w:pPr>
        <w:spacing w:after="0"/>
        <w:ind w:left="0"/>
        <w:jc w:val="both"/>
      </w:pPr>
      <w:r>
        <w:rPr>
          <w:rFonts w:ascii="Times New Roman"/>
          <w:b w:val="false"/>
          <w:i w:val="false"/>
          <w:color w:val="000000"/>
          <w:sz w:val="28"/>
        </w:rPr>
        <w:t>
      шетелдік тұқымдарды өндірушінің атауы _______________________</w:t>
      </w:r>
    </w:p>
    <w:bookmarkEnd w:id="1358"/>
    <w:bookmarkStart w:name="z1706" w:id="1359"/>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__________________</w:t>
      </w:r>
    </w:p>
    <w:bookmarkEnd w:id="1359"/>
    <w:bookmarkStart w:name="z1707" w:id="1360"/>
    <w:p>
      <w:pPr>
        <w:spacing w:after="0"/>
        <w:ind w:left="0"/>
        <w:jc w:val="both"/>
      </w:pPr>
      <w:r>
        <w:rPr>
          <w:rFonts w:ascii="Times New Roman"/>
          <w:b w:val="false"/>
          <w:i w:val="false"/>
          <w:color w:val="000000"/>
          <w:sz w:val="28"/>
        </w:rPr>
        <w:t>
      7. Мемлекеттік кірістер органы берген, элиталық тұқымдардың Еуразиялық экономикалық одақ елдерінен әкелінгенін растайтын құжаттың мәліметтері:</w:t>
      </w:r>
    </w:p>
    <w:bookmarkEnd w:id="1360"/>
    <w:bookmarkStart w:name="z1708" w:id="1361"/>
    <w:p>
      <w:pPr>
        <w:spacing w:after="0"/>
        <w:ind w:left="0"/>
        <w:jc w:val="both"/>
      </w:pPr>
      <w:r>
        <w:rPr>
          <w:rFonts w:ascii="Times New Roman"/>
          <w:b w:val="false"/>
          <w:i w:val="false"/>
          <w:color w:val="000000"/>
          <w:sz w:val="28"/>
        </w:rPr>
        <w:t>
      құжаттың нөмірі ___________________________</w:t>
      </w:r>
    </w:p>
    <w:bookmarkEnd w:id="1361"/>
    <w:bookmarkStart w:name="z1709" w:id="1362"/>
    <w:p>
      <w:pPr>
        <w:spacing w:after="0"/>
        <w:ind w:left="0"/>
        <w:jc w:val="both"/>
      </w:pPr>
      <w:r>
        <w:rPr>
          <w:rFonts w:ascii="Times New Roman"/>
          <w:b w:val="false"/>
          <w:i w:val="false"/>
          <w:color w:val="000000"/>
          <w:sz w:val="28"/>
        </w:rPr>
        <w:t>
      берілген күні ______________________________</w:t>
      </w:r>
    </w:p>
    <w:bookmarkEnd w:id="1362"/>
    <w:bookmarkStart w:name="z1710" w:id="1363"/>
    <w:p>
      <w:pPr>
        <w:spacing w:after="0"/>
        <w:ind w:left="0"/>
        <w:jc w:val="both"/>
      </w:pPr>
      <w:r>
        <w:rPr>
          <w:rFonts w:ascii="Times New Roman"/>
          <w:b w:val="false"/>
          <w:i w:val="false"/>
          <w:color w:val="000000"/>
          <w:sz w:val="28"/>
        </w:rPr>
        <w:t>
      дақылдың, сорттың атауы ______________________</w:t>
      </w:r>
    </w:p>
    <w:bookmarkEnd w:id="1363"/>
    <w:bookmarkStart w:name="z1711" w:id="1364"/>
    <w:p>
      <w:pPr>
        <w:spacing w:after="0"/>
        <w:ind w:left="0"/>
        <w:jc w:val="both"/>
      </w:pPr>
      <w:r>
        <w:rPr>
          <w:rFonts w:ascii="Times New Roman"/>
          <w:b w:val="false"/>
          <w:i w:val="false"/>
          <w:color w:val="000000"/>
          <w:sz w:val="28"/>
        </w:rPr>
        <w:t>
      тұқым көлемі, тонна (дана, егіс бірлігі) _____________________</w:t>
      </w:r>
    </w:p>
    <w:bookmarkEnd w:id="1364"/>
    <w:bookmarkStart w:name="z1712" w:id="1365"/>
    <w:p>
      <w:pPr>
        <w:spacing w:after="0"/>
        <w:ind w:left="0"/>
        <w:jc w:val="both"/>
      </w:pPr>
      <w:r>
        <w:rPr>
          <w:rFonts w:ascii="Times New Roman"/>
          <w:b w:val="false"/>
          <w:i w:val="false"/>
          <w:color w:val="000000"/>
          <w:sz w:val="28"/>
        </w:rPr>
        <w:t>
      бағасы, теңге _________________________________</w:t>
      </w:r>
    </w:p>
    <w:bookmarkEnd w:id="1365"/>
    <w:bookmarkStart w:name="z1713" w:id="1366"/>
    <w:p>
      <w:pPr>
        <w:spacing w:after="0"/>
        <w:ind w:left="0"/>
        <w:jc w:val="both"/>
      </w:pPr>
      <w:r>
        <w:rPr>
          <w:rFonts w:ascii="Times New Roman"/>
          <w:b w:val="false"/>
          <w:i w:val="false"/>
          <w:color w:val="000000"/>
          <w:sz w:val="28"/>
        </w:rPr>
        <w:t>
      өткізу құны, барлығы __________________________</w:t>
      </w:r>
    </w:p>
    <w:bookmarkEnd w:id="1366"/>
    <w:bookmarkStart w:name="z1714" w:id="1367"/>
    <w:p>
      <w:pPr>
        <w:spacing w:after="0"/>
        <w:ind w:left="0"/>
        <w:jc w:val="both"/>
      </w:pPr>
      <w:r>
        <w:rPr>
          <w:rFonts w:ascii="Times New Roman"/>
          <w:b w:val="false"/>
          <w:i w:val="false"/>
          <w:color w:val="000000"/>
          <w:sz w:val="28"/>
        </w:rPr>
        <w:t>
      шетелдік тұқымдарды өндірушінің атауы _______________________</w:t>
      </w:r>
    </w:p>
    <w:bookmarkEnd w:id="1367"/>
    <w:bookmarkStart w:name="z1715" w:id="1368"/>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w:t>
      </w:r>
    </w:p>
    <w:bookmarkEnd w:id="1368"/>
    <w:bookmarkStart w:name="z1716" w:id="1369"/>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369"/>
    <w:bookmarkStart w:name="z1717" w:id="1370"/>
    <w:p>
      <w:pPr>
        <w:spacing w:after="0"/>
        <w:ind w:left="0"/>
        <w:jc w:val="both"/>
      </w:pPr>
      <w:r>
        <w:rPr>
          <w:rFonts w:ascii="Times New Roman"/>
          <w:b w:val="false"/>
          <w:i w:val="false"/>
          <w:color w:val="000000"/>
          <w:sz w:val="28"/>
        </w:rPr>
        <w:t>
      жылыжайдың жұмыс алаңының өлшемі ________________________________________</w:t>
      </w:r>
    </w:p>
    <w:bookmarkEnd w:id="1370"/>
    <w:bookmarkStart w:name="z1718" w:id="1371"/>
    <w:p>
      <w:pPr>
        <w:spacing w:after="0"/>
        <w:ind w:left="0"/>
        <w:jc w:val="both"/>
      </w:pPr>
      <w:r>
        <w:rPr>
          <w:rFonts w:ascii="Times New Roman"/>
          <w:b w:val="false"/>
          <w:i w:val="false"/>
          <w:color w:val="000000"/>
          <w:sz w:val="28"/>
        </w:rPr>
        <w:t>
      мекенжайы _______________________________________________________________</w:t>
      </w:r>
    </w:p>
    <w:bookmarkEnd w:id="1371"/>
    <w:bookmarkStart w:name="z1719" w:id="1372"/>
    <w:p>
      <w:pPr>
        <w:spacing w:after="0"/>
        <w:ind w:left="0"/>
        <w:jc w:val="both"/>
      </w:pPr>
      <w:r>
        <w:rPr>
          <w:rFonts w:ascii="Times New Roman"/>
          <w:b w:val="false"/>
          <w:i w:val="false"/>
          <w:color w:val="000000"/>
          <w:sz w:val="28"/>
        </w:rPr>
        <w:t>
      кадастрлық нөмірі _________________________________________________________</w:t>
      </w:r>
    </w:p>
    <w:bookmarkEnd w:id="1372"/>
    <w:bookmarkStart w:name="z1720" w:id="1373"/>
    <w:p>
      <w:pPr>
        <w:spacing w:after="0"/>
        <w:ind w:left="0"/>
        <w:jc w:val="both"/>
      </w:pPr>
      <w:r>
        <w:rPr>
          <w:rFonts w:ascii="Times New Roman"/>
          <w:b w:val="false"/>
          <w:i w:val="false"/>
          <w:color w:val="000000"/>
          <w:sz w:val="28"/>
        </w:rPr>
        <w:t>
      нысаналы мақсаты __________________________________________________________</w:t>
      </w:r>
    </w:p>
    <w:bookmarkEnd w:id="1373"/>
    <w:bookmarkStart w:name="z1721" w:id="1374"/>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374"/>
    <w:bookmarkStart w:name="z1722" w:id="1375"/>
    <w:p>
      <w:pPr>
        <w:spacing w:after="0"/>
        <w:ind w:left="0"/>
        <w:jc w:val="both"/>
      </w:pPr>
      <w:r>
        <w:rPr>
          <w:rFonts w:ascii="Times New Roman"/>
          <w:b w:val="false"/>
          <w:i w:val="false"/>
          <w:color w:val="000000"/>
          <w:sz w:val="28"/>
        </w:rPr>
        <w:t>
      берілген күні ______________________________________________________________</w:t>
      </w:r>
    </w:p>
    <w:bookmarkEnd w:id="1375"/>
    <w:bookmarkStart w:name="z1723" w:id="1376"/>
    <w:p>
      <w:pPr>
        <w:spacing w:after="0"/>
        <w:ind w:left="0"/>
        <w:jc w:val="both"/>
      </w:pPr>
      <w:r>
        <w:rPr>
          <w:rFonts w:ascii="Times New Roman"/>
          <w:b w:val="false"/>
          <w:i w:val="false"/>
          <w:color w:val="000000"/>
          <w:sz w:val="28"/>
        </w:rPr>
        <w:t>
      кім берді __________________________________________________________________</w:t>
      </w:r>
    </w:p>
    <w:bookmarkEnd w:id="1376"/>
    <w:bookmarkStart w:name="z1724" w:id="1377"/>
    <w:p>
      <w:pPr>
        <w:spacing w:after="0"/>
        <w:ind w:left="0"/>
        <w:jc w:val="both"/>
      </w:pPr>
      <w:r>
        <w:rPr>
          <w:rFonts w:ascii="Times New Roman"/>
          <w:b w:val="false"/>
          <w:i w:val="false"/>
          <w:color w:val="000000"/>
          <w:sz w:val="28"/>
        </w:rPr>
        <w:t>
      10. Құжаттар туралы мәліметтер:</w:t>
      </w:r>
    </w:p>
    <w:bookmarkEnd w:id="1377"/>
    <w:bookmarkStart w:name="z1725" w:id="1378"/>
    <w:p>
      <w:pPr>
        <w:spacing w:after="0"/>
        <w:ind w:left="0"/>
        <w:jc w:val="both"/>
      </w:pPr>
      <w:r>
        <w:rPr>
          <w:rFonts w:ascii="Times New Roman"/>
          <w:b w:val="false"/>
          <w:i w:val="false"/>
          <w:color w:val="000000"/>
          <w:sz w:val="28"/>
        </w:rPr>
        <w:t>
      элиталық тұқымдардың сорттық және егістік сапасын растайтын құжат:</w:t>
      </w:r>
    </w:p>
    <w:bookmarkEnd w:id="1378"/>
    <w:bookmarkStart w:name="z1726" w:id="1379"/>
    <w:p>
      <w:pPr>
        <w:spacing w:after="0"/>
        <w:ind w:left="0"/>
        <w:jc w:val="both"/>
      </w:pPr>
      <w:r>
        <w:rPr>
          <w:rFonts w:ascii="Times New Roman"/>
          <w:b w:val="false"/>
          <w:i w:val="false"/>
          <w:color w:val="000000"/>
          <w:sz w:val="28"/>
        </w:rPr>
        <w:t>
      құжаттың атауы________________________________________________</w:t>
      </w:r>
    </w:p>
    <w:bookmarkEnd w:id="1379"/>
    <w:bookmarkStart w:name="z1727" w:id="1380"/>
    <w:p>
      <w:pPr>
        <w:spacing w:after="0"/>
        <w:ind w:left="0"/>
        <w:jc w:val="both"/>
      </w:pPr>
      <w:r>
        <w:rPr>
          <w:rFonts w:ascii="Times New Roman"/>
          <w:b w:val="false"/>
          <w:i w:val="false"/>
          <w:color w:val="000000"/>
          <w:sz w:val="28"/>
        </w:rPr>
        <w:t>
      құжаттың нөмірі_______________________________________________</w:t>
      </w:r>
    </w:p>
    <w:bookmarkEnd w:id="1380"/>
    <w:bookmarkStart w:name="z1728" w:id="1381"/>
    <w:p>
      <w:pPr>
        <w:spacing w:after="0"/>
        <w:ind w:left="0"/>
        <w:jc w:val="both"/>
      </w:pPr>
      <w:r>
        <w:rPr>
          <w:rFonts w:ascii="Times New Roman"/>
          <w:b w:val="false"/>
          <w:i w:val="false"/>
          <w:color w:val="000000"/>
          <w:sz w:val="28"/>
        </w:rPr>
        <w:t>
      берілген күні __________________________________________________</w:t>
      </w:r>
    </w:p>
    <w:bookmarkEnd w:id="1381"/>
    <w:bookmarkStart w:name="z1729" w:id="1382"/>
    <w:p>
      <w:pPr>
        <w:spacing w:after="0"/>
        <w:ind w:left="0"/>
        <w:jc w:val="both"/>
      </w:pPr>
      <w:r>
        <w:rPr>
          <w:rFonts w:ascii="Times New Roman"/>
          <w:b w:val="false"/>
          <w:i w:val="false"/>
          <w:color w:val="000000"/>
          <w:sz w:val="28"/>
        </w:rPr>
        <w:t>
      кім берді ______________________________________________________</w:t>
      </w:r>
    </w:p>
    <w:bookmarkEnd w:id="1382"/>
    <w:bookmarkStart w:name="z1730" w:id="1383"/>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элиталық тұқымдардың кондициялылығы туралы куәлік (түйнекті талдау актісі, тұқымды талдау нәтижесі):</w:t>
      </w:r>
    </w:p>
    <w:bookmarkEnd w:id="1383"/>
    <w:bookmarkStart w:name="z1731" w:id="1384"/>
    <w:p>
      <w:pPr>
        <w:spacing w:after="0"/>
        <w:ind w:left="0"/>
        <w:jc w:val="both"/>
      </w:pPr>
      <w:r>
        <w:rPr>
          <w:rFonts w:ascii="Times New Roman"/>
          <w:b w:val="false"/>
          <w:i w:val="false"/>
          <w:color w:val="000000"/>
          <w:sz w:val="28"/>
        </w:rPr>
        <w:t>
      құжаттың нөмірі_______________________________________________</w:t>
      </w:r>
    </w:p>
    <w:bookmarkEnd w:id="1384"/>
    <w:bookmarkStart w:name="z1732" w:id="1385"/>
    <w:p>
      <w:pPr>
        <w:spacing w:after="0"/>
        <w:ind w:left="0"/>
        <w:jc w:val="both"/>
      </w:pPr>
      <w:r>
        <w:rPr>
          <w:rFonts w:ascii="Times New Roman"/>
          <w:b w:val="false"/>
          <w:i w:val="false"/>
          <w:color w:val="000000"/>
          <w:sz w:val="28"/>
        </w:rPr>
        <w:t>
      берілген күні __________________________________________________</w:t>
      </w:r>
    </w:p>
    <w:bookmarkEnd w:id="1385"/>
    <w:bookmarkStart w:name="z1733" w:id="1386"/>
    <w:p>
      <w:pPr>
        <w:spacing w:after="0"/>
        <w:ind w:left="0"/>
        <w:jc w:val="both"/>
      </w:pPr>
      <w:r>
        <w:rPr>
          <w:rFonts w:ascii="Times New Roman"/>
          <w:b w:val="false"/>
          <w:i w:val="false"/>
          <w:color w:val="000000"/>
          <w:sz w:val="28"/>
        </w:rPr>
        <w:t>
      жарамдылық мерзімі ____________________________________________</w:t>
      </w:r>
    </w:p>
    <w:bookmarkEnd w:id="1386"/>
    <w:bookmarkStart w:name="z1734" w:id="1387"/>
    <w:p>
      <w:pPr>
        <w:spacing w:after="0"/>
        <w:ind w:left="0"/>
        <w:jc w:val="both"/>
      </w:pPr>
      <w:r>
        <w:rPr>
          <w:rFonts w:ascii="Times New Roman"/>
          <w:b w:val="false"/>
          <w:i w:val="false"/>
          <w:color w:val="000000"/>
          <w:sz w:val="28"/>
        </w:rPr>
        <w:t>
      кім берді ______________________________________________________</w:t>
      </w:r>
    </w:p>
    <w:bookmarkEnd w:id="1387"/>
    <w:bookmarkStart w:name="z1735" w:id="1388"/>
    <w:p>
      <w:pPr>
        <w:spacing w:after="0"/>
        <w:ind w:left="0"/>
        <w:jc w:val="both"/>
      </w:pPr>
      <w:r>
        <w:rPr>
          <w:rFonts w:ascii="Times New Roman"/>
          <w:b w:val="false"/>
          <w:i w:val="false"/>
          <w:color w:val="000000"/>
          <w:sz w:val="28"/>
        </w:rPr>
        <w:t>
      аккредиттеу аттестатының нөмірі (тиісті дақыл тұқымдарының сапасына сараптама жүргізу бойынша аккредиттеу саласы) ____________________</w:t>
      </w:r>
    </w:p>
    <w:bookmarkEnd w:id="1388"/>
    <w:bookmarkStart w:name="z1736" w:id="1389"/>
    <w:p>
      <w:pPr>
        <w:spacing w:after="0"/>
        <w:ind w:left="0"/>
        <w:jc w:val="both"/>
      </w:pPr>
      <w:r>
        <w:rPr>
          <w:rFonts w:ascii="Times New Roman"/>
          <w:b w:val="false"/>
          <w:i w:val="false"/>
          <w:color w:val="000000"/>
          <w:sz w:val="28"/>
        </w:rPr>
        <w:t>
      элиталық тұқым өсіру шаруашылығы өткізген тұқымдар бойынша егістерді апробациядан өткізу актілері:</w:t>
      </w:r>
    </w:p>
    <w:bookmarkEnd w:id="1389"/>
    <w:bookmarkStart w:name="z1737" w:id="1390"/>
    <w:p>
      <w:pPr>
        <w:spacing w:after="0"/>
        <w:ind w:left="0"/>
        <w:jc w:val="both"/>
      </w:pPr>
      <w:r>
        <w:rPr>
          <w:rFonts w:ascii="Times New Roman"/>
          <w:b w:val="false"/>
          <w:i w:val="false"/>
          <w:color w:val="000000"/>
          <w:sz w:val="28"/>
        </w:rPr>
        <w:t>
      құжаттың нөмірі_________________________________________________</w:t>
      </w:r>
    </w:p>
    <w:bookmarkEnd w:id="1390"/>
    <w:bookmarkStart w:name="z1738" w:id="1391"/>
    <w:p>
      <w:pPr>
        <w:spacing w:after="0"/>
        <w:ind w:left="0"/>
        <w:jc w:val="both"/>
      </w:pPr>
      <w:r>
        <w:rPr>
          <w:rFonts w:ascii="Times New Roman"/>
          <w:b w:val="false"/>
          <w:i w:val="false"/>
          <w:color w:val="000000"/>
          <w:sz w:val="28"/>
        </w:rPr>
        <w:t>
      берілген күні ___________________________________________________</w:t>
      </w:r>
    </w:p>
    <w:bookmarkEnd w:id="1391"/>
    <w:bookmarkStart w:name="z1739" w:id="1392"/>
    <w:p>
      <w:pPr>
        <w:spacing w:after="0"/>
        <w:ind w:left="0"/>
        <w:jc w:val="both"/>
      </w:pPr>
      <w:r>
        <w:rPr>
          <w:rFonts w:ascii="Times New Roman"/>
          <w:b w:val="false"/>
          <w:i w:val="false"/>
          <w:color w:val="000000"/>
          <w:sz w:val="28"/>
        </w:rPr>
        <w:t>
      кім берді ______________________________________________________</w:t>
      </w:r>
    </w:p>
    <w:bookmarkEnd w:id="1392"/>
    <w:bookmarkStart w:name="z1740" w:id="1393"/>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(элиталық тұқымдарды Еуразиялық экономикалық одаққа кірмейтін елдерден сатып алған жағдайда):</w:t>
      </w:r>
    </w:p>
    <w:bookmarkEnd w:id="1393"/>
    <w:bookmarkStart w:name="z1741" w:id="1394"/>
    <w:p>
      <w:pPr>
        <w:spacing w:after="0"/>
        <w:ind w:left="0"/>
        <w:jc w:val="both"/>
      </w:pPr>
      <w:r>
        <w:rPr>
          <w:rFonts w:ascii="Times New Roman"/>
          <w:b w:val="false"/>
          <w:i w:val="false"/>
          <w:color w:val="000000"/>
          <w:sz w:val="28"/>
        </w:rPr>
        <w:t>
      нөмірі мен берілген күні ________________________</w:t>
      </w:r>
    </w:p>
    <w:bookmarkEnd w:id="1394"/>
    <w:bookmarkStart w:name="z1742" w:id="1395"/>
    <w:p>
      <w:pPr>
        <w:spacing w:after="0"/>
        <w:ind w:left="0"/>
        <w:jc w:val="both"/>
      </w:pPr>
      <w:r>
        <w:rPr>
          <w:rFonts w:ascii="Times New Roman"/>
          <w:b w:val="false"/>
          <w:i w:val="false"/>
          <w:color w:val="000000"/>
          <w:sz w:val="28"/>
        </w:rPr>
        <w:t>
      тауардың атауы ________________________________</w:t>
      </w:r>
    </w:p>
    <w:bookmarkEnd w:id="1395"/>
    <w:bookmarkStart w:name="z1743" w:id="1396"/>
    <w:p>
      <w:pPr>
        <w:spacing w:after="0"/>
        <w:ind w:left="0"/>
        <w:jc w:val="both"/>
      </w:pPr>
      <w:r>
        <w:rPr>
          <w:rFonts w:ascii="Times New Roman"/>
          <w:b w:val="false"/>
          <w:i w:val="false"/>
          <w:color w:val="000000"/>
          <w:sz w:val="28"/>
        </w:rPr>
        <w:t>
      экспорттаушы/жүк жөнелтуші __________________</w:t>
      </w:r>
    </w:p>
    <w:bookmarkEnd w:id="1396"/>
    <w:bookmarkStart w:name="z1744" w:id="1397"/>
    <w:p>
      <w:pPr>
        <w:spacing w:after="0"/>
        <w:ind w:left="0"/>
        <w:jc w:val="both"/>
      </w:pPr>
      <w:r>
        <w:rPr>
          <w:rFonts w:ascii="Times New Roman"/>
          <w:b w:val="false"/>
          <w:i w:val="false"/>
          <w:color w:val="000000"/>
          <w:sz w:val="28"/>
        </w:rPr>
        <w:t>
      импорттаушы/жүк алушы _____________________</w:t>
      </w:r>
    </w:p>
    <w:bookmarkEnd w:id="1397"/>
    <w:bookmarkStart w:name="z1745" w:id="1398"/>
    <w:p>
      <w:pPr>
        <w:spacing w:after="0"/>
        <w:ind w:left="0"/>
        <w:jc w:val="both"/>
      </w:pPr>
      <w:r>
        <w:rPr>
          <w:rFonts w:ascii="Times New Roman"/>
          <w:b w:val="false"/>
          <w:i w:val="false"/>
          <w:color w:val="000000"/>
          <w:sz w:val="28"/>
        </w:rPr>
        <w:t>
      12. Тиесілі субсидиялар есептемесі:</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 (жылыжай)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6" w:id="1399"/>
    <w:p>
      <w:pPr>
        <w:spacing w:after="0"/>
        <w:ind w:left="0"/>
        <w:jc w:val="both"/>
      </w:pPr>
      <w:r>
        <w:rPr>
          <w:rFonts w:ascii="Times New Roman"/>
          <w:b w:val="false"/>
          <w:i w:val="false"/>
          <w:color w:val="000000"/>
          <w:sz w:val="28"/>
        </w:rPr>
        <w:t>
      кестенің жалғасы</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 көлемі, тонна (дана,егіс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747" w:id="1400"/>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тұқым өсіру шаруашылығы, ауыл шаруашылығы тауарын өндіруші (ауыл шаруашылығы кооперативі) дербес көрсетеді. Бұл ретте, танаптың алаңы осы тұқым өсіру шаруашылығына,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400"/>
    <w:bookmarkStart w:name="z1748" w:id="1401"/>
    <w:p>
      <w:pPr>
        <w:spacing w:after="0"/>
        <w:ind w:left="0"/>
        <w:jc w:val="both"/>
      </w:pPr>
      <w:r>
        <w:rPr>
          <w:rFonts w:ascii="Times New Roman"/>
          <w:b w:val="false"/>
          <w:i w:val="false"/>
          <w:color w:val="000000"/>
          <w:sz w:val="28"/>
        </w:rPr>
        <w:t>
      Субсидиялар дақылдың себу алаңының 15 (он бес) пайызынан аспайтын алаңға сатып алынған элиталық тұқымдар көлеміне төленеді, ал картоптың элиталық тұқымдары бойынша – себу алаңының 50 (елу) пайызынан аспайтын алаңға төленеді, қызанақ, қияр және мақта өсімдіктерінің элиталық тұқымдарынан басқа жағдайларда.</w:t>
      </w:r>
    </w:p>
    <w:bookmarkEnd w:id="1401"/>
    <w:bookmarkStart w:name="z1749" w:id="1402"/>
    <w:p>
      <w:pPr>
        <w:spacing w:after="0"/>
        <w:ind w:left="0"/>
        <w:jc w:val="both"/>
      </w:pPr>
      <w:r>
        <w:rPr>
          <w:rFonts w:ascii="Times New Roman"/>
          <w:b w:val="false"/>
          <w:i w:val="false"/>
          <w:color w:val="000000"/>
          <w:sz w:val="28"/>
        </w:rPr>
        <w:t>
      Элиталық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мәдениеттің себу алаңының 30 (отыз) пайызына дейінгі алаңға төленеді.</w:t>
      </w:r>
    </w:p>
    <w:bookmarkEnd w:id="1402"/>
    <w:bookmarkStart w:name="z1750" w:id="1403"/>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403"/>
    <w:bookmarkStart w:name="z1751" w:id="1404"/>
    <w:p>
      <w:pPr>
        <w:spacing w:after="0"/>
        <w:ind w:left="0"/>
        <w:jc w:val="both"/>
      </w:pPr>
      <w:r>
        <w:rPr>
          <w:rFonts w:ascii="Times New Roman"/>
          <w:b w:val="false"/>
          <w:i w:val="false"/>
          <w:color w:val="000000"/>
          <w:sz w:val="28"/>
        </w:rPr>
        <w:t>
      элиталық тұқым өсіру шаруашылығынан сатып алынған тұқымдар бойынша – ((9-баған × 10-баған)/100 %) × 11-баған × 13-баған × 0,7;</w:t>
      </w:r>
    </w:p>
    <w:bookmarkEnd w:id="1404"/>
    <w:bookmarkStart w:name="z1752" w:id="1405"/>
    <w:p>
      <w:pPr>
        <w:spacing w:after="0"/>
        <w:ind w:left="0"/>
        <w:jc w:val="both"/>
      </w:pPr>
      <w:r>
        <w:rPr>
          <w:rFonts w:ascii="Times New Roman"/>
          <w:b w:val="false"/>
          <w:i w:val="false"/>
          <w:color w:val="000000"/>
          <w:sz w:val="28"/>
        </w:rPr>
        <w:t>
      өткізушілерден немесе шетелдік өндірушілерден тікелей сатып алынған тұқымдар бойынша – ((9-баған × 10-баған)/100 %) × 11-баған × 13-баған × 0,6.</w:t>
      </w:r>
    </w:p>
    <w:bookmarkEnd w:id="1405"/>
    <w:bookmarkStart w:name="z1753" w:id="1406"/>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болса, онда субсидия субсидиялар нормативіне тең болады және ((9-баған х 10-баған)/100 %) х 11-баған х 14-баған формуласы бойынша есептеледі.</w:t>
      </w:r>
    </w:p>
    <w:bookmarkEnd w:id="1406"/>
    <w:bookmarkStart w:name="z1754" w:id="1407"/>
    <w:p>
      <w:pPr>
        <w:spacing w:after="0"/>
        <w:ind w:left="0"/>
        <w:jc w:val="both"/>
      </w:pPr>
      <w:r>
        <w:rPr>
          <w:rFonts w:ascii="Times New Roman"/>
          <w:b w:val="false"/>
          <w:i w:val="false"/>
          <w:color w:val="000000"/>
          <w:sz w:val="28"/>
        </w:rPr>
        <w:t>
      Ауыл шаруашылығы кооперативінің мүшелері элиталық тұқымдарды сатып алғанда ауыл шаруашылығы кооперативі өтінім берген жағдайда, ауыл шаруашылығы кооперативінің әр мүшесіне мәліметтер толтырылады және тиесілі субсидиялар есептемесі жүргізіледі.</w:t>
      </w:r>
    </w:p>
    <w:bookmarkEnd w:id="1407"/>
    <w:bookmarkStart w:name="z1755" w:id="1408"/>
    <w:p>
      <w:pPr>
        <w:spacing w:after="0"/>
        <w:ind w:left="0"/>
        <w:jc w:val="both"/>
      </w:pPr>
      <w:r>
        <w:rPr>
          <w:rFonts w:ascii="Times New Roman"/>
          <w:b w:val="false"/>
          <w:i w:val="false"/>
          <w:color w:val="000000"/>
          <w:sz w:val="28"/>
        </w:rPr>
        <w:t>
      Субсидияланған:</w:t>
      </w:r>
    </w:p>
    <w:bookmarkEnd w:id="1408"/>
    <w:bookmarkStart w:name="z1756" w:id="1409"/>
    <w:p>
      <w:pPr>
        <w:spacing w:after="0"/>
        <w:ind w:left="0"/>
        <w:jc w:val="both"/>
      </w:pPr>
      <w:r>
        <w:rPr>
          <w:rFonts w:ascii="Times New Roman"/>
          <w:b w:val="false"/>
          <w:i w:val="false"/>
          <w:color w:val="000000"/>
          <w:sz w:val="28"/>
        </w:rPr>
        <w:t>
      бірінші репродукциялы тұқымдарды өндіру үшін элиталық тұқымдардың (қызанақ, қияр және мақта тұқымын қоспағанда);</w:t>
      </w:r>
    </w:p>
    <w:bookmarkEnd w:id="1409"/>
    <w:bookmarkStart w:name="z1757" w:id="1410"/>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жылы тиісті ауыл шаруашылығы дақылын өсіруге арналған қызанақ, қияр және мақта тұқымдарының пайдаланылуын қамтамасыз ететінімді растаймын.</w:t>
      </w:r>
    </w:p>
    <w:bookmarkEnd w:id="1410"/>
    <w:bookmarkStart w:name="z1758" w:id="1411"/>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411"/>
    <w:bookmarkStart w:name="z1759" w:id="1412"/>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сақтауға, жүктеп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412"/>
    <w:bookmarkStart w:name="z1760" w:id="1413"/>
    <w:p>
      <w:pPr>
        <w:spacing w:after="0"/>
        <w:ind w:left="0"/>
        <w:jc w:val="both"/>
      </w:pPr>
      <w:r>
        <w:rPr>
          <w:rFonts w:ascii="Times New Roman"/>
          <w:b w:val="false"/>
          <w:i w:val="false"/>
          <w:color w:val="000000"/>
          <w:sz w:val="28"/>
        </w:rPr>
        <w:t>
      Өтінім беруші 20____ жылғы "____" _____________ сағат ____ қол қойып, жіберді:</w:t>
      </w:r>
    </w:p>
    <w:bookmarkEnd w:id="1413"/>
    <w:bookmarkStart w:name="z1761" w:id="141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414"/>
    <w:bookmarkStart w:name="z1762" w:id="1415"/>
    <w:p>
      <w:pPr>
        <w:spacing w:after="0"/>
        <w:ind w:left="0"/>
        <w:jc w:val="both"/>
      </w:pPr>
      <w:r>
        <w:rPr>
          <w:rFonts w:ascii="Times New Roman"/>
          <w:b w:val="false"/>
          <w:i w:val="false"/>
          <w:color w:val="000000"/>
          <w:sz w:val="28"/>
        </w:rPr>
        <w:t>
      ЭЦҚ қою күні және уақыты</w:t>
      </w:r>
    </w:p>
    <w:bookmarkEnd w:id="1415"/>
    <w:bookmarkStart w:name="z1763" w:id="1416"/>
    <w:p>
      <w:pPr>
        <w:spacing w:after="0"/>
        <w:ind w:left="0"/>
        <w:jc w:val="both"/>
      </w:pPr>
      <w:r>
        <w:rPr>
          <w:rFonts w:ascii="Times New Roman"/>
          <w:b w:val="false"/>
          <w:i w:val="false"/>
          <w:color w:val="000000"/>
          <w:sz w:val="28"/>
        </w:rPr>
        <w:t>
      Өтінімнің қабылданғаны туралы хабарлама:</w:t>
      </w:r>
    </w:p>
    <w:bookmarkEnd w:id="1416"/>
    <w:bookmarkStart w:name="z1764" w:id="1417"/>
    <w:p>
      <w:pPr>
        <w:spacing w:after="0"/>
        <w:ind w:left="0"/>
        <w:jc w:val="both"/>
      </w:pPr>
      <w:r>
        <w:rPr>
          <w:rFonts w:ascii="Times New Roman"/>
          <w:b w:val="false"/>
          <w:i w:val="false"/>
          <w:color w:val="000000"/>
          <w:sz w:val="28"/>
        </w:rPr>
        <w:t>
      Өтінім қарауға 20____ жылғы "____" _____________ сағат ______ қабылданды:</w:t>
      </w:r>
    </w:p>
    <w:bookmarkEnd w:id="1417"/>
    <w:bookmarkStart w:name="z1765" w:id="1418"/>
    <w:p>
      <w:pPr>
        <w:spacing w:after="0"/>
        <w:ind w:left="0"/>
        <w:jc w:val="both"/>
      </w:pPr>
      <w:r>
        <w:rPr>
          <w:rFonts w:ascii="Times New Roman"/>
          <w:b w:val="false"/>
          <w:i w:val="false"/>
          <w:color w:val="000000"/>
          <w:sz w:val="28"/>
        </w:rPr>
        <w:t>
      ЭЦҚ-дан алынған деректер</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 шаруашылығы өнімінің </w:t>
            </w:r>
            <w:r>
              <w:br/>
            </w:r>
            <w:r>
              <w:rPr>
                <w:rFonts w:ascii="Times New Roman"/>
                <w:b w:val="false"/>
                <w:i w:val="false"/>
                <w:color w:val="000000"/>
                <w:sz w:val="20"/>
              </w:rPr>
              <w:t xml:space="preserve">шығымдылығы мен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771" w:id="1419"/>
    <w:p>
      <w:pPr>
        <w:spacing w:after="0"/>
        <w:ind w:left="0"/>
        <w:jc w:val="left"/>
      </w:pPr>
      <w:r>
        <w:rPr>
          <w:rFonts w:ascii="Times New Roman"/>
          <w:b/>
          <w:i w:val="false"/>
          <w:color w:val="000000"/>
        </w:rPr>
        <w:t xml:space="preserve"> Нақты сатып алынған бірінші репродукция тұқымдары және (немесе) мақтаның екінші репродукция тұқымдары үшін субсидиялар алуға арналған өтінім</w:t>
      </w:r>
    </w:p>
    <w:bookmarkEnd w:id="1419"/>
    <w:bookmarkStart w:name="z1772" w:id="1420"/>
    <w:p>
      <w:pPr>
        <w:spacing w:after="0"/>
        <w:ind w:left="0"/>
        <w:jc w:val="both"/>
      </w:pPr>
      <w:r>
        <w:rPr>
          <w:rFonts w:ascii="Times New Roman"/>
          <w:b w:val="false"/>
          <w:i w:val="false"/>
          <w:color w:val="000000"/>
          <w:sz w:val="28"/>
        </w:rPr>
        <w:t>
      Кімге:  _______________________________________________________________________,  (облыстың, (республикалық маңызы бар қаланың, астананың) жергiлiктi   атқарушы органының толық атауы)</w:t>
      </w:r>
    </w:p>
    <w:bookmarkEnd w:id="1420"/>
    <w:bookmarkStart w:name="z1773" w:id="1421"/>
    <w:p>
      <w:pPr>
        <w:spacing w:after="0"/>
        <w:ind w:left="0"/>
        <w:jc w:val="both"/>
      </w:pPr>
      <w:r>
        <w:rPr>
          <w:rFonts w:ascii="Times New Roman"/>
          <w:b w:val="false"/>
          <w:i w:val="false"/>
          <w:color w:val="000000"/>
          <w:sz w:val="28"/>
        </w:rPr>
        <w:t>
      кімнен:  ________________________________________________________________________  (заңды тұлғаның толық атауы, жеке тұлғаның (дара кәсіпкердің) аты, әкесінің   аты (бар болса), тегі,мекенжайы, телефон (факс) нөмірі (мәліметтер цифрлық   жүйеден алынады))</w:t>
      </w:r>
    </w:p>
    <w:bookmarkEnd w:id="1421"/>
    <w:bookmarkStart w:name="z1774" w:id="1422"/>
    <w:p>
      <w:pPr>
        <w:spacing w:after="0"/>
        <w:ind w:left="0"/>
        <w:jc w:val="both"/>
      </w:pPr>
      <w:r>
        <w:rPr>
          <w:rFonts w:ascii="Times New Roman"/>
          <w:b w:val="false"/>
          <w:i w:val="false"/>
          <w:color w:val="000000"/>
          <w:sz w:val="28"/>
        </w:rPr>
        <w:t>
      ______________________ тонна (дана, егіс бірлігі) көлемінде сатып алынған бірінші  (дақыл, сұрып)</w:t>
      </w:r>
    </w:p>
    <w:bookmarkEnd w:id="1422"/>
    <w:bookmarkStart w:name="z1775" w:id="1423"/>
    <w:p>
      <w:pPr>
        <w:spacing w:after="0"/>
        <w:ind w:left="0"/>
        <w:jc w:val="both"/>
      </w:pPr>
      <w:r>
        <w:rPr>
          <w:rFonts w:ascii="Times New Roman"/>
          <w:b w:val="false"/>
          <w:i w:val="false"/>
          <w:color w:val="000000"/>
          <w:sz w:val="28"/>
        </w:rPr>
        <w:t xml:space="preserve">
      репродукция тұқымдары және (немесе) мақтаның екінші репродукция тұқымдары </w:t>
      </w:r>
    </w:p>
    <w:bookmarkEnd w:id="1423"/>
    <w:bookmarkStart w:name="z1776" w:id="1424"/>
    <w:p>
      <w:pPr>
        <w:spacing w:after="0"/>
        <w:ind w:left="0"/>
        <w:jc w:val="both"/>
      </w:pPr>
      <w:r>
        <w:rPr>
          <w:rFonts w:ascii="Times New Roman"/>
          <w:b w:val="false"/>
          <w:i w:val="false"/>
          <w:color w:val="000000"/>
          <w:sz w:val="28"/>
        </w:rPr>
        <w:t>
      үшін __________________________ теңге мөлшерінде субсидия төлеуді сұраймын.  (сомасы цифрлармен және жазбаша)</w:t>
      </w:r>
    </w:p>
    <w:bookmarkEnd w:id="1424"/>
    <w:bookmarkStart w:name="z1777" w:id="1425"/>
    <w:p>
      <w:pPr>
        <w:spacing w:after="0"/>
        <w:ind w:left="0"/>
        <w:jc w:val="both"/>
      </w:pPr>
      <w:r>
        <w:rPr>
          <w:rFonts w:ascii="Times New Roman"/>
          <w:b w:val="false"/>
          <w:i w:val="false"/>
          <w:color w:val="000000"/>
          <w:sz w:val="28"/>
        </w:rPr>
        <w:t>
      1. Өтінім беруші туралы мәліметтер:</w:t>
      </w:r>
    </w:p>
    <w:bookmarkEnd w:id="1425"/>
    <w:bookmarkStart w:name="z1778" w:id="1426"/>
    <w:p>
      <w:pPr>
        <w:spacing w:after="0"/>
        <w:ind w:left="0"/>
        <w:jc w:val="both"/>
      </w:pPr>
      <w:r>
        <w:rPr>
          <w:rFonts w:ascii="Times New Roman"/>
          <w:b w:val="false"/>
          <w:i w:val="false"/>
          <w:color w:val="000000"/>
          <w:sz w:val="28"/>
        </w:rPr>
        <w:t>
      заңды тұлға үшін:</w:t>
      </w:r>
    </w:p>
    <w:bookmarkEnd w:id="1426"/>
    <w:bookmarkStart w:name="z1779" w:id="1427"/>
    <w:p>
      <w:pPr>
        <w:spacing w:after="0"/>
        <w:ind w:left="0"/>
        <w:jc w:val="both"/>
      </w:pPr>
      <w:r>
        <w:rPr>
          <w:rFonts w:ascii="Times New Roman"/>
          <w:b w:val="false"/>
          <w:i w:val="false"/>
          <w:color w:val="000000"/>
          <w:sz w:val="28"/>
        </w:rPr>
        <w:t>
      атауы_____________________________________________</w:t>
      </w:r>
    </w:p>
    <w:bookmarkEnd w:id="1427"/>
    <w:bookmarkStart w:name="z1780" w:id="1428"/>
    <w:p>
      <w:pPr>
        <w:spacing w:after="0"/>
        <w:ind w:left="0"/>
        <w:jc w:val="both"/>
      </w:pPr>
      <w:r>
        <w:rPr>
          <w:rFonts w:ascii="Times New Roman"/>
          <w:b w:val="false"/>
          <w:i w:val="false"/>
          <w:color w:val="000000"/>
          <w:sz w:val="28"/>
        </w:rPr>
        <w:t>
      бизнес-сәйкестендіру нөмірі (бұдан әрі – БСН) ______________</w:t>
      </w:r>
    </w:p>
    <w:bookmarkEnd w:id="1428"/>
    <w:bookmarkStart w:name="z1781" w:id="1429"/>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429"/>
    <w:bookmarkStart w:name="z1782" w:id="1430"/>
    <w:p>
      <w:pPr>
        <w:spacing w:after="0"/>
        <w:ind w:left="0"/>
        <w:jc w:val="both"/>
      </w:pPr>
      <w:r>
        <w:rPr>
          <w:rFonts w:ascii="Times New Roman"/>
          <w:b w:val="false"/>
          <w:i w:val="false"/>
          <w:color w:val="000000"/>
          <w:sz w:val="28"/>
        </w:rPr>
        <w:t>
      басшының аты, әкесінің аты (бар болса), тегі _________________</w:t>
      </w:r>
    </w:p>
    <w:bookmarkEnd w:id="1430"/>
    <w:bookmarkStart w:name="z1783" w:id="1431"/>
    <w:p>
      <w:pPr>
        <w:spacing w:after="0"/>
        <w:ind w:left="0"/>
        <w:jc w:val="both"/>
      </w:pPr>
      <w:r>
        <w:rPr>
          <w:rFonts w:ascii="Times New Roman"/>
          <w:b w:val="false"/>
          <w:i w:val="false"/>
          <w:color w:val="000000"/>
          <w:sz w:val="28"/>
        </w:rPr>
        <w:t>
      жеке сәйкестендіру нөмірі (бұдан әрі – ЖСН) _______________</w:t>
      </w:r>
    </w:p>
    <w:bookmarkEnd w:id="1431"/>
    <w:bookmarkStart w:name="z1784" w:id="1432"/>
    <w:p>
      <w:pPr>
        <w:spacing w:after="0"/>
        <w:ind w:left="0"/>
        <w:jc w:val="both"/>
      </w:pPr>
      <w:r>
        <w:rPr>
          <w:rFonts w:ascii="Times New Roman"/>
          <w:b w:val="false"/>
          <w:i w:val="false"/>
          <w:color w:val="000000"/>
          <w:sz w:val="28"/>
        </w:rPr>
        <w:t>
      мекенжайы:___________________________________________</w:t>
      </w:r>
    </w:p>
    <w:bookmarkEnd w:id="1432"/>
    <w:bookmarkStart w:name="z1785" w:id="1433"/>
    <w:p>
      <w:pPr>
        <w:spacing w:after="0"/>
        <w:ind w:left="0"/>
        <w:jc w:val="both"/>
      </w:pPr>
      <w:r>
        <w:rPr>
          <w:rFonts w:ascii="Times New Roman"/>
          <w:b w:val="false"/>
          <w:i w:val="false"/>
          <w:color w:val="000000"/>
          <w:sz w:val="28"/>
        </w:rPr>
        <w:t>
      телефон (факс) нөмірі:__________________________________</w:t>
      </w:r>
    </w:p>
    <w:bookmarkEnd w:id="1433"/>
    <w:bookmarkStart w:name="z1786" w:id="1434"/>
    <w:p>
      <w:pPr>
        <w:spacing w:after="0"/>
        <w:ind w:left="0"/>
        <w:jc w:val="both"/>
      </w:pPr>
      <w:r>
        <w:rPr>
          <w:rFonts w:ascii="Times New Roman"/>
          <w:b w:val="false"/>
          <w:i w:val="false"/>
          <w:color w:val="000000"/>
          <w:sz w:val="28"/>
        </w:rPr>
        <w:t>
      жеке тұлға (дара кәсіпкер) үшін:</w:t>
      </w:r>
    </w:p>
    <w:bookmarkEnd w:id="1434"/>
    <w:bookmarkStart w:name="z1787" w:id="1435"/>
    <w:p>
      <w:pPr>
        <w:spacing w:after="0"/>
        <w:ind w:left="0"/>
        <w:jc w:val="both"/>
      </w:pPr>
      <w:r>
        <w:rPr>
          <w:rFonts w:ascii="Times New Roman"/>
          <w:b w:val="false"/>
          <w:i w:val="false"/>
          <w:color w:val="000000"/>
          <w:sz w:val="28"/>
        </w:rPr>
        <w:t>
      аты, әкесінің аты (бар болса), тегі ________________________</w:t>
      </w:r>
    </w:p>
    <w:bookmarkEnd w:id="1435"/>
    <w:bookmarkStart w:name="z1788" w:id="1436"/>
    <w:p>
      <w:pPr>
        <w:spacing w:after="0"/>
        <w:ind w:left="0"/>
        <w:jc w:val="both"/>
      </w:pPr>
      <w:r>
        <w:rPr>
          <w:rFonts w:ascii="Times New Roman"/>
          <w:b w:val="false"/>
          <w:i w:val="false"/>
          <w:color w:val="000000"/>
          <w:sz w:val="28"/>
        </w:rPr>
        <w:t>
      жеке сәйкестендіру нөмірі (бұдан әрі – ЖСН) _______________</w:t>
      </w:r>
    </w:p>
    <w:bookmarkEnd w:id="1436"/>
    <w:bookmarkStart w:name="z1789" w:id="1437"/>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437"/>
    <w:bookmarkStart w:name="z1790" w:id="1438"/>
    <w:p>
      <w:pPr>
        <w:spacing w:after="0"/>
        <w:ind w:left="0"/>
        <w:jc w:val="both"/>
      </w:pPr>
      <w:r>
        <w:rPr>
          <w:rFonts w:ascii="Times New Roman"/>
          <w:b w:val="false"/>
          <w:i w:val="false"/>
          <w:color w:val="000000"/>
          <w:sz w:val="28"/>
        </w:rPr>
        <w:t>
      жеке басын куәландыратын құжат:</w:t>
      </w:r>
    </w:p>
    <w:bookmarkEnd w:id="1438"/>
    <w:bookmarkStart w:name="z1791" w:id="1439"/>
    <w:p>
      <w:pPr>
        <w:spacing w:after="0"/>
        <w:ind w:left="0"/>
        <w:jc w:val="both"/>
      </w:pPr>
      <w:r>
        <w:rPr>
          <w:rFonts w:ascii="Times New Roman"/>
          <w:b w:val="false"/>
          <w:i w:val="false"/>
          <w:color w:val="000000"/>
          <w:sz w:val="28"/>
        </w:rPr>
        <w:t>
      нөмірі _________________________________________________</w:t>
      </w:r>
    </w:p>
    <w:bookmarkEnd w:id="1439"/>
    <w:bookmarkStart w:name="z1792" w:id="1440"/>
    <w:p>
      <w:pPr>
        <w:spacing w:after="0"/>
        <w:ind w:left="0"/>
        <w:jc w:val="both"/>
      </w:pPr>
      <w:r>
        <w:rPr>
          <w:rFonts w:ascii="Times New Roman"/>
          <w:b w:val="false"/>
          <w:i w:val="false"/>
          <w:color w:val="000000"/>
          <w:sz w:val="28"/>
        </w:rPr>
        <w:t>
      кім берді______________________________________________</w:t>
      </w:r>
    </w:p>
    <w:bookmarkEnd w:id="1440"/>
    <w:bookmarkStart w:name="z1793" w:id="1441"/>
    <w:p>
      <w:pPr>
        <w:spacing w:after="0"/>
        <w:ind w:left="0"/>
        <w:jc w:val="both"/>
      </w:pPr>
      <w:r>
        <w:rPr>
          <w:rFonts w:ascii="Times New Roman"/>
          <w:b w:val="false"/>
          <w:i w:val="false"/>
          <w:color w:val="000000"/>
          <w:sz w:val="28"/>
        </w:rPr>
        <w:t>
      берілген күні____________________________________________</w:t>
      </w:r>
    </w:p>
    <w:bookmarkEnd w:id="1441"/>
    <w:bookmarkStart w:name="z1794" w:id="1442"/>
    <w:p>
      <w:pPr>
        <w:spacing w:after="0"/>
        <w:ind w:left="0"/>
        <w:jc w:val="both"/>
      </w:pPr>
      <w:r>
        <w:rPr>
          <w:rFonts w:ascii="Times New Roman"/>
          <w:b w:val="false"/>
          <w:i w:val="false"/>
          <w:color w:val="000000"/>
          <w:sz w:val="28"/>
        </w:rPr>
        <w:t>
      мекенжайы:____________________________________________</w:t>
      </w:r>
    </w:p>
    <w:bookmarkEnd w:id="1442"/>
    <w:bookmarkStart w:name="z1795" w:id="1443"/>
    <w:p>
      <w:pPr>
        <w:spacing w:after="0"/>
        <w:ind w:left="0"/>
        <w:jc w:val="both"/>
      </w:pPr>
      <w:r>
        <w:rPr>
          <w:rFonts w:ascii="Times New Roman"/>
          <w:b w:val="false"/>
          <w:i w:val="false"/>
          <w:color w:val="000000"/>
          <w:sz w:val="28"/>
        </w:rPr>
        <w:t>
      телефон (факс) нөмірі:___________________________________</w:t>
      </w:r>
    </w:p>
    <w:bookmarkEnd w:id="1443"/>
    <w:bookmarkStart w:name="z1796" w:id="144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444"/>
    <w:bookmarkStart w:name="z1797" w:id="1445"/>
    <w:p>
      <w:pPr>
        <w:spacing w:after="0"/>
        <w:ind w:left="0"/>
        <w:jc w:val="both"/>
      </w:pPr>
      <w:r>
        <w:rPr>
          <w:rFonts w:ascii="Times New Roman"/>
          <w:b w:val="false"/>
          <w:i w:val="false"/>
          <w:color w:val="000000"/>
          <w:sz w:val="28"/>
        </w:rPr>
        <w:t>
      орналасқан жері ________________________________________</w:t>
      </w:r>
    </w:p>
    <w:bookmarkEnd w:id="1445"/>
    <w:bookmarkStart w:name="z1798" w:id="1446"/>
    <w:p>
      <w:pPr>
        <w:spacing w:after="0"/>
        <w:ind w:left="0"/>
        <w:jc w:val="both"/>
      </w:pPr>
      <w:r>
        <w:rPr>
          <w:rFonts w:ascii="Times New Roman"/>
          <w:b w:val="false"/>
          <w:i w:val="false"/>
          <w:color w:val="000000"/>
          <w:sz w:val="28"/>
        </w:rPr>
        <w:t>
      хабардар етілген күн ____________________________________</w:t>
      </w:r>
    </w:p>
    <w:bookmarkEnd w:id="1446"/>
    <w:bookmarkStart w:name="z1799" w:id="144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0" w:id="1448"/>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 мәліметтері:</w:t>
      </w:r>
    </w:p>
    <w:bookmarkEnd w:id="1448"/>
    <w:bookmarkStart w:name="z1801" w:id="1449"/>
    <w:p>
      <w:pPr>
        <w:spacing w:after="0"/>
        <w:ind w:left="0"/>
        <w:jc w:val="both"/>
      </w:pPr>
      <w:r>
        <w:rPr>
          <w:rFonts w:ascii="Times New Roman"/>
          <w:b w:val="false"/>
          <w:i w:val="false"/>
          <w:color w:val="000000"/>
          <w:sz w:val="28"/>
        </w:rPr>
        <w:t>
      ЖСН/БСН _______________</w:t>
      </w:r>
    </w:p>
    <w:bookmarkEnd w:id="1449"/>
    <w:bookmarkStart w:name="z1802" w:id="1450"/>
    <w:p>
      <w:pPr>
        <w:spacing w:after="0"/>
        <w:ind w:left="0"/>
        <w:jc w:val="both"/>
      </w:pPr>
      <w:r>
        <w:rPr>
          <w:rFonts w:ascii="Times New Roman"/>
          <w:b w:val="false"/>
          <w:i w:val="false"/>
          <w:color w:val="000000"/>
          <w:sz w:val="28"/>
        </w:rPr>
        <w:t>
      Бенефициар коды (бұдан әрі – Кбе) ________________</w:t>
      </w:r>
    </w:p>
    <w:bookmarkEnd w:id="1450"/>
    <w:bookmarkStart w:name="z1803" w:id="1451"/>
    <w:p>
      <w:pPr>
        <w:spacing w:after="0"/>
        <w:ind w:left="0"/>
        <w:jc w:val="both"/>
      </w:pPr>
      <w:r>
        <w:rPr>
          <w:rFonts w:ascii="Times New Roman"/>
          <w:b w:val="false"/>
          <w:i w:val="false"/>
          <w:color w:val="000000"/>
          <w:sz w:val="28"/>
        </w:rPr>
        <w:t>
      Банктің немесе почта операторының деректемелері____________________</w:t>
      </w:r>
    </w:p>
    <w:bookmarkEnd w:id="1451"/>
    <w:bookmarkStart w:name="z1804" w:id="1452"/>
    <w:p>
      <w:pPr>
        <w:spacing w:after="0"/>
        <w:ind w:left="0"/>
        <w:jc w:val="both"/>
      </w:pPr>
      <w:r>
        <w:rPr>
          <w:rFonts w:ascii="Times New Roman"/>
          <w:b w:val="false"/>
          <w:i w:val="false"/>
          <w:color w:val="000000"/>
          <w:sz w:val="28"/>
        </w:rPr>
        <w:t>
      Банктің немесе почта операторының атауы ____________________________________</w:t>
      </w:r>
    </w:p>
    <w:bookmarkEnd w:id="1452"/>
    <w:bookmarkStart w:name="z1805" w:id="1453"/>
    <w:p>
      <w:pPr>
        <w:spacing w:after="0"/>
        <w:ind w:left="0"/>
        <w:jc w:val="both"/>
      </w:pPr>
      <w:r>
        <w:rPr>
          <w:rFonts w:ascii="Times New Roman"/>
          <w:b w:val="false"/>
          <w:i w:val="false"/>
          <w:color w:val="000000"/>
          <w:sz w:val="28"/>
        </w:rPr>
        <w:t>
      Банктік сәйкестендiру коды ______________________</w:t>
      </w:r>
    </w:p>
    <w:bookmarkEnd w:id="1453"/>
    <w:bookmarkStart w:name="z1806" w:id="1454"/>
    <w:p>
      <w:pPr>
        <w:spacing w:after="0"/>
        <w:ind w:left="0"/>
        <w:jc w:val="both"/>
      </w:pPr>
      <w:r>
        <w:rPr>
          <w:rFonts w:ascii="Times New Roman"/>
          <w:b w:val="false"/>
          <w:i w:val="false"/>
          <w:color w:val="000000"/>
          <w:sz w:val="28"/>
        </w:rPr>
        <w:t>
      Жеке сәйкестендiру коды ________________________</w:t>
      </w:r>
    </w:p>
    <w:bookmarkEnd w:id="1454"/>
    <w:bookmarkStart w:name="z1807" w:id="1455"/>
    <w:p>
      <w:pPr>
        <w:spacing w:after="0"/>
        <w:ind w:left="0"/>
        <w:jc w:val="both"/>
      </w:pPr>
      <w:r>
        <w:rPr>
          <w:rFonts w:ascii="Times New Roman"/>
          <w:b w:val="false"/>
          <w:i w:val="false"/>
          <w:color w:val="000000"/>
          <w:sz w:val="28"/>
        </w:rPr>
        <w:t>
      БСН ________________________________________</w:t>
      </w:r>
    </w:p>
    <w:bookmarkEnd w:id="1455"/>
    <w:bookmarkStart w:name="z1808" w:id="1456"/>
    <w:p>
      <w:pPr>
        <w:spacing w:after="0"/>
        <w:ind w:left="0"/>
        <w:jc w:val="both"/>
      </w:pPr>
      <w:r>
        <w:rPr>
          <w:rFonts w:ascii="Times New Roman"/>
          <w:b w:val="false"/>
          <w:i w:val="false"/>
          <w:color w:val="000000"/>
          <w:sz w:val="28"/>
        </w:rPr>
        <w:t>
      Кбе _________________________________________</w:t>
      </w:r>
    </w:p>
    <w:bookmarkEnd w:id="1456"/>
    <w:bookmarkStart w:name="z1809" w:id="1457"/>
    <w:p>
      <w:pPr>
        <w:spacing w:after="0"/>
        <w:ind w:left="0"/>
        <w:jc w:val="both"/>
      </w:pPr>
      <w:r>
        <w:rPr>
          <w:rFonts w:ascii="Times New Roman"/>
          <w:b w:val="false"/>
          <w:i w:val="false"/>
          <w:color w:val="000000"/>
          <w:sz w:val="28"/>
        </w:rPr>
        <w:t>
      4. Тұқым өсіру шаруашылығы (тұқым өткізуші, шетелдік тұқымдарды өндіруші) мен ауыл шаруашылығы тауарын өндіруші (ауыл шаруашылығы кооперативі) арасындағы сатып алу-сату шартының мәліметтері:</w:t>
      </w:r>
    </w:p>
    <w:bookmarkEnd w:id="1457"/>
    <w:bookmarkStart w:name="z1810" w:id="1458"/>
    <w:p>
      <w:pPr>
        <w:spacing w:after="0"/>
        <w:ind w:left="0"/>
        <w:jc w:val="both"/>
      </w:pPr>
      <w:r>
        <w:rPr>
          <w:rFonts w:ascii="Times New Roman"/>
          <w:b w:val="false"/>
          <w:i w:val="false"/>
          <w:color w:val="000000"/>
          <w:sz w:val="28"/>
        </w:rPr>
        <w:t>
      сатып алушының ЖСН/БСН ____________________</w:t>
      </w:r>
    </w:p>
    <w:bookmarkEnd w:id="1458"/>
    <w:bookmarkStart w:name="z1811" w:id="1459"/>
    <w:p>
      <w:pPr>
        <w:spacing w:after="0"/>
        <w:ind w:left="0"/>
        <w:jc w:val="both"/>
      </w:pPr>
      <w:r>
        <w:rPr>
          <w:rFonts w:ascii="Times New Roman"/>
          <w:b w:val="false"/>
          <w:i w:val="false"/>
          <w:color w:val="000000"/>
          <w:sz w:val="28"/>
        </w:rPr>
        <w:t>
      шарт нөмірі ____________________________________</w:t>
      </w:r>
    </w:p>
    <w:bookmarkEnd w:id="1459"/>
    <w:bookmarkStart w:name="z1812" w:id="1460"/>
    <w:p>
      <w:pPr>
        <w:spacing w:after="0"/>
        <w:ind w:left="0"/>
        <w:jc w:val="both"/>
      </w:pPr>
      <w:r>
        <w:rPr>
          <w:rFonts w:ascii="Times New Roman"/>
          <w:b w:val="false"/>
          <w:i w:val="false"/>
          <w:color w:val="000000"/>
          <w:sz w:val="28"/>
        </w:rPr>
        <w:t>
      шарттың жасалған күні _________________________</w:t>
      </w:r>
    </w:p>
    <w:bookmarkEnd w:id="1460"/>
    <w:bookmarkStart w:name="z1813" w:id="1461"/>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461"/>
    <w:bookmarkStart w:name="z1814" w:id="1462"/>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атауы және БСН-сы __________________________________</w:t>
      </w:r>
    </w:p>
    <w:bookmarkEnd w:id="1462"/>
    <w:bookmarkStart w:name="z1815" w:id="1463"/>
    <w:p>
      <w:pPr>
        <w:spacing w:after="0"/>
        <w:ind w:left="0"/>
        <w:jc w:val="both"/>
      </w:pPr>
      <w:r>
        <w:rPr>
          <w:rFonts w:ascii="Times New Roman"/>
          <w:b w:val="false"/>
          <w:i w:val="false"/>
          <w:color w:val="000000"/>
          <w:sz w:val="28"/>
        </w:rPr>
        <w:t>
      тұқым өсіру шаруашылығының (тұқым өткізушінің, шетелдік тұқымдарды өндірушінің) орналасқан жердің мекенжайы ___________________________</w:t>
      </w:r>
    </w:p>
    <w:bookmarkEnd w:id="1463"/>
    <w:bookmarkStart w:name="z1816" w:id="1464"/>
    <w:p>
      <w:pPr>
        <w:spacing w:after="0"/>
        <w:ind w:left="0"/>
        <w:jc w:val="both"/>
      </w:pPr>
      <w:r>
        <w:rPr>
          <w:rFonts w:ascii="Times New Roman"/>
          <w:b w:val="false"/>
          <w:i w:val="false"/>
          <w:color w:val="000000"/>
          <w:sz w:val="28"/>
        </w:rPr>
        <w:t>
      дақылдың, сорттың атауы _______________________</w:t>
      </w:r>
    </w:p>
    <w:bookmarkEnd w:id="1464"/>
    <w:bookmarkStart w:name="z1817" w:id="1465"/>
    <w:p>
      <w:pPr>
        <w:spacing w:after="0"/>
        <w:ind w:left="0"/>
        <w:jc w:val="both"/>
      </w:pPr>
      <w:r>
        <w:rPr>
          <w:rFonts w:ascii="Times New Roman"/>
          <w:b w:val="false"/>
          <w:i w:val="false"/>
          <w:color w:val="000000"/>
          <w:sz w:val="28"/>
        </w:rPr>
        <w:t>
      тұқым көлемі, тонна (дана, егіс бірлігі) ___________</w:t>
      </w:r>
    </w:p>
    <w:bookmarkEnd w:id="1465"/>
    <w:bookmarkStart w:name="z1818" w:id="1466"/>
    <w:p>
      <w:pPr>
        <w:spacing w:after="0"/>
        <w:ind w:left="0"/>
        <w:jc w:val="both"/>
      </w:pPr>
      <w:r>
        <w:rPr>
          <w:rFonts w:ascii="Times New Roman"/>
          <w:b w:val="false"/>
          <w:i w:val="false"/>
          <w:color w:val="000000"/>
          <w:sz w:val="28"/>
        </w:rPr>
        <w:t>
      өткізу құны, барлығы ________________________</w:t>
      </w:r>
    </w:p>
    <w:bookmarkEnd w:id="1466"/>
    <w:bookmarkStart w:name="z1819" w:id="1467"/>
    <w:p>
      <w:pPr>
        <w:spacing w:after="0"/>
        <w:ind w:left="0"/>
        <w:jc w:val="both"/>
      </w:pPr>
      <w:r>
        <w:rPr>
          <w:rFonts w:ascii="Times New Roman"/>
          <w:b w:val="false"/>
          <w:i w:val="false"/>
          <w:color w:val="000000"/>
          <w:sz w:val="28"/>
        </w:rPr>
        <w:t>
      төлеу мерзімі___________________________________</w:t>
      </w:r>
    </w:p>
    <w:bookmarkEnd w:id="1467"/>
    <w:bookmarkStart w:name="z1820" w:id="1468"/>
    <w:p>
      <w:pPr>
        <w:spacing w:after="0"/>
        <w:ind w:left="0"/>
        <w:jc w:val="both"/>
      </w:pPr>
      <w:r>
        <w:rPr>
          <w:rFonts w:ascii="Times New Roman"/>
          <w:b w:val="false"/>
          <w:i w:val="false"/>
          <w:color w:val="000000"/>
          <w:sz w:val="28"/>
        </w:rPr>
        <w:t>
      межелі (босату) пункті __________________________</w:t>
      </w:r>
    </w:p>
    <w:bookmarkEnd w:id="1468"/>
    <w:bookmarkStart w:name="z1821" w:id="1469"/>
    <w:p>
      <w:pPr>
        <w:spacing w:after="0"/>
        <w:ind w:left="0"/>
        <w:jc w:val="both"/>
      </w:pPr>
      <w:r>
        <w:rPr>
          <w:rFonts w:ascii="Times New Roman"/>
          <w:b w:val="false"/>
          <w:i w:val="false"/>
          <w:color w:val="000000"/>
          <w:sz w:val="28"/>
        </w:rPr>
        <w:t>
      5. Бірінші репродукция тұқымдарын және (немесе) мақтаның екінші репродукция тұқымдарын сатып алуға жұмсалған шығындарды (өтінім берген сәтте) растайтын төлем құжаттарының, шот-фактураның және тұқымдарды жеткізу туралы жүкқұжаттың (актінің) мәліметтері:</w:t>
      </w:r>
    </w:p>
    <w:bookmarkEnd w:id="1469"/>
    <w:bookmarkStart w:name="z1822" w:id="1470"/>
    <w:p>
      <w:pPr>
        <w:spacing w:after="0"/>
        <w:ind w:left="0"/>
        <w:jc w:val="both"/>
      </w:pPr>
      <w:r>
        <w:rPr>
          <w:rFonts w:ascii="Times New Roman"/>
          <w:b w:val="false"/>
          <w:i w:val="false"/>
          <w:color w:val="000000"/>
          <w:sz w:val="28"/>
        </w:rPr>
        <w:t>
      төлем құжатының нөмірі ________________________</w:t>
      </w:r>
    </w:p>
    <w:bookmarkEnd w:id="1470"/>
    <w:bookmarkStart w:name="z1823" w:id="1471"/>
    <w:p>
      <w:pPr>
        <w:spacing w:after="0"/>
        <w:ind w:left="0"/>
        <w:jc w:val="both"/>
      </w:pPr>
      <w:r>
        <w:rPr>
          <w:rFonts w:ascii="Times New Roman"/>
          <w:b w:val="false"/>
          <w:i w:val="false"/>
          <w:color w:val="000000"/>
          <w:sz w:val="28"/>
        </w:rPr>
        <w:t>
      төлем құжатының берілген күні ___________________</w:t>
      </w:r>
    </w:p>
    <w:bookmarkEnd w:id="1471"/>
    <w:bookmarkStart w:name="z1824" w:id="1472"/>
    <w:p>
      <w:pPr>
        <w:spacing w:after="0"/>
        <w:ind w:left="0"/>
        <w:jc w:val="both"/>
      </w:pPr>
      <w:r>
        <w:rPr>
          <w:rFonts w:ascii="Times New Roman"/>
          <w:b w:val="false"/>
          <w:i w:val="false"/>
          <w:color w:val="000000"/>
          <w:sz w:val="28"/>
        </w:rPr>
        <w:t>
      шот-фактура нөмірі _____________________________</w:t>
      </w:r>
    </w:p>
    <w:bookmarkEnd w:id="1472"/>
    <w:bookmarkStart w:name="z1825" w:id="1473"/>
    <w:p>
      <w:pPr>
        <w:spacing w:after="0"/>
        <w:ind w:left="0"/>
        <w:jc w:val="both"/>
      </w:pPr>
      <w:r>
        <w:rPr>
          <w:rFonts w:ascii="Times New Roman"/>
          <w:b w:val="false"/>
          <w:i w:val="false"/>
          <w:color w:val="000000"/>
          <w:sz w:val="28"/>
        </w:rPr>
        <w:t>
      берілген күні _______________________________</w:t>
      </w:r>
    </w:p>
    <w:bookmarkEnd w:id="1473"/>
    <w:bookmarkStart w:name="z1826" w:id="1474"/>
    <w:p>
      <w:pPr>
        <w:spacing w:after="0"/>
        <w:ind w:left="0"/>
        <w:jc w:val="both"/>
      </w:pPr>
      <w:r>
        <w:rPr>
          <w:rFonts w:ascii="Times New Roman"/>
          <w:b w:val="false"/>
          <w:i w:val="false"/>
          <w:color w:val="000000"/>
          <w:sz w:val="28"/>
        </w:rPr>
        <w:t>
      тасымалдауға арналған жүкқұжаттың нөмірі_________</w:t>
      </w:r>
    </w:p>
    <w:bookmarkEnd w:id="1474"/>
    <w:bookmarkStart w:name="z1827" w:id="1475"/>
    <w:p>
      <w:pPr>
        <w:spacing w:after="0"/>
        <w:ind w:left="0"/>
        <w:jc w:val="both"/>
      </w:pPr>
      <w:r>
        <w:rPr>
          <w:rFonts w:ascii="Times New Roman"/>
          <w:b w:val="false"/>
          <w:i w:val="false"/>
          <w:color w:val="000000"/>
          <w:sz w:val="28"/>
        </w:rPr>
        <w:t>
      босатуға арналған жүкқұжаттың нөмірі__________</w:t>
      </w:r>
    </w:p>
    <w:bookmarkEnd w:id="1475"/>
    <w:bookmarkStart w:name="z1828" w:id="1476"/>
    <w:p>
      <w:pPr>
        <w:spacing w:after="0"/>
        <w:ind w:left="0"/>
        <w:jc w:val="both"/>
      </w:pPr>
      <w:r>
        <w:rPr>
          <w:rFonts w:ascii="Times New Roman"/>
          <w:b w:val="false"/>
          <w:i w:val="false"/>
          <w:color w:val="000000"/>
          <w:sz w:val="28"/>
        </w:rPr>
        <w:t>
      6. Тауарларға арналған кедендік декларацияның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 мәліметтері:</w:t>
      </w:r>
    </w:p>
    <w:bookmarkEnd w:id="1476"/>
    <w:bookmarkStart w:name="z1829" w:id="1477"/>
    <w:p>
      <w:pPr>
        <w:spacing w:after="0"/>
        <w:ind w:left="0"/>
        <w:jc w:val="both"/>
      </w:pPr>
      <w:r>
        <w:rPr>
          <w:rFonts w:ascii="Times New Roman"/>
          <w:b w:val="false"/>
          <w:i w:val="false"/>
          <w:color w:val="000000"/>
          <w:sz w:val="28"/>
        </w:rPr>
        <w:t>
      декларацияның нөмірі __________________________</w:t>
      </w:r>
    </w:p>
    <w:bookmarkEnd w:id="1477"/>
    <w:bookmarkStart w:name="z1830" w:id="1478"/>
    <w:p>
      <w:pPr>
        <w:spacing w:after="0"/>
        <w:ind w:left="0"/>
        <w:jc w:val="both"/>
      </w:pPr>
      <w:r>
        <w:rPr>
          <w:rFonts w:ascii="Times New Roman"/>
          <w:b w:val="false"/>
          <w:i w:val="false"/>
          <w:color w:val="000000"/>
          <w:sz w:val="28"/>
        </w:rPr>
        <w:t>
      берілген күні __________________________________</w:t>
      </w:r>
    </w:p>
    <w:bookmarkEnd w:id="1478"/>
    <w:bookmarkStart w:name="z1831" w:id="1479"/>
    <w:p>
      <w:pPr>
        <w:spacing w:after="0"/>
        <w:ind w:left="0"/>
        <w:jc w:val="both"/>
      </w:pPr>
      <w:r>
        <w:rPr>
          <w:rFonts w:ascii="Times New Roman"/>
          <w:b w:val="false"/>
          <w:i w:val="false"/>
          <w:color w:val="000000"/>
          <w:sz w:val="28"/>
        </w:rPr>
        <w:t>
      дақылдың, сорттың атауы ________________________</w:t>
      </w:r>
    </w:p>
    <w:bookmarkEnd w:id="1479"/>
    <w:bookmarkStart w:name="z1832" w:id="1480"/>
    <w:p>
      <w:pPr>
        <w:spacing w:after="0"/>
        <w:ind w:left="0"/>
        <w:jc w:val="both"/>
      </w:pPr>
      <w:r>
        <w:rPr>
          <w:rFonts w:ascii="Times New Roman"/>
          <w:b w:val="false"/>
          <w:i w:val="false"/>
          <w:color w:val="000000"/>
          <w:sz w:val="28"/>
        </w:rPr>
        <w:t>
      тұқым көлемі, тонна (дана, егіс бірліктері) ____________________________</w:t>
      </w:r>
    </w:p>
    <w:bookmarkEnd w:id="1480"/>
    <w:bookmarkStart w:name="z1833" w:id="1481"/>
    <w:p>
      <w:pPr>
        <w:spacing w:after="0"/>
        <w:ind w:left="0"/>
        <w:jc w:val="both"/>
      </w:pPr>
      <w:r>
        <w:rPr>
          <w:rFonts w:ascii="Times New Roman"/>
          <w:b w:val="false"/>
          <w:i w:val="false"/>
          <w:color w:val="000000"/>
          <w:sz w:val="28"/>
        </w:rPr>
        <w:t>
      бағасы, теңге __________________________________</w:t>
      </w:r>
    </w:p>
    <w:bookmarkEnd w:id="1481"/>
    <w:bookmarkStart w:name="z1834" w:id="1482"/>
    <w:p>
      <w:pPr>
        <w:spacing w:after="0"/>
        <w:ind w:left="0"/>
        <w:jc w:val="both"/>
      </w:pPr>
      <w:r>
        <w:rPr>
          <w:rFonts w:ascii="Times New Roman"/>
          <w:b w:val="false"/>
          <w:i w:val="false"/>
          <w:color w:val="000000"/>
          <w:sz w:val="28"/>
        </w:rPr>
        <w:t>
      өткізу құны, барлығы ____________________________</w:t>
      </w:r>
    </w:p>
    <w:bookmarkEnd w:id="1482"/>
    <w:bookmarkStart w:name="z1835" w:id="1483"/>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1483"/>
    <w:bookmarkStart w:name="z1836" w:id="1484"/>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____________________________</w:t>
      </w:r>
    </w:p>
    <w:bookmarkEnd w:id="1484"/>
    <w:bookmarkStart w:name="z1837" w:id="1485"/>
    <w:p>
      <w:pPr>
        <w:spacing w:after="0"/>
        <w:ind w:left="0"/>
        <w:jc w:val="both"/>
      </w:pPr>
      <w:r>
        <w:rPr>
          <w:rFonts w:ascii="Times New Roman"/>
          <w:b w:val="false"/>
          <w:i w:val="false"/>
          <w:color w:val="000000"/>
          <w:sz w:val="28"/>
        </w:rPr>
        <w:t>
      7. Мемлекеттік кірістер органы берген, бірінші репродукция тұқымдарының және (немесе) мақтаның екінші репродукция тұқымдарының Еуразиялық экономикалық одақ елдерінен әкелінгенін растайтын құжаттың мәліметтері:</w:t>
      </w:r>
    </w:p>
    <w:bookmarkEnd w:id="1485"/>
    <w:bookmarkStart w:name="z1838" w:id="1486"/>
    <w:p>
      <w:pPr>
        <w:spacing w:after="0"/>
        <w:ind w:left="0"/>
        <w:jc w:val="both"/>
      </w:pPr>
      <w:r>
        <w:rPr>
          <w:rFonts w:ascii="Times New Roman"/>
          <w:b w:val="false"/>
          <w:i w:val="false"/>
          <w:color w:val="000000"/>
          <w:sz w:val="28"/>
        </w:rPr>
        <w:t>
      құжаттың нөмірі _____________________________</w:t>
      </w:r>
    </w:p>
    <w:bookmarkEnd w:id="1486"/>
    <w:bookmarkStart w:name="z1839" w:id="1487"/>
    <w:p>
      <w:pPr>
        <w:spacing w:after="0"/>
        <w:ind w:left="0"/>
        <w:jc w:val="both"/>
      </w:pPr>
      <w:r>
        <w:rPr>
          <w:rFonts w:ascii="Times New Roman"/>
          <w:b w:val="false"/>
          <w:i w:val="false"/>
          <w:color w:val="000000"/>
          <w:sz w:val="28"/>
        </w:rPr>
        <w:t>
      берілген күні _________________________________</w:t>
      </w:r>
    </w:p>
    <w:bookmarkEnd w:id="1487"/>
    <w:bookmarkStart w:name="z1840" w:id="1488"/>
    <w:p>
      <w:pPr>
        <w:spacing w:after="0"/>
        <w:ind w:left="0"/>
        <w:jc w:val="both"/>
      </w:pPr>
      <w:r>
        <w:rPr>
          <w:rFonts w:ascii="Times New Roman"/>
          <w:b w:val="false"/>
          <w:i w:val="false"/>
          <w:color w:val="000000"/>
          <w:sz w:val="28"/>
        </w:rPr>
        <w:t>
      дақылдың, сорттың атауы ________________________</w:t>
      </w:r>
    </w:p>
    <w:bookmarkEnd w:id="1488"/>
    <w:bookmarkStart w:name="z1841" w:id="1489"/>
    <w:p>
      <w:pPr>
        <w:spacing w:after="0"/>
        <w:ind w:left="0"/>
        <w:jc w:val="both"/>
      </w:pPr>
      <w:r>
        <w:rPr>
          <w:rFonts w:ascii="Times New Roman"/>
          <w:b w:val="false"/>
          <w:i w:val="false"/>
          <w:color w:val="000000"/>
          <w:sz w:val="28"/>
        </w:rPr>
        <w:t>
      тұқым көлемі, тонна (дана, егіс бірліктері) __________________________</w:t>
      </w:r>
    </w:p>
    <w:bookmarkEnd w:id="1489"/>
    <w:bookmarkStart w:name="z1842" w:id="1490"/>
    <w:p>
      <w:pPr>
        <w:spacing w:after="0"/>
        <w:ind w:left="0"/>
        <w:jc w:val="both"/>
      </w:pPr>
      <w:r>
        <w:rPr>
          <w:rFonts w:ascii="Times New Roman"/>
          <w:b w:val="false"/>
          <w:i w:val="false"/>
          <w:color w:val="000000"/>
          <w:sz w:val="28"/>
        </w:rPr>
        <w:t>
      бағасы, теңге __________________________________</w:t>
      </w:r>
    </w:p>
    <w:bookmarkEnd w:id="1490"/>
    <w:bookmarkStart w:name="z1843" w:id="1491"/>
    <w:p>
      <w:pPr>
        <w:spacing w:after="0"/>
        <w:ind w:left="0"/>
        <w:jc w:val="both"/>
      </w:pPr>
      <w:r>
        <w:rPr>
          <w:rFonts w:ascii="Times New Roman"/>
          <w:b w:val="false"/>
          <w:i w:val="false"/>
          <w:color w:val="000000"/>
          <w:sz w:val="28"/>
        </w:rPr>
        <w:t>
      өткізу құны, барлығы ___________________________</w:t>
      </w:r>
    </w:p>
    <w:bookmarkEnd w:id="1491"/>
    <w:bookmarkStart w:name="z1844" w:id="1492"/>
    <w:p>
      <w:pPr>
        <w:spacing w:after="0"/>
        <w:ind w:left="0"/>
        <w:jc w:val="both"/>
      </w:pPr>
      <w:r>
        <w:rPr>
          <w:rFonts w:ascii="Times New Roman"/>
          <w:b w:val="false"/>
          <w:i w:val="false"/>
          <w:color w:val="000000"/>
          <w:sz w:val="28"/>
        </w:rPr>
        <w:t>
      шетелдік тұқымдарды өндірушінің атауы _____________________________________</w:t>
      </w:r>
    </w:p>
    <w:bookmarkEnd w:id="1492"/>
    <w:bookmarkStart w:name="z1845" w:id="1493"/>
    <w:p>
      <w:pPr>
        <w:spacing w:after="0"/>
        <w:ind w:left="0"/>
        <w:jc w:val="both"/>
      </w:pPr>
      <w:r>
        <w:rPr>
          <w:rFonts w:ascii="Times New Roman"/>
          <w:b w:val="false"/>
          <w:i w:val="false"/>
          <w:color w:val="000000"/>
          <w:sz w:val="28"/>
        </w:rPr>
        <w:t>
      шетелдік тұқымдарды өндірушінің орналасқан жерінің мекенжайы _____________________</w:t>
      </w:r>
    </w:p>
    <w:bookmarkEnd w:id="1493"/>
    <w:bookmarkStart w:name="z1846" w:id="1494"/>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494"/>
    <w:bookmarkStart w:name="z1847" w:id="1495"/>
    <w:p>
      <w:pPr>
        <w:spacing w:after="0"/>
        <w:ind w:left="0"/>
        <w:jc w:val="both"/>
      </w:pPr>
      <w:r>
        <w:rPr>
          <w:rFonts w:ascii="Times New Roman"/>
          <w:b w:val="false"/>
          <w:i w:val="false"/>
          <w:color w:val="000000"/>
          <w:sz w:val="28"/>
        </w:rPr>
        <w:t>
      жылыжайдың жұмыс алаңының өлшемі:____________________</w:t>
      </w:r>
    </w:p>
    <w:bookmarkEnd w:id="1495"/>
    <w:bookmarkStart w:name="z1848" w:id="1496"/>
    <w:p>
      <w:pPr>
        <w:spacing w:after="0"/>
        <w:ind w:left="0"/>
        <w:jc w:val="both"/>
      </w:pPr>
      <w:r>
        <w:rPr>
          <w:rFonts w:ascii="Times New Roman"/>
          <w:b w:val="false"/>
          <w:i w:val="false"/>
          <w:color w:val="000000"/>
          <w:sz w:val="28"/>
        </w:rPr>
        <w:t>
      мекенжайы: ____________________________________________</w:t>
      </w:r>
    </w:p>
    <w:bookmarkEnd w:id="1496"/>
    <w:bookmarkStart w:name="z1849" w:id="1497"/>
    <w:p>
      <w:pPr>
        <w:spacing w:after="0"/>
        <w:ind w:left="0"/>
        <w:jc w:val="both"/>
      </w:pPr>
      <w:r>
        <w:rPr>
          <w:rFonts w:ascii="Times New Roman"/>
          <w:b w:val="false"/>
          <w:i w:val="false"/>
          <w:color w:val="000000"/>
          <w:sz w:val="28"/>
        </w:rPr>
        <w:t>
      кадастрлық нөмірі ______________________________________</w:t>
      </w:r>
    </w:p>
    <w:bookmarkEnd w:id="1497"/>
    <w:bookmarkStart w:name="z1850" w:id="1498"/>
    <w:p>
      <w:pPr>
        <w:spacing w:after="0"/>
        <w:ind w:left="0"/>
        <w:jc w:val="both"/>
      </w:pPr>
      <w:r>
        <w:rPr>
          <w:rFonts w:ascii="Times New Roman"/>
          <w:b w:val="false"/>
          <w:i w:val="false"/>
          <w:color w:val="000000"/>
          <w:sz w:val="28"/>
        </w:rPr>
        <w:t>
      нысаналы мақсаты _________________________________________</w:t>
      </w:r>
    </w:p>
    <w:bookmarkEnd w:id="1498"/>
    <w:bookmarkStart w:name="z1851" w:id="1499"/>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499"/>
    <w:bookmarkStart w:name="z1852" w:id="1500"/>
    <w:p>
      <w:pPr>
        <w:spacing w:after="0"/>
        <w:ind w:left="0"/>
        <w:jc w:val="both"/>
      </w:pPr>
      <w:r>
        <w:rPr>
          <w:rFonts w:ascii="Times New Roman"/>
          <w:b w:val="false"/>
          <w:i w:val="false"/>
          <w:color w:val="000000"/>
          <w:sz w:val="28"/>
        </w:rPr>
        <w:t>
      берілген күні _____________________________________________</w:t>
      </w:r>
    </w:p>
    <w:bookmarkEnd w:id="1500"/>
    <w:bookmarkStart w:name="z1853" w:id="1501"/>
    <w:p>
      <w:pPr>
        <w:spacing w:after="0"/>
        <w:ind w:left="0"/>
        <w:jc w:val="both"/>
      </w:pPr>
      <w:r>
        <w:rPr>
          <w:rFonts w:ascii="Times New Roman"/>
          <w:b w:val="false"/>
          <w:i w:val="false"/>
          <w:color w:val="000000"/>
          <w:sz w:val="28"/>
        </w:rPr>
        <w:t>
      кім берді ________________________________________________</w:t>
      </w:r>
    </w:p>
    <w:bookmarkEnd w:id="1501"/>
    <w:bookmarkStart w:name="z1854" w:id="1502"/>
    <w:p>
      <w:pPr>
        <w:spacing w:after="0"/>
        <w:ind w:left="0"/>
        <w:jc w:val="both"/>
      </w:pPr>
      <w:r>
        <w:rPr>
          <w:rFonts w:ascii="Times New Roman"/>
          <w:b w:val="false"/>
          <w:i w:val="false"/>
          <w:color w:val="000000"/>
          <w:sz w:val="28"/>
        </w:rPr>
        <w:t>
      10. Құжаттар туралы мәліметтер:</w:t>
      </w:r>
    </w:p>
    <w:bookmarkEnd w:id="1502"/>
    <w:bookmarkStart w:name="z1855" w:id="1503"/>
    <w:p>
      <w:pPr>
        <w:spacing w:after="0"/>
        <w:ind w:left="0"/>
        <w:jc w:val="both"/>
      </w:pPr>
      <w:r>
        <w:rPr>
          <w:rFonts w:ascii="Times New Roman"/>
          <w:b w:val="false"/>
          <w:i w:val="false"/>
          <w:color w:val="000000"/>
          <w:sz w:val="28"/>
        </w:rPr>
        <w:t>
      бірінші репродукция тұқымдарының және (немесе) мақтаның екінші репродукция тұқымдарының сұрыптық және егістік сапасын растайтын құжат:</w:t>
      </w:r>
    </w:p>
    <w:bookmarkEnd w:id="1503"/>
    <w:bookmarkStart w:name="z1856" w:id="1504"/>
    <w:p>
      <w:pPr>
        <w:spacing w:after="0"/>
        <w:ind w:left="0"/>
        <w:jc w:val="both"/>
      </w:pPr>
      <w:r>
        <w:rPr>
          <w:rFonts w:ascii="Times New Roman"/>
          <w:b w:val="false"/>
          <w:i w:val="false"/>
          <w:color w:val="000000"/>
          <w:sz w:val="28"/>
        </w:rPr>
        <w:t>
      құжаттың атауы ________________________________</w:t>
      </w:r>
    </w:p>
    <w:bookmarkEnd w:id="1504"/>
    <w:bookmarkStart w:name="z1857" w:id="1505"/>
    <w:p>
      <w:pPr>
        <w:spacing w:after="0"/>
        <w:ind w:left="0"/>
        <w:jc w:val="both"/>
      </w:pPr>
      <w:r>
        <w:rPr>
          <w:rFonts w:ascii="Times New Roman"/>
          <w:b w:val="false"/>
          <w:i w:val="false"/>
          <w:color w:val="000000"/>
          <w:sz w:val="28"/>
        </w:rPr>
        <w:t>
      құжаттың нөмірі________________________________</w:t>
      </w:r>
    </w:p>
    <w:bookmarkEnd w:id="1505"/>
    <w:bookmarkStart w:name="z1858" w:id="1506"/>
    <w:p>
      <w:pPr>
        <w:spacing w:after="0"/>
        <w:ind w:left="0"/>
        <w:jc w:val="both"/>
      </w:pPr>
      <w:r>
        <w:rPr>
          <w:rFonts w:ascii="Times New Roman"/>
          <w:b w:val="false"/>
          <w:i w:val="false"/>
          <w:color w:val="000000"/>
          <w:sz w:val="28"/>
        </w:rPr>
        <w:t>
      берілген күні ___________________________________</w:t>
      </w:r>
    </w:p>
    <w:bookmarkEnd w:id="1506"/>
    <w:bookmarkStart w:name="z1859" w:id="1507"/>
    <w:p>
      <w:pPr>
        <w:spacing w:after="0"/>
        <w:ind w:left="0"/>
        <w:jc w:val="both"/>
      </w:pPr>
      <w:r>
        <w:rPr>
          <w:rFonts w:ascii="Times New Roman"/>
          <w:b w:val="false"/>
          <w:i w:val="false"/>
          <w:color w:val="000000"/>
          <w:sz w:val="28"/>
        </w:rPr>
        <w:t>
      кім берді ______________________________________</w:t>
      </w:r>
    </w:p>
    <w:bookmarkEnd w:id="1507"/>
    <w:bookmarkStart w:name="z1860" w:id="1508"/>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репродукция тұқымдарының және (немесе) мақтаның екінші репродукция тұқымдарының кондициялылығы туралы куәлік (түйнекті талдау актісі, тұқымдарды талдау нәтижесі):</w:t>
      </w:r>
    </w:p>
    <w:bookmarkEnd w:id="1508"/>
    <w:bookmarkStart w:name="z1861" w:id="1509"/>
    <w:p>
      <w:pPr>
        <w:spacing w:after="0"/>
        <w:ind w:left="0"/>
        <w:jc w:val="both"/>
      </w:pPr>
      <w:r>
        <w:rPr>
          <w:rFonts w:ascii="Times New Roman"/>
          <w:b w:val="false"/>
          <w:i w:val="false"/>
          <w:color w:val="000000"/>
          <w:sz w:val="28"/>
        </w:rPr>
        <w:t>
      құжаттың нөмірі________________________________</w:t>
      </w:r>
    </w:p>
    <w:bookmarkEnd w:id="1509"/>
    <w:bookmarkStart w:name="z1862" w:id="1510"/>
    <w:p>
      <w:pPr>
        <w:spacing w:after="0"/>
        <w:ind w:left="0"/>
        <w:jc w:val="both"/>
      </w:pPr>
      <w:r>
        <w:rPr>
          <w:rFonts w:ascii="Times New Roman"/>
          <w:b w:val="false"/>
          <w:i w:val="false"/>
          <w:color w:val="000000"/>
          <w:sz w:val="28"/>
        </w:rPr>
        <w:t>
      берілген күні ___________________________________</w:t>
      </w:r>
    </w:p>
    <w:bookmarkEnd w:id="1510"/>
    <w:bookmarkStart w:name="z1863" w:id="1511"/>
    <w:p>
      <w:pPr>
        <w:spacing w:after="0"/>
        <w:ind w:left="0"/>
        <w:jc w:val="both"/>
      </w:pPr>
      <w:r>
        <w:rPr>
          <w:rFonts w:ascii="Times New Roman"/>
          <w:b w:val="false"/>
          <w:i w:val="false"/>
          <w:color w:val="000000"/>
          <w:sz w:val="28"/>
        </w:rPr>
        <w:t>
      жарамдылық мерзімі __________________________________</w:t>
      </w:r>
    </w:p>
    <w:bookmarkEnd w:id="1511"/>
    <w:bookmarkStart w:name="z1864" w:id="1512"/>
    <w:p>
      <w:pPr>
        <w:spacing w:after="0"/>
        <w:ind w:left="0"/>
        <w:jc w:val="both"/>
      </w:pPr>
      <w:r>
        <w:rPr>
          <w:rFonts w:ascii="Times New Roman"/>
          <w:b w:val="false"/>
          <w:i w:val="false"/>
          <w:color w:val="000000"/>
          <w:sz w:val="28"/>
        </w:rPr>
        <w:t>
      кім берді ______________________________________</w:t>
      </w:r>
    </w:p>
    <w:bookmarkEnd w:id="1512"/>
    <w:bookmarkStart w:name="z1865" w:id="1513"/>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бойынша аккредиттеу саласы) ____________________</w:t>
      </w:r>
    </w:p>
    <w:bookmarkEnd w:id="1513"/>
    <w:bookmarkStart w:name="z1866" w:id="1514"/>
    <w:p>
      <w:pPr>
        <w:spacing w:after="0"/>
        <w:ind w:left="0"/>
        <w:jc w:val="both"/>
      </w:pPr>
      <w:r>
        <w:rPr>
          <w:rFonts w:ascii="Times New Roman"/>
          <w:b w:val="false"/>
          <w:i w:val="false"/>
          <w:color w:val="000000"/>
          <w:sz w:val="28"/>
        </w:rPr>
        <w:t>
      бірінші репродукция тұқымдарын және (немесе) екінші мақтаның репродукция тұқымын өндіруші өткізген тұқымдар бойынша егістерді апробациядан өткізу актілері:</w:t>
      </w:r>
    </w:p>
    <w:bookmarkEnd w:id="1514"/>
    <w:bookmarkStart w:name="z1867" w:id="1515"/>
    <w:p>
      <w:pPr>
        <w:spacing w:after="0"/>
        <w:ind w:left="0"/>
        <w:jc w:val="both"/>
      </w:pPr>
      <w:r>
        <w:rPr>
          <w:rFonts w:ascii="Times New Roman"/>
          <w:b w:val="false"/>
          <w:i w:val="false"/>
          <w:color w:val="000000"/>
          <w:sz w:val="28"/>
        </w:rPr>
        <w:t>
      құжаттың нөмірі_________________________________</w:t>
      </w:r>
    </w:p>
    <w:bookmarkEnd w:id="1515"/>
    <w:bookmarkStart w:name="z1868" w:id="1516"/>
    <w:p>
      <w:pPr>
        <w:spacing w:after="0"/>
        <w:ind w:left="0"/>
        <w:jc w:val="both"/>
      </w:pPr>
      <w:r>
        <w:rPr>
          <w:rFonts w:ascii="Times New Roman"/>
          <w:b w:val="false"/>
          <w:i w:val="false"/>
          <w:color w:val="000000"/>
          <w:sz w:val="28"/>
        </w:rPr>
        <w:t>
      берілген күні ___________________________________</w:t>
      </w:r>
    </w:p>
    <w:bookmarkEnd w:id="1516"/>
    <w:bookmarkStart w:name="z1869" w:id="1517"/>
    <w:p>
      <w:pPr>
        <w:spacing w:after="0"/>
        <w:ind w:left="0"/>
        <w:jc w:val="both"/>
      </w:pPr>
      <w:r>
        <w:rPr>
          <w:rFonts w:ascii="Times New Roman"/>
          <w:b w:val="false"/>
          <w:i w:val="false"/>
          <w:color w:val="000000"/>
          <w:sz w:val="28"/>
        </w:rPr>
        <w:t>
      кім берді ______________________________________</w:t>
      </w:r>
    </w:p>
    <w:bookmarkEnd w:id="1517"/>
    <w:bookmarkStart w:name="z1870" w:id="1518"/>
    <w:p>
      <w:pPr>
        <w:spacing w:after="0"/>
        <w:ind w:left="0"/>
        <w:jc w:val="both"/>
      </w:pPr>
      <w:r>
        <w:rPr>
          <w:rFonts w:ascii="Times New Roman"/>
          <w:b w:val="false"/>
          <w:i w:val="false"/>
          <w:color w:val="000000"/>
          <w:sz w:val="28"/>
        </w:rPr>
        <w:t>
      11. Тауардың шығу тегі туралы сертификаттың немесе тауардың шығу тегі туралы декларацияның мәліметтері (бірінші репродукция тұқымдарын және (немесе) мақтаның екінші репродукция тұқымдарын Еуразиялық экономикалық одаққа кірмейтін елдерден сатып алған жағдайда):</w:t>
      </w:r>
    </w:p>
    <w:bookmarkEnd w:id="1518"/>
    <w:bookmarkStart w:name="z1871" w:id="1519"/>
    <w:p>
      <w:pPr>
        <w:spacing w:after="0"/>
        <w:ind w:left="0"/>
        <w:jc w:val="both"/>
      </w:pPr>
      <w:r>
        <w:rPr>
          <w:rFonts w:ascii="Times New Roman"/>
          <w:b w:val="false"/>
          <w:i w:val="false"/>
          <w:color w:val="000000"/>
          <w:sz w:val="28"/>
        </w:rPr>
        <w:t>
      нөмірі мен берілген күні _________________________</w:t>
      </w:r>
    </w:p>
    <w:bookmarkEnd w:id="1519"/>
    <w:bookmarkStart w:name="z1872" w:id="1520"/>
    <w:p>
      <w:pPr>
        <w:spacing w:after="0"/>
        <w:ind w:left="0"/>
        <w:jc w:val="both"/>
      </w:pPr>
      <w:r>
        <w:rPr>
          <w:rFonts w:ascii="Times New Roman"/>
          <w:b w:val="false"/>
          <w:i w:val="false"/>
          <w:color w:val="000000"/>
          <w:sz w:val="28"/>
        </w:rPr>
        <w:t>
      тауардың атауы _____________________________</w:t>
      </w:r>
    </w:p>
    <w:bookmarkEnd w:id="1520"/>
    <w:bookmarkStart w:name="z1873" w:id="1521"/>
    <w:p>
      <w:pPr>
        <w:spacing w:after="0"/>
        <w:ind w:left="0"/>
        <w:jc w:val="both"/>
      </w:pPr>
      <w:r>
        <w:rPr>
          <w:rFonts w:ascii="Times New Roman"/>
          <w:b w:val="false"/>
          <w:i w:val="false"/>
          <w:color w:val="000000"/>
          <w:sz w:val="28"/>
        </w:rPr>
        <w:t>
      экспорттаушы/жүк жөнелтуші ____________________</w:t>
      </w:r>
    </w:p>
    <w:bookmarkEnd w:id="1521"/>
    <w:bookmarkStart w:name="z1874" w:id="1522"/>
    <w:p>
      <w:pPr>
        <w:spacing w:after="0"/>
        <w:ind w:left="0"/>
        <w:jc w:val="both"/>
      </w:pPr>
      <w:r>
        <w:rPr>
          <w:rFonts w:ascii="Times New Roman"/>
          <w:b w:val="false"/>
          <w:i w:val="false"/>
          <w:color w:val="000000"/>
          <w:sz w:val="28"/>
        </w:rPr>
        <w:t>
      импорттаушы/жүк алушы_________________________</w:t>
      </w:r>
    </w:p>
    <w:bookmarkEnd w:id="1522"/>
    <w:bookmarkStart w:name="z1875" w:id="1523"/>
    <w:p>
      <w:pPr>
        <w:spacing w:after="0"/>
        <w:ind w:left="0"/>
        <w:jc w:val="both"/>
      </w:pPr>
      <w:r>
        <w:rPr>
          <w:rFonts w:ascii="Times New Roman"/>
          <w:b w:val="false"/>
          <w:i w:val="false"/>
          <w:color w:val="000000"/>
          <w:sz w:val="28"/>
        </w:rPr>
        <w:t>
      12. Тиесілі субсидиялар есептемесі:</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сорттың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(жылыжайдың),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есептеу үшін нақты пайдаланылатын танап(жылыжай) ауданы,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егіс алаңының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6" w:id="1524"/>
    <w:p>
      <w:pPr>
        <w:spacing w:after="0"/>
        <w:ind w:left="0"/>
        <w:jc w:val="both"/>
      </w:pPr>
      <w:r>
        <w:rPr>
          <w:rFonts w:ascii="Times New Roman"/>
          <w:b w:val="false"/>
          <w:i w:val="false"/>
          <w:color w:val="000000"/>
          <w:sz w:val="28"/>
        </w:rPr>
        <w:t>
      кестенің жалғасы</w:t>
      </w:r>
    </w:p>
    <w:bookmarkEnd w:id="1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7" w:id="1525"/>
    <w:p>
      <w:pPr>
        <w:spacing w:after="0"/>
        <w:ind w:left="0"/>
        <w:jc w:val="both"/>
      </w:pPr>
      <w:r>
        <w:rPr>
          <w:rFonts w:ascii="Times New Roman"/>
          <w:b w:val="false"/>
          <w:i w:val="false"/>
          <w:color w:val="000000"/>
          <w:sz w:val="28"/>
        </w:rPr>
        <w:t>
      2025 және 2026 жылы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525"/>
    <w:bookmarkStart w:name="z1878" w:id="1526"/>
    <w:p>
      <w:pPr>
        <w:spacing w:after="0"/>
        <w:ind w:left="0"/>
        <w:jc w:val="both"/>
      </w:pPr>
      <w:r>
        <w:rPr>
          <w:rFonts w:ascii="Times New Roman"/>
          <w:b w:val="false"/>
          <w:i w:val="false"/>
          <w:color w:val="000000"/>
          <w:sz w:val="28"/>
        </w:rPr>
        <w:t>
      Субсидиялар дақылдың себу алаңының 20 (жиырма) пайызынан аспайтын алаңға сатып алынған бірінші репродукциядағы тұқымдар көлеміне төленеді, ал картоптың бірінші репродукциядағы тұқымдары бойынша – себу алаңының 50 (елу) пайызынан аспайтын алаңға төленеді, мақтаның бірінші және екінші репродукциядағы тұқымдарынан басқа жағдайларда.</w:t>
      </w:r>
    </w:p>
    <w:bookmarkEnd w:id="1526"/>
    <w:bookmarkStart w:name="z1879" w:id="1527"/>
    <w:p>
      <w:pPr>
        <w:spacing w:after="0"/>
        <w:ind w:left="0"/>
        <w:jc w:val="both"/>
      </w:pPr>
      <w:r>
        <w:rPr>
          <w:rFonts w:ascii="Times New Roman"/>
          <w:b w:val="false"/>
          <w:i w:val="false"/>
          <w:color w:val="000000"/>
          <w:sz w:val="28"/>
        </w:rPr>
        <w:t>
      Бірінші репродукциядағы тұқымдарға субсидияларды қажетті көлемде төлеу қамтамасыз етілген жағдайда және тиісті қаржы жылы ішінде жергілікті бюджеттен қосымша қаражат бөлінген кезде, субсидиялар ауыл шаруашылығы дақылының себу алаңының 40 (қырық) пайызына дейінгі алаңға төленеді.</w:t>
      </w:r>
    </w:p>
    <w:bookmarkEnd w:id="1527"/>
    <w:bookmarkStart w:name="z1880" w:id="1528"/>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528"/>
    <w:bookmarkStart w:name="z1881" w:id="1529"/>
    <w:p>
      <w:pPr>
        <w:spacing w:after="0"/>
        <w:ind w:left="0"/>
        <w:jc w:val="both"/>
      </w:pPr>
      <w:r>
        <w:rPr>
          <w:rFonts w:ascii="Times New Roman"/>
          <w:b w:val="false"/>
          <w:i w:val="false"/>
          <w:color w:val="000000"/>
          <w:sz w:val="28"/>
        </w:rPr>
        <w:t>
      тұқым өсіру шаруашылығынан сатып алынған тұқымдар бойынша – ((9-баған × 10-баған)/100 %) × 11-баған × 13-баған × 0,5;</w:t>
      </w:r>
    </w:p>
    <w:bookmarkEnd w:id="1529"/>
    <w:bookmarkStart w:name="z1882" w:id="1530"/>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((9-баған × 10-баған)/100 %) × 11-баған × 13-баған × 0,4.</w:t>
      </w:r>
    </w:p>
    <w:bookmarkEnd w:id="1530"/>
    <w:bookmarkStart w:name="z1883" w:id="1531"/>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((9-баған х 10-баған)/100 %) х 11-баған х 14-баған формуласы бойынша есептеледі.Бірінші репродукция тұқымдарын және (немесе) мақтаның екінші репродукция тұқымдарын сатып алған кезде ауыл шаруашылығы кооперативі өтінім берген жағдайда, ауыл шаруашылығы кооперативінің әрбір мүшесі мәліметтерді толтырады және ауыл шаруашылығы кооперативінің әрбір мүшесіне тиесілі субсидиялардың есептемесі жүргізіледі.</w:t>
      </w:r>
    </w:p>
    <w:bookmarkEnd w:id="1531"/>
    <w:bookmarkStart w:name="z1884" w:id="1532"/>
    <w:p>
      <w:pPr>
        <w:spacing w:after="0"/>
        <w:ind w:left="0"/>
        <w:jc w:val="both"/>
      </w:pPr>
      <w:r>
        <w:rPr>
          <w:rFonts w:ascii="Times New Roman"/>
          <w:b w:val="false"/>
          <w:i w:val="false"/>
          <w:color w:val="000000"/>
          <w:sz w:val="28"/>
        </w:rPr>
        <w:t>
      Субсидияланған:</w:t>
      </w:r>
    </w:p>
    <w:bookmarkEnd w:id="1532"/>
    <w:bookmarkStart w:name="z1885" w:id="1533"/>
    <w:p>
      <w:pPr>
        <w:spacing w:after="0"/>
        <w:ind w:left="0"/>
        <w:jc w:val="both"/>
      </w:pPr>
      <w:r>
        <w:rPr>
          <w:rFonts w:ascii="Times New Roman"/>
          <w:b w:val="false"/>
          <w:i w:val="false"/>
          <w:color w:val="000000"/>
          <w:sz w:val="28"/>
        </w:rPr>
        <w:t>
      екінші репродукция тұқымдарын өндіру үшін бірінші репродукция тұқымдарының (қызанақ, қияр және мақта тұқымын қоспағанда);</w:t>
      </w:r>
    </w:p>
    <w:bookmarkEnd w:id="1533"/>
    <w:bookmarkStart w:name="z1886" w:id="1534"/>
    <w:p>
      <w:pPr>
        <w:spacing w:after="0"/>
        <w:ind w:left="0"/>
        <w:jc w:val="both"/>
      </w:pPr>
      <w:r>
        <w:rPr>
          <w:rFonts w:ascii="Times New Roman"/>
          <w:b w:val="false"/>
          <w:i w:val="false"/>
          <w:color w:val="000000"/>
          <w:sz w:val="28"/>
        </w:rPr>
        <w:t>
      ауыл шаруашылығы өнімін өндіру және оны өткізу, өңдеу не өңдеу кәсіпорнына немесе мақта дайындау ұйымына тапсыру мақсатында тиісті ауыл шаруашылығы дақылын өсіруге арналған қызанақ, қияр және мақта тұқымдарының пайдаланылуын қамтамасыз ететінімді растаймын.</w:t>
      </w:r>
    </w:p>
    <w:bookmarkEnd w:id="1534"/>
    <w:bookmarkStart w:name="z1887" w:id="1535"/>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535"/>
    <w:bookmarkStart w:name="z1888" w:id="153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536"/>
    <w:bookmarkStart w:name="z1889" w:id="1537"/>
    <w:p>
      <w:pPr>
        <w:spacing w:after="0"/>
        <w:ind w:left="0"/>
        <w:jc w:val="both"/>
      </w:pPr>
      <w:r>
        <w:rPr>
          <w:rFonts w:ascii="Times New Roman"/>
          <w:b w:val="false"/>
          <w:i w:val="false"/>
          <w:color w:val="000000"/>
          <w:sz w:val="28"/>
        </w:rPr>
        <w:t>
      Өтінім беруші 20__ жылғы "__" ______ сағат _____ қол қойып, жіберді:</w:t>
      </w:r>
    </w:p>
    <w:bookmarkEnd w:id="1537"/>
    <w:bookmarkStart w:name="z1890" w:id="153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38"/>
    <w:bookmarkStart w:name="z1891" w:id="1539"/>
    <w:p>
      <w:pPr>
        <w:spacing w:after="0"/>
        <w:ind w:left="0"/>
        <w:jc w:val="both"/>
      </w:pPr>
      <w:r>
        <w:rPr>
          <w:rFonts w:ascii="Times New Roman"/>
          <w:b w:val="false"/>
          <w:i w:val="false"/>
          <w:color w:val="000000"/>
          <w:sz w:val="28"/>
        </w:rPr>
        <w:t>
      ЭЦҚ қою күні және уақыты</w:t>
      </w:r>
    </w:p>
    <w:bookmarkEnd w:id="1539"/>
    <w:bookmarkStart w:name="z1892" w:id="1540"/>
    <w:p>
      <w:pPr>
        <w:spacing w:after="0"/>
        <w:ind w:left="0"/>
        <w:jc w:val="both"/>
      </w:pPr>
      <w:r>
        <w:rPr>
          <w:rFonts w:ascii="Times New Roman"/>
          <w:b w:val="false"/>
          <w:i w:val="false"/>
          <w:color w:val="000000"/>
          <w:sz w:val="28"/>
        </w:rPr>
        <w:t>
      Өтінімді қабылдау туралы хабарлама:</w:t>
      </w:r>
    </w:p>
    <w:bookmarkEnd w:id="1540"/>
    <w:bookmarkStart w:name="z1893" w:id="1541"/>
    <w:p>
      <w:pPr>
        <w:spacing w:after="0"/>
        <w:ind w:left="0"/>
        <w:jc w:val="both"/>
      </w:pPr>
      <w:r>
        <w:rPr>
          <w:rFonts w:ascii="Times New Roman"/>
          <w:b w:val="false"/>
          <w:i w:val="false"/>
          <w:color w:val="000000"/>
          <w:sz w:val="28"/>
        </w:rPr>
        <w:t>
      Өтінім қарауға 20__ жылғы "____" _____сағат _____ қабылданды:</w:t>
      </w:r>
    </w:p>
    <w:bookmarkEnd w:id="1541"/>
    <w:bookmarkStart w:name="z1894" w:id="1542"/>
    <w:p>
      <w:pPr>
        <w:spacing w:after="0"/>
        <w:ind w:left="0"/>
        <w:jc w:val="both"/>
      </w:pPr>
      <w:r>
        <w:rPr>
          <w:rFonts w:ascii="Times New Roman"/>
          <w:b w:val="false"/>
          <w:i w:val="false"/>
          <w:color w:val="000000"/>
          <w:sz w:val="28"/>
        </w:rPr>
        <w:t>
      ЭЦҚ-дан алынған деректер</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903" w:id="1543"/>
    <w:p>
      <w:pPr>
        <w:spacing w:after="0"/>
        <w:ind w:left="0"/>
        <w:jc w:val="left"/>
      </w:pPr>
      <w:r>
        <w:rPr>
          <w:rFonts w:ascii="Times New Roman"/>
          <w:b/>
          <w:i w:val="false"/>
          <w:color w:val="000000"/>
        </w:rPr>
        <w:t xml:space="preserve"> Нақты сатып алынған жүгерінің, қант қызылшасының, рапстың, күнбағыстың, мақтаның, құмайдың, қызанақтың және қиярдыңбірінші ұрпақ будандарының тұқымдарына субсидиялар алуға арналған өтінім</w:t>
      </w:r>
    </w:p>
    <w:bookmarkEnd w:id="1543"/>
    <w:bookmarkStart w:name="z1904" w:id="1544"/>
    <w:p>
      <w:pPr>
        <w:spacing w:after="0"/>
        <w:ind w:left="0"/>
        <w:jc w:val="both"/>
      </w:pPr>
      <w:r>
        <w:rPr>
          <w:rFonts w:ascii="Times New Roman"/>
          <w:b w:val="false"/>
          <w:i w:val="false"/>
          <w:color w:val="000000"/>
          <w:sz w:val="28"/>
        </w:rPr>
        <w:t>
      Кімге:  ____________________________________________________________________,   (облыстың, республикалық маңызы бар қаланың, астананың жергiлiктi   атқарушы органының толық атауы)</w:t>
      </w:r>
    </w:p>
    <w:bookmarkEnd w:id="1544"/>
    <w:bookmarkStart w:name="z1905" w:id="1545"/>
    <w:p>
      <w:pPr>
        <w:spacing w:after="0"/>
        <w:ind w:left="0"/>
        <w:jc w:val="both"/>
      </w:pPr>
      <w:r>
        <w:rPr>
          <w:rFonts w:ascii="Times New Roman"/>
          <w:b w:val="false"/>
          <w:i w:val="false"/>
          <w:color w:val="000000"/>
          <w:sz w:val="28"/>
        </w:rPr>
        <w:t>
      кімнен:  ___________________________________________________________________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1545"/>
    <w:bookmarkStart w:name="z1906" w:id="1546"/>
    <w:p>
      <w:pPr>
        <w:spacing w:after="0"/>
        <w:ind w:left="0"/>
        <w:jc w:val="both"/>
      </w:pPr>
      <w:r>
        <w:rPr>
          <w:rFonts w:ascii="Times New Roman"/>
          <w:b w:val="false"/>
          <w:i w:val="false"/>
          <w:color w:val="000000"/>
          <w:sz w:val="28"/>
        </w:rPr>
        <w:t>
      ________________________________ ____ тонна (дана, егіс бірліктері)   (дақыл, будан)</w:t>
      </w:r>
    </w:p>
    <w:bookmarkEnd w:id="1546"/>
    <w:bookmarkStart w:name="z1907" w:id="1547"/>
    <w:p>
      <w:pPr>
        <w:spacing w:after="0"/>
        <w:ind w:left="0"/>
        <w:jc w:val="both"/>
      </w:pPr>
      <w:r>
        <w:rPr>
          <w:rFonts w:ascii="Times New Roman"/>
          <w:b w:val="false"/>
          <w:i w:val="false"/>
          <w:color w:val="000000"/>
          <w:sz w:val="28"/>
        </w:rPr>
        <w:t>
      көлемінде сатып алынған жүгерінің, қант қызылшасының, рапстың, күнбағыстың,  мақтаның, құмайдың, қызанақтың және қиярдың бірінші ұрпақ будандарының  тұқымдарына __________________________________________________ теңге  (сомасы цифрлармен және жазбаша)</w:t>
      </w:r>
    </w:p>
    <w:bookmarkEnd w:id="1547"/>
    <w:bookmarkStart w:name="z1908" w:id="1548"/>
    <w:p>
      <w:pPr>
        <w:spacing w:after="0"/>
        <w:ind w:left="0"/>
        <w:jc w:val="both"/>
      </w:pPr>
      <w:r>
        <w:rPr>
          <w:rFonts w:ascii="Times New Roman"/>
          <w:b w:val="false"/>
          <w:i w:val="false"/>
          <w:color w:val="000000"/>
          <w:sz w:val="28"/>
        </w:rPr>
        <w:t xml:space="preserve">
      мөлшерінде субсидия төлеуді сұраймын. </w:t>
      </w:r>
    </w:p>
    <w:bookmarkEnd w:id="1548"/>
    <w:bookmarkStart w:name="z1909" w:id="1549"/>
    <w:p>
      <w:pPr>
        <w:spacing w:after="0"/>
        <w:ind w:left="0"/>
        <w:jc w:val="both"/>
      </w:pPr>
      <w:r>
        <w:rPr>
          <w:rFonts w:ascii="Times New Roman"/>
          <w:b w:val="false"/>
          <w:i w:val="false"/>
          <w:color w:val="000000"/>
          <w:sz w:val="28"/>
        </w:rPr>
        <w:t>
      1. Өтінім беруші туралы мәліметтер:</w:t>
      </w:r>
    </w:p>
    <w:bookmarkEnd w:id="1549"/>
    <w:bookmarkStart w:name="z1910" w:id="1550"/>
    <w:p>
      <w:pPr>
        <w:spacing w:after="0"/>
        <w:ind w:left="0"/>
        <w:jc w:val="both"/>
      </w:pPr>
      <w:r>
        <w:rPr>
          <w:rFonts w:ascii="Times New Roman"/>
          <w:b w:val="false"/>
          <w:i w:val="false"/>
          <w:color w:val="000000"/>
          <w:sz w:val="28"/>
        </w:rPr>
        <w:t xml:space="preserve">
      заңды тұлға үшін: </w:t>
      </w:r>
    </w:p>
    <w:bookmarkEnd w:id="1550"/>
    <w:bookmarkStart w:name="z1911" w:id="1551"/>
    <w:p>
      <w:pPr>
        <w:spacing w:after="0"/>
        <w:ind w:left="0"/>
        <w:jc w:val="both"/>
      </w:pPr>
      <w:r>
        <w:rPr>
          <w:rFonts w:ascii="Times New Roman"/>
          <w:b w:val="false"/>
          <w:i w:val="false"/>
          <w:color w:val="000000"/>
          <w:sz w:val="28"/>
        </w:rPr>
        <w:t>
      атауы_____________________________________________</w:t>
      </w:r>
    </w:p>
    <w:bookmarkEnd w:id="1551"/>
    <w:bookmarkStart w:name="z1912" w:id="1552"/>
    <w:p>
      <w:pPr>
        <w:spacing w:after="0"/>
        <w:ind w:left="0"/>
        <w:jc w:val="both"/>
      </w:pPr>
      <w:r>
        <w:rPr>
          <w:rFonts w:ascii="Times New Roman"/>
          <w:b w:val="false"/>
          <w:i w:val="false"/>
          <w:color w:val="000000"/>
          <w:sz w:val="28"/>
        </w:rPr>
        <w:t>
      бизнес-сәйкестендіру нөмірі (бұдан әрі – БСН) ______________</w:t>
      </w:r>
    </w:p>
    <w:bookmarkEnd w:id="1552"/>
    <w:bookmarkStart w:name="z1913" w:id="1553"/>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553"/>
    <w:bookmarkStart w:name="z1914" w:id="1554"/>
    <w:p>
      <w:pPr>
        <w:spacing w:after="0"/>
        <w:ind w:left="0"/>
        <w:jc w:val="both"/>
      </w:pPr>
      <w:r>
        <w:rPr>
          <w:rFonts w:ascii="Times New Roman"/>
          <w:b w:val="false"/>
          <w:i w:val="false"/>
          <w:color w:val="000000"/>
          <w:sz w:val="28"/>
        </w:rPr>
        <w:t>
      басшының аты, әкесінің аты (бар болса), тегі _________________</w:t>
      </w:r>
    </w:p>
    <w:bookmarkEnd w:id="1554"/>
    <w:bookmarkStart w:name="z1915" w:id="1555"/>
    <w:p>
      <w:pPr>
        <w:spacing w:after="0"/>
        <w:ind w:left="0"/>
        <w:jc w:val="both"/>
      </w:pPr>
      <w:r>
        <w:rPr>
          <w:rFonts w:ascii="Times New Roman"/>
          <w:b w:val="false"/>
          <w:i w:val="false"/>
          <w:color w:val="000000"/>
          <w:sz w:val="28"/>
        </w:rPr>
        <w:t>
      жеке сәйкестендіру нөмірі (бұдан әрі – ЖСН) _______________</w:t>
      </w:r>
    </w:p>
    <w:bookmarkEnd w:id="1555"/>
    <w:bookmarkStart w:name="z1916" w:id="1556"/>
    <w:p>
      <w:pPr>
        <w:spacing w:after="0"/>
        <w:ind w:left="0"/>
        <w:jc w:val="both"/>
      </w:pPr>
      <w:r>
        <w:rPr>
          <w:rFonts w:ascii="Times New Roman"/>
          <w:b w:val="false"/>
          <w:i w:val="false"/>
          <w:color w:val="000000"/>
          <w:sz w:val="28"/>
        </w:rPr>
        <w:t>
      мекенжайы:___________________________________________</w:t>
      </w:r>
    </w:p>
    <w:bookmarkEnd w:id="1556"/>
    <w:bookmarkStart w:name="z1917" w:id="1557"/>
    <w:p>
      <w:pPr>
        <w:spacing w:after="0"/>
        <w:ind w:left="0"/>
        <w:jc w:val="both"/>
      </w:pPr>
      <w:r>
        <w:rPr>
          <w:rFonts w:ascii="Times New Roman"/>
          <w:b w:val="false"/>
          <w:i w:val="false"/>
          <w:color w:val="000000"/>
          <w:sz w:val="28"/>
        </w:rPr>
        <w:t>
      телефон (факс) нөмірі:__________________________________</w:t>
      </w:r>
    </w:p>
    <w:bookmarkEnd w:id="1557"/>
    <w:bookmarkStart w:name="z1918" w:id="1558"/>
    <w:p>
      <w:pPr>
        <w:spacing w:after="0"/>
        <w:ind w:left="0"/>
        <w:jc w:val="both"/>
      </w:pPr>
      <w:r>
        <w:rPr>
          <w:rFonts w:ascii="Times New Roman"/>
          <w:b w:val="false"/>
          <w:i w:val="false"/>
          <w:color w:val="000000"/>
          <w:sz w:val="28"/>
        </w:rPr>
        <w:t>
      жеке тұлға (дара кәсіпкер) үшін:</w:t>
      </w:r>
    </w:p>
    <w:bookmarkEnd w:id="1558"/>
    <w:bookmarkStart w:name="z1919" w:id="1559"/>
    <w:p>
      <w:pPr>
        <w:spacing w:after="0"/>
        <w:ind w:left="0"/>
        <w:jc w:val="both"/>
      </w:pPr>
      <w:r>
        <w:rPr>
          <w:rFonts w:ascii="Times New Roman"/>
          <w:b w:val="false"/>
          <w:i w:val="false"/>
          <w:color w:val="000000"/>
          <w:sz w:val="28"/>
        </w:rPr>
        <w:t>
      аты, әкесінің аты (бар болса), тегі ________________________</w:t>
      </w:r>
    </w:p>
    <w:bookmarkEnd w:id="1559"/>
    <w:bookmarkStart w:name="z1920" w:id="1560"/>
    <w:p>
      <w:pPr>
        <w:spacing w:after="0"/>
        <w:ind w:left="0"/>
        <w:jc w:val="both"/>
      </w:pPr>
      <w:r>
        <w:rPr>
          <w:rFonts w:ascii="Times New Roman"/>
          <w:b w:val="false"/>
          <w:i w:val="false"/>
          <w:color w:val="000000"/>
          <w:sz w:val="28"/>
        </w:rPr>
        <w:t>
      жеке сәйкестендіру нөмірі (бұдан әрі – ЖСН) _______________</w:t>
      </w:r>
    </w:p>
    <w:bookmarkEnd w:id="1560"/>
    <w:bookmarkStart w:name="z1921" w:id="1561"/>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561"/>
    <w:bookmarkStart w:name="z1922" w:id="1562"/>
    <w:p>
      <w:pPr>
        <w:spacing w:after="0"/>
        <w:ind w:left="0"/>
        <w:jc w:val="both"/>
      </w:pPr>
      <w:r>
        <w:rPr>
          <w:rFonts w:ascii="Times New Roman"/>
          <w:b w:val="false"/>
          <w:i w:val="false"/>
          <w:color w:val="000000"/>
          <w:sz w:val="28"/>
        </w:rPr>
        <w:t xml:space="preserve">
      жеке басын куәландыратын құжат: </w:t>
      </w:r>
    </w:p>
    <w:bookmarkEnd w:id="1562"/>
    <w:bookmarkStart w:name="z1923" w:id="1563"/>
    <w:p>
      <w:pPr>
        <w:spacing w:after="0"/>
        <w:ind w:left="0"/>
        <w:jc w:val="both"/>
      </w:pPr>
      <w:r>
        <w:rPr>
          <w:rFonts w:ascii="Times New Roman"/>
          <w:b w:val="false"/>
          <w:i w:val="false"/>
          <w:color w:val="000000"/>
          <w:sz w:val="28"/>
        </w:rPr>
        <w:t>
      нөмірі _________________________________________________</w:t>
      </w:r>
    </w:p>
    <w:bookmarkEnd w:id="1563"/>
    <w:bookmarkStart w:name="z1924" w:id="1564"/>
    <w:p>
      <w:pPr>
        <w:spacing w:after="0"/>
        <w:ind w:left="0"/>
        <w:jc w:val="both"/>
      </w:pPr>
      <w:r>
        <w:rPr>
          <w:rFonts w:ascii="Times New Roman"/>
          <w:b w:val="false"/>
          <w:i w:val="false"/>
          <w:color w:val="000000"/>
          <w:sz w:val="28"/>
        </w:rPr>
        <w:t>
      кім берді______________________________________________</w:t>
      </w:r>
    </w:p>
    <w:bookmarkEnd w:id="1564"/>
    <w:bookmarkStart w:name="z1925" w:id="1565"/>
    <w:p>
      <w:pPr>
        <w:spacing w:after="0"/>
        <w:ind w:left="0"/>
        <w:jc w:val="both"/>
      </w:pPr>
      <w:r>
        <w:rPr>
          <w:rFonts w:ascii="Times New Roman"/>
          <w:b w:val="false"/>
          <w:i w:val="false"/>
          <w:color w:val="000000"/>
          <w:sz w:val="28"/>
        </w:rPr>
        <w:t>
      берілген күні____________________________________________</w:t>
      </w:r>
    </w:p>
    <w:bookmarkEnd w:id="1565"/>
    <w:bookmarkStart w:name="z1926" w:id="1566"/>
    <w:p>
      <w:pPr>
        <w:spacing w:after="0"/>
        <w:ind w:left="0"/>
        <w:jc w:val="both"/>
      </w:pPr>
      <w:r>
        <w:rPr>
          <w:rFonts w:ascii="Times New Roman"/>
          <w:b w:val="false"/>
          <w:i w:val="false"/>
          <w:color w:val="000000"/>
          <w:sz w:val="28"/>
        </w:rPr>
        <w:t>
      мекенжайы:____________________________________________</w:t>
      </w:r>
    </w:p>
    <w:bookmarkEnd w:id="1566"/>
    <w:bookmarkStart w:name="z1927" w:id="1567"/>
    <w:p>
      <w:pPr>
        <w:spacing w:after="0"/>
        <w:ind w:left="0"/>
        <w:jc w:val="both"/>
      </w:pPr>
      <w:r>
        <w:rPr>
          <w:rFonts w:ascii="Times New Roman"/>
          <w:b w:val="false"/>
          <w:i w:val="false"/>
          <w:color w:val="000000"/>
          <w:sz w:val="28"/>
        </w:rPr>
        <w:t>
      телефон (факс) нөмірі:___________________________________</w:t>
      </w:r>
    </w:p>
    <w:bookmarkEnd w:id="1567"/>
    <w:bookmarkStart w:name="z1928" w:id="1568"/>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568"/>
    <w:bookmarkStart w:name="z1929" w:id="1569"/>
    <w:p>
      <w:pPr>
        <w:spacing w:after="0"/>
        <w:ind w:left="0"/>
        <w:jc w:val="both"/>
      </w:pPr>
      <w:r>
        <w:rPr>
          <w:rFonts w:ascii="Times New Roman"/>
          <w:b w:val="false"/>
          <w:i w:val="false"/>
          <w:color w:val="000000"/>
          <w:sz w:val="28"/>
        </w:rPr>
        <w:t>
      орналасқан жері ________________________________________</w:t>
      </w:r>
    </w:p>
    <w:bookmarkEnd w:id="1569"/>
    <w:bookmarkStart w:name="z1930" w:id="1570"/>
    <w:p>
      <w:pPr>
        <w:spacing w:after="0"/>
        <w:ind w:left="0"/>
        <w:jc w:val="both"/>
      </w:pPr>
      <w:r>
        <w:rPr>
          <w:rFonts w:ascii="Times New Roman"/>
          <w:b w:val="false"/>
          <w:i w:val="false"/>
          <w:color w:val="000000"/>
          <w:sz w:val="28"/>
        </w:rPr>
        <w:t>
      хабардар етілген күн ____________________________________</w:t>
      </w:r>
    </w:p>
    <w:bookmarkEnd w:id="1570"/>
    <w:bookmarkStart w:name="z1931" w:id="1571"/>
    <w:p>
      <w:pPr>
        <w:spacing w:after="0"/>
        <w:ind w:left="0"/>
        <w:jc w:val="both"/>
      </w:pPr>
      <w:r>
        <w:rPr>
          <w:rFonts w:ascii="Times New Roman"/>
          <w:b w:val="false"/>
          <w:i w:val="false"/>
          <w:color w:val="000000"/>
          <w:sz w:val="28"/>
        </w:rPr>
        <w:t>
      2. Ауыл шаруашылығы кооперативі мүшелері туралы мәліметтер:</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572"/>
          <w:p>
            <w:pPr>
              <w:spacing w:after="20"/>
              <w:ind w:left="20"/>
              <w:jc w:val="both"/>
            </w:pPr>
            <w:r>
              <w:rPr>
                <w:rFonts w:ascii="Times New Roman"/>
                <w:b w:val="false"/>
                <w:i w:val="false"/>
                <w:color w:val="000000"/>
                <w:sz w:val="20"/>
              </w:rPr>
              <w:t>
Р/с</w:t>
            </w:r>
          </w:p>
          <w:bookmarkEnd w:id="157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3" w:id="1573"/>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bookmarkEnd w:id="1573"/>
    <w:bookmarkStart w:name="z1934" w:id="1574"/>
    <w:p>
      <w:pPr>
        <w:spacing w:after="0"/>
        <w:ind w:left="0"/>
        <w:jc w:val="both"/>
      </w:pPr>
      <w:r>
        <w:rPr>
          <w:rFonts w:ascii="Times New Roman"/>
          <w:b w:val="false"/>
          <w:i w:val="false"/>
          <w:color w:val="000000"/>
          <w:sz w:val="28"/>
        </w:rPr>
        <w:t>
      ЖСН/БСН _________________________________________________</w:t>
      </w:r>
    </w:p>
    <w:bookmarkEnd w:id="1574"/>
    <w:bookmarkStart w:name="z1935" w:id="1575"/>
    <w:p>
      <w:pPr>
        <w:spacing w:after="0"/>
        <w:ind w:left="0"/>
        <w:jc w:val="both"/>
      </w:pPr>
      <w:r>
        <w:rPr>
          <w:rFonts w:ascii="Times New Roman"/>
          <w:b w:val="false"/>
          <w:i w:val="false"/>
          <w:color w:val="000000"/>
          <w:sz w:val="28"/>
        </w:rPr>
        <w:t>
      бенефициар коды (бұдан әрі – Кбе) _________________</w:t>
      </w:r>
    </w:p>
    <w:bookmarkEnd w:id="1575"/>
    <w:bookmarkStart w:name="z1936" w:id="1576"/>
    <w:p>
      <w:pPr>
        <w:spacing w:after="0"/>
        <w:ind w:left="0"/>
        <w:jc w:val="both"/>
      </w:pPr>
      <w:r>
        <w:rPr>
          <w:rFonts w:ascii="Times New Roman"/>
          <w:b w:val="false"/>
          <w:i w:val="false"/>
          <w:color w:val="000000"/>
          <w:sz w:val="28"/>
        </w:rPr>
        <w:t>
      банктің немесе почта операторының деректемелері___________________</w:t>
      </w:r>
    </w:p>
    <w:bookmarkEnd w:id="1576"/>
    <w:bookmarkStart w:name="z1937" w:id="1577"/>
    <w:p>
      <w:pPr>
        <w:spacing w:after="0"/>
        <w:ind w:left="0"/>
        <w:jc w:val="both"/>
      </w:pPr>
      <w:r>
        <w:rPr>
          <w:rFonts w:ascii="Times New Roman"/>
          <w:b w:val="false"/>
          <w:i w:val="false"/>
          <w:color w:val="000000"/>
          <w:sz w:val="28"/>
        </w:rPr>
        <w:t>
      банктің немесе почта операторының атауы ___________</w:t>
      </w:r>
    </w:p>
    <w:bookmarkEnd w:id="1577"/>
    <w:bookmarkStart w:name="z1938" w:id="1578"/>
    <w:p>
      <w:pPr>
        <w:spacing w:after="0"/>
        <w:ind w:left="0"/>
        <w:jc w:val="both"/>
      </w:pPr>
      <w:r>
        <w:rPr>
          <w:rFonts w:ascii="Times New Roman"/>
          <w:b w:val="false"/>
          <w:i w:val="false"/>
          <w:color w:val="000000"/>
          <w:sz w:val="28"/>
        </w:rPr>
        <w:t>
      банктік сәйкестендiру коды ________________________</w:t>
      </w:r>
    </w:p>
    <w:bookmarkEnd w:id="1578"/>
    <w:bookmarkStart w:name="z1939" w:id="1579"/>
    <w:p>
      <w:pPr>
        <w:spacing w:after="0"/>
        <w:ind w:left="0"/>
        <w:jc w:val="both"/>
      </w:pPr>
      <w:r>
        <w:rPr>
          <w:rFonts w:ascii="Times New Roman"/>
          <w:b w:val="false"/>
          <w:i w:val="false"/>
          <w:color w:val="000000"/>
          <w:sz w:val="28"/>
        </w:rPr>
        <w:t>
      жеке сәйкестендiру коды __________________________</w:t>
      </w:r>
    </w:p>
    <w:bookmarkEnd w:id="1579"/>
    <w:bookmarkStart w:name="z1940" w:id="1580"/>
    <w:p>
      <w:pPr>
        <w:spacing w:after="0"/>
        <w:ind w:left="0"/>
        <w:jc w:val="both"/>
      </w:pPr>
      <w:r>
        <w:rPr>
          <w:rFonts w:ascii="Times New Roman"/>
          <w:b w:val="false"/>
          <w:i w:val="false"/>
          <w:color w:val="000000"/>
          <w:sz w:val="28"/>
        </w:rPr>
        <w:t>
      БСН ____________________________________________</w:t>
      </w:r>
    </w:p>
    <w:bookmarkEnd w:id="1580"/>
    <w:bookmarkStart w:name="z1941" w:id="1581"/>
    <w:p>
      <w:pPr>
        <w:spacing w:after="0"/>
        <w:ind w:left="0"/>
        <w:jc w:val="both"/>
      </w:pPr>
      <w:r>
        <w:rPr>
          <w:rFonts w:ascii="Times New Roman"/>
          <w:b w:val="false"/>
          <w:i w:val="false"/>
          <w:color w:val="000000"/>
          <w:sz w:val="28"/>
        </w:rPr>
        <w:t>
      Кбе __________________________________________</w:t>
      </w:r>
    </w:p>
    <w:bookmarkEnd w:id="1581"/>
    <w:bookmarkStart w:name="z1942" w:id="1582"/>
    <w:p>
      <w:pPr>
        <w:spacing w:after="0"/>
        <w:ind w:left="0"/>
        <w:jc w:val="both"/>
      </w:pPr>
      <w:r>
        <w:rPr>
          <w:rFonts w:ascii="Times New Roman"/>
          <w:b w:val="false"/>
          <w:i w:val="false"/>
          <w:color w:val="000000"/>
          <w:sz w:val="28"/>
        </w:rPr>
        <w:t>
      4. Элиталық тұқым өсіру шаруашылығы (тұқым өсіру шаруашылығы, тұқым өткізуші, шетелдік тұқым өндіруші) мен ауыл шаруашылығы тауарын өндіруші (ауыл шаруашылығы кооперативі) арасындағы сатып алу-сату шартының мәліметтері:</w:t>
      </w:r>
    </w:p>
    <w:bookmarkEnd w:id="1582"/>
    <w:bookmarkStart w:name="z1943" w:id="1583"/>
    <w:p>
      <w:pPr>
        <w:spacing w:after="0"/>
        <w:ind w:left="0"/>
        <w:jc w:val="both"/>
      </w:pPr>
      <w:r>
        <w:rPr>
          <w:rFonts w:ascii="Times New Roman"/>
          <w:b w:val="false"/>
          <w:i w:val="false"/>
          <w:color w:val="000000"/>
          <w:sz w:val="28"/>
        </w:rPr>
        <w:t>
      сатып алушының ЖСН/БСН __________________________</w:t>
      </w:r>
    </w:p>
    <w:bookmarkEnd w:id="1583"/>
    <w:bookmarkStart w:name="z1944" w:id="1584"/>
    <w:p>
      <w:pPr>
        <w:spacing w:after="0"/>
        <w:ind w:left="0"/>
        <w:jc w:val="both"/>
      </w:pPr>
      <w:r>
        <w:rPr>
          <w:rFonts w:ascii="Times New Roman"/>
          <w:b w:val="false"/>
          <w:i w:val="false"/>
          <w:color w:val="000000"/>
          <w:sz w:val="28"/>
        </w:rPr>
        <w:t>
      шарттың нөмірі __________________________________</w:t>
      </w:r>
    </w:p>
    <w:bookmarkEnd w:id="1584"/>
    <w:bookmarkStart w:name="z1945" w:id="1585"/>
    <w:p>
      <w:pPr>
        <w:spacing w:after="0"/>
        <w:ind w:left="0"/>
        <w:jc w:val="both"/>
      </w:pPr>
      <w:r>
        <w:rPr>
          <w:rFonts w:ascii="Times New Roman"/>
          <w:b w:val="false"/>
          <w:i w:val="false"/>
          <w:color w:val="000000"/>
          <w:sz w:val="28"/>
        </w:rPr>
        <w:t>
      шарттың жасалған күні ___________________________</w:t>
      </w:r>
    </w:p>
    <w:bookmarkEnd w:id="1585"/>
    <w:bookmarkStart w:name="z1946" w:id="1586"/>
    <w:p>
      <w:pPr>
        <w:spacing w:after="0"/>
        <w:ind w:left="0"/>
        <w:jc w:val="both"/>
      </w:pPr>
      <w:r>
        <w:rPr>
          <w:rFonts w:ascii="Times New Roman"/>
          <w:b w:val="false"/>
          <w:i w:val="false"/>
          <w:color w:val="000000"/>
          <w:sz w:val="28"/>
        </w:rPr>
        <w:t>
      қосылған құн салығынсыз (бұдан әрі – ҚҚС) шарт бойынша тұқымның жалпы құны, теңге (егер шартта тұқымның құны ҚҚС есебімен көрсетілген жағдайда, тұқымның құны туралы мәліметті ҚҚС-сыз көрсету қажет) __________________</w:t>
      </w:r>
    </w:p>
    <w:bookmarkEnd w:id="1586"/>
    <w:bookmarkStart w:name="z1947" w:id="1587"/>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шетелдік тұқым өндірушінің) атауы және БСН-сы _________________________</w:t>
      </w:r>
    </w:p>
    <w:bookmarkEnd w:id="1587"/>
    <w:bookmarkStart w:name="z1948" w:id="1588"/>
    <w:p>
      <w:pPr>
        <w:spacing w:after="0"/>
        <w:ind w:left="0"/>
        <w:jc w:val="both"/>
      </w:pPr>
      <w:r>
        <w:rPr>
          <w:rFonts w:ascii="Times New Roman"/>
          <w:b w:val="false"/>
          <w:i w:val="false"/>
          <w:color w:val="000000"/>
          <w:sz w:val="28"/>
        </w:rPr>
        <w:t>
      элиталық тұқым өсіру шаруашылығы (тұқым өсіру шаруашылығының, тұқым өткізушінің, шетелдік тұқым өндірушінің) орналасқан жерінің мекенжайы _______________________________</w:t>
      </w:r>
    </w:p>
    <w:bookmarkEnd w:id="1588"/>
    <w:bookmarkStart w:name="z1949" w:id="1589"/>
    <w:p>
      <w:pPr>
        <w:spacing w:after="0"/>
        <w:ind w:left="0"/>
        <w:jc w:val="both"/>
      </w:pPr>
      <w:r>
        <w:rPr>
          <w:rFonts w:ascii="Times New Roman"/>
          <w:b w:val="false"/>
          <w:i w:val="false"/>
          <w:color w:val="000000"/>
          <w:sz w:val="28"/>
        </w:rPr>
        <w:t>
      дақылдың, буданның атауы _______________________</w:t>
      </w:r>
    </w:p>
    <w:bookmarkEnd w:id="1589"/>
    <w:bookmarkStart w:name="z1950" w:id="1590"/>
    <w:p>
      <w:pPr>
        <w:spacing w:after="0"/>
        <w:ind w:left="0"/>
        <w:jc w:val="both"/>
      </w:pPr>
      <w:r>
        <w:rPr>
          <w:rFonts w:ascii="Times New Roman"/>
          <w:b w:val="false"/>
          <w:i w:val="false"/>
          <w:color w:val="000000"/>
          <w:sz w:val="28"/>
        </w:rPr>
        <w:t>
      тұқым көлемі, тонна (дана, егіс бірліктері) ____________________</w:t>
      </w:r>
    </w:p>
    <w:bookmarkEnd w:id="1590"/>
    <w:bookmarkStart w:name="z1951" w:id="1591"/>
    <w:p>
      <w:pPr>
        <w:spacing w:after="0"/>
        <w:ind w:left="0"/>
        <w:jc w:val="both"/>
      </w:pPr>
      <w:r>
        <w:rPr>
          <w:rFonts w:ascii="Times New Roman"/>
          <w:b w:val="false"/>
          <w:i w:val="false"/>
          <w:color w:val="000000"/>
          <w:sz w:val="28"/>
        </w:rPr>
        <w:t>
      өткізу құны, барлығы ____________________________________</w:t>
      </w:r>
    </w:p>
    <w:bookmarkEnd w:id="1591"/>
    <w:bookmarkStart w:name="z1952" w:id="1592"/>
    <w:p>
      <w:pPr>
        <w:spacing w:after="0"/>
        <w:ind w:left="0"/>
        <w:jc w:val="both"/>
      </w:pPr>
      <w:r>
        <w:rPr>
          <w:rFonts w:ascii="Times New Roman"/>
          <w:b w:val="false"/>
          <w:i w:val="false"/>
          <w:color w:val="000000"/>
          <w:sz w:val="28"/>
        </w:rPr>
        <w:t>
      төлеу мерзімі____________________________________</w:t>
      </w:r>
    </w:p>
    <w:bookmarkEnd w:id="1592"/>
    <w:bookmarkStart w:name="z1953" w:id="1593"/>
    <w:p>
      <w:pPr>
        <w:spacing w:after="0"/>
        <w:ind w:left="0"/>
        <w:jc w:val="both"/>
      </w:pPr>
      <w:r>
        <w:rPr>
          <w:rFonts w:ascii="Times New Roman"/>
          <w:b w:val="false"/>
          <w:i w:val="false"/>
          <w:color w:val="000000"/>
          <w:sz w:val="28"/>
        </w:rPr>
        <w:t>
      межелі (босату) пункті __________________________</w:t>
      </w:r>
    </w:p>
    <w:bookmarkEnd w:id="1593"/>
    <w:bookmarkStart w:name="z1954" w:id="1594"/>
    <w:p>
      <w:pPr>
        <w:spacing w:after="0"/>
        <w:ind w:left="0"/>
        <w:jc w:val="both"/>
      </w:pPr>
      <w:r>
        <w:rPr>
          <w:rFonts w:ascii="Times New Roman"/>
          <w:b w:val="false"/>
          <w:i w:val="false"/>
          <w:color w:val="000000"/>
          <w:sz w:val="28"/>
        </w:rPr>
        <w:t>
      5. Жүгерінің, қант қызылшасының, рапстың, күнбағыстың, мақтаның, құмайдың, қызанақтың және қиярдың бірінші ұрпақ будандарының тұқымдарын сатып алуға жұмсалған шығындарды (өтінім берген сәтте) растайтын төлем құжаттарының, шот-фактуралардың және жүгерінің, қант қызылшасының, рапстың, күнбағыстың, мақтаның, құмайдың, қызанақтың және қиярдың бірінші ұрпақ будандарының тұқымдарын жеткізу туралы жүкқұжаттың (актінің) мәліметтері:</w:t>
      </w:r>
    </w:p>
    <w:bookmarkEnd w:id="1594"/>
    <w:bookmarkStart w:name="z1955" w:id="1595"/>
    <w:p>
      <w:pPr>
        <w:spacing w:after="0"/>
        <w:ind w:left="0"/>
        <w:jc w:val="both"/>
      </w:pPr>
      <w:r>
        <w:rPr>
          <w:rFonts w:ascii="Times New Roman"/>
          <w:b w:val="false"/>
          <w:i w:val="false"/>
          <w:color w:val="000000"/>
          <w:sz w:val="28"/>
        </w:rPr>
        <w:t>
      төлем құжатының нөмірі __________________________</w:t>
      </w:r>
    </w:p>
    <w:bookmarkEnd w:id="1595"/>
    <w:bookmarkStart w:name="z1956" w:id="1596"/>
    <w:p>
      <w:pPr>
        <w:spacing w:after="0"/>
        <w:ind w:left="0"/>
        <w:jc w:val="both"/>
      </w:pPr>
      <w:r>
        <w:rPr>
          <w:rFonts w:ascii="Times New Roman"/>
          <w:b w:val="false"/>
          <w:i w:val="false"/>
          <w:color w:val="000000"/>
          <w:sz w:val="28"/>
        </w:rPr>
        <w:t>
      төлем құжатының берілген күні ____________________</w:t>
      </w:r>
    </w:p>
    <w:bookmarkEnd w:id="1596"/>
    <w:bookmarkStart w:name="z1957" w:id="1597"/>
    <w:p>
      <w:pPr>
        <w:spacing w:after="0"/>
        <w:ind w:left="0"/>
        <w:jc w:val="both"/>
      </w:pPr>
      <w:r>
        <w:rPr>
          <w:rFonts w:ascii="Times New Roman"/>
          <w:b w:val="false"/>
          <w:i w:val="false"/>
          <w:color w:val="000000"/>
          <w:sz w:val="28"/>
        </w:rPr>
        <w:t>
      шот-фактура нөмірі ______________________________</w:t>
      </w:r>
    </w:p>
    <w:bookmarkEnd w:id="1597"/>
    <w:bookmarkStart w:name="z1958" w:id="1598"/>
    <w:p>
      <w:pPr>
        <w:spacing w:after="0"/>
        <w:ind w:left="0"/>
        <w:jc w:val="both"/>
      </w:pPr>
      <w:r>
        <w:rPr>
          <w:rFonts w:ascii="Times New Roman"/>
          <w:b w:val="false"/>
          <w:i w:val="false"/>
          <w:color w:val="000000"/>
          <w:sz w:val="28"/>
        </w:rPr>
        <w:t>
      берілген күні ___________________________________</w:t>
      </w:r>
    </w:p>
    <w:bookmarkEnd w:id="1598"/>
    <w:bookmarkStart w:name="z1959" w:id="1599"/>
    <w:p>
      <w:pPr>
        <w:spacing w:after="0"/>
        <w:ind w:left="0"/>
        <w:jc w:val="both"/>
      </w:pPr>
      <w:r>
        <w:rPr>
          <w:rFonts w:ascii="Times New Roman"/>
          <w:b w:val="false"/>
          <w:i w:val="false"/>
          <w:color w:val="000000"/>
          <w:sz w:val="28"/>
        </w:rPr>
        <w:t>
      тасымалдауға арналған жүкқұжаттың нөмірі__________</w:t>
      </w:r>
    </w:p>
    <w:bookmarkEnd w:id="1599"/>
    <w:bookmarkStart w:name="z1960" w:id="1600"/>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1600"/>
    <w:bookmarkStart w:name="z1961" w:id="1601"/>
    <w:p>
      <w:pPr>
        <w:spacing w:after="0"/>
        <w:ind w:left="0"/>
        <w:jc w:val="both"/>
      </w:pPr>
      <w:r>
        <w:rPr>
          <w:rFonts w:ascii="Times New Roman"/>
          <w:b w:val="false"/>
          <w:i w:val="false"/>
          <w:color w:val="000000"/>
          <w:sz w:val="28"/>
        </w:rPr>
        <w:t>
      6. Тауарларға арналған кедендік декларацияның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мәліметтері:</w:t>
      </w:r>
    </w:p>
    <w:bookmarkEnd w:id="1601"/>
    <w:bookmarkStart w:name="z1962" w:id="1602"/>
    <w:p>
      <w:pPr>
        <w:spacing w:after="0"/>
        <w:ind w:left="0"/>
        <w:jc w:val="both"/>
      </w:pPr>
      <w:r>
        <w:rPr>
          <w:rFonts w:ascii="Times New Roman"/>
          <w:b w:val="false"/>
          <w:i w:val="false"/>
          <w:color w:val="000000"/>
          <w:sz w:val="28"/>
        </w:rPr>
        <w:t>
      декларацияның нөмірі ___________________________</w:t>
      </w:r>
    </w:p>
    <w:bookmarkEnd w:id="1602"/>
    <w:bookmarkStart w:name="z1963" w:id="1603"/>
    <w:p>
      <w:pPr>
        <w:spacing w:after="0"/>
        <w:ind w:left="0"/>
        <w:jc w:val="both"/>
      </w:pPr>
      <w:r>
        <w:rPr>
          <w:rFonts w:ascii="Times New Roman"/>
          <w:b w:val="false"/>
          <w:i w:val="false"/>
          <w:color w:val="000000"/>
          <w:sz w:val="28"/>
        </w:rPr>
        <w:t>
      берілген күні ___________________________________</w:t>
      </w:r>
    </w:p>
    <w:bookmarkEnd w:id="1603"/>
    <w:bookmarkStart w:name="z1964" w:id="1604"/>
    <w:p>
      <w:pPr>
        <w:spacing w:after="0"/>
        <w:ind w:left="0"/>
        <w:jc w:val="both"/>
      </w:pPr>
      <w:r>
        <w:rPr>
          <w:rFonts w:ascii="Times New Roman"/>
          <w:b w:val="false"/>
          <w:i w:val="false"/>
          <w:color w:val="000000"/>
          <w:sz w:val="28"/>
        </w:rPr>
        <w:t>
      дақылдың, буданның/сұрыптың атауы ________________</w:t>
      </w:r>
    </w:p>
    <w:bookmarkEnd w:id="1604"/>
    <w:bookmarkStart w:name="z1965" w:id="1605"/>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1605"/>
    <w:bookmarkStart w:name="z1966" w:id="1606"/>
    <w:p>
      <w:pPr>
        <w:spacing w:after="0"/>
        <w:ind w:left="0"/>
        <w:jc w:val="both"/>
      </w:pPr>
      <w:r>
        <w:rPr>
          <w:rFonts w:ascii="Times New Roman"/>
          <w:b w:val="false"/>
          <w:i w:val="false"/>
          <w:color w:val="000000"/>
          <w:sz w:val="28"/>
        </w:rPr>
        <w:t>
      бағасы, теңге __________________________________</w:t>
      </w:r>
    </w:p>
    <w:bookmarkEnd w:id="1606"/>
    <w:bookmarkStart w:name="z1967" w:id="1607"/>
    <w:p>
      <w:pPr>
        <w:spacing w:after="0"/>
        <w:ind w:left="0"/>
        <w:jc w:val="both"/>
      </w:pPr>
      <w:r>
        <w:rPr>
          <w:rFonts w:ascii="Times New Roman"/>
          <w:b w:val="false"/>
          <w:i w:val="false"/>
          <w:color w:val="000000"/>
          <w:sz w:val="28"/>
        </w:rPr>
        <w:t>
      өткізу құны, барлығы ___________________________</w:t>
      </w:r>
    </w:p>
    <w:bookmarkEnd w:id="1607"/>
    <w:bookmarkStart w:name="z1968" w:id="1608"/>
    <w:p>
      <w:pPr>
        <w:spacing w:after="0"/>
        <w:ind w:left="0"/>
        <w:jc w:val="both"/>
      </w:pPr>
      <w:r>
        <w:rPr>
          <w:rFonts w:ascii="Times New Roman"/>
          <w:b w:val="false"/>
          <w:i w:val="false"/>
          <w:color w:val="000000"/>
          <w:sz w:val="28"/>
        </w:rPr>
        <w:t>
      шетелдік тұқым өндірушінің атауы ______________________________</w:t>
      </w:r>
    </w:p>
    <w:bookmarkEnd w:id="1608"/>
    <w:bookmarkStart w:name="z1969" w:id="1609"/>
    <w:p>
      <w:pPr>
        <w:spacing w:after="0"/>
        <w:ind w:left="0"/>
        <w:jc w:val="both"/>
      </w:pPr>
      <w:r>
        <w:rPr>
          <w:rFonts w:ascii="Times New Roman"/>
          <w:b w:val="false"/>
          <w:i w:val="false"/>
          <w:color w:val="000000"/>
          <w:sz w:val="28"/>
        </w:rPr>
        <w:t>
      шетелдік тұқым өндірушінің орналасқан жерінің мекенжайы _____</w:t>
      </w:r>
    </w:p>
    <w:bookmarkEnd w:id="1609"/>
    <w:bookmarkStart w:name="z1970" w:id="1610"/>
    <w:p>
      <w:pPr>
        <w:spacing w:after="0"/>
        <w:ind w:left="0"/>
        <w:jc w:val="both"/>
      </w:pPr>
      <w:r>
        <w:rPr>
          <w:rFonts w:ascii="Times New Roman"/>
          <w:b w:val="false"/>
          <w:i w:val="false"/>
          <w:color w:val="000000"/>
          <w:sz w:val="28"/>
        </w:rPr>
        <w:t>
      7. Жүгерінің, қант қызылшасының, рапстың, күнбағыстың, мақтаның, құмайдың, қызанақтың және қиярдың бірінші ұрпақ будандары тұқымдарының Еуразиялық экономикалық одақ елдерінен әкелінгенін растайтын, мемлекеттік кірістер органы берген құжаттың мәліметтері:</w:t>
      </w:r>
    </w:p>
    <w:bookmarkEnd w:id="1610"/>
    <w:bookmarkStart w:name="z1971" w:id="1611"/>
    <w:p>
      <w:pPr>
        <w:spacing w:after="0"/>
        <w:ind w:left="0"/>
        <w:jc w:val="both"/>
      </w:pPr>
      <w:r>
        <w:rPr>
          <w:rFonts w:ascii="Times New Roman"/>
          <w:b w:val="false"/>
          <w:i w:val="false"/>
          <w:color w:val="000000"/>
          <w:sz w:val="28"/>
        </w:rPr>
        <w:t>
      құжаттың нөмірі _________________________________</w:t>
      </w:r>
    </w:p>
    <w:bookmarkEnd w:id="1611"/>
    <w:bookmarkStart w:name="z1972" w:id="1612"/>
    <w:p>
      <w:pPr>
        <w:spacing w:after="0"/>
        <w:ind w:left="0"/>
        <w:jc w:val="both"/>
      </w:pPr>
      <w:r>
        <w:rPr>
          <w:rFonts w:ascii="Times New Roman"/>
          <w:b w:val="false"/>
          <w:i w:val="false"/>
          <w:color w:val="000000"/>
          <w:sz w:val="28"/>
        </w:rPr>
        <w:t>
      берілген күні __________________________________</w:t>
      </w:r>
    </w:p>
    <w:bookmarkEnd w:id="1612"/>
    <w:bookmarkStart w:name="z1973" w:id="1613"/>
    <w:p>
      <w:pPr>
        <w:spacing w:after="0"/>
        <w:ind w:left="0"/>
        <w:jc w:val="both"/>
      </w:pPr>
      <w:r>
        <w:rPr>
          <w:rFonts w:ascii="Times New Roman"/>
          <w:b w:val="false"/>
          <w:i w:val="false"/>
          <w:color w:val="000000"/>
          <w:sz w:val="28"/>
        </w:rPr>
        <w:t>
      дақылдың, буданның атауы ________________________</w:t>
      </w:r>
    </w:p>
    <w:bookmarkEnd w:id="1613"/>
    <w:bookmarkStart w:name="z1974" w:id="1614"/>
    <w:p>
      <w:pPr>
        <w:spacing w:after="0"/>
        <w:ind w:left="0"/>
        <w:jc w:val="both"/>
      </w:pPr>
      <w:r>
        <w:rPr>
          <w:rFonts w:ascii="Times New Roman"/>
          <w:b w:val="false"/>
          <w:i w:val="false"/>
          <w:color w:val="000000"/>
          <w:sz w:val="28"/>
        </w:rPr>
        <w:t>
      тұқым көлемі, тонна (дана, егіс бірліктері)____________________________</w:t>
      </w:r>
    </w:p>
    <w:bookmarkEnd w:id="1614"/>
    <w:bookmarkStart w:name="z1975" w:id="1615"/>
    <w:p>
      <w:pPr>
        <w:spacing w:after="0"/>
        <w:ind w:left="0"/>
        <w:jc w:val="both"/>
      </w:pPr>
      <w:r>
        <w:rPr>
          <w:rFonts w:ascii="Times New Roman"/>
          <w:b w:val="false"/>
          <w:i w:val="false"/>
          <w:color w:val="000000"/>
          <w:sz w:val="28"/>
        </w:rPr>
        <w:t>
      бағасы, теңге _________________________________</w:t>
      </w:r>
    </w:p>
    <w:bookmarkEnd w:id="1615"/>
    <w:bookmarkStart w:name="z1976" w:id="1616"/>
    <w:p>
      <w:pPr>
        <w:spacing w:after="0"/>
        <w:ind w:left="0"/>
        <w:jc w:val="both"/>
      </w:pPr>
      <w:r>
        <w:rPr>
          <w:rFonts w:ascii="Times New Roman"/>
          <w:b w:val="false"/>
          <w:i w:val="false"/>
          <w:color w:val="000000"/>
          <w:sz w:val="28"/>
        </w:rPr>
        <w:t>
      өткізу құны, барлығы ___________________________</w:t>
      </w:r>
    </w:p>
    <w:bookmarkEnd w:id="1616"/>
    <w:bookmarkStart w:name="z1977" w:id="1617"/>
    <w:p>
      <w:pPr>
        <w:spacing w:after="0"/>
        <w:ind w:left="0"/>
        <w:jc w:val="both"/>
      </w:pPr>
      <w:r>
        <w:rPr>
          <w:rFonts w:ascii="Times New Roman"/>
          <w:b w:val="false"/>
          <w:i w:val="false"/>
          <w:color w:val="000000"/>
          <w:sz w:val="28"/>
        </w:rPr>
        <w:t>
      шетелдік тұқымдарды өндірушінің атауы ___________________________</w:t>
      </w:r>
    </w:p>
    <w:bookmarkEnd w:id="1617"/>
    <w:bookmarkStart w:name="z1978" w:id="1618"/>
    <w:p>
      <w:pPr>
        <w:spacing w:after="0"/>
        <w:ind w:left="0"/>
        <w:jc w:val="both"/>
      </w:pPr>
      <w:r>
        <w:rPr>
          <w:rFonts w:ascii="Times New Roman"/>
          <w:b w:val="false"/>
          <w:i w:val="false"/>
          <w:color w:val="000000"/>
          <w:sz w:val="28"/>
        </w:rPr>
        <w:t>
      шетелдік тұқымдарды өндірушінің орналасқан жерінің мекенжайы _____</w:t>
      </w:r>
    </w:p>
    <w:bookmarkEnd w:id="1618"/>
    <w:bookmarkStart w:name="z1979" w:id="1619"/>
    <w:p>
      <w:pPr>
        <w:spacing w:after="0"/>
        <w:ind w:left="0"/>
        <w:jc w:val="both"/>
      </w:pPr>
      <w:r>
        <w:rPr>
          <w:rFonts w:ascii="Times New Roman"/>
          <w:b w:val="false"/>
          <w:i w:val="false"/>
          <w:color w:val="000000"/>
          <w:sz w:val="28"/>
        </w:rPr>
        <w:t>
      8. Жылыжай кешенінің (өнеркәсіптік/фермерлік) бар-жоғы туралы мәліметтер:</w:t>
      </w:r>
    </w:p>
    <w:bookmarkEnd w:id="1619"/>
    <w:bookmarkStart w:name="z1980" w:id="1620"/>
    <w:p>
      <w:pPr>
        <w:spacing w:after="0"/>
        <w:ind w:left="0"/>
        <w:jc w:val="both"/>
      </w:pPr>
      <w:r>
        <w:rPr>
          <w:rFonts w:ascii="Times New Roman"/>
          <w:b w:val="false"/>
          <w:i w:val="false"/>
          <w:color w:val="000000"/>
          <w:sz w:val="28"/>
        </w:rPr>
        <w:t>
      жылыжайдың жұмыс алаңының өлшемі:____________________</w:t>
      </w:r>
    </w:p>
    <w:bookmarkEnd w:id="1620"/>
    <w:bookmarkStart w:name="z1981" w:id="1621"/>
    <w:p>
      <w:pPr>
        <w:spacing w:after="0"/>
        <w:ind w:left="0"/>
        <w:jc w:val="both"/>
      </w:pPr>
      <w:r>
        <w:rPr>
          <w:rFonts w:ascii="Times New Roman"/>
          <w:b w:val="false"/>
          <w:i w:val="false"/>
          <w:color w:val="000000"/>
          <w:sz w:val="28"/>
        </w:rPr>
        <w:t>
      мекенжайы: ____________________________________________</w:t>
      </w:r>
    </w:p>
    <w:bookmarkEnd w:id="1621"/>
    <w:bookmarkStart w:name="z1982" w:id="1622"/>
    <w:p>
      <w:pPr>
        <w:spacing w:after="0"/>
        <w:ind w:left="0"/>
        <w:jc w:val="both"/>
      </w:pPr>
      <w:r>
        <w:rPr>
          <w:rFonts w:ascii="Times New Roman"/>
          <w:b w:val="false"/>
          <w:i w:val="false"/>
          <w:color w:val="000000"/>
          <w:sz w:val="28"/>
        </w:rPr>
        <w:t>
      кадастрлық нөмірі ______________________________________</w:t>
      </w:r>
    </w:p>
    <w:bookmarkEnd w:id="1622"/>
    <w:bookmarkStart w:name="z1983" w:id="1623"/>
    <w:p>
      <w:pPr>
        <w:spacing w:after="0"/>
        <w:ind w:left="0"/>
        <w:jc w:val="both"/>
      </w:pPr>
      <w:r>
        <w:rPr>
          <w:rFonts w:ascii="Times New Roman"/>
          <w:b w:val="false"/>
          <w:i w:val="false"/>
          <w:color w:val="000000"/>
          <w:sz w:val="28"/>
        </w:rPr>
        <w:t>
      нысаналы мақсаты _________________________________________</w:t>
      </w:r>
    </w:p>
    <w:bookmarkEnd w:id="1623"/>
    <w:bookmarkStart w:name="z1984" w:id="1624"/>
    <w:p>
      <w:pPr>
        <w:spacing w:after="0"/>
        <w:ind w:left="0"/>
        <w:jc w:val="both"/>
      </w:pPr>
      <w:r>
        <w:rPr>
          <w:rFonts w:ascii="Times New Roman"/>
          <w:b w:val="false"/>
          <w:i w:val="false"/>
          <w:color w:val="000000"/>
          <w:sz w:val="28"/>
        </w:rPr>
        <w:t>
      9. Құжаттар туралы мәліметтер (фермерлік жылыжайлар үшін): "Сәйкестікті бағалау. Инспекцияны жүргізетін әртүрлі типтегі органдардың жұмысына қойылатын талаптар" ISO/IEC 17020 МемСТ мемлекеттік стандартының талаптарына сәйкестігіне аккредиттелген заңды тұлға немесе оның атынан әрекет ететін заңды тұлғаның құрылымдық бөлімшесі берген "Фермерлік жылыжайлар. Жалпы техникалық талаптар" ҚР СТ 3834 ұлттық стандартына сәйкестігі туралы техникалық куәландыру нәтижелері бойынша есеп.</w:t>
      </w:r>
    </w:p>
    <w:bookmarkEnd w:id="1624"/>
    <w:bookmarkStart w:name="z1985" w:id="1625"/>
    <w:p>
      <w:pPr>
        <w:spacing w:after="0"/>
        <w:ind w:left="0"/>
        <w:jc w:val="both"/>
      </w:pPr>
      <w:r>
        <w:rPr>
          <w:rFonts w:ascii="Times New Roman"/>
          <w:b w:val="false"/>
          <w:i w:val="false"/>
          <w:color w:val="000000"/>
          <w:sz w:val="28"/>
        </w:rPr>
        <w:t>
      берілген күні _____________________________________________</w:t>
      </w:r>
    </w:p>
    <w:bookmarkEnd w:id="1625"/>
    <w:bookmarkStart w:name="z1986" w:id="1626"/>
    <w:p>
      <w:pPr>
        <w:spacing w:after="0"/>
        <w:ind w:left="0"/>
        <w:jc w:val="both"/>
      </w:pPr>
      <w:r>
        <w:rPr>
          <w:rFonts w:ascii="Times New Roman"/>
          <w:b w:val="false"/>
          <w:i w:val="false"/>
          <w:color w:val="000000"/>
          <w:sz w:val="28"/>
        </w:rPr>
        <w:t>
      кім берді ________________________________________________</w:t>
      </w:r>
    </w:p>
    <w:bookmarkEnd w:id="1626"/>
    <w:bookmarkStart w:name="z1987" w:id="1627"/>
    <w:p>
      <w:pPr>
        <w:spacing w:after="0"/>
        <w:ind w:left="0"/>
        <w:jc w:val="both"/>
      </w:pPr>
      <w:r>
        <w:rPr>
          <w:rFonts w:ascii="Times New Roman"/>
          <w:b w:val="false"/>
          <w:i w:val="false"/>
          <w:color w:val="000000"/>
          <w:sz w:val="28"/>
        </w:rPr>
        <w:t>
      10. Құжаттар туралы мәліметтер:</w:t>
      </w:r>
    </w:p>
    <w:bookmarkEnd w:id="1627"/>
    <w:bookmarkStart w:name="z1988" w:id="1628"/>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 тұқымдарының сұрыптық және егістік сапасын растайтын құжат:</w:t>
      </w:r>
    </w:p>
    <w:bookmarkEnd w:id="1628"/>
    <w:bookmarkStart w:name="z1989" w:id="1629"/>
    <w:p>
      <w:pPr>
        <w:spacing w:after="0"/>
        <w:ind w:left="0"/>
        <w:jc w:val="both"/>
      </w:pPr>
      <w:r>
        <w:rPr>
          <w:rFonts w:ascii="Times New Roman"/>
          <w:b w:val="false"/>
          <w:i w:val="false"/>
          <w:color w:val="000000"/>
          <w:sz w:val="28"/>
        </w:rPr>
        <w:t>
      құжаттың атауы_________________________________</w:t>
      </w:r>
    </w:p>
    <w:bookmarkEnd w:id="1629"/>
    <w:bookmarkStart w:name="z1990" w:id="1630"/>
    <w:p>
      <w:pPr>
        <w:spacing w:after="0"/>
        <w:ind w:left="0"/>
        <w:jc w:val="both"/>
      </w:pPr>
      <w:r>
        <w:rPr>
          <w:rFonts w:ascii="Times New Roman"/>
          <w:b w:val="false"/>
          <w:i w:val="false"/>
          <w:color w:val="000000"/>
          <w:sz w:val="28"/>
        </w:rPr>
        <w:t>
      құжаттың нөмірі__________________________________</w:t>
      </w:r>
    </w:p>
    <w:bookmarkEnd w:id="1630"/>
    <w:bookmarkStart w:name="z1991" w:id="1631"/>
    <w:p>
      <w:pPr>
        <w:spacing w:after="0"/>
        <w:ind w:left="0"/>
        <w:jc w:val="both"/>
      </w:pPr>
      <w:r>
        <w:rPr>
          <w:rFonts w:ascii="Times New Roman"/>
          <w:b w:val="false"/>
          <w:i w:val="false"/>
          <w:color w:val="000000"/>
          <w:sz w:val="28"/>
        </w:rPr>
        <w:t>
      берілген күні ___________________________________</w:t>
      </w:r>
    </w:p>
    <w:bookmarkEnd w:id="1631"/>
    <w:bookmarkStart w:name="z1992" w:id="1632"/>
    <w:p>
      <w:pPr>
        <w:spacing w:after="0"/>
        <w:ind w:left="0"/>
        <w:jc w:val="both"/>
      </w:pPr>
      <w:r>
        <w:rPr>
          <w:rFonts w:ascii="Times New Roman"/>
          <w:b w:val="false"/>
          <w:i w:val="false"/>
          <w:color w:val="000000"/>
          <w:sz w:val="28"/>
        </w:rPr>
        <w:t>
      кім берді _______________________________________</w:t>
      </w:r>
    </w:p>
    <w:bookmarkEnd w:id="1632"/>
    <w:bookmarkStart w:name="z1993" w:id="1633"/>
    <w:p>
      <w:pPr>
        <w:spacing w:after="0"/>
        <w:ind w:left="0"/>
        <w:jc w:val="both"/>
      </w:pPr>
      <w:r>
        <w:rPr>
          <w:rFonts w:ascii="Times New Roman"/>
          <w:b w:val="false"/>
          <w:i w:val="false"/>
          <w:color w:val="000000"/>
          <w:sz w:val="28"/>
        </w:rPr>
        <w:t>
      тұқым сапасына сараптама жүргізу жөніндегі аккредиттелген зертхана берген бірінші буын будандары тұқымдарының кондициялылығы (түйнекті талдау актісі, тұқымды талдау нәтижесі) туралы куәлік:</w:t>
      </w:r>
    </w:p>
    <w:bookmarkEnd w:id="1633"/>
    <w:bookmarkStart w:name="z1994" w:id="1634"/>
    <w:p>
      <w:pPr>
        <w:spacing w:after="0"/>
        <w:ind w:left="0"/>
        <w:jc w:val="both"/>
      </w:pPr>
      <w:r>
        <w:rPr>
          <w:rFonts w:ascii="Times New Roman"/>
          <w:b w:val="false"/>
          <w:i w:val="false"/>
          <w:color w:val="000000"/>
          <w:sz w:val="28"/>
        </w:rPr>
        <w:t>
      құжаттың нөмірі_________________________________</w:t>
      </w:r>
    </w:p>
    <w:bookmarkEnd w:id="1634"/>
    <w:bookmarkStart w:name="z1995" w:id="1635"/>
    <w:p>
      <w:pPr>
        <w:spacing w:after="0"/>
        <w:ind w:left="0"/>
        <w:jc w:val="both"/>
      </w:pPr>
      <w:r>
        <w:rPr>
          <w:rFonts w:ascii="Times New Roman"/>
          <w:b w:val="false"/>
          <w:i w:val="false"/>
          <w:color w:val="000000"/>
          <w:sz w:val="28"/>
        </w:rPr>
        <w:t>
      берілген күні ___________________________________</w:t>
      </w:r>
    </w:p>
    <w:bookmarkEnd w:id="1635"/>
    <w:bookmarkStart w:name="z1996" w:id="1636"/>
    <w:p>
      <w:pPr>
        <w:spacing w:after="0"/>
        <w:ind w:left="0"/>
        <w:jc w:val="both"/>
      </w:pPr>
      <w:r>
        <w:rPr>
          <w:rFonts w:ascii="Times New Roman"/>
          <w:b w:val="false"/>
          <w:i w:val="false"/>
          <w:color w:val="000000"/>
          <w:sz w:val="28"/>
        </w:rPr>
        <w:t>
      жарамдылық мерзімі __________________________________</w:t>
      </w:r>
    </w:p>
    <w:bookmarkEnd w:id="1636"/>
    <w:bookmarkStart w:name="z1997" w:id="1637"/>
    <w:p>
      <w:pPr>
        <w:spacing w:after="0"/>
        <w:ind w:left="0"/>
        <w:jc w:val="both"/>
      </w:pPr>
      <w:r>
        <w:rPr>
          <w:rFonts w:ascii="Times New Roman"/>
          <w:b w:val="false"/>
          <w:i w:val="false"/>
          <w:color w:val="000000"/>
          <w:sz w:val="28"/>
        </w:rPr>
        <w:t>
      кім берді _______________________________________</w:t>
      </w:r>
    </w:p>
    <w:bookmarkEnd w:id="1637"/>
    <w:bookmarkStart w:name="z1998" w:id="1638"/>
    <w:p>
      <w:pPr>
        <w:spacing w:after="0"/>
        <w:ind w:left="0"/>
        <w:jc w:val="both"/>
      </w:pPr>
      <w:r>
        <w:rPr>
          <w:rFonts w:ascii="Times New Roman"/>
          <w:b w:val="false"/>
          <w:i w:val="false"/>
          <w:color w:val="000000"/>
          <w:sz w:val="28"/>
        </w:rPr>
        <w:t>
      аккредиттеу аттестатының нөмірі (тиісті дақылдың тұқым сапасына сараптама жүргізу аккредиттеу саласы) ____________________</w:t>
      </w:r>
    </w:p>
    <w:bookmarkEnd w:id="1638"/>
    <w:bookmarkStart w:name="z1999" w:id="1639"/>
    <w:p>
      <w:pPr>
        <w:spacing w:after="0"/>
        <w:ind w:left="0"/>
        <w:jc w:val="both"/>
      </w:pPr>
      <w:r>
        <w:rPr>
          <w:rFonts w:ascii="Times New Roman"/>
          <w:b w:val="false"/>
          <w:i w:val="false"/>
          <w:color w:val="000000"/>
          <w:sz w:val="28"/>
        </w:rPr>
        <w:t>
      11. Тауардың (жүгерінің, қант қызылшасының, рапстың, күнбағыстың, мақтаның, құмайдың, қызанақтың және қиярдың бірінші ұрпақ будандарының тұқымдарын Еуразиялық экономикалық одаққа кірмейтін елдерден сатып алған кезде) шығу тегі туралы сертификаттың немесе тауардың шығу тегі туралы декларацияның мәліметтері:</w:t>
      </w:r>
    </w:p>
    <w:bookmarkEnd w:id="1639"/>
    <w:bookmarkStart w:name="z2000" w:id="1640"/>
    <w:p>
      <w:pPr>
        <w:spacing w:after="0"/>
        <w:ind w:left="0"/>
        <w:jc w:val="both"/>
      </w:pPr>
      <w:r>
        <w:rPr>
          <w:rFonts w:ascii="Times New Roman"/>
          <w:b w:val="false"/>
          <w:i w:val="false"/>
          <w:color w:val="000000"/>
          <w:sz w:val="28"/>
        </w:rPr>
        <w:t>
      нөмірі мен берілген күні _________________________</w:t>
      </w:r>
    </w:p>
    <w:bookmarkEnd w:id="1640"/>
    <w:bookmarkStart w:name="z2001" w:id="1641"/>
    <w:p>
      <w:pPr>
        <w:spacing w:after="0"/>
        <w:ind w:left="0"/>
        <w:jc w:val="both"/>
      </w:pPr>
      <w:r>
        <w:rPr>
          <w:rFonts w:ascii="Times New Roman"/>
          <w:b w:val="false"/>
          <w:i w:val="false"/>
          <w:color w:val="000000"/>
          <w:sz w:val="28"/>
        </w:rPr>
        <w:t>
      тауардың атауы _________________________________</w:t>
      </w:r>
    </w:p>
    <w:bookmarkEnd w:id="1641"/>
    <w:bookmarkStart w:name="z2002" w:id="1642"/>
    <w:p>
      <w:pPr>
        <w:spacing w:after="0"/>
        <w:ind w:left="0"/>
        <w:jc w:val="both"/>
      </w:pPr>
      <w:r>
        <w:rPr>
          <w:rFonts w:ascii="Times New Roman"/>
          <w:b w:val="false"/>
          <w:i w:val="false"/>
          <w:color w:val="000000"/>
          <w:sz w:val="28"/>
        </w:rPr>
        <w:t>
      экспорттаушы/жүк жөнелтуші _____________________</w:t>
      </w:r>
    </w:p>
    <w:bookmarkEnd w:id="1642"/>
    <w:bookmarkStart w:name="z2003" w:id="1643"/>
    <w:p>
      <w:pPr>
        <w:spacing w:after="0"/>
        <w:ind w:left="0"/>
        <w:jc w:val="both"/>
      </w:pPr>
      <w:r>
        <w:rPr>
          <w:rFonts w:ascii="Times New Roman"/>
          <w:b w:val="false"/>
          <w:i w:val="false"/>
          <w:color w:val="000000"/>
          <w:sz w:val="28"/>
        </w:rPr>
        <w:t>
      импорттаушы/жүк алушы_________________________</w:t>
      </w:r>
    </w:p>
    <w:bookmarkEnd w:id="1643"/>
    <w:bookmarkStart w:name="z2004" w:id="1644"/>
    <w:p>
      <w:pPr>
        <w:spacing w:after="0"/>
        <w:ind w:left="0"/>
        <w:jc w:val="both"/>
      </w:pPr>
      <w:r>
        <w:rPr>
          <w:rFonts w:ascii="Times New Roman"/>
          <w:b w:val="false"/>
          <w:i w:val="false"/>
          <w:color w:val="000000"/>
          <w:sz w:val="28"/>
        </w:rPr>
        <w:t>
      12. Тиесілі субсидиялар есептемесі:</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(жылыжайдың) алаңы,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645"/>
    <w:p>
      <w:pPr>
        <w:spacing w:after="0"/>
        <w:ind w:left="0"/>
        <w:jc w:val="both"/>
      </w:pPr>
      <w:r>
        <w:rPr>
          <w:rFonts w:ascii="Times New Roman"/>
          <w:b w:val="false"/>
          <w:i w:val="false"/>
          <w:color w:val="000000"/>
          <w:sz w:val="28"/>
        </w:rPr>
        <w:t>
      кестенің жалғасы</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(саны), тонна (дана, егіс бірліктері)/гектар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тұқымдар, тонна (дана, егіс бірліктері)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егіс бірліктері)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(дана, егіс бірлігіне)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646"/>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646"/>
    <w:bookmarkStart w:name="z2007" w:id="1647"/>
    <w:p>
      <w:pPr>
        <w:spacing w:after="0"/>
        <w:ind w:left="0"/>
        <w:jc w:val="both"/>
      </w:pPr>
      <w:r>
        <w:rPr>
          <w:rFonts w:ascii="Times New Roman"/>
          <w:b w:val="false"/>
          <w:i w:val="false"/>
          <w:color w:val="000000"/>
          <w:sz w:val="28"/>
        </w:rPr>
        <w:t>
      Егер жүгерінің, қант қызылшасының, рапстың, күнбағыстың, мақтаның, құмайдың, қызанақтың және қиярдың бірінші ұрпақ будандары тұқымдарының нақты құны субсидиялар нормативі есептелген құннан төмен болса, субсидияларды есептеу субсидиялар көлемдерін есепке ала отырып, олардың нақты құнынан жүргізіледі және келесідей формула бойынша есептеледі:</w:t>
      </w:r>
    </w:p>
    <w:bookmarkEnd w:id="1647"/>
    <w:bookmarkStart w:name="z2008" w:id="1648"/>
    <w:p>
      <w:pPr>
        <w:spacing w:after="0"/>
        <w:ind w:left="0"/>
        <w:jc w:val="both"/>
      </w:pPr>
      <w:r>
        <w:rPr>
          <w:rFonts w:ascii="Times New Roman"/>
          <w:b w:val="false"/>
          <w:i w:val="false"/>
          <w:color w:val="000000"/>
          <w:sz w:val="28"/>
        </w:rPr>
        <w:t>
      тұқым өсіру шаруашылығынан сатып алынған тұқымдар бойынша – 8-баған × 9-баған × 11-баған × 0,5;</w:t>
      </w:r>
    </w:p>
    <w:bookmarkEnd w:id="1648"/>
    <w:bookmarkStart w:name="z2009" w:id="1649"/>
    <w:p>
      <w:pPr>
        <w:spacing w:after="0"/>
        <w:ind w:left="0"/>
        <w:jc w:val="both"/>
      </w:pPr>
      <w:r>
        <w:rPr>
          <w:rFonts w:ascii="Times New Roman"/>
          <w:b w:val="false"/>
          <w:i w:val="false"/>
          <w:color w:val="000000"/>
          <w:sz w:val="28"/>
        </w:rPr>
        <w:t>
      іске асырушылардан немесе шетелдік өндірушілерден тікелей сатып алынған тұқымдар бойынша – 8-баған × 9-баған × 11-баған × 0,4.</w:t>
      </w:r>
    </w:p>
    <w:bookmarkEnd w:id="1649"/>
    <w:bookmarkStart w:name="z2010" w:id="1650"/>
    <w:p>
      <w:pPr>
        <w:spacing w:after="0"/>
        <w:ind w:left="0"/>
        <w:jc w:val="both"/>
      </w:pPr>
      <w:r>
        <w:rPr>
          <w:rFonts w:ascii="Times New Roman"/>
          <w:b w:val="false"/>
          <w:i w:val="false"/>
          <w:color w:val="000000"/>
          <w:sz w:val="28"/>
        </w:rPr>
        <w:t>
      Егер тұқымдардың нақты құны субсидиялар нормативі есептелген құннан жоғары болған жағдайда, субсидия субсидиялар нормативіне тең болады және 8-баған х 9-баған х 12-баған формуласы бойынша есептеледі.</w:t>
      </w:r>
    </w:p>
    <w:bookmarkEnd w:id="1650"/>
    <w:bookmarkStart w:name="z2011" w:id="1651"/>
    <w:p>
      <w:pPr>
        <w:spacing w:after="0"/>
        <w:ind w:left="0"/>
        <w:jc w:val="both"/>
      </w:pPr>
      <w:r>
        <w:rPr>
          <w:rFonts w:ascii="Times New Roman"/>
          <w:b w:val="false"/>
          <w:i w:val="false"/>
          <w:color w:val="000000"/>
          <w:sz w:val="28"/>
        </w:rPr>
        <w:t>
      Жүгерінің, қант қызылшасының, рапстың, күнбағыстың, мақтаның, құмайдың, қызанақтың және қиярдың бірінші ұрпақ будандарының тұқымдарын сатып алғанда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субсидиялардың есептемесі жүргізіледі.</w:t>
      </w:r>
    </w:p>
    <w:bookmarkEnd w:id="1651"/>
    <w:bookmarkStart w:name="z2012" w:id="1652"/>
    <w:p>
      <w:pPr>
        <w:spacing w:after="0"/>
        <w:ind w:left="0"/>
        <w:jc w:val="both"/>
      </w:pPr>
      <w:r>
        <w:rPr>
          <w:rFonts w:ascii="Times New Roman"/>
          <w:b w:val="false"/>
          <w:i w:val="false"/>
          <w:color w:val="000000"/>
          <w:sz w:val="28"/>
        </w:rPr>
        <w:t>
      Субсидияланған бірінші буын будандарының тұқымдарының тиісті ауыл шаруашылығы дақылдарын сату, өңдеу не астық қабылдау кәсіпорнына немесе мақта дайындау ұйымына тапсыру мақсатында өсіру үшін пайдаланылуын қамтамасыз ететінімді растаймын.</w:t>
      </w:r>
    </w:p>
    <w:bookmarkEnd w:id="1652"/>
    <w:bookmarkStart w:name="z2013" w:id="1653"/>
    <w:p>
      <w:pPr>
        <w:spacing w:after="0"/>
        <w:ind w:left="0"/>
        <w:jc w:val="both"/>
      </w:pPr>
      <w:r>
        <w:rPr>
          <w:rFonts w:ascii="Times New Roman"/>
          <w:b w:val="false"/>
          <w:i w:val="false"/>
          <w:color w:val="000000"/>
          <w:sz w:val="28"/>
        </w:rPr>
        <w:t>
      Пайдаланылмаған жағдайда, алынған субсидияларды қайтаруға келісемін.</w:t>
      </w:r>
    </w:p>
    <w:bookmarkEnd w:id="1653"/>
    <w:bookmarkStart w:name="z2014" w:id="165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дербес деректерді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1654"/>
    <w:bookmarkStart w:name="z2015" w:id="1655"/>
    <w:p>
      <w:pPr>
        <w:spacing w:after="0"/>
        <w:ind w:left="0"/>
        <w:jc w:val="both"/>
      </w:pPr>
      <w:r>
        <w:rPr>
          <w:rFonts w:ascii="Times New Roman"/>
          <w:b w:val="false"/>
          <w:i w:val="false"/>
          <w:color w:val="000000"/>
          <w:sz w:val="28"/>
        </w:rPr>
        <w:t>
      Өтінім беруші 20__ жылғы "____" ________ сағат ____ қол қойып, жіберді:</w:t>
      </w:r>
    </w:p>
    <w:bookmarkEnd w:id="1655"/>
    <w:bookmarkStart w:name="z2016" w:id="165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656"/>
    <w:bookmarkStart w:name="z2017" w:id="1657"/>
    <w:p>
      <w:pPr>
        <w:spacing w:after="0"/>
        <w:ind w:left="0"/>
        <w:jc w:val="both"/>
      </w:pPr>
      <w:r>
        <w:rPr>
          <w:rFonts w:ascii="Times New Roman"/>
          <w:b w:val="false"/>
          <w:i w:val="false"/>
          <w:color w:val="000000"/>
          <w:sz w:val="28"/>
        </w:rPr>
        <w:t>
      ЭЦҚ қою күні және уақыты</w:t>
      </w:r>
    </w:p>
    <w:bookmarkEnd w:id="1657"/>
    <w:bookmarkStart w:name="z2018" w:id="1658"/>
    <w:p>
      <w:pPr>
        <w:spacing w:after="0"/>
        <w:ind w:left="0"/>
        <w:jc w:val="both"/>
      </w:pPr>
      <w:r>
        <w:rPr>
          <w:rFonts w:ascii="Times New Roman"/>
          <w:b w:val="false"/>
          <w:i w:val="false"/>
          <w:color w:val="000000"/>
          <w:sz w:val="28"/>
        </w:rPr>
        <w:t>
      Өтінімді қабылдау туралы хабарлама:</w:t>
      </w:r>
    </w:p>
    <w:bookmarkEnd w:id="1658"/>
    <w:bookmarkStart w:name="z2019" w:id="1659"/>
    <w:p>
      <w:pPr>
        <w:spacing w:after="0"/>
        <w:ind w:left="0"/>
        <w:jc w:val="both"/>
      </w:pPr>
      <w:r>
        <w:rPr>
          <w:rFonts w:ascii="Times New Roman"/>
          <w:b w:val="false"/>
          <w:i w:val="false"/>
          <w:color w:val="000000"/>
          <w:sz w:val="28"/>
        </w:rPr>
        <w:t>
      Өтінім қарауға 20__ жылғы "____" _____сағат _____ қабылданды:</w:t>
      </w:r>
    </w:p>
    <w:bookmarkEnd w:id="1659"/>
    <w:bookmarkStart w:name="z2020" w:id="1660"/>
    <w:p>
      <w:pPr>
        <w:spacing w:after="0"/>
        <w:ind w:left="0"/>
        <w:jc w:val="both"/>
      </w:pPr>
      <w:r>
        <w:rPr>
          <w:rFonts w:ascii="Times New Roman"/>
          <w:b w:val="false"/>
          <w:i w:val="false"/>
          <w:color w:val="000000"/>
          <w:sz w:val="28"/>
        </w:rPr>
        <w:t>
      ЭЦҚ-дан алынған деректер</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2029" w:id="1661"/>
    <w:p>
      <w:pPr>
        <w:spacing w:after="0"/>
        <w:ind w:left="0"/>
        <w:jc w:val="left"/>
      </w:pPr>
      <w:r>
        <w:rPr>
          <w:rFonts w:ascii="Times New Roman"/>
          <w:b/>
          <w:i w:val="false"/>
          <w:color w:val="000000"/>
        </w:rPr>
        <w:t xml:space="preserve"> Жеміс-жидек дақылдары мен жүзімнің көпжылдық көшеттерін отырғызуға нақты сатып алынған және пайдаланылған жеміс-жидек дақылдары мен жүзімнің элиталық көшеттері үшін субсидиялар алуға өтінімдер</w:t>
      </w:r>
    </w:p>
    <w:bookmarkEnd w:id="1661"/>
    <w:bookmarkStart w:name="z2030" w:id="1662"/>
    <w:p>
      <w:pPr>
        <w:spacing w:after="0"/>
        <w:ind w:left="0"/>
        <w:jc w:val="both"/>
      </w:pPr>
      <w:r>
        <w:rPr>
          <w:rFonts w:ascii="Times New Roman"/>
          <w:b w:val="false"/>
          <w:i w:val="false"/>
          <w:color w:val="000000"/>
          <w:sz w:val="28"/>
        </w:rPr>
        <w:t>
      Кімге:  ______________________________________________________________________,  (облыстың, республикалық маңызы бар қаланың, астананың жергiлiктi   атқарушы органының толық атауы)</w:t>
      </w:r>
    </w:p>
    <w:bookmarkEnd w:id="1662"/>
    <w:bookmarkStart w:name="z2031" w:id="1663"/>
    <w:p>
      <w:pPr>
        <w:spacing w:after="0"/>
        <w:ind w:left="0"/>
        <w:jc w:val="both"/>
      </w:pPr>
      <w:r>
        <w:rPr>
          <w:rFonts w:ascii="Times New Roman"/>
          <w:b w:val="false"/>
          <w:i w:val="false"/>
          <w:color w:val="000000"/>
          <w:sz w:val="28"/>
        </w:rPr>
        <w:t>
      кімнен:  _______________________________________________________________________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1663"/>
    <w:bookmarkStart w:name="z2032" w:id="1664"/>
    <w:p>
      <w:pPr>
        <w:spacing w:after="0"/>
        <w:ind w:left="0"/>
        <w:jc w:val="both"/>
      </w:pPr>
      <w:r>
        <w:rPr>
          <w:rFonts w:ascii="Times New Roman"/>
          <w:b w:val="false"/>
          <w:i w:val="false"/>
          <w:color w:val="000000"/>
          <w:sz w:val="28"/>
        </w:rPr>
        <w:t>
      Жеміс-жидек дақылдары мен жүзімнің көпжылдық көшеттерін отырғызуға  _________________ дана көлемінде _______________________________________ (дақыл, сұрып)</w:t>
      </w:r>
    </w:p>
    <w:bookmarkEnd w:id="1664"/>
    <w:bookmarkStart w:name="z2033" w:id="1665"/>
    <w:p>
      <w:pPr>
        <w:spacing w:after="0"/>
        <w:ind w:left="0"/>
        <w:jc w:val="both"/>
      </w:pPr>
      <w:r>
        <w:rPr>
          <w:rFonts w:ascii="Times New Roman"/>
          <w:b w:val="false"/>
          <w:i w:val="false"/>
          <w:color w:val="000000"/>
          <w:sz w:val="28"/>
        </w:rPr>
        <w:t>
      нақты сатып алынған және пайдаланылған жеміс-жидек дақылдары мен жүзімнің  элиталық көшеттері үшін _________________________ теңге мөлшерінде субсидия  (сомасы цифрлармен және жазбаша) төлеуді сұраймын.</w:t>
      </w:r>
    </w:p>
    <w:bookmarkEnd w:id="1665"/>
    <w:bookmarkStart w:name="z2034" w:id="1666"/>
    <w:p>
      <w:pPr>
        <w:spacing w:after="0"/>
        <w:ind w:left="0"/>
        <w:jc w:val="both"/>
      </w:pPr>
      <w:r>
        <w:rPr>
          <w:rFonts w:ascii="Times New Roman"/>
          <w:b w:val="false"/>
          <w:i w:val="false"/>
          <w:color w:val="000000"/>
          <w:sz w:val="28"/>
        </w:rPr>
        <w:t>
      1. Өтінім беруші туралы мәліметтер:</w:t>
      </w:r>
    </w:p>
    <w:bookmarkEnd w:id="1666"/>
    <w:bookmarkStart w:name="z2035" w:id="1667"/>
    <w:p>
      <w:pPr>
        <w:spacing w:after="0"/>
        <w:ind w:left="0"/>
        <w:jc w:val="both"/>
      </w:pPr>
      <w:r>
        <w:rPr>
          <w:rFonts w:ascii="Times New Roman"/>
          <w:b w:val="false"/>
          <w:i w:val="false"/>
          <w:color w:val="000000"/>
          <w:sz w:val="28"/>
        </w:rPr>
        <w:t>
      заңды тұлға үшін:</w:t>
      </w:r>
    </w:p>
    <w:bookmarkEnd w:id="1667"/>
    <w:bookmarkStart w:name="z2036" w:id="1668"/>
    <w:p>
      <w:pPr>
        <w:spacing w:after="0"/>
        <w:ind w:left="0"/>
        <w:jc w:val="both"/>
      </w:pPr>
      <w:r>
        <w:rPr>
          <w:rFonts w:ascii="Times New Roman"/>
          <w:b w:val="false"/>
          <w:i w:val="false"/>
          <w:color w:val="000000"/>
          <w:sz w:val="28"/>
        </w:rPr>
        <w:t>
      атауы_____________________________________________</w:t>
      </w:r>
    </w:p>
    <w:bookmarkEnd w:id="1668"/>
    <w:bookmarkStart w:name="z2037" w:id="1669"/>
    <w:p>
      <w:pPr>
        <w:spacing w:after="0"/>
        <w:ind w:left="0"/>
        <w:jc w:val="both"/>
      </w:pPr>
      <w:r>
        <w:rPr>
          <w:rFonts w:ascii="Times New Roman"/>
          <w:b w:val="false"/>
          <w:i w:val="false"/>
          <w:color w:val="000000"/>
          <w:sz w:val="28"/>
        </w:rPr>
        <w:t>
      бизнес-сәйкестендіру нөмірі (бұдан әрі – БСН) ______________</w:t>
      </w:r>
    </w:p>
    <w:bookmarkEnd w:id="1669"/>
    <w:bookmarkStart w:name="z2038" w:id="1670"/>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670"/>
    <w:bookmarkStart w:name="z2039" w:id="1671"/>
    <w:p>
      <w:pPr>
        <w:spacing w:after="0"/>
        <w:ind w:left="0"/>
        <w:jc w:val="both"/>
      </w:pPr>
      <w:r>
        <w:rPr>
          <w:rFonts w:ascii="Times New Roman"/>
          <w:b w:val="false"/>
          <w:i w:val="false"/>
          <w:color w:val="000000"/>
          <w:sz w:val="28"/>
        </w:rPr>
        <w:t>
      басшының аты, әкесінің аты (бар болса), тегі _________________</w:t>
      </w:r>
    </w:p>
    <w:bookmarkEnd w:id="1671"/>
    <w:bookmarkStart w:name="z2040" w:id="1672"/>
    <w:p>
      <w:pPr>
        <w:spacing w:after="0"/>
        <w:ind w:left="0"/>
        <w:jc w:val="both"/>
      </w:pPr>
      <w:r>
        <w:rPr>
          <w:rFonts w:ascii="Times New Roman"/>
          <w:b w:val="false"/>
          <w:i w:val="false"/>
          <w:color w:val="000000"/>
          <w:sz w:val="28"/>
        </w:rPr>
        <w:t>
      жеке сәйкестендіру нөмірі (бұдан әрі – ЖСН) _______________</w:t>
      </w:r>
    </w:p>
    <w:bookmarkEnd w:id="1672"/>
    <w:bookmarkStart w:name="z2041" w:id="1673"/>
    <w:p>
      <w:pPr>
        <w:spacing w:after="0"/>
        <w:ind w:left="0"/>
        <w:jc w:val="both"/>
      </w:pPr>
      <w:r>
        <w:rPr>
          <w:rFonts w:ascii="Times New Roman"/>
          <w:b w:val="false"/>
          <w:i w:val="false"/>
          <w:color w:val="000000"/>
          <w:sz w:val="28"/>
        </w:rPr>
        <w:t>
      мекенжайы:___________________________________________</w:t>
      </w:r>
    </w:p>
    <w:bookmarkEnd w:id="1673"/>
    <w:bookmarkStart w:name="z2042" w:id="1674"/>
    <w:p>
      <w:pPr>
        <w:spacing w:after="0"/>
        <w:ind w:left="0"/>
        <w:jc w:val="both"/>
      </w:pPr>
      <w:r>
        <w:rPr>
          <w:rFonts w:ascii="Times New Roman"/>
          <w:b w:val="false"/>
          <w:i w:val="false"/>
          <w:color w:val="000000"/>
          <w:sz w:val="28"/>
        </w:rPr>
        <w:t>
      телефон (факс) нөмірі:__________________________________</w:t>
      </w:r>
    </w:p>
    <w:bookmarkEnd w:id="1674"/>
    <w:bookmarkStart w:name="z2043" w:id="1675"/>
    <w:p>
      <w:pPr>
        <w:spacing w:after="0"/>
        <w:ind w:left="0"/>
        <w:jc w:val="both"/>
      </w:pPr>
      <w:r>
        <w:rPr>
          <w:rFonts w:ascii="Times New Roman"/>
          <w:b w:val="false"/>
          <w:i w:val="false"/>
          <w:color w:val="000000"/>
          <w:sz w:val="28"/>
        </w:rPr>
        <w:t>
      жеке тұлға (дара кәсіпкер) үшін:</w:t>
      </w:r>
    </w:p>
    <w:bookmarkEnd w:id="1675"/>
    <w:bookmarkStart w:name="z2044" w:id="1676"/>
    <w:p>
      <w:pPr>
        <w:spacing w:after="0"/>
        <w:ind w:left="0"/>
        <w:jc w:val="both"/>
      </w:pPr>
      <w:r>
        <w:rPr>
          <w:rFonts w:ascii="Times New Roman"/>
          <w:b w:val="false"/>
          <w:i w:val="false"/>
          <w:color w:val="000000"/>
          <w:sz w:val="28"/>
        </w:rPr>
        <w:t>
      аты, әкесінің аты (бар болса), тегі ________________________</w:t>
      </w:r>
    </w:p>
    <w:bookmarkEnd w:id="1676"/>
    <w:bookmarkStart w:name="z2045" w:id="1677"/>
    <w:p>
      <w:pPr>
        <w:spacing w:after="0"/>
        <w:ind w:left="0"/>
        <w:jc w:val="both"/>
      </w:pPr>
      <w:r>
        <w:rPr>
          <w:rFonts w:ascii="Times New Roman"/>
          <w:b w:val="false"/>
          <w:i w:val="false"/>
          <w:color w:val="000000"/>
          <w:sz w:val="28"/>
        </w:rPr>
        <w:t>
      жеке сәйкестендіру нөмірі (бұдан әрі – ЖСН) _______________</w:t>
      </w:r>
    </w:p>
    <w:bookmarkEnd w:id="1677"/>
    <w:bookmarkStart w:name="z2046" w:id="1678"/>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678"/>
    <w:bookmarkStart w:name="z2047" w:id="1679"/>
    <w:p>
      <w:pPr>
        <w:spacing w:after="0"/>
        <w:ind w:left="0"/>
        <w:jc w:val="both"/>
      </w:pPr>
      <w:r>
        <w:rPr>
          <w:rFonts w:ascii="Times New Roman"/>
          <w:b w:val="false"/>
          <w:i w:val="false"/>
          <w:color w:val="000000"/>
          <w:sz w:val="28"/>
        </w:rPr>
        <w:t>
      жеке басын куәландыратын құжат:</w:t>
      </w:r>
    </w:p>
    <w:bookmarkEnd w:id="1679"/>
    <w:bookmarkStart w:name="z2048" w:id="1680"/>
    <w:p>
      <w:pPr>
        <w:spacing w:after="0"/>
        <w:ind w:left="0"/>
        <w:jc w:val="both"/>
      </w:pPr>
      <w:r>
        <w:rPr>
          <w:rFonts w:ascii="Times New Roman"/>
          <w:b w:val="false"/>
          <w:i w:val="false"/>
          <w:color w:val="000000"/>
          <w:sz w:val="28"/>
        </w:rPr>
        <w:t>
      нөмірі _________________________________________________</w:t>
      </w:r>
    </w:p>
    <w:bookmarkEnd w:id="1680"/>
    <w:bookmarkStart w:name="z2049" w:id="1681"/>
    <w:p>
      <w:pPr>
        <w:spacing w:after="0"/>
        <w:ind w:left="0"/>
        <w:jc w:val="both"/>
      </w:pPr>
      <w:r>
        <w:rPr>
          <w:rFonts w:ascii="Times New Roman"/>
          <w:b w:val="false"/>
          <w:i w:val="false"/>
          <w:color w:val="000000"/>
          <w:sz w:val="28"/>
        </w:rPr>
        <w:t>
      кім берді______________________________________________</w:t>
      </w:r>
    </w:p>
    <w:bookmarkEnd w:id="1681"/>
    <w:bookmarkStart w:name="z2050" w:id="1682"/>
    <w:p>
      <w:pPr>
        <w:spacing w:after="0"/>
        <w:ind w:left="0"/>
        <w:jc w:val="both"/>
      </w:pPr>
      <w:r>
        <w:rPr>
          <w:rFonts w:ascii="Times New Roman"/>
          <w:b w:val="false"/>
          <w:i w:val="false"/>
          <w:color w:val="000000"/>
          <w:sz w:val="28"/>
        </w:rPr>
        <w:t>
      берілген күні____________________________________________</w:t>
      </w:r>
    </w:p>
    <w:bookmarkEnd w:id="1682"/>
    <w:bookmarkStart w:name="z2051" w:id="1683"/>
    <w:p>
      <w:pPr>
        <w:spacing w:after="0"/>
        <w:ind w:left="0"/>
        <w:jc w:val="both"/>
      </w:pPr>
      <w:r>
        <w:rPr>
          <w:rFonts w:ascii="Times New Roman"/>
          <w:b w:val="false"/>
          <w:i w:val="false"/>
          <w:color w:val="000000"/>
          <w:sz w:val="28"/>
        </w:rPr>
        <w:t>
      мекенжайы:____________________________________________</w:t>
      </w:r>
    </w:p>
    <w:bookmarkEnd w:id="1683"/>
    <w:bookmarkStart w:name="z2052" w:id="1684"/>
    <w:p>
      <w:pPr>
        <w:spacing w:after="0"/>
        <w:ind w:left="0"/>
        <w:jc w:val="both"/>
      </w:pPr>
      <w:r>
        <w:rPr>
          <w:rFonts w:ascii="Times New Roman"/>
          <w:b w:val="false"/>
          <w:i w:val="false"/>
          <w:color w:val="000000"/>
          <w:sz w:val="28"/>
        </w:rPr>
        <w:t>
      телефон (факс) нөмірі:___________________________________</w:t>
      </w:r>
    </w:p>
    <w:bookmarkEnd w:id="1684"/>
    <w:bookmarkStart w:name="z2053" w:id="1685"/>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685"/>
    <w:bookmarkStart w:name="z2054" w:id="1686"/>
    <w:p>
      <w:pPr>
        <w:spacing w:after="0"/>
        <w:ind w:left="0"/>
        <w:jc w:val="both"/>
      </w:pPr>
      <w:r>
        <w:rPr>
          <w:rFonts w:ascii="Times New Roman"/>
          <w:b w:val="false"/>
          <w:i w:val="false"/>
          <w:color w:val="000000"/>
          <w:sz w:val="28"/>
        </w:rPr>
        <w:t>
      орналасқан жері ________________________________________</w:t>
      </w:r>
    </w:p>
    <w:bookmarkEnd w:id="1686"/>
    <w:bookmarkStart w:name="z2055" w:id="1687"/>
    <w:p>
      <w:pPr>
        <w:spacing w:after="0"/>
        <w:ind w:left="0"/>
        <w:jc w:val="both"/>
      </w:pPr>
      <w:r>
        <w:rPr>
          <w:rFonts w:ascii="Times New Roman"/>
          <w:b w:val="false"/>
          <w:i w:val="false"/>
          <w:color w:val="000000"/>
          <w:sz w:val="28"/>
        </w:rPr>
        <w:t>
      хабардар етілген күн ____________________________________</w:t>
      </w:r>
    </w:p>
    <w:bookmarkEnd w:id="1687"/>
    <w:bookmarkStart w:name="z2056" w:id="1688"/>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689"/>
          <w:p>
            <w:pPr>
              <w:spacing w:after="20"/>
              <w:ind w:left="20"/>
              <w:jc w:val="both"/>
            </w:pPr>
            <w:r>
              <w:rPr>
                <w:rFonts w:ascii="Times New Roman"/>
                <w:b w:val="false"/>
                <w:i w:val="false"/>
                <w:color w:val="000000"/>
                <w:sz w:val="20"/>
              </w:rPr>
              <w:t>
Р/с</w:t>
            </w:r>
          </w:p>
          <w:bookmarkEnd w:id="168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ЖСН-сы/ БСН-сы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8" w:id="1690"/>
    <w:p>
      <w:pPr>
        <w:spacing w:after="0"/>
        <w:ind w:left="0"/>
        <w:jc w:val="both"/>
      </w:pPr>
      <w:r>
        <w:rPr>
          <w:rFonts w:ascii="Times New Roman"/>
          <w:b w:val="false"/>
          <w:i w:val="false"/>
          <w:color w:val="000000"/>
          <w:sz w:val="28"/>
        </w:rPr>
        <w:t>
      3. Екінші деңгейдегі банктегі немесе ұлттық почта операторындағы ағымдағы шоттың мәліметтері:</w:t>
      </w:r>
    </w:p>
    <w:bookmarkEnd w:id="1690"/>
    <w:bookmarkStart w:name="z2059" w:id="1691"/>
    <w:p>
      <w:pPr>
        <w:spacing w:after="0"/>
        <w:ind w:left="0"/>
        <w:jc w:val="both"/>
      </w:pPr>
      <w:r>
        <w:rPr>
          <w:rFonts w:ascii="Times New Roman"/>
          <w:b w:val="false"/>
          <w:i w:val="false"/>
          <w:color w:val="000000"/>
          <w:sz w:val="28"/>
        </w:rPr>
        <w:t>
      ЖСН/БСН _______________________________________________</w:t>
      </w:r>
    </w:p>
    <w:bookmarkEnd w:id="1691"/>
    <w:bookmarkStart w:name="z2060" w:id="1692"/>
    <w:p>
      <w:pPr>
        <w:spacing w:after="0"/>
        <w:ind w:left="0"/>
        <w:jc w:val="both"/>
      </w:pPr>
      <w:r>
        <w:rPr>
          <w:rFonts w:ascii="Times New Roman"/>
          <w:b w:val="false"/>
          <w:i w:val="false"/>
          <w:color w:val="000000"/>
          <w:sz w:val="28"/>
        </w:rPr>
        <w:t>
      бенефициар коды (бұдан әрі – Кбе) ________________</w:t>
      </w:r>
    </w:p>
    <w:bookmarkEnd w:id="1692"/>
    <w:bookmarkStart w:name="z2061" w:id="1693"/>
    <w:p>
      <w:pPr>
        <w:spacing w:after="0"/>
        <w:ind w:left="0"/>
        <w:jc w:val="both"/>
      </w:pPr>
      <w:r>
        <w:rPr>
          <w:rFonts w:ascii="Times New Roman"/>
          <w:b w:val="false"/>
          <w:i w:val="false"/>
          <w:color w:val="000000"/>
          <w:sz w:val="28"/>
        </w:rPr>
        <w:t>
      банктің және почта операторының деректемелері___________________</w:t>
      </w:r>
    </w:p>
    <w:bookmarkEnd w:id="1693"/>
    <w:bookmarkStart w:name="z2062" w:id="1694"/>
    <w:p>
      <w:pPr>
        <w:spacing w:after="0"/>
        <w:ind w:left="0"/>
        <w:jc w:val="both"/>
      </w:pPr>
      <w:r>
        <w:rPr>
          <w:rFonts w:ascii="Times New Roman"/>
          <w:b w:val="false"/>
          <w:i w:val="false"/>
          <w:color w:val="000000"/>
          <w:sz w:val="28"/>
        </w:rPr>
        <w:t>
      банктің және почта операторының атауы ___________</w:t>
      </w:r>
    </w:p>
    <w:bookmarkEnd w:id="1694"/>
    <w:bookmarkStart w:name="z2063" w:id="1695"/>
    <w:p>
      <w:pPr>
        <w:spacing w:after="0"/>
        <w:ind w:left="0"/>
        <w:jc w:val="both"/>
      </w:pPr>
      <w:r>
        <w:rPr>
          <w:rFonts w:ascii="Times New Roman"/>
          <w:b w:val="false"/>
          <w:i w:val="false"/>
          <w:color w:val="000000"/>
          <w:sz w:val="28"/>
        </w:rPr>
        <w:t>
      банктік сәйкестендiру коды ______________________</w:t>
      </w:r>
    </w:p>
    <w:bookmarkEnd w:id="1695"/>
    <w:bookmarkStart w:name="z2064" w:id="1696"/>
    <w:p>
      <w:pPr>
        <w:spacing w:after="0"/>
        <w:ind w:left="0"/>
        <w:jc w:val="both"/>
      </w:pPr>
      <w:r>
        <w:rPr>
          <w:rFonts w:ascii="Times New Roman"/>
          <w:b w:val="false"/>
          <w:i w:val="false"/>
          <w:color w:val="000000"/>
          <w:sz w:val="28"/>
        </w:rPr>
        <w:t>
      жеке сәйкестендiру коды ________________________</w:t>
      </w:r>
    </w:p>
    <w:bookmarkEnd w:id="1696"/>
    <w:bookmarkStart w:name="z2065" w:id="1697"/>
    <w:p>
      <w:pPr>
        <w:spacing w:after="0"/>
        <w:ind w:left="0"/>
        <w:jc w:val="both"/>
      </w:pPr>
      <w:r>
        <w:rPr>
          <w:rFonts w:ascii="Times New Roman"/>
          <w:b w:val="false"/>
          <w:i w:val="false"/>
          <w:color w:val="000000"/>
          <w:sz w:val="28"/>
        </w:rPr>
        <w:t>
      БСН ___________________________________________</w:t>
      </w:r>
    </w:p>
    <w:bookmarkEnd w:id="1697"/>
    <w:bookmarkStart w:name="z2066" w:id="1698"/>
    <w:p>
      <w:pPr>
        <w:spacing w:after="0"/>
        <w:ind w:left="0"/>
        <w:jc w:val="both"/>
      </w:pPr>
      <w:r>
        <w:rPr>
          <w:rFonts w:ascii="Times New Roman"/>
          <w:b w:val="false"/>
          <w:i w:val="false"/>
          <w:color w:val="000000"/>
          <w:sz w:val="28"/>
        </w:rPr>
        <w:t>
      Кбе ___________________________________________</w:t>
      </w:r>
    </w:p>
    <w:bookmarkEnd w:id="1698"/>
    <w:bookmarkStart w:name="z2067" w:id="1699"/>
    <w:p>
      <w:pPr>
        <w:spacing w:after="0"/>
        <w:ind w:left="0"/>
        <w:jc w:val="both"/>
      </w:pPr>
      <w:r>
        <w:rPr>
          <w:rFonts w:ascii="Times New Roman"/>
          <w:b w:val="false"/>
          <w:i w:val="false"/>
          <w:color w:val="000000"/>
          <w:sz w:val="28"/>
        </w:rPr>
        <w:t>
      4. Элиталық тұқым өсіру шаруашылығы (тұқым өткізуші, шетелдік элиталық көшеттерді өндіруші) мен ауыл шаруашылығы тауарын өндіруші (ауыл шаруашылығы кооперативі) арасындағы сатып алу-сату шартының мәліметтері:</w:t>
      </w:r>
    </w:p>
    <w:bookmarkEnd w:id="1699"/>
    <w:bookmarkStart w:name="z2068" w:id="1700"/>
    <w:p>
      <w:pPr>
        <w:spacing w:after="0"/>
        <w:ind w:left="0"/>
        <w:jc w:val="both"/>
      </w:pPr>
      <w:r>
        <w:rPr>
          <w:rFonts w:ascii="Times New Roman"/>
          <w:b w:val="false"/>
          <w:i w:val="false"/>
          <w:color w:val="000000"/>
          <w:sz w:val="28"/>
        </w:rPr>
        <w:t>
      сатып алушының ЖСН/БСН __________________________</w:t>
      </w:r>
    </w:p>
    <w:bookmarkEnd w:id="1700"/>
    <w:bookmarkStart w:name="z2069" w:id="1701"/>
    <w:p>
      <w:pPr>
        <w:spacing w:after="0"/>
        <w:ind w:left="0"/>
        <w:jc w:val="both"/>
      </w:pPr>
      <w:r>
        <w:rPr>
          <w:rFonts w:ascii="Times New Roman"/>
          <w:b w:val="false"/>
          <w:i w:val="false"/>
          <w:color w:val="000000"/>
          <w:sz w:val="28"/>
        </w:rPr>
        <w:t>
      шарттың нөмірі _____________________________________</w:t>
      </w:r>
    </w:p>
    <w:bookmarkEnd w:id="1701"/>
    <w:bookmarkStart w:name="z2070" w:id="1702"/>
    <w:p>
      <w:pPr>
        <w:spacing w:after="0"/>
        <w:ind w:left="0"/>
        <w:jc w:val="both"/>
      </w:pPr>
      <w:r>
        <w:rPr>
          <w:rFonts w:ascii="Times New Roman"/>
          <w:b w:val="false"/>
          <w:i w:val="false"/>
          <w:color w:val="000000"/>
          <w:sz w:val="28"/>
        </w:rPr>
        <w:t>
      шарттың жасалған күні ____________________________</w:t>
      </w:r>
    </w:p>
    <w:bookmarkEnd w:id="1702"/>
    <w:bookmarkStart w:name="z2071" w:id="1703"/>
    <w:p>
      <w:pPr>
        <w:spacing w:after="0"/>
        <w:ind w:left="0"/>
        <w:jc w:val="both"/>
      </w:pPr>
      <w:r>
        <w:rPr>
          <w:rFonts w:ascii="Times New Roman"/>
          <w:b w:val="false"/>
          <w:i w:val="false"/>
          <w:color w:val="000000"/>
          <w:sz w:val="28"/>
        </w:rPr>
        <w:t>
      қосылған құн салығынсыз (бұдан әрі – ҚҚС) шарт бойынша көшеттердің жалпы құны, теңге (егер шартта көшеттердің құны ҚҚС есебімен көрсетілген жағдайда, көшеттердің құны туралы мәліметті ҚҚС-сыз көрсету қажет) __________________</w:t>
      </w:r>
    </w:p>
    <w:bookmarkEnd w:id="1703"/>
    <w:bookmarkStart w:name="z2072" w:id="1704"/>
    <w:p>
      <w:pPr>
        <w:spacing w:after="0"/>
        <w:ind w:left="0"/>
        <w:jc w:val="both"/>
      </w:pPr>
      <w:r>
        <w:rPr>
          <w:rFonts w:ascii="Times New Roman"/>
          <w:b w:val="false"/>
          <w:i w:val="false"/>
          <w:color w:val="000000"/>
          <w:sz w:val="28"/>
        </w:rPr>
        <w:t>
      элиталық тұқым өсіру шаруашылығының (тұқым өткізушінің, шетелдік элиталық көшеттерді өндірушінің) атауы және БСН-сы ________________________</w:t>
      </w:r>
    </w:p>
    <w:bookmarkEnd w:id="1704"/>
    <w:bookmarkStart w:name="z2073" w:id="1705"/>
    <w:p>
      <w:pPr>
        <w:spacing w:after="0"/>
        <w:ind w:left="0"/>
        <w:jc w:val="both"/>
      </w:pPr>
      <w:r>
        <w:rPr>
          <w:rFonts w:ascii="Times New Roman"/>
          <w:b w:val="false"/>
          <w:i w:val="false"/>
          <w:color w:val="000000"/>
          <w:sz w:val="28"/>
        </w:rPr>
        <w:t>
      элиталық тұқым өсіру шаруашылығы (тұқым өткізушінің, шетелдік элиталық көшеттерді өндірушінің) орналасқан жерінің мекенжайы ______________________</w:t>
      </w:r>
    </w:p>
    <w:bookmarkEnd w:id="1705"/>
    <w:bookmarkStart w:name="z2074" w:id="1706"/>
    <w:p>
      <w:pPr>
        <w:spacing w:after="0"/>
        <w:ind w:left="0"/>
        <w:jc w:val="both"/>
      </w:pPr>
      <w:r>
        <w:rPr>
          <w:rFonts w:ascii="Times New Roman"/>
          <w:b w:val="false"/>
          <w:i w:val="false"/>
          <w:color w:val="000000"/>
          <w:sz w:val="28"/>
        </w:rPr>
        <w:t>
      дақылдың, сұрыптың атауы _________________________</w:t>
      </w:r>
    </w:p>
    <w:bookmarkEnd w:id="1706"/>
    <w:bookmarkStart w:name="z2075" w:id="1707"/>
    <w:p>
      <w:pPr>
        <w:spacing w:after="0"/>
        <w:ind w:left="0"/>
        <w:jc w:val="both"/>
      </w:pPr>
      <w:r>
        <w:rPr>
          <w:rFonts w:ascii="Times New Roman"/>
          <w:b w:val="false"/>
          <w:i w:val="false"/>
          <w:color w:val="000000"/>
          <w:sz w:val="28"/>
        </w:rPr>
        <w:t>
      элиталық көшеттердің көлемі, дана__________________</w:t>
      </w:r>
    </w:p>
    <w:bookmarkEnd w:id="1707"/>
    <w:bookmarkStart w:name="z2076" w:id="1708"/>
    <w:p>
      <w:pPr>
        <w:spacing w:after="0"/>
        <w:ind w:left="0"/>
        <w:jc w:val="both"/>
      </w:pPr>
      <w:r>
        <w:rPr>
          <w:rFonts w:ascii="Times New Roman"/>
          <w:b w:val="false"/>
          <w:i w:val="false"/>
          <w:color w:val="000000"/>
          <w:sz w:val="28"/>
        </w:rPr>
        <w:t>
      өткізу құны, барлығы ________________________________</w:t>
      </w:r>
    </w:p>
    <w:bookmarkEnd w:id="1708"/>
    <w:bookmarkStart w:name="z2077" w:id="1709"/>
    <w:p>
      <w:pPr>
        <w:spacing w:after="0"/>
        <w:ind w:left="0"/>
        <w:jc w:val="both"/>
      </w:pPr>
      <w:r>
        <w:rPr>
          <w:rFonts w:ascii="Times New Roman"/>
          <w:b w:val="false"/>
          <w:i w:val="false"/>
          <w:color w:val="000000"/>
          <w:sz w:val="28"/>
        </w:rPr>
        <w:t>
      төлеу мерзімі__________________________________</w:t>
      </w:r>
    </w:p>
    <w:bookmarkEnd w:id="1709"/>
    <w:bookmarkStart w:name="z2078" w:id="1710"/>
    <w:p>
      <w:pPr>
        <w:spacing w:after="0"/>
        <w:ind w:left="0"/>
        <w:jc w:val="both"/>
      </w:pPr>
      <w:r>
        <w:rPr>
          <w:rFonts w:ascii="Times New Roman"/>
          <w:b w:val="false"/>
          <w:i w:val="false"/>
          <w:color w:val="000000"/>
          <w:sz w:val="28"/>
        </w:rPr>
        <w:t>
      межелі (босату) пункті __________________________</w:t>
      </w:r>
    </w:p>
    <w:bookmarkEnd w:id="1710"/>
    <w:bookmarkStart w:name="z2079" w:id="1711"/>
    <w:p>
      <w:pPr>
        <w:spacing w:after="0"/>
        <w:ind w:left="0"/>
        <w:jc w:val="both"/>
      </w:pPr>
      <w:r>
        <w:rPr>
          <w:rFonts w:ascii="Times New Roman"/>
          <w:b w:val="false"/>
          <w:i w:val="false"/>
          <w:color w:val="000000"/>
          <w:sz w:val="28"/>
        </w:rPr>
        <w:t>
      5. Элиталық көшеттерді сатып алуға жұмсалған шығындарды (өтінім берген сәтте) растайтын төлем құжаттарының, шот-фактуралардың және тұқымдарды жеткізу туралы жүкқұжаттың (актінің) мәліметтері:</w:t>
      </w:r>
    </w:p>
    <w:bookmarkEnd w:id="1711"/>
    <w:bookmarkStart w:name="z2080" w:id="1712"/>
    <w:p>
      <w:pPr>
        <w:spacing w:after="0"/>
        <w:ind w:left="0"/>
        <w:jc w:val="both"/>
      </w:pPr>
      <w:r>
        <w:rPr>
          <w:rFonts w:ascii="Times New Roman"/>
          <w:b w:val="false"/>
          <w:i w:val="false"/>
          <w:color w:val="000000"/>
          <w:sz w:val="28"/>
        </w:rPr>
        <w:t>
      төлем құжатының нөмірі __________________________</w:t>
      </w:r>
    </w:p>
    <w:bookmarkEnd w:id="1712"/>
    <w:bookmarkStart w:name="z2081" w:id="1713"/>
    <w:p>
      <w:pPr>
        <w:spacing w:after="0"/>
        <w:ind w:left="0"/>
        <w:jc w:val="both"/>
      </w:pPr>
      <w:r>
        <w:rPr>
          <w:rFonts w:ascii="Times New Roman"/>
          <w:b w:val="false"/>
          <w:i w:val="false"/>
          <w:color w:val="000000"/>
          <w:sz w:val="28"/>
        </w:rPr>
        <w:t>
      төлем құжатының берілген күні ___________________</w:t>
      </w:r>
    </w:p>
    <w:bookmarkEnd w:id="1713"/>
    <w:bookmarkStart w:name="z2082" w:id="1714"/>
    <w:p>
      <w:pPr>
        <w:spacing w:after="0"/>
        <w:ind w:left="0"/>
        <w:jc w:val="both"/>
      </w:pPr>
      <w:r>
        <w:rPr>
          <w:rFonts w:ascii="Times New Roman"/>
          <w:b w:val="false"/>
          <w:i w:val="false"/>
          <w:color w:val="000000"/>
          <w:sz w:val="28"/>
        </w:rPr>
        <w:t>
      шот-фактура нөмірі ______________________________</w:t>
      </w:r>
    </w:p>
    <w:bookmarkEnd w:id="1714"/>
    <w:bookmarkStart w:name="z2083" w:id="1715"/>
    <w:p>
      <w:pPr>
        <w:spacing w:after="0"/>
        <w:ind w:left="0"/>
        <w:jc w:val="both"/>
      </w:pPr>
      <w:r>
        <w:rPr>
          <w:rFonts w:ascii="Times New Roman"/>
          <w:b w:val="false"/>
          <w:i w:val="false"/>
          <w:color w:val="000000"/>
          <w:sz w:val="28"/>
        </w:rPr>
        <w:t>
      берілген күні __________________________________</w:t>
      </w:r>
    </w:p>
    <w:bookmarkEnd w:id="1715"/>
    <w:bookmarkStart w:name="z2084" w:id="1716"/>
    <w:p>
      <w:pPr>
        <w:spacing w:after="0"/>
        <w:ind w:left="0"/>
        <w:jc w:val="both"/>
      </w:pPr>
      <w:r>
        <w:rPr>
          <w:rFonts w:ascii="Times New Roman"/>
          <w:b w:val="false"/>
          <w:i w:val="false"/>
          <w:color w:val="000000"/>
          <w:sz w:val="28"/>
        </w:rPr>
        <w:t>
      тасымалдауға арналған жүкқұжаттың нөмірі_________________________</w:t>
      </w:r>
    </w:p>
    <w:bookmarkEnd w:id="1716"/>
    <w:bookmarkStart w:name="z2085" w:id="1717"/>
    <w:p>
      <w:pPr>
        <w:spacing w:after="0"/>
        <w:ind w:left="0"/>
        <w:jc w:val="both"/>
      </w:pPr>
      <w:r>
        <w:rPr>
          <w:rFonts w:ascii="Times New Roman"/>
          <w:b w:val="false"/>
          <w:i w:val="false"/>
          <w:color w:val="000000"/>
          <w:sz w:val="28"/>
        </w:rPr>
        <w:t>
      босатуға арналған жүкқұжаттың нөмірі______________________________</w:t>
      </w:r>
    </w:p>
    <w:bookmarkEnd w:id="1717"/>
    <w:bookmarkStart w:name="z2086" w:id="1718"/>
    <w:p>
      <w:pPr>
        <w:spacing w:after="0"/>
        <w:ind w:left="0"/>
        <w:jc w:val="both"/>
      </w:pPr>
      <w:r>
        <w:rPr>
          <w:rFonts w:ascii="Times New Roman"/>
          <w:b w:val="false"/>
          <w:i w:val="false"/>
          <w:color w:val="000000"/>
          <w:sz w:val="28"/>
        </w:rPr>
        <w:t>
      6. Тауарларға арналған декларацияның (элиталық көшеттерді Еуразиялық экономикалық одаққа кірмейтін елдерден сатып алған кезде) мәліметтері:</w:t>
      </w:r>
    </w:p>
    <w:bookmarkEnd w:id="1718"/>
    <w:bookmarkStart w:name="z2087" w:id="1719"/>
    <w:p>
      <w:pPr>
        <w:spacing w:after="0"/>
        <w:ind w:left="0"/>
        <w:jc w:val="both"/>
      </w:pPr>
      <w:r>
        <w:rPr>
          <w:rFonts w:ascii="Times New Roman"/>
          <w:b w:val="false"/>
          <w:i w:val="false"/>
          <w:color w:val="000000"/>
          <w:sz w:val="28"/>
        </w:rPr>
        <w:t>
      декларацияның нөмірі ____________________________</w:t>
      </w:r>
    </w:p>
    <w:bookmarkEnd w:id="1719"/>
    <w:bookmarkStart w:name="z2088" w:id="1720"/>
    <w:p>
      <w:pPr>
        <w:spacing w:after="0"/>
        <w:ind w:left="0"/>
        <w:jc w:val="both"/>
      </w:pPr>
      <w:r>
        <w:rPr>
          <w:rFonts w:ascii="Times New Roman"/>
          <w:b w:val="false"/>
          <w:i w:val="false"/>
          <w:color w:val="000000"/>
          <w:sz w:val="28"/>
        </w:rPr>
        <w:t>
      берілген күні ____________________________________</w:t>
      </w:r>
    </w:p>
    <w:bookmarkEnd w:id="1720"/>
    <w:bookmarkStart w:name="z2089" w:id="1721"/>
    <w:p>
      <w:pPr>
        <w:spacing w:after="0"/>
        <w:ind w:left="0"/>
        <w:jc w:val="both"/>
      </w:pPr>
      <w:r>
        <w:rPr>
          <w:rFonts w:ascii="Times New Roman"/>
          <w:b w:val="false"/>
          <w:i w:val="false"/>
          <w:color w:val="000000"/>
          <w:sz w:val="28"/>
        </w:rPr>
        <w:t>
      дақылдың, сұрыптың атауы _________________________</w:t>
      </w:r>
    </w:p>
    <w:bookmarkEnd w:id="1721"/>
    <w:bookmarkStart w:name="z2090" w:id="1722"/>
    <w:p>
      <w:pPr>
        <w:spacing w:after="0"/>
        <w:ind w:left="0"/>
        <w:jc w:val="both"/>
      </w:pPr>
      <w:r>
        <w:rPr>
          <w:rFonts w:ascii="Times New Roman"/>
          <w:b w:val="false"/>
          <w:i w:val="false"/>
          <w:color w:val="000000"/>
          <w:sz w:val="28"/>
        </w:rPr>
        <w:t>
      элиталық көшеттердің көлемі, дана_________________</w:t>
      </w:r>
    </w:p>
    <w:bookmarkEnd w:id="1722"/>
    <w:bookmarkStart w:name="z2091" w:id="1723"/>
    <w:p>
      <w:pPr>
        <w:spacing w:after="0"/>
        <w:ind w:left="0"/>
        <w:jc w:val="both"/>
      </w:pPr>
      <w:r>
        <w:rPr>
          <w:rFonts w:ascii="Times New Roman"/>
          <w:b w:val="false"/>
          <w:i w:val="false"/>
          <w:color w:val="000000"/>
          <w:sz w:val="28"/>
        </w:rPr>
        <w:t>
      бағасы, теңге _________________________________</w:t>
      </w:r>
    </w:p>
    <w:bookmarkEnd w:id="1723"/>
    <w:bookmarkStart w:name="z2092" w:id="1724"/>
    <w:p>
      <w:pPr>
        <w:spacing w:after="0"/>
        <w:ind w:left="0"/>
        <w:jc w:val="both"/>
      </w:pPr>
      <w:r>
        <w:rPr>
          <w:rFonts w:ascii="Times New Roman"/>
          <w:b w:val="false"/>
          <w:i w:val="false"/>
          <w:color w:val="000000"/>
          <w:sz w:val="28"/>
        </w:rPr>
        <w:t>
      өткізу құны, барлығы ____________________________</w:t>
      </w:r>
    </w:p>
    <w:bookmarkEnd w:id="1724"/>
    <w:bookmarkStart w:name="z2093" w:id="1725"/>
    <w:p>
      <w:pPr>
        <w:spacing w:after="0"/>
        <w:ind w:left="0"/>
        <w:jc w:val="both"/>
      </w:pPr>
      <w:r>
        <w:rPr>
          <w:rFonts w:ascii="Times New Roman"/>
          <w:b w:val="false"/>
          <w:i w:val="false"/>
          <w:color w:val="000000"/>
          <w:sz w:val="28"/>
        </w:rPr>
        <w:t>
      шетелдік элиталық көшет өндірушінің атауы __________________</w:t>
      </w:r>
    </w:p>
    <w:bookmarkEnd w:id="1725"/>
    <w:bookmarkStart w:name="z2094" w:id="1726"/>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726"/>
    <w:bookmarkStart w:name="z2095" w:id="1727"/>
    <w:p>
      <w:pPr>
        <w:spacing w:after="0"/>
        <w:ind w:left="0"/>
        <w:jc w:val="both"/>
      </w:pPr>
      <w:r>
        <w:rPr>
          <w:rFonts w:ascii="Times New Roman"/>
          <w:b w:val="false"/>
          <w:i w:val="false"/>
          <w:color w:val="000000"/>
          <w:sz w:val="28"/>
        </w:rPr>
        <w:t>
      7. Элиталық көшеттердің Еуразиялық экономикалық одақ елдерінен әкелінгенін растайтын, мемлекеттік кірістер органы берген құжаттың мәліметтері:</w:t>
      </w:r>
    </w:p>
    <w:bookmarkEnd w:id="1727"/>
    <w:bookmarkStart w:name="z2096" w:id="1728"/>
    <w:p>
      <w:pPr>
        <w:spacing w:after="0"/>
        <w:ind w:left="0"/>
        <w:jc w:val="both"/>
      </w:pPr>
      <w:r>
        <w:rPr>
          <w:rFonts w:ascii="Times New Roman"/>
          <w:b w:val="false"/>
          <w:i w:val="false"/>
          <w:color w:val="000000"/>
          <w:sz w:val="28"/>
        </w:rPr>
        <w:t>
      құжаттың нөмірі _______________________________</w:t>
      </w:r>
    </w:p>
    <w:bookmarkEnd w:id="1728"/>
    <w:bookmarkStart w:name="z2097" w:id="1729"/>
    <w:p>
      <w:pPr>
        <w:spacing w:after="0"/>
        <w:ind w:left="0"/>
        <w:jc w:val="both"/>
      </w:pPr>
      <w:r>
        <w:rPr>
          <w:rFonts w:ascii="Times New Roman"/>
          <w:b w:val="false"/>
          <w:i w:val="false"/>
          <w:color w:val="000000"/>
          <w:sz w:val="28"/>
        </w:rPr>
        <w:t>
      берілген күні __________________________________</w:t>
      </w:r>
    </w:p>
    <w:bookmarkEnd w:id="1729"/>
    <w:bookmarkStart w:name="z2098" w:id="1730"/>
    <w:p>
      <w:pPr>
        <w:spacing w:after="0"/>
        <w:ind w:left="0"/>
        <w:jc w:val="both"/>
      </w:pPr>
      <w:r>
        <w:rPr>
          <w:rFonts w:ascii="Times New Roman"/>
          <w:b w:val="false"/>
          <w:i w:val="false"/>
          <w:color w:val="000000"/>
          <w:sz w:val="28"/>
        </w:rPr>
        <w:t>
      дақылдың, сұрыптың атауы _______________________</w:t>
      </w:r>
    </w:p>
    <w:bookmarkEnd w:id="1730"/>
    <w:bookmarkStart w:name="z2099" w:id="1731"/>
    <w:p>
      <w:pPr>
        <w:spacing w:after="0"/>
        <w:ind w:left="0"/>
        <w:jc w:val="both"/>
      </w:pPr>
      <w:r>
        <w:rPr>
          <w:rFonts w:ascii="Times New Roman"/>
          <w:b w:val="false"/>
          <w:i w:val="false"/>
          <w:color w:val="000000"/>
          <w:sz w:val="28"/>
        </w:rPr>
        <w:t>
      элиталық көшеттердің көлемі, дана_________________</w:t>
      </w:r>
    </w:p>
    <w:bookmarkEnd w:id="1731"/>
    <w:bookmarkStart w:name="z2100" w:id="1732"/>
    <w:p>
      <w:pPr>
        <w:spacing w:after="0"/>
        <w:ind w:left="0"/>
        <w:jc w:val="both"/>
      </w:pPr>
      <w:r>
        <w:rPr>
          <w:rFonts w:ascii="Times New Roman"/>
          <w:b w:val="false"/>
          <w:i w:val="false"/>
          <w:color w:val="000000"/>
          <w:sz w:val="28"/>
        </w:rPr>
        <w:t>
      бағасы, теңге ____________________________________</w:t>
      </w:r>
    </w:p>
    <w:bookmarkEnd w:id="1732"/>
    <w:bookmarkStart w:name="z2101" w:id="1733"/>
    <w:p>
      <w:pPr>
        <w:spacing w:after="0"/>
        <w:ind w:left="0"/>
        <w:jc w:val="both"/>
      </w:pPr>
      <w:r>
        <w:rPr>
          <w:rFonts w:ascii="Times New Roman"/>
          <w:b w:val="false"/>
          <w:i w:val="false"/>
          <w:color w:val="000000"/>
          <w:sz w:val="28"/>
        </w:rPr>
        <w:t>
      өткізу құны, барлығы ____________________________</w:t>
      </w:r>
    </w:p>
    <w:bookmarkEnd w:id="1733"/>
    <w:bookmarkStart w:name="z2102" w:id="1734"/>
    <w:p>
      <w:pPr>
        <w:spacing w:after="0"/>
        <w:ind w:left="0"/>
        <w:jc w:val="both"/>
      </w:pPr>
      <w:r>
        <w:rPr>
          <w:rFonts w:ascii="Times New Roman"/>
          <w:b w:val="false"/>
          <w:i w:val="false"/>
          <w:color w:val="000000"/>
          <w:sz w:val="28"/>
        </w:rPr>
        <w:t>
      шетелдік элиталық көшет өндірушінің атауы ___________________</w:t>
      </w:r>
    </w:p>
    <w:bookmarkEnd w:id="1734"/>
    <w:bookmarkStart w:name="z2103" w:id="1735"/>
    <w:p>
      <w:pPr>
        <w:spacing w:after="0"/>
        <w:ind w:left="0"/>
        <w:jc w:val="both"/>
      </w:pPr>
      <w:r>
        <w:rPr>
          <w:rFonts w:ascii="Times New Roman"/>
          <w:b w:val="false"/>
          <w:i w:val="false"/>
          <w:color w:val="000000"/>
          <w:sz w:val="28"/>
        </w:rPr>
        <w:t>
      шетелдік элиталық көшет өндірушінің орналасқан жерінің мекенжайы ____________</w:t>
      </w:r>
    </w:p>
    <w:bookmarkEnd w:id="1735"/>
    <w:bookmarkStart w:name="z2104" w:id="1736"/>
    <w:p>
      <w:pPr>
        <w:spacing w:after="0"/>
        <w:ind w:left="0"/>
        <w:jc w:val="both"/>
      </w:pPr>
      <w:r>
        <w:rPr>
          <w:rFonts w:ascii="Times New Roman"/>
          <w:b w:val="false"/>
          <w:i w:val="false"/>
          <w:color w:val="000000"/>
          <w:sz w:val="28"/>
        </w:rPr>
        <w:t>
      8. Құжаттар туралы мәліметтер:</w:t>
      </w:r>
    </w:p>
    <w:bookmarkEnd w:id="1736"/>
    <w:bookmarkStart w:name="z2105" w:id="1737"/>
    <w:p>
      <w:pPr>
        <w:spacing w:after="0"/>
        <w:ind w:left="0"/>
        <w:jc w:val="both"/>
      </w:pPr>
      <w:r>
        <w:rPr>
          <w:rFonts w:ascii="Times New Roman"/>
          <w:b w:val="false"/>
          <w:i w:val="false"/>
          <w:color w:val="000000"/>
          <w:sz w:val="28"/>
        </w:rPr>
        <w:t>
      элиталық көшеттердің сұрыптық және егістік сапасын растайтын құжаттар:</w:t>
      </w:r>
    </w:p>
    <w:bookmarkEnd w:id="1737"/>
    <w:bookmarkStart w:name="z2106" w:id="1738"/>
    <w:p>
      <w:pPr>
        <w:spacing w:after="0"/>
        <w:ind w:left="0"/>
        <w:jc w:val="both"/>
      </w:pPr>
      <w:r>
        <w:rPr>
          <w:rFonts w:ascii="Times New Roman"/>
          <w:b w:val="false"/>
          <w:i w:val="false"/>
          <w:color w:val="000000"/>
          <w:sz w:val="28"/>
        </w:rPr>
        <w:t>
      құжаттың атауы________________________________</w:t>
      </w:r>
    </w:p>
    <w:bookmarkEnd w:id="1738"/>
    <w:bookmarkStart w:name="z2107" w:id="1739"/>
    <w:p>
      <w:pPr>
        <w:spacing w:after="0"/>
        <w:ind w:left="0"/>
        <w:jc w:val="both"/>
      </w:pPr>
      <w:r>
        <w:rPr>
          <w:rFonts w:ascii="Times New Roman"/>
          <w:b w:val="false"/>
          <w:i w:val="false"/>
          <w:color w:val="000000"/>
          <w:sz w:val="28"/>
        </w:rPr>
        <w:t>
      құжаттың нөмірі________________________________</w:t>
      </w:r>
    </w:p>
    <w:bookmarkEnd w:id="1739"/>
    <w:bookmarkStart w:name="z2108" w:id="1740"/>
    <w:p>
      <w:pPr>
        <w:spacing w:after="0"/>
        <w:ind w:left="0"/>
        <w:jc w:val="both"/>
      </w:pPr>
      <w:r>
        <w:rPr>
          <w:rFonts w:ascii="Times New Roman"/>
          <w:b w:val="false"/>
          <w:i w:val="false"/>
          <w:color w:val="000000"/>
          <w:sz w:val="28"/>
        </w:rPr>
        <w:t>
      берілген күні __________________________________</w:t>
      </w:r>
    </w:p>
    <w:bookmarkEnd w:id="1740"/>
    <w:bookmarkStart w:name="z2109" w:id="1741"/>
    <w:p>
      <w:pPr>
        <w:spacing w:after="0"/>
        <w:ind w:left="0"/>
        <w:jc w:val="both"/>
      </w:pPr>
      <w:r>
        <w:rPr>
          <w:rFonts w:ascii="Times New Roman"/>
          <w:b w:val="false"/>
          <w:i w:val="false"/>
          <w:color w:val="000000"/>
          <w:sz w:val="28"/>
        </w:rPr>
        <w:t>
      кім берді ______________________________________</w:t>
      </w:r>
    </w:p>
    <w:bookmarkEnd w:id="1741"/>
    <w:bookmarkStart w:name="z2110" w:id="1742"/>
    <w:p>
      <w:pPr>
        <w:spacing w:after="0"/>
        <w:ind w:left="0"/>
        <w:jc w:val="both"/>
      </w:pPr>
      <w:r>
        <w:rPr>
          <w:rFonts w:ascii="Times New Roman"/>
          <w:b w:val="false"/>
          <w:i w:val="false"/>
          <w:color w:val="000000"/>
          <w:sz w:val="28"/>
        </w:rPr>
        <w:t>
      апробация актісі:</w:t>
      </w:r>
    </w:p>
    <w:bookmarkEnd w:id="1742"/>
    <w:bookmarkStart w:name="z2111" w:id="1743"/>
    <w:p>
      <w:pPr>
        <w:spacing w:after="0"/>
        <w:ind w:left="0"/>
        <w:jc w:val="both"/>
      </w:pPr>
      <w:r>
        <w:rPr>
          <w:rFonts w:ascii="Times New Roman"/>
          <w:b w:val="false"/>
          <w:i w:val="false"/>
          <w:color w:val="000000"/>
          <w:sz w:val="28"/>
        </w:rPr>
        <w:t>
      құжаттың нөмірі________________________________</w:t>
      </w:r>
    </w:p>
    <w:bookmarkEnd w:id="1743"/>
    <w:bookmarkStart w:name="z2112" w:id="1744"/>
    <w:p>
      <w:pPr>
        <w:spacing w:after="0"/>
        <w:ind w:left="0"/>
        <w:jc w:val="both"/>
      </w:pPr>
      <w:r>
        <w:rPr>
          <w:rFonts w:ascii="Times New Roman"/>
          <w:b w:val="false"/>
          <w:i w:val="false"/>
          <w:color w:val="000000"/>
          <w:sz w:val="28"/>
        </w:rPr>
        <w:t>
      берілген күні __________________________________</w:t>
      </w:r>
    </w:p>
    <w:bookmarkEnd w:id="1744"/>
    <w:bookmarkStart w:name="z2113" w:id="1745"/>
    <w:p>
      <w:pPr>
        <w:spacing w:after="0"/>
        <w:ind w:left="0"/>
        <w:jc w:val="both"/>
      </w:pPr>
      <w:r>
        <w:rPr>
          <w:rFonts w:ascii="Times New Roman"/>
          <w:b w:val="false"/>
          <w:i w:val="false"/>
          <w:color w:val="000000"/>
          <w:sz w:val="28"/>
        </w:rPr>
        <w:t>
      кім берді ______________________________________</w:t>
      </w:r>
    </w:p>
    <w:bookmarkEnd w:id="1745"/>
    <w:bookmarkStart w:name="z2114" w:id="1746"/>
    <w:p>
      <w:pPr>
        <w:spacing w:after="0"/>
        <w:ind w:left="0"/>
        <w:jc w:val="both"/>
      </w:pPr>
      <w:r>
        <w:rPr>
          <w:rFonts w:ascii="Times New Roman"/>
          <w:b w:val="false"/>
          <w:i w:val="false"/>
          <w:color w:val="000000"/>
          <w:sz w:val="28"/>
        </w:rPr>
        <w:t>
      9. Тауардың шығу тегі туралы сертификаттың немесе тауардың шығу тегі туралы декларацияның (элиталық көшеттерді Еуразиялық экономикалық одаққа кірмейтін елдерден сатып алған кезде) мәліметтері:</w:t>
      </w:r>
    </w:p>
    <w:bookmarkEnd w:id="1746"/>
    <w:bookmarkStart w:name="z2115" w:id="1747"/>
    <w:p>
      <w:pPr>
        <w:spacing w:after="0"/>
        <w:ind w:left="0"/>
        <w:jc w:val="both"/>
      </w:pPr>
      <w:r>
        <w:rPr>
          <w:rFonts w:ascii="Times New Roman"/>
          <w:b w:val="false"/>
          <w:i w:val="false"/>
          <w:color w:val="000000"/>
          <w:sz w:val="28"/>
        </w:rPr>
        <w:t>
      нөмірі мен берілген күні __________________________</w:t>
      </w:r>
    </w:p>
    <w:bookmarkEnd w:id="1747"/>
    <w:bookmarkStart w:name="z2116" w:id="1748"/>
    <w:p>
      <w:pPr>
        <w:spacing w:after="0"/>
        <w:ind w:left="0"/>
        <w:jc w:val="both"/>
      </w:pPr>
      <w:r>
        <w:rPr>
          <w:rFonts w:ascii="Times New Roman"/>
          <w:b w:val="false"/>
          <w:i w:val="false"/>
          <w:color w:val="000000"/>
          <w:sz w:val="28"/>
        </w:rPr>
        <w:t>
      тауардың атауы _________________________________</w:t>
      </w:r>
    </w:p>
    <w:bookmarkEnd w:id="1748"/>
    <w:bookmarkStart w:name="z2117" w:id="1749"/>
    <w:p>
      <w:pPr>
        <w:spacing w:after="0"/>
        <w:ind w:left="0"/>
        <w:jc w:val="both"/>
      </w:pPr>
      <w:r>
        <w:rPr>
          <w:rFonts w:ascii="Times New Roman"/>
          <w:b w:val="false"/>
          <w:i w:val="false"/>
          <w:color w:val="000000"/>
          <w:sz w:val="28"/>
        </w:rPr>
        <w:t>
      экспорттаушы/жүк жөнелтуші ______________________</w:t>
      </w:r>
    </w:p>
    <w:bookmarkEnd w:id="1749"/>
    <w:bookmarkStart w:name="z2118" w:id="1750"/>
    <w:p>
      <w:pPr>
        <w:spacing w:after="0"/>
        <w:ind w:left="0"/>
        <w:jc w:val="both"/>
      </w:pPr>
      <w:r>
        <w:rPr>
          <w:rFonts w:ascii="Times New Roman"/>
          <w:b w:val="false"/>
          <w:i w:val="false"/>
          <w:color w:val="000000"/>
          <w:sz w:val="28"/>
        </w:rPr>
        <w:t>
      импорттаушы/жүк алушы________________________</w:t>
      </w:r>
    </w:p>
    <w:bookmarkEnd w:id="1750"/>
    <w:bookmarkStart w:name="z2119" w:id="1751"/>
    <w:p>
      <w:pPr>
        <w:spacing w:after="0"/>
        <w:ind w:left="0"/>
        <w:jc w:val="both"/>
      </w:pPr>
      <w:r>
        <w:rPr>
          <w:rFonts w:ascii="Times New Roman"/>
          <w:b w:val="false"/>
          <w:i w:val="false"/>
          <w:color w:val="000000"/>
          <w:sz w:val="28"/>
        </w:rPr>
        <w:t>
      10. Жеміс-жидек дақылдары мен жүзімнің отырғызылған көпжылдық екпелерін зерттеп-қарау актісі туралы мәліметтер:</w:t>
      </w:r>
    </w:p>
    <w:bookmarkEnd w:id="1751"/>
    <w:bookmarkStart w:name="z2120" w:id="1752"/>
    <w:p>
      <w:pPr>
        <w:spacing w:after="0"/>
        <w:ind w:left="0"/>
        <w:jc w:val="both"/>
      </w:pPr>
      <w:r>
        <w:rPr>
          <w:rFonts w:ascii="Times New Roman"/>
          <w:b w:val="false"/>
          <w:i w:val="false"/>
          <w:color w:val="000000"/>
          <w:sz w:val="28"/>
        </w:rPr>
        <w:t>
      құжат нөмірі___________________</w:t>
      </w:r>
    </w:p>
    <w:bookmarkEnd w:id="1752"/>
    <w:bookmarkStart w:name="z2121" w:id="1753"/>
    <w:p>
      <w:pPr>
        <w:spacing w:after="0"/>
        <w:ind w:left="0"/>
        <w:jc w:val="both"/>
      </w:pPr>
      <w:r>
        <w:rPr>
          <w:rFonts w:ascii="Times New Roman"/>
          <w:b w:val="false"/>
          <w:i w:val="false"/>
          <w:color w:val="000000"/>
          <w:sz w:val="28"/>
        </w:rPr>
        <w:t>
      берілген күні ______________________</w:t>
      </w:r>
    </w:p>
    <w:bookmarkEnd w:id="1753"/>
    <w:bookmarkStart w:name="z2122" w:id="1754"/>
    <w:p>
      <w:pPr>
        <w:spacing w:after="0"/>
        <w:ind w:left="0"/>
        <w:jc w:val="both"/>
      </w:pPr>
      <w:r>
        <w:rPr>
          <w:rFonts w:ascii="Times New Roman"/>
          <w:b w:val="false"/>
          <w:i w:val="false"/>
          <w:color w:val="000000"/>
          <w:sz w:val="28"/>
        </w:rPr>
        <w:t>
      кім берді ________________________</w:t>
      </w:r>
    </w:p>
    <w:bookmarkEnd w:id="1754"/>
    <w:bookmarkStart w:name="z2123" w:id="1755"/>
    <w:p>
      <w:pPr>
        <w:spacing w:after="0"/>
        <w:ind w:left="0"/>
        <w:jc w:val="both"/>
      </w:pPr>
      <w:r>
        <w:rPr>
          <w:rFonts w:ascii="Times New Roman"/>
          <w:b w:val="false"/>
          <w:i w:val="false"/>
          <w:color w:val="000000"/>
          <w:sz w:val="28"/>
        </w:rPr>
        <w:t>
      11. Тиесілі субсидиялар есептемесі:</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сұрыптың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4" w:id="1756"/>
    <w:p>
      <w:pPr>
        <w:spacing w:after="0"/>
        <w:ind w:left="0"/>
        <w:jc w:val="both"/>
      </w:pPr>
      <w:r>
        <w:rPr>
          <w:rFonts w:ascii="Times New Roman"/>
          <w:b w:val="false"/>
          <w:i w:val="false"/>
          <w:color w:val="000000"/>
          <w:sz w:val="28"/>
        </w:rPr>
        <w:t>
      кестенің жалғасы</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нормасы, дана/гектар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көшеттер,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тұқымның нақты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 данасына субсидиялар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5" w:id="1757"/>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757"/>
    <w:bookmarkStart w:name="z2126" w:id="1758"/>
    <w:p>
      <w:pPr>
        <w:spacing w:after="0"/>
        <w:ind w:left="0"/>
        <w:jc w:val="both"/>
      </w:pPr>
      <w:r>
        <w:rPr>
          <w:rFonts w:ascii="Times New Roman"/>
          <w:b w:val="false"/>
          <w:i w:val="false"/>
          <w:color w:val="000000"/>
          <w:sz w:val="28"/>
        </w:rPr>
        <w:t>
      Элиталық тұқым өсіру шаруашылығы өткізген элиталық көшеттер бойынша сұрыптық куәлік және байқау актісі туралы мәліметтер көрсетіледі; өткізушілерден не тікелей шетелдік өндірушіден сатып алынған, импортталатын тұқымдар бойынша жөнелтуші елдің құзыретті органдары берген сұрыптық және егістік сапаларын растайтын құжат туралы мәліметтер көрсетіледі.</w:t>
      </w:r>
    </w:p>
    <w:bookmarkEnd w:id="1758"/>
    <w:bookmarkStart w:name="z2127" w:id="1759"/>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төмен болса, онда субсидияларды есептеу субсидиялар көлемдерін есепке ала отырып, олардың нақты құнынан жүргізіледі және 8-баған х 10-баған х 11-баған х 0,5 формуласы бойынша есептеледі.</w:t>
      </w:r>
    </w:p>
    <w:bookmarkEnd w:id="1759"/>
    <w:bookmarkStart w:name="z2128" w:id="1760"/>
    <w:p>
      <w:pPr>
        <w:spacing w:after="0"/>
        <w:ind w:left="0"/>
        <w:jc w:val="both"/>
      </w:pPr>
      <w:r>
        <w:rPr>
          <w:rFonts w:ascii="Times New Roman"/>
          <w:b w:val="false"/>
          <w:i w:val="false"/>
          <w:color w:val="000000"/>
          <w:sz w:val="28"/>
        </w:rPr>
        <w:t>
      Егер элиталық көшеттердің нақты құны субсидиялар нормативі есептелген құннан жоғары болса, онда субсидия субсидиялар нормативіне тең болады және 8-баған х 10-баған х 12-баған формуласы бойынша есептеледі.</w:t>
      </w:r>
    </w:p>
    <w:bookmarkEnd w:id="1760"/>
    <w:bookmarkStart w:name="z2129" w:id="1761"/>
    <w:p>
      <w:pPr>
        <w:spacing w:after="0"/>
        <w:ind w:left="0"/>
        <w:jc w:val="both"/>
      </w:pPr>
      <w:r>
        <w:rPr>
          <w:rFonts w:ascii="Times New Roman"/>
          <w:b w:val="false"/>
          <w:i w:val="false"/>
          <w:color w:val="000000"/>
          <w:sz w:val="28"/>
        </w:rPr>
        <w:t>
      Элиталық көшеттерді сатып алған кезде ауыл шаруашылығы кооперативі өтінім берген жағдайда ауыл шаруашылығы кооперативінің мүшелері мәліметтерді толтырады және ауыл шаруашылығы кооперативінің әрбір мүшесіне тиесілі субсидияларды есептеу жүргізіледі.</w:t>
      </w:r>
    </w:p>
    <w:bookmarkEnd w:id="1761"/>
    <w:bookmarkStart w:name="z2130" w:id="1762"/>
    <w:p>
      <w:pPr>
        <w:spacing w:after="0"/>
        <w:ind w:left="0"/>
        <w:jc w:val="both"/>
      </w:pPr>
      <w:r>
        <w:rPr>
          <w:rFonts w:ascii="Times New Roman"/>
          <w:b w:val="false"/>
          <w:i w:val="false"/>
          <w:color w:val="000000"/>
          <w:sz w:val="28"/>
        </w:rPr>
        <w:t>
      Жеміс-жидек дақылдары мен жүзімнің субсидияланған элиталық көшеттерін жеміс-жидек дақылдары мен жүзімнің көпжылдық екпелерін отырғызу үшін пайдалануға, сондай-ақ оларды өсіруді (күтуді) қамтамасыз ететінімді растаймын.</w:t>
      </w:r>
    </w:p>
    <w:bookmarkEnd w:id="1762"/>
    <w:bookmarkStart w:name="z2131" w:id="1763"/>
    <w:p>
      <w:pPr>
        <w:spacing w:after="0"/>
        <w:ind w:left="0"/>
        <w:jc w:val="both"/>
      </w:pPr>
      <w:r>
        <w:rPr>
          <w:rFonts w:ascii="Times New Roman"/>
          <w:b w:val="false"/>
          <w:i w:val="false"/>
          <w:color w:val="000000"/>
          <w:sz w:val="28"/>
        </w:rPr>
        <w:t>
      Пайдаланылмаған және өсіруді (күтімді) қамтамасыз етпеген жағдайда, алынған субсидияларды қайтаруға келісемін.</w:t>
      </w:r>
    </w:p>
    <w:bookmarkEnd w:id="1763"/>
    <w:bookmarkStart w:name="z2132" w:id="176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дербес деректерді және өзге ақпаратты жинауға, өңдеуге, сақтауға, шығарып алуға және пайдалануға, сондай-ақ көрсетілген мемлекеттік қызмет бойынша деректерді бюджетті атқару жөніндегі уәкілетті органға беруге келісім беремін.</w:t>
      </w:r>
    </w:p>
    <w:bookmarkEnd w:id="1764"/>
    <w:bookmarkStart w:name="z2133" w:id="1765"/>
    <w:p>
      <w:pPr>
        <w:spacing w:after="0"/>
        <w:ind w:left="0"/>
        <w:jc w:val="both"/>
      </w:pPr>
      <w:r>
        <w:rPr>
          <w:rFonts w:ascii="Times New Roman"/>
          <w:b w:val="false"/>
          <w:i w:val="false"/>
          <w:color w:val="000000"/>
          <w:sz w:val="28"/>
        </w:rPr>
        <w:t>
      Өтініш беруші 20__ жылғы "__" ________ сағат _____ қол қойып, жіберді:</w:t>
      </w:r>
    </w:p>
    <w:bookmarkEnd w:id="1765"/>
    <w:bookmarkStart w:name="z2134" w:id="176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766"/>
    <w:bookmarkStart w:name="z2135" w:id="1767"/>
    <w:p>
      <w:pPr>
        <w:spacing w:after="0"/>
        <w:ind w:left="0"/>
        <w:jc w:val="both"/>
      </w:pPr>
      <w:r>
        <w:rPr>
          <w:rFonts w:ascii="Times New Roman"/>
          <w:b w:val="false"/>
          <w:i w:val="false"/>
          <w:color w:val="000000"/>
          <w:sz w:val="28"/>
        </w:rPr>
        <w:t>
      ЭЦҚ қою күні және уақыты</w:t>
      </w:r>
    </w:p>
    <w:bookmarkEnd w:id="1767"/>
    <w:bookmarkStart w:name="z2136" w:id="1768"/>
    <w:p>
      <w:pPr>
        <w:spacing w:after="0"/>
        <w:ind w:left="0"/>
        <w:jc w:val="both"/>
      </w:pPr>
      <w:r>
        <w:rPr>
          <w:rFonts w:ascii="Times New Roman"/>
          <w:b w:val="false"/>
          <w:i w:val="false"/>
          <w:color w:val="000000"/>
          <w:sz w:val="28"/>
        </w:rPr>
        <w:t>
      Өтінімді қабылдау туралы хабарлама:</w:t>
      </w:r>
    </w:p>
    <w:bookmarkEnd w:id="1768"/>
    <w:bookmarkStart w:name="z2137" w:id="1769"/>
    <w:p>
      <w:pPr>
        <w:spacing w:after="0"/>
        <w:ind w:left="0"/>
        <w:jc w:val="both"/>
      </w:pPr>
      <w:r>
        <w:rPr>
          <w:rFonts w:ascii="Times New Roman"/>
          <w:b w:val="false"/>
          <w:i w:val="false"/>
          <w:color w:val="000000"/>
          <w:sz w:val="28"/>
        </w:rPr>
        <w:t>
      Өтінім қарауға 20__ жылғы "__" _____сағат _____ қабылданды:</w:t>
      </w:r>
    </w:p>
    <w:bookmarkEnd w:id="1769"/>
    <w:bookmarkStart w:name="z2138" w:id="1770"/>
    <w:p>
      <w:pPr>
        <w:spacing w:after="0"/>
        <w:ind w:left="0"/>
        <w:jc w:val="both"/>
      </w:pPr>
      <w:r>
        <w:rPr>
          <w:rFonts w:ascii="Times New Roman"/>
          <w:b w:val="false"/>
          <w:i w:val="false"/>
          <w:color w:val="000000"/>
          <w:sz w:val="28"/>
        </w:rPr>
        <w:t>
      ЭЦҚ-дан алынған деректер</w:t>
      </w:r>
    </w:p>
    <w:bookmarkEnd w:id="1770"/>
    <w:bookmarkStart w:name="z2139" w:id="1771"/>
    <w:p>
      <w:pPr>
        <w:spacing w:after="0"/>
        <w:ind w:left="0"/>
        <w:jc w:val="both"/>
      </w:pPr>
      <w:r>
        <w:rPr>
          <w:rFonts w:ascii="Times New Roman"/>
          <w:b w:val="false"/>
          <w:i w:val="false"/>
          <w:color w:val="000000"/>
          <w:sz w:val="28"/>
        </w:rPr>
        <w:t>
      ЭЦҚ қою күні және уақыты</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2148" w:id="1772"/>
    <w:p>
      <w:pPr>
        <w:spacing w:after="0"/>
        <w:ind w:left="0"/>
        <w:jc w:val="left"/>
      </w:pPr>
      <w:r>
        <w:rPr>
          <w:rFonts w:ascii="Times New Roman"/>
          <w:b/>
          <w:i w:val="false"/>
          <w:color w:val="000000"/>
        </w:rPr>
        <w:t xml:space="preserve"> Оригинаторлардан, элиттік тұқым шаруашылықтарынан, тұқым шаруашылықтарынан сатып алынған тұқымдарға арналған субсидиялар нормативі</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9" w:id="1773"/>
    <w:p>
      <w:pPr>
        <w:spacing w:after="0"/>
        <w:ind w:left="0"/>
        <w:jc w:val="left"/>
      </w:pPr>
      <w:r>
        <w:rPr>
          <w:rFonts w:ascii="Times New Roman"/>
          <w:b/>
          <w:i w:val="false"/>
          <w:color w:val="000000"/>
        </w:rPr>
        <w:t xml:space="preserve"> Өткізушілерден немесе шетелдік өндірушілерден тікелей сатып алынған тұқымдарға арналған субсидиялар нормативі</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арналған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1 егіс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тұқымдар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репродукция тұқымдары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 де дәнді-бұршақтылар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инкрустацияланған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Құмай-судан гибриді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1 690 836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0" w:id="1774"/>
    <w:p>
      <w:pPr>
        <w:spacing w:after="0"/>
        <w:ind w:left="0"/>
        <w:jc w:val="both"/>
      </w:pPr>
      <w:r>
        <w:rPr>
          <w:rFonts w:ascii="Times New Roman"/>
          <w:b w:val="false"/>
          <w:i w:val="false"/>
          <w:color w:val="000000"/>
          <w:sz w:val="28"/>
        </w:rPr>
        <w:t>
      Жеміс-жидек дақылдары мен жүзімнің элиталық көшеттеріне арналған субсидиялар нормативі</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көшетке арналған субсидия нормативі,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 (құлпынай)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Жаңғақ-жемісті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2151" w:id="1775"/>
    <w:p>
      <w:pPr>
        <w:spacing w:after="0"/>
        <w:ind w:left="0"/>
        <w:jc w:val="both"/>
      </w:pPr>
      <w:r>
        <w:rPr>
          <w:rFonts w:ascii="Times New Roman"/>
          <w:b w:val="false"/>
          <w:i w:val="false"/>
          <w:color w:val="000000"/>
          <w:sz w:val="28"/>
        </w:rPr>
        <w:t>
      Тұқымға арналған субсидиялар нормативі қосылған құн салығын есепке алмай белгіленді.</w:t>
      </w:r>
    </w:p>
    <w:bookmarkEnd w:id="1775"/>
    <w:bookmarkStart w:name="z2152" w:id="1776"/>
    <w:p>
      <w:pPr>
        <w:spacing w:after="0"/>
        <w:ind w:left="0"/>
        <w:jc w:val="both"/>
      </w:pPr>
      <w:r>
        <w:rPr>
          <w:rFonts w:ascii="Times New Roman"/>
          <w:b w:val="false"/>
          <w:i w:val="false"/>
          <w:color w:val="000000"/>
          <w:sz w:val="28"/>
        </w:rPr>
        <w:t>
      Қызанақ пен қияр тұқымдары бойынша тұқымның 1 данасының құны көрсетілді.</w:t>
      </w:r>
    </w:p>
    <w:bookmarkEnd w:id="1776"/>
    <w:bookmarkStart w:name="z2153" w:id="1777"/>
    <w:p>
      <w:pPr>
        <w:spacing w:after="0"/>
        <w:ind w:left="0"/>
        <w:jc w:val="both"/>
      </w:pPr>
      <w:r>
        <w:rPr>
          <w:rFonts w:ascii="Times New Roman"/>
          <w:b w:val="false"/>
          <w:i w:val="false"/>
          <w:color w:val="000000"/>
          <w:sz w:val="28"/>
        </w:rPr>
        <w:t>
      Субсидиялар нормативтері тиісті дақылдың тұқымдарына арналған бірнеше баға парақтары арасындағы орташа арифметикалық баға ретінде нарықтық баға негізінде айқындалады.</w:t>
      </w:r>
    </w:p>
    <w:bookmarkEnd w:id="1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Ауыл </w:t>
            </w:r>
            <w:r>
              <w:br/>
            </w:r>
            <w:r>
              <w:rPr>
                <w:rFonts w:ascii="Times New Roman"/>
                <w:b w:val="false"/>
                <w:i w:val="false"/>
                <w:color w:val="000000"/>
                <w:sz w:val="20"/>
              </w:rPr>
              <w:t xml:space="preserve">шаруашылығы министрлігінің </w:t>
            </w:r>
            <w:r>
              <w:br/>
            </w: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 шаруашылығы</w:t>
            </w:r>
            <w:r>
              <w:br/>
            </w:r>
            <w:r>
              <w:rPr>
                <w:rFonts w:ascii="Times New Roman"/>
                <w:b w:val="false"/>
                <w:i w:val="false"/>
                <w:color w:val="000000"/>
                <w:sz w:val="20"/>
              </w:rPr>
              <w:t>өнімінің шығымдылығы</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2162" w:id="1778"/>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bookmarkEnd w:id="1778"/>
    <w:bookmarkStart w:name="z2163" w:id="1779"/>
    <w:p>
      <w:pPr>
        <w:spacing w:after="0"/>
        <w:ind w:left="0"/>
        <w:jc w:val="both"/>
      </w:pPr>
      <w:r>
        <w:rPr>
          <w:rFonts w:ascii="Times New Roman"/>
          <w:b w:val="false"/>
          <w:i w:val="false"/>
          <w:color w:val="000000"/>
          <w:sz w:val="28"/>
        </w:rPr>
        <w:t>
      Кімге:  _________________________________________________________________________  (облыстың, республикалық маңызы бар қаланың, астананың жергілікті атқарушы   органының толық атауы)</w:t>
      </w:r>
    </w:p>
    <w:bookmarkEnd w:id="1779"/>
    <w:bookmarkStart w:name="z2164" w:id="1780"/>
    <w:p>
      <w:pPr>
        <w:spacing w:after="0"/>
        <w:ind w:left="0"/>
        <w:jc w:val="both"/>
      </w:pPr>
      <w:r>
        <w:rPr>
          <w:rFonts w:ascii="Times New Roman"/>
          <w:b w:val="false"/>
          <w:i w:val="false"/>
          <w:color w:val="000000"/>
          <w:sz w:val="28"/>
        </w:rPr>
        <w:t>
      кімнен _________________________________________________________________________ (заңды тұлғаның толық атауы, жеке тұлғаның (дара кәсіпкердің) аты, әкесінің аты (бар  болса), тегі, мекенжайы, телефон (факс) нөмірі, (мәліметтер цифрлық жүйеден алынады))</w:t>
      </w:r>
    </w:p>
    <w:bookmarkEnd w:id="1780"/>
    <w:bookmarkStart w:name="z2165" w:id="1781"/>
    <w:p>
      <w:pPr>
        <w:spacing w:after="0"/>
        <w:ind w:left="0"/>
        <w:jc w:val="both"/>
      </w:pPr>
      <w:r>
        <w:rPr>
          <w:rFonts w:ascii="Times New Roman"/>
          <w:b w:val="false"/>
          <w:i w:val="false"/>
          <w:color w:val="000000"/>
          <w:sz w:val="28"/>
        </w:rPr>
        <w:t>
      Тыңайтқыштарды сатушыдан _____________________ тонна (килограмм, литр)</w:t>
      </w:r>
    </w:p>
    <w:bookmarkEnd w:id="1781"/>
    <w:bookmarkStart w:name="z2166" w:id="1782"/>
    <w:p>
      <w:pPr>
        <w:spacing w:after="0"/>
        <w:ind w:left="0"/>
        <w:jc w:val="both"/>
      </w:pPr>
      <w:r>
        <w:rPr>
          <w:rFonts w:ascii="Times New Roman"/>
          <w:b w:val="false"/>
          <w:i w:val="false"/>
          <w:color w:val="000000"/>
          <w:sz w:val="28"/>
        </w:rPr>
        <w:t>
      көлемiнде сатып алынған _________________________________ тыңайтқышы үшiн  (тыңайтқыш түрi)</w:t>
      </w:r>
    </w:p>
    <w:bookmarkEnd w:id="1782"/>
    <w:bookmarkStart w:name="z2167" w:id="1783"/>
    <w:p>
      <w:pPr>
        <w:spacing w:after="0"/>
        <w:ind w:left="0"/>
        <w:jc w:val="both"/>
      </w:pPr>
      <w:r>
        <w:rPr>
          <w:rFonts w:ascii="Times New Roman"/>
          <w:b w:val="false"/>
          <w:i w:val="false"/>
          <w:color w:val="000000"/>
          <w:sz w:val="28"/>
        </w:rPr>
        <w:t>
      маған _________________________________________________________________  (сома санмен және жазбаша)</w:t>
      </w:r>
    </w:p>
    <w:bookmarkEnd w:id="1783"/>
    <w:bookmarkStart w:name="z2168" w:id="1784"/>
    <w:p>
      <w:pPr>
        <w:spacing w:after="0"/>
        <w:ind w:left="0"/>
        <w:jc w:val="both"/>
      </w:pPr>
      <w:r>
        <w:rPr>
          <w:rFonts w:ascii="Times New Roman"/>
          <w:b w:val="false"/>
          <w:i w:val="false"/>
          <w:color w:val="000000"/>
          <w:sz w:val="28"/>
        </w:rPr>
        <w:t>
      теңге мөлшерінде субсидия төленуін сұраймын.</w:t>
      </w:r>
    </w:p>
    <w:bookmarkEnd w:id="1784"/>
    <w:bookmarkStart w:name="z2169" w:id="1785"/>
    <w:p>
      <w:pPr>
        <w:spacing w:after="0"/>
        <w:ind w:left="0"/>
        <w:jc w:val="both"/>
      </w:pPr>
      <w:r>
        <w:rPr>
          <w:rFonts w:ascii="Times New Roman"/>
          <w:b w:val="false"/>
          <w:i w:val="false"/>
          <w:color w:val="000000"/>
          <w:sz w:val="28"/>
        </w:rPr>
        <w:t>
      1. Өтінім беруші туралы мәліметтер:</w:t>
      </w:r>
    </w:p>
    <w:bookmarkEnd w:id="1785"/>
    <w:bookmarkStart w:name="z2170" w:id="1786"/>
    <w:p>
      <w:pPr>
        <w:spacing w:after="0"/>
        <w:ind w:left="0"/>
        <w:jc w:val="both"/>
      </w:pPr>
      <w:r>
        <w:rPr>
          <w:rFonts w:ascii="Times New Roman"/>
          <w:b w:val="false"/>
          <w:i w:val="false"/>
          <w:color w:val="000000"/>
          <w:sz w:val="28"/>
        </w:rPr>
        <w:t>
      заңды тұлға үшін:</w:t>
      </w:r>
    </w:p>
    <w:bookmarkEnd w:id="1786"/>
    <w:bookmarkStart w:name="z2171" w:id="1787"/>
    <w:p>
      <w:pPr>
        <w:spacing w:after="0"/>
        <w:ind w:left="0"/>
        <w:jc w:val="both"/>
      </w:pPr>
      <w:r>
        <w:rPr>
          <w:rFonts w:ascii="Times New Roman"/>
          <w:b w:val="false"/>
          <w:i w:val="false"/>
          <w:color w:val="000000"/>
          <w:sz w:val="28"/>
        </w:rPr>
        <w:t>
      атауы ___________________________________________________________________</w:t>
      </w:r>
    </w:p>
    <w:bookmarkEnd w:id="1787"/>
    <w:bookmarkStart w:name="z2172" w:id="1788"/>
    <w:p>
      <w:pPr>
        <w:spacing w:after="0"/>
        <w:ind w:left="0"/>
        <w:jc w:val="both"/>
      </w:pPr>
      <w:r>
        <w:rPr>
          <w:rFonts w:ascii="Times New Roman"/>
          <w:b w:val="false"/>
          <w:i w:val="false"/>
          <w:color w:val="000000"/>
          <w:sz w:val="28"/>
        </w:rPr>
        <w:t>
      бизнес-сәйкестендіру нөмірі (бұдан әрі – БСН)________________________________</w:t>
      </w:r>
    </w:p>
    <w:bookmarkEnd w:id="1788"/>
    <w:bookmarkStart w:name="z2173" w:id="1789"/>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789"/>
    <w:bookmarkStart w:name="z2174" w:id="1790"/>
    <w:p>
      <w:pPr>
        <w:spacing w:after="0"/>
        <w:ind w:left="0"/>
        <w:jc w:val="both"/>
      </w:pPr>
      <w:r>
        <w:rPr>
          <w:rFonts w:ascii="Times New Roman"/>
          <w:b w:val="false"/>
          <w:i w:val="false"/>
          <w:color w:val="000000"/>
          <w:sz w:val="28"/>
        </w:rPr>
        <w:t>
      басшының аты, әкесінің аты (бар болса), тегі__________________________________</w:t>
      </w:r>
    </w:p>
    <w:bookmarkEnd w:id="1790"/>
    <w:bookmarkStart w:name="z2175" w:id="1791"/>
    <w:p>
      <w:pPr>
        <w:spacing w:after="0"/>
        <w:ind w:left="0"/>
        <w:jc w:val="both"/>
      </w:pPr>
      <w:r>
        <w:rPr>
          <w:rFonts w:ascii="Times New Roman"/>
          <w:b w:val="false"/>
          <w:i w:val="false"/>
          <w:color w:val="000000"/>
          <w:sz w:val="28"/>
        </w:rPr>
        <w:t>
      жеке сәйкестендіру нөмірі (бұдан әрі – ЖСН) _________________________</w:t>
      </w:r>
    </w:p>
    <w:bookmarkEnd w:id="1791"/>
    <w:bookmarkStart w:name="z2176" w:id="1792"/>
    <w:p>
      <w:pPr>
        <w:spacing w:after="0"/>
        <w:ind w:left="0"/>
        <w:jc w:val="both"/>
      </w:pPr>
      <w:r>
        <w:rPr>
          <w:rFonts w:ascii="Times New Roman"/>
          <w:b w:val="false"/>
          <w:i w:val="false"/>
          <w:color w:val="000000"/>
          <w:sz w:val="28"/>
        </w:rPr>
        <w:t>
      мекенжайы:______________________________________________________</w:t>
      </w:r>
    </w:p>
    <w:bookmarkEnd w:id="1792"/>
    <w:bookmarkStart w:name="z2177" w:id="1793"/>
    <w:p>
      <w:pPr>
        <w:spacing w:after="0"/>
        <w:ind w:left="0"/>
        <w:jc w:val="both"/>
      </w:pPr>
      <w:r>
        <w:rPr>
          <w:rFonts w:ascii="Times New Roman"/>
          <w:b w:val="false"/>
          <w:i w:val="false"/>
          <w:color w:val="000000"/>
          <w:sz w:val="28"/>
        </w:rPr>
        <w:t>
      телефон (факс) нөмірі:____________________________________________</w:t>
      </w:r>
    </w:p>
    <w:bookmarkEnd w:id="1793"/>
    <w:bookmarkStart w:name="z2178" w:id="1794"/>
    <w:p>
      <w:pPr>
        <w:spacing w:after="0"/>
        <w:ind w:left="0"/>
        <w:jc w:val="both"/>
      </w:pPr>
      <w:r>
        <w:rPr>
          <w:rFonts w:ascii="Times New Roman"/>
          <w:b w:val="false"/>
          <w:i w:val="false"/>
          <w:color w:val="000000"/>
          <w:sz w:val="28"/>
        </w:rPr>
        <w:t>
      жеке тұлға (дара кәсіпкер) үшін:</w:t>
      </w:r>
    </w:p>
    <w:bookmarkEnd w:id="1794"/>
    <w:bookmarkStart w:name="z2179" w:id="1795"/>
    <w:p>
      <w:pPr>
        <w:spacing w:after="0"/>
        <w:ind w:left="0"/>
        <w:jc w:val="both"/>
      </w:pPr>
      <w:r>
        <w:rPr>
          <w:rFonts w:ascii="Times New Roman"/>
          <w:b w:val="false"/>
          <w:i w:val="false"/>
          <w:color w:val="000000"/>
          <w:sz w:val="28"/>
        </w:rPr>
        <w:t>
      аты, әкесінің аты (бар болса), тегі____________________________________</w:t>
      </w:r>
    </w:p>
    <w:bookmarkEnd w:id="1795"/>
    <w:bookmarkStart w:name="z2180" w:id="1796"/>
    <w:p>
      <w:pPr>
        <w:spacing w:after="0"/>
        <w:ind w:left="0"/>
        <w:jc w:val="both"/>
      </w:pPr>
      <w:r>
        <w:rPr>
          <w:rFonts w:ascii="Times New Roman"/>
          <w:b w:val="false"/>
          <w:i w:val="false"/>
          <w:color w:val="000000"/>
          <w:sz w:val="28"/>
        </w:rPr>
        <w:t>
      жеке сәйкестендіру нөмірі (бұдан әрі – ЖСН)________________________</w:t>
      </w:r>
    </w:p>
    <w:bookmarkEnd w:id="1796"/>
    <w:bookmarkStart w:name="z2181" w:id="1797"/>
    <w:p>
      <w:pPr>
        <w:spacing w:after="0"/>
        <w:ind w:left="0"/>
        <w:jc w:val="both"/>
      </w:pPr>
      <w:r>
        <w:rPr>
          <w:rFonts w:ascii="Times New Roman"/>
          <w:b w:val="false"/>
          <w:i w:val="false"/>
          <w:color w:val="000000"/>
          <w:sz w:val="28"/>
        </w:rPr>
        <w:t>
      жүзеге асырылатын қызмет түріне сәйкес ЭҚЖЖ (экономикалық қызмет түрлерінің жалпы жіктеуіші бойынша коды) бойынша сыныбы (кіші сыныбы)__________________</w:t>
      </w:r>
    </w:p>
    <w:bookmarkEnd w:id="1797"/>
    <w:bookmarkStart w:name="z2182" w:id="1798"/>
    <w:p>
      <w:pPr>
        <w:spacing w:after="0"/>
        <w:ind w:left="0"/>
        <w:jc w:val="both"/>
      </w:pPr>
      <w:r>
        <w:rPr>
          <w:rFonts w:ascii="Times New Roman"/>
          <w:b w:val="false"/>
          <w:i w:val="false"/>
          <w:color w:val="000000"/>
          <w:sz w:val="28"/>
        </w:rPr>
        <w:t>
      жеке басын куәландыратын құжат:</w:t>
      </w:r>
    </w:p>
    <w:bookmarkEnd w:id="1798"/>
    <w:bookmarkStart w:name="z2183" w:id="1799"/>
    <w:p>
      <w:pPr>
        <w:spacing w:after="0"/>
        <w:ind w:left="0"/>
        <w:jc w:val="both"/>
      </w:pPr>
      <w:r>
        <w:rPr>
          <w:rFonts w:ascii="Times New Roman"/>
          <w:b w:val="false"/>
          <w:i w:val="false"/>
          <w:color w:val="000000"/>
          <w:sz w:val="28"/>
        </w:rPr>
        <w:t>
      нөмірі __________________________________________________________</w:t>
      </w:r>
    </w:p>
    <w:bookmarkEnd w:id="1799"/>
    <w:bookmarkStart w:name="z2184" w:id="1800"/>
    <w:p>
      <w:pPr>
        <w:spacing w:after="0"/>
        <w:ind w:left="0"/>
        <w:jc w:val="both"/>
      </w:pPr>
      <w:r>
        <w:rPr>
          <w:rFonts w:ascii="Times New Roman"/>
          <w:b w:val="false"/>
          <w:i w:val="false"/>
          <w:color w:val="000000"/>
          <w:sz w:val="28"/>
        </w:rPr>
        <w:t>
      кім берді_________________________________________________________</w:t>
      </w:r>
    </w:p>
    <w:bookmarkEnd w:id="1800"/>
    <w:bookmarkStart w:name="z2185" w:id="1801"/>
    <w:p>
      <w:pPr>
        <w:spacing w:after="0"/>
        <w:ind w:left="0"/>
        <w:jc w:val="both"/>
      </w:pPr>
      <w:r>
        <w:rPr>
          <w:rFonts w:ascii="Times New Roman"/>
          <w:b w:val="false"/>
          <w:i w:val="false"/>
          <w:color w:val="000000"/>
          <w:sz w:val="28"/>
        </w:rPr>
        <w:t>
      берілген күні____________________________________________________</w:t>
      </w:r>
    </w:p>
    <w:bookmarkEnd w:id="1801"/>
    <w:bookmarkStart w:name="z2186" w:id="1802"/>
    <w:p>
      <w:pPr>
        <w:spacing w:after="0"/>
        <w:ind w:left="0"/>
        <w:jc w:val="both"/>
      </w:pPr>
      <w:r>
        <w:rPr>
          <w:rFonts w:ascii="Times New Roman"/>
          <w:b w:val="false"/>
          <w:i w:val="false"/>
          <w:color w:val="000000"/>
          <w:sz w:val="28"/>
        </w:rPr>
        <w:t>
      мекенжайы:______________________________________________________</w:t>
      </w:r>
    </w:p>
    <w:bookmarkEnd w:id="1802"/>
    <w:bookmarkStart w:name="z2187" w:id="1803"/>
    <w:p>
      <w:pPr>
        <w:spacing w:after="0"/>
        <w:ind w:left="0"/>
        <w:jc w:val="both"/>
      </w:pPr>
      <w:r>
        <w:rPr>
          <w:rFonts w:ascii="Times New Roman"/>
          <w:b w:val="false"/>
          <w:i w:val="false"/>
          <w:color w:val="000000"/>
          <w:sz w:val="28"/>
        </w:rPr>
        <w:t>
      телефон (факс) нөмірі:____________________________________________</w:t>
      </w:r>
    </w:p>
    <w:bookmarkEnd w:id="1803"/>
    <w:bookmarkStart w:name="z2188" w:id="1804"/>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bookmarkEnd w:id="1804"/>
    <w:bookmarkStart w:name="z2189" w:id="1805"/>
    <w:p>
      <w:pPr>
        <w:spacing w:after="0"/>
        <w:ind w:left="0"/>
        <w:jc w:val="both"/>
      </w:pPr>
      <w:r>
        <w:rPr>
          <w:rFonts w:ascii="Times New Roman"/>
          <w:b w:val="false"/>
          <w:i w:val="false"/>
          <w:color w:val="000000"/>
          <w:sz w:val="28"/>
        </w:rPr>
        <w:t>
      орналасқан жері _________________________________________________</w:t>
      </w:r>
    </w:p>
    <w:bookmarkEnd w:id="1805"/>
    <w:bookmarkStart w:name="z2190" w:id="1806"/>
    <w:p>
      <w:pPr>
        <w:spacing w:after="0"/>
        <w:ind w:left="0"/>
        <w:jc w:val="both"/>
      </w:pPr>
      <w:r>
        <w:rPr>
          <w:rFonts w:ascii="Times New Roman"/>
          <w:b w:val="false"/>
          <w:i w:val="false"/>
          <w:color w:val="000000"/>
          <w:sz w:val="28"/>
        </w:rPr>
        <w:t>
      хабардар етілген күн _____________________________________________</w:t>
      </w:r>
    </w:p>
    <w:bookmarkEnd w:id="1806"/>
    <w:bookmarkStart w:name="z2191" w:id="1807"/>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2" w:id="1808"/>
    <w:p>
      <w:pPr>
        <w:spacing w:after="0"/>
        <w:ind w:left="0"/>
        <w:jc w:val="both"/>
      </w:pPr>
      <w:r>
        <w:rPr>
          <w:rFonts w:ascii="Times New Roman"/>
          <w:b w:val="false"/>
          <w:i w:val="false"/>
          <w:color w:val="000000"/>
          <w:sz w:val="28"/>
        </w:rPr>
        <w:t>
      3. Жер учаскесі туралы мәліметтер:</w:t>
      </w:r>
    </w:p>
    <w:bookmarkEnd w:id="1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Жылыжайдың жұмыс алаңының болуы туралы мәліметтер (қорғалған топырақта көкөніс өндірумен айналысатын ауыл шаруашылығы тауарын өндірушілер немесе ауыл шаруашылығы кооперативтерi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3" w:id="1809"/>
    <w:p>
      <w:pPr>
        <w:spacing w:after="0"/>
        <w:ind w:left="0"/>
        <w:jc w:val="both"/>
      </w:pPr>
      <w:r>
        <w:rPr>
          <w:rFonts w:ascii="Times New Roman"/>
          <w:b w:val="false"/>
          <w:i w:val="false"/>
          <w:color w:val="000000"/>
          <w:sz w:val="28"/>
        </w:rPr>
        <w:t>
      Лизингте дайын объектісі бар ауыл шаруашылығы тауарын өндіруші (ауыл шаруашылығы кооперативі) үшін мыналар көрсетіледі</w:t>
      </w:r>
    </w:p>
    <w:bookmarkEnd w:id="1809"/>
    <w:bookmarkStart w:name="z2194" w:id="1810"/>
    <w:p>
      <w:pPr>
        <w:spacing w:after="0"/>
        <w:ind w:left="0"/>
        <w:jc w:val="both"/>
      </w:pPr>
      <w:r>
        <w:rPr>
          <w:rFonts w:ascii="Times New Roman"/>
          <w:b w:val="false"/>
          <w:i w:val="false"/>
          <w:color w:val="000000"/>
          <w:sz w:val="28"/>
        </w:rPr>
        <w:t>
      кадастрлық нөмірі: _______________________________________________</w:t>
      </w:r>
    </w:p>
    <w:bookmarkEnd w:id="1810"/>
    <w:bookmarkStart w:name="z2195" w:id="1811"/>
    <w:p>
      <w:pPr>
        <w:spacing w:after="0"/>
        <w:ind w:left="0"/>
        <w:jc w:val="both"/>
      </w:pPr>
      <w:r>
        <w:rPr>
          <w:rFonts w:ascii="Times New Roman"/>
          <w:b w:val="false"/>
          <w:i w:val="false"/>
          <w:color w:val="000000"/>
          <w:sz w:val="28"/>
        </w:rPr>
        <w:t>
      барлық алаң, гектар: _____________________________________________</w:t>
      </w:r>
    </w:p>
    <w:bookmarkEnd w:id="1811"/>
    <w:bookmarkStart w:name="z2196" w:id="1812"/>
    <w:p>
      <w:pPr>
        <w:spacing w:after="0"/>
        <w:ind w:left="0"/>
        <w:jc w:val="both"/>
      </w:pPr>
      <w:r>
        <w:rPr>
          <w:rFonts w:ascii="Times New Roman"/>
          <w:b w:val="false"/>
          <w:i w:val="false"/>
          <w:color w:val="000000"/>
          <w:sz w:val="28"/>
        </w:rPr>
        <w:t>
      оның ішінде егістіктер: ____________________________________________</w:t>
      </w:r>
    </w:p>
    <w:bookmarkEnd w:id="1812"/>
    <w:bookmarkStart w:name="z2197" w:id="1813"/>
    <w:p>
      <w:pPr>
        <w:spacing w:after="0"/>
        <w:ind w:left="0"/>
        <w:jc w:val="both"/>
      </w:pPr>
      <w:r>
        <w:rPr>
          <w:rFonts w:ascii="Times New Roman"/>
          <w:b w:val="false"/>
          <w:i w:val="false"/>
          <w:color w:val="000000"/>
          <w:sz w:val="28"/>
        </w:rPr>
        <w:t>
      нысаналы мақсаты: ______________________________________________</w:t>
      </w:r>
    </w:p>
    <w:bookmarkEnd w:id="1813"/>
    <w:bookmarkStart w:name="z2198" w:id="1814"/>
    <w:p>
      <w:pPr>
        <w:spacing w:after="0"/>
        <w:ind w:left="0"/>
        <w:jc w:val="both"/>
      </w:pPr>
      <w:r>
        <w:rPr>
          <w:rFonts w:ascii="Times New Roman"/>
          <w:b w:val="false"/>
          <w:i w:val="false"/>
          <w:color w:val="000000"/>
          <w:sz w:val="28"/>
        </w:rPr>
        <w:t>
      лизинг берушінің атауы:___________________________________________</w:t>
      </w:r>
    </w:p>
    <w:bookmarkEnd w:id="1814"/>
    <w:bookmarkStart w:name="z2199" w:id="1815"/>
    <w:p>
      <w:pPr>
        <w:spacing w:after="0"/>
        <w:ind w:left="0"/>
        <w:jc w:val="both"/>
      </w:pPr>
      <w:r>
        <w:rPr>
          <w:rFonts w:ascii="Times New Roman"/>
          <w:b w:val="false"/>
          <w:i w:val="false"/>
          <w:color w:val="000000"/>
          <w:sz w:val="28"/>
        </w:rPr>
        <w:t>
      ауыл шаруашылығы тауарын өндірушінің (ауыл шаруашылығы кооперативінің) лизинг берушімен жасаған лизинг шартының нөмірі мен күні:________________________________________________________________</w:t>
      </w:r>
    </w:p>
    <w:bookmarkEnd w:id="1815"/>
    <w:bookmarkStart w:name="z2200" w:id="1816"/>
    <w:p>
      <w:pPr>
        <w:spacing w:after="0"/>
        <w:ind w:left="0"/>
        <w:jc w:val="both"/>
      </w:pPr>
      <w:r>
        <w:rPr>
          <w:rFonts w:ascii="Times New Roman"/>
          <w:b w:val="false"/>
          <w:i w:val="false"/>
          <w:color w:val="000000"/>
          <w:sz w:val="28"/>
        </w:rPr>
        <w:t>
      4. Ауыл шаруашылығы тауарын өндірушінің немесе ауыл шаруашылығы кооперативінің екінші деңгейдегі банктегі немесе ұлттық почта операторындағы ағымдағы шотының мәліметтері:</w:t>
      </w:r>
    </w:p>
    <w:bookmarkEnd w:id="1816"/>
    <w:bookmarkStart w:name="z2201" w:id="1817"/>
    <w:p>
      <w:pPr>
        <w:spacing w:after="0"/>
        <w:ind w:left="0"/>
        <w:jc w:val="both"/>
      </w:pPr>
      <w:r>
        <w:rPr>
          <w:rFonts w:ascii="Times New Roman"/>
          <w:b w:val="false"/>
          <w:i w:val="false"/>
          <w:color w:val="000000"/>
          <w:sz w:val="28"/>
        </w:rPr>
        <w:t>
      ЖСН/БСН_______________________________________________________</w:t>
      </w:r>
    </w:p>
    <w:bookmarkEnd w:id="1817"/>
    <w:bookmarkStart w:name="z2202" w:id="1818"/>
    <w:p>
      <w:pPr>
        <w:spacing w:after="0"/>
        <w:ind w:left="0"/>
        <w:jc w:val="both"/>
      </w:pPr>
      <w:r>
        <w:rPr>
          <w:rFonts w:ascii="Times New Roman"/>
          <w:b w:val="false"/>
          <w:i w:val="false"/>
          <w:color w:val="000000"/>
          <w:sz w:val="28"/>
        </w:rPr>
        <w:t>
      Бенефициар коды (бұдан әрі – Кбе) _________________________________</w:t>
      </w:r>
    </w:p>
    <w:bookmarkEnd w:id="1818"/>
    <w:bookmarkStart w:name="z2203" w:id="1819"/>
    <w:p>
      <w:pPr>
        <w:spacing w:after="0"/>
        <w:ind w:left="0"/>
        <w:jc w:val="both"/>
      </w:pPr>
      <w:r>
        <w:rPr>
          <w:rFonts w:ascii="Times New Roman"/>
          <w:b w:val="false"/>
          <w:i w:val="false"/>
          <w:color w:val="000000"/>
          <w:sz w:val="28"/>
        </w:rPr>
        <w:t>
      банктің немесе почта операторының деректемелері: ___________________</w:t>
      </w:r>
    </w:p>
    <w:bookmarkEnd w:id="1819"/>
    <w:bookmarkStart w:name="z2204" w:id="1820"/>
    <w:p>
      <w:pPr>
        <w:spacing w:after="0"/>
        <w:ind w:left="0"/>
        <w:jc w:val="both"/>
      </w:pPr>
      <w:r>
        <w:rPr>
          <w:rFonts w:ascii="Times New Roman"/>
          <w:b w:val="false"/>
          <w:i w:val="false"/>
          <w:color w:val="000000"/>
          <w:sz w:val="28"/>
        </w:rPr>
        <w:t>
      банктің немесе почта операторының: ______________________________</w:t>
      </w:r>
    </w:p>
    <w:bookmarkEnd w:id="1820"/>
    <w:bookmarkStart w:name="z2205" w:id="1821"/>
    <w:p>
      <w:pPr>
        <w:spacing w:after="0"/>
        <w:ind w:left="0"/>
        <w:jc w:val="both"/>
      </w:pPr>
      <w:r>
        <w:rPr>
          <w:rFonts w:ascii="Times New Roman"/>
          <w:b w:val="false"/>
          <w:i w:val="false"/>
          <w:color w:val="000000"/>
          <w:sz w:val="28"/>
        </w:rPr>
        <w:t>
      банктік сәйкестендiру коды________________________________________</w:t>
      </w:r>
    </w:p>
    <w:bookmarkEnd w:id="1821"/>
    <w:bookmarkStart w:name="z2206" w:id="1822"/>
    <w:p>
      <w:pPr>
        <w:spacing w:after="0"/>
        <w:ind w:left="0"/>
        <w:jc w:val="both"/>
      </w:pPr>
      <w:r>
        <w:rPr>
          <w:rFonts w:ascii="Times New Roman"/>
          <w:b w:val="false"/>
          <w:i w:val="false"/>
          <w:color w:val="000000"/>
          <w:sz w:val="28"/>
        </w:rPr>
        <w:t>
      жеке сәйкестендiру коды__________________________________________</w:t>
      </w:r>
    </w:p>
    <w:bookmarkEnd w:id="1822"/>
    <w:bookmarkStart w:name="z2207" w:id="1823"/>
    <w:p>
      <w:pPr>
        <w:spacing w:after="0"/>
        <w:ind w:left="0"/>
        <w:jc w:val="both"/>
      </w:pPr>
      <w:r>
        <w:rPr>
          <w:rFonts w:ascii="Times New Roman"/>
          <w:b w:val="false"/>
          <w:i w:val="false"/>
          <w:color w:val="000000"/>
          <w:sz w:val="28"/>
        </w:rPr>
        <w:t>
      БСН ____________________________________________________________</w:t>
      </w:r>
    </w:p>
    <w:bookmarkEnd w:id="1823"/>
    <w:bookmarkStart w:name="z2208" w:id="1824"/>
    <w:p>
      <w:pPr>
        <w:spacing w:after="0"/>
        <w:ind w:left="0"/>
        <w:jc w:val="both"/>
      </w:pPr>
      <w:r>
        <w:rPr>
          <w:rFonts w:ascii="Times New Roman"/>
          <w:b w:val="false"/>
          <w:i w:val="false"/>
          <w:color w:val="000000"/>
          <w:sz w:val="28"/>
        </w:rPr>
        <w:t>
      Кбе ____________________________________________________________</w:t>
      </w:r>
    </w:p>
    <w:bookmarkEnd w:id="1824"/>
    <w:bookmarkStart w:name="z2209" w:id="1825"/>
    <w:p>
      <w:pPr>
        <w:spacing w:after="0"/>
        <w:ind w:left="0"/>
        <w:jc w:val="both"/>
      </w:pPr>
      <w:r>
        <w:rPr>
          <w:rFonts w:ascii="Times New Roman"/>
          <w:b w:val="false"/>
          <w:i w:val="false"/>
          <w:color w:val="000000"/>
          <w:sz w:val="28"/>
        </w:rPr>
        <w:t>
      5. Ауыл шаруашылығы тауарын өндіруші (ауыл шаруашылығы кооперативі) мен тыңайтқыштарды сатушының арасындағы сатып алу-сату шартының мәліметтері:</w:t>
      </w:r>
    </w:p>
    <w:bookmarkEnd w:id="1825"/>
    <w:bookmarkStart w:name="z2210" w:id="1826"/>
    <w:p>
      <w:pPr>
        <w:spacing w:after="0"/>
        <w:ind w:left="0"/>
        <w:jc w:val="both"/>
      </w:pPr>
      <w:r>
        <w:rPr>
          <w:rFonts w:ascii="Times New Roman"/>
          <w:b w:val="false"/>
          <w:i w:val="false"/>
          <w:color w:val="000000"/>
          <w:sz w:val="28"/>
        </w:rPr>
        <w:t>
      тыңайтқыштарды сатушы (отандық өндіруші не жеткізуші не шетелдік өндіруші) ____________________________________________________________________</w:t>
      </w:r>
    </w:p>
    <w:bookmarkEnd w:id="1826"/>
    <w:bookmarkStart w:name="z2211" w:id="1827"/>
    <w:p>
      <w:pPr>
        <w:spacing w:after="0"/>
        <w:ind w:left="0"/>
        <w:jc w:val="both"/>
      </w:pPr>
      <w:r>
        <w:rPr>
          <w:rFonts w:ascii="Times New Roman"/>
          <w:b w:val="false"/>
          <w:i w:val="false"/>
          <w:color w:val="000000"/>
          <w:sz w:val="28"/>
        </w:rPr>
        <w:t>
      шарттың нөмірі__________________________________________________</w:t>
      </w:r>
    </w:p>
    <w:bookmarkEnd w:id="1827"/>
    <w:bookmarkStart w:name="z2212" w:id="1828"/>
    <w:p>
      <w:pPr>
        <w:spacing w:after="0"/>
        <w:ind w:left="0"/>
        <w:jc w:val="both"/>
      </w:pPr>
      <w:r>
        <w:rPr>
          <w:rFonts w:ascii="Times New Roman"/>
          <w:b w:val="false"/>
          <w:i w:val="false"/>
          <w:color w:val="000000"/>
          <w:sz w:val="28"/>
        </w:rPr>
        <w:t>
      шарттың жасалған күні___________________________________________</w:t>
      </w:r>
    </w:p>
    <w:bookmarkEnd w:id="1828"/>
    <w:bookmarkStart w:name="z2213" w:id="1829"/>
    <w:p>
      <w:pPr>
        <w:spacing w:after="0"/>
        <w:ind w:left="0"/>
        <w:jc w:val="both"/>
      </w:pPr>
      <w:r>
        <w:rPr>
          <w:rFonts w:ascii="Times New Roman"/>
          <w:b w:val="false"/>
          <w:i w:val="false"/>
          <w:color w:val="000000"/>
          <w:sz w:val="28"/>
        </w:rPr>
        <w:t>
      қосылған құн салығынсыз (бұдан әрі – ҚҚС) шарт бойынша тыңайтқыштың жалпы құны, теңге (егер шартта тыңайтқыштың құны ҚҚС есебімен көрсетілген жағдайда, тыңайтқыштың құны туралы мәліметті ҚҚС-сыз көрсету қажет) __________________</w:t>
      </w:r>
    </w:p>
    <w:bookmarkEnd w:id="1829"/>
    <w:bookmarkStart w:name="z2214" w:id="1830"/>
    <w:p>
      <w:pPr>
        <w:spacing w:after="0"/>
        <w:ind w:left="0"/>
        <w:jc w:val="both"/>
      </w:pPr>
      <w:r>
        <w:rPr>
          <w:rFonts w:ascii="Times New Roman"/>
          <w:b w:val="false"/>
          <w:i w:val="false"/>
          <w:color w:val="000000"/>
          <w:sz w:val="28"/>
        </w:rPr>
        <w:t>
      тыңайтқыштарды сатушының атауы мен БСН-сы_____________________</w:t>
      </w:r>
    </w:p>
    <w:bookmarkEnd w:id="1830"/>
    <w:bookmarkStart w:name="z2215" w:id="1831"/>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bookmarkEnd w:id="1831"/>
    <w:bookmarkStart w:name="z2216" w:id="1832"/>
    <w:p>
      <w:pPr>
        <w:spacing w:after="0"/>
        <w:ind w:left="0"/>
        <w:jc w:val="both"/>
      </w:pPr>
      <w:r>
        <w:rPr>
          <w:rFonts w:ascii="Times New Roman"/>
          <w:b w:val="false"/>
          <w:i w:val="false"/>
          <w:color w:val="000000"/>
          <w:sz w:val="28"/>
        </w:rPr>
        <w:t>
      тыңайтқыштың атауы ____________________________________________</w:t>
      </w:r>
    </w:p>
    <w:bookmarkEnd w:id="1832"/>
    <w:bookmarkStart w:name="z2217" w:id="1833"/>
    <w:p>
      <w:pPr>
        <w:spacing w:after="0"/>
        <w:ind w:left="0"/>
        <w:jc w:val="both"/>
      </w:pPr>
      <w:r>
        <w:rPr>
          <w:rFonts w:ascii="Times New Roman"/>
          <w:b w:val="false"/>
          <w:i w:val="false"/>
          <w:color w:val="000000"/>
          <w:sz w:val="28"/>
        </w:rPr>
        <w:t>
      тыңайтқыштың көлемі, тонна (килограмм, литр) ______________________</w:t>
      </w:r>
    </w:p>
    <w:bookmarkEnd w:id="1833"/>
    <w:bookmarkStart w:name="z2218" w:id="1834"/>
    <w:p>
      <w:pPr>
        <w:spacing w:after="0"/>
        <w:ind w:left="0"/>
        <w:jc w:val="both"/>
      </w:pPr>
      <w:r>
        <w:rPr>
          <w:rFonts w:ascii="Times New Roman"/>
          <w:b w:val="false"/>
          <w:i w:val="false"/>
          <w:color w:val="000000"/>
          <w:sz w:val="28"/>
        </w:rPr>
        <w:t>
      төлеу мерзімі ___________________________________________________</w:t>
      </w:r>
    </w:p>
    <w:bookmarkEnd w:id="1834"/>
    <w:bookmarkStart w:name="z2219" w:id="1835"/>
    <w:p>
      <w:pPr>
        <w:spacing w:after="0"/>
        <w:ind w:left="0"/>
        <w:jc w:val="both"/>
      </w:pPr>
      <w:r>
        <w:rPr>
          <w:rFonts w:ascii="Times New Roman"/>
          <w:b w:val="false"/>
          <w:i w:val="false"/>
          <w:color w:val="000000"/>
          <w:sz w:val="28"/>
        </w:rPr>
        <w:t>
      межелі (босату) пункті ___________________________________________</w:t>
      </w:r>
    </w:p>
    <w:bookmarkEnd w:id="1835"/>
    <w:bookmarkStart w:name="z2220" w:id="1836"/>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 төлем құжаттары, шот-фактуралар, тауарларды жеткізу туралы жүкқұжаттың (актінің) мәліметтері:</w:t>
      </w:r>
    </w:p>
    <w:bookmarkEnd w:id="1836"/>
    <w:bookmarkStart w:name="z2221" w:id="1837"/>
    <w:p>
      <w:pPr>
        <w:spacing w:after="0"/>
        <w:ind w:left="0"/>
        <w:jc w:val="both"/>
      </w:pPr>
      <w:r>
        <w:rPr>
          <w:rFonts w:ascii="Times New Roman"/>
          <w:b w:val="false"/>
          <w:i w:val="false"/>
          <w:color w:val="000000"/>
          <w:sz w:val="28"/>
        </w:rPr>
        <w:t>
      төлем құжатының нөмірі __________________________________________</w:t>
      </w:r>
    </w:p>
    <w:bookmarkEnd w:id="1837"/>
    <w:bookmarkStart w:name="z2222" w:id="1838"/>
    <w:p>
      <w:pPr>
        <w:spacing w:after="0"/>
        <w:ind w:left="0"/>
        <w:jc w:val="both"/>
      </w:pPr>
      <w:r>
        <w:rPr>
          <w:rFonts w:ascii="Times New Roman"/>
          <w:b w:val="false"/>
          <w:i w:val="false"/>
          <w:color w:val="000000"/>
          <w:sz w:val="28"/>
        </w:rPr>
        <w:t>
      төлем құжатының берілген күні _____________________________________</w:t>
      </w:r>
    </w:p>
    <w:bookmarkEnd w:id="1838"/>
    <w:bookmarkStart w:name="z2223" w:id="1839"/>
    <w:p>
      <w:pPr>
        <w:spacing w:after="0"/>
        <w:ind w:left="0"/>
        <w:jc w:val="both"/>
      </w:pPr>
      <w:r>
        <w:rPr>
          <w:rFonts w:ascii="Times New Roman"/>
          <w:b w:val="false"/>
          <w:i w:val="false"/>
          <w:color w:val="000000"/>
          <w:sz w:val="28"/>
        </w:rPr>
        <w:t>
      номер счет-фактуры _______________________________________________</w:t>
      </w:r>
    </w:p>
    <w:bookmarkEnd w:id="1839"/>
    <w:bookmarkStart w:name="z2224" w:id="1840"/>
    <w:p>
      <w:pPr>
        <w:spacing w:after="0"/>
        <w:ind w:left="0"/>
        <w:jc w:val="both"/>
      </w:pPr>
      <w:r>
        <w:rPr>
          <w:rFonts w:ascii="Times New Roman"/>
          <w:b w:val="false"/>
          <w:i w:val="false"/>
          <w:color w:val="000000"/>
          <w:sz w:val="28"/>
        </w:rPr>
        <w:t>
      берілген күні ____________________________________________________</w:t>
      </w:r>
    </w:p>
    <w:bookmarkEnd w:id="1840"/>
    <w:bookmarkStart w:name="z2225" w:id="1841"/>
    <w:p>
      <w:pPr>
        <w:spacing w:after="0"/>
        <w:ind w:left="0"/>
        <w:jc w:val="both"/>
      </w:pPr>
      <w:r>
        <w:rPr>
          <w:rFonts w:ascii="Times New Roman"/>
          <w:b w:val="false"/>
          <w:i w:val="false"/>
          <w:color w:val="000000"/>
          <w:sz w:val="28"/>
        </w:rPr>
        <w:t>
      тасымалдауға арналған жүкқұжаттың нөмірі _________________________</w:t>
      </w:r>
    </w:p>
    <w:bookmarkEnd w:id="1841"/>
    <w:bookmarkStart w:name="z2226" w:id="1842"/>
    <w:p>
      <w:pPr>
        <w:spacing w:after="0"/>
        <w:ind w:left="0"/>
        <w:jc w:val="both"/>
      </w:pPr>
      <w:r>
        <w:rPr>
          <w:rFonts w:ascii="Times New Roman"/>
          <w:b w:val="false"/>
          <w:i w:val="false"/>
          <w:color w:val="000000"/>
          <w:sz w:val="28"/>
        </w:rPr>
        <w:t>
      босатуға арналған жүкқұжаттың нөмірі _____________________________</w:t>
      </w:r>
    </w:p>
    <w:bookmarkEnd w:id="1842"/>
    <w:bookmarkStart w:name="z2227" w:id="1843"/>
    <w:p>
      <w:pPr>
        <w:spacing w:after="0"/>
        <w:ind w:left="0"/>
        <w:jc w:val="both"/>
      </w:pPr>
      <w:r>
        <w:rPr>
          <w:rFonts w:ascii="Times New Roman"/>
          <w:b w:val="false"/>
          <w:i w:val="false"/>
          <w:color w:val="000000"/>
          <w:sz w:val="28"/>
        </w:rPr>
        <w:t>
      7. Тауарларға арналған кедендік декларациядан алынған мәліметтер (Еуразиялық экономикалық одаққа кірмейтін елдерден тыңайтқыш сатып алған ауыл шаруашылығы тауарын өндіруші немесе ауыл шаруашылығы кооперативі үшін):</w:t>
      </w:r>
    </w:p>
    <w:bookmarkEnd w:id="1843"/>
    <w:bookmarkStart w:name="z2228" w:id="1844"/>
    <w:p>
      <w:pPr>
        <w:spacing w:after="0"/>
        <w:ind w:left="0"/>
        <w:jc w:val="both"/>
      </w:pPr>
      <w:r>
        <w:rPr>
          <w:rFonts w:ascii="Times New Roman"/>
          <w:b w:val="false"/>
          <w:i w:val="false"/>
          <w:color w:val="000000"/>
          <w:sz w:val="28"/>
        </w:rPr>
        <w:t>
      тауарларға арналған кедендік декларацияның нөмірі ___________________</w:t>
      </w:r>
    </w:p>
    <w:bookmarkEnd w:id="1844"/>
    <w:bookmarkStart w:name="z2229" w:id="1845"/>
    <w:p>
      <w:pPr>
        <w:spacing w:after="0"/>
        <w:ind w:left="0"/>
        <w:jc w:val="both"/>
      </w:pPr>
      <w:r>
        <w:rPr>
          <w:rFonts w:ascii="Times New Roman"/>
          <w:b w:val="false"/>
          <w:i w:val="false"/>
          <w:color w:val="000000"/>
          <w:sz w:val="28"/>
        </w:rPr>
        <w:t>
      берілген күні ____________________________________________________</w:t>
      </w:r>
    </w:p>
    <w:bookmarkEnd w:id="1845"/>
    <w:bookmarkStart w:name="z2230" w:id="1846"/>
    <w:p>
      <w:pPr>
        <w:spacing w:after="0"/>
        <w:ind w:left="0"/>
        <w:jc w:val="both"/>
      </w:pPr>
      <w:r>
        <w:rPr>
          <w:rFonts w:ascii="Times New Roman"/>
          <w:b w:val="false"/>
          <w:i w:val="false"/>
          <w:color w:val="000000"/>
          <w:sz w:val="28"/>
        </w:rPr>
        <w:t>
      тыңайтқыштың атауы ____________________________________________</w:t>
      </w:r>
    </w:p>
    <w:bookmarkEnd w:id="1846"/>
    <w:bookmarkStart w:name="z2231" w:id="1847"/>
    <w:p>
      <w:pPr>
        <w:spacing w:after="0"/>
        <w:ind w:left="0"/>
        <w:jc w:val="both"/>
      </w:pPr>
      <w:r>
        <w:rPr>
          <w:rFonts w:ascii="Times New Roman"/>
          <w:b w:val="false"/>
          <w:i w:val="false"/>
          <w:color w:val="000000"/>
          <w:sz w:val="28"/>
        </w:rPr>
        <w:t>
      өлшем бірлігі __________________________________________________</w:t>
      </w:r>
    </w:p>
    <w:bookmarkEnd w:id="1847"/>
    <w:bookmarkStart w:name="z2232" w:id="1848"/>
    <w:p>
      <w:pPr>
        <w:spacing w:after="0"/>
        <w:ind w:left="0"/>
        <w:jc w:val="both"/>
      </w:pPr>
      <w:r>
        <w:rPr>
          <w:rFonts w:ascii="Times New Roman"/>
          <w:b w:val="false"/>
          <w:i w:val="false"/>
          <w:color w:val="000000"/>
          <w:sz w:val="28"/>
        </w:rPr>
        <w:t>
      мөлшері (көлемі) _______________________________________________</w:t>
      </w:r>
    </w:p>
    <w:bookmarkEnd w:id="1848"/>
    <w:bookmarkStart w:name="z2233" w:id="1849"/>
    <w:p>
      <w:pPr>
        <w:spacing w:after="0"/>
        <w:ind w:left="0"/>
        <w:jc w:val="both"/>
      </w:pPr>
      <w:r>
        <w:rPr>
          <w:rFonts w:ascii="Times New Roman"/>
          <w:b w:val="false"/>
          <w:i w:val="false"/>
          <w:color w:val="000000"/>
          <w:sz w:val="28"/>
        </w:rPr>
        <w:t>
      ҚҚС-сыз бағасы (теңге)___________________________________________</w:t>
      </w:r>
    </w:p>
    <w:bookmarkEnd w:id="1849"/>
    <w:bookmarkStart w:name="z2234" w:id="1850"/>
    <w:p>
      <w:pPr>
        <w:spacing w:after="0"/>
        <w:ind w:left="0"/>
        <w:jc w:val="both"/>
      </w:pPr>
      <w:r>
        <w:rPr>
          <w:rFonts w:ascii="Times New Roman"/>
          <w:b w:val="false"/>
          <w:i w:val="false"/>
          <w:color w:val="000000"/>
          <w:sz w:val="28"/>
        </w:rPr>
        <w:t>
      өткізу құны, барлығы _____________________________________________</w:t>
      </w:r>
    </w:p>
    <w:bookmarkEnd w:id="1850"/>
    <w:bookmarkStart w:name="z2235" w:id="1851"/>
    <w:p>
      <w:pPr>
        <w:spacing w:after="0"/>
        <w:ind w:left="0"/>
        <w:jc w:val="both"/>
      </w:pPr>
      <w:r>
        <w:rPr>
          <w:rFonts w:ascii="Times New Roman"/>
          <w:b w:val="false"/>
          <w:i w:val="false"/>
          <w:color w:val="000000"/>
          <w:sz w:val="28"/>
        </w:rPr>
        <w:t>
      шетелдік тыңайтқыштарды өндірушінің атауы ________________________</w:t>
      </w:r>
    </w:p>
    <w:bookmarkEnd w:id="1851"/>
    <w:bookmarkStart w:name="z2236" w:id="1852"/>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_____________</w:t>
      </w:r>
    </w:p>
    <w:bookmarkEnd w:id="1852"/>
    <w:bookmarkStart w:name="z2237" w:id="1853"/>
    <w:p>
      <w:pPr>
        <w:spacing w:after="0"/>
        <w:ind w:left="0"/>
        <w:jc w:val="both"/>
      </w:pPr>
      <w:r>
        <w:rPr>
          <w:rFonts w:ascii="Times New Roman"/>
          <w:b w:val="false"/>
          <w:i w:val="false"/>
          <w:color w:val="000000"/>
          <w:sz w:val="28"/>
        </w:rPr>
        <w:t>
      8. Тауардың Еуразиялық экономикалық одақ елдерінен әкелінгенін растайтын мемлекеттік кірістер органы берген құжаттың мәліметтері</w:t>
      </w:r>
    </w:p>
    <w:bookmarkEnd w:id="1853"/>
    <w:bookmarkStart w:name="z2238" w:id="1854"/>
    <w:p>
      <w:pPr>
        <w:spacing w:after="0"/>
        <w:ind w:left="0"/>
        <w:jc w:val="both"/>
      </w:pPr>
      <w:r>
        <w:rPr>
          <w:rFonts w:ascii="Times New Roman"/>
          <w:b w:val="false"/>
          <w:i w:val="false"/>
          <w:color w:val="000000"/>
          <w:sz w:val="28"/>
        </w:rPr>
        <w:t>
      құжаттың нөмірі _________________________________________________</w:t>
      </w:r>
    </w:p>
    <w:bookmarkEnd w:id="1854"/>
    <w:bookmarkStart w:name="z2239" w:id="1855"/>
    <w:p>
      <w:pPr>
        <w:spacing w:after="0"/>
        <w:ind w:left="0"/>
        <w:jc w:val="both"/>
      </w:pPr>
      <w:r>
        <w:rPr>
          <w:rFonts w:ascii="Times New Roman"/>
          <w:b w:val="false"/>
          <w:i w:val="false"/>
          <w:color w:val="000000"/>
          <w:sz w:val="28"/>
        </w:rPr>
        <w:t>
      берілген күні ____________________________________________________</w:t>
      </w:r>
    </w:p>
    <w:bookmarkEnd w:id="1855"/>
    <w:bookmarkStart w:name="z2240" w:id="1856"/>
    <w:p>
      <w:pPr>
        <w:spacing w:after="0"/>
        <w:ind w:left="0"/>
        <w:jc w:val="both"/>
      </w:pPr>
      <w:r>
        <w:rPr>
          <w:rFonts w:ascii="Times New Roman"/>
          <w:b w:val="false"/>
          <w:i w:val="false"/>
          <w:color w:val="000000"/>
          <w:sz w:val="28"/>
        </w:rPr>
        <w:t>
      шетелдік тыңайтқыштарды өндірушінің атауы _______________________</w:t>
      </w:r>
    </w:p>
    <w:bookmarkEnd w:id="1856"/>
    <w:bookmarkStart w:name="z2241" w:id="1857"/>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 ____________________________________________________________________</w:t>
      </w:r>
    </w:p>
    <w:bookmarkEnd w:id="1857"/>
    <w:bookmarkStart w:name="z2242" w:id="1858"/>
    <w:p>
      <w:pPr>
        <w:spacing w:after="0"/>
        <w:ind w:left="0"/>
        <w:jc w:val="both"/>
      </w:pPr>
      <w:r>
        <w:rPr>
          <w:rFonts w:ascii="Times New Roman"/>
          <w:b w:val="false"/>
          <w:i w:val="false"/>
          <w:color w:val="000000"/>
          <w:sz w:val="28"/>
        </w:rPr>
        <w:t>
      мөлшері (көлемі) _______________________________________________</w:t>
      </w:r>
    </w:p>
    <w:bookmarkEnd w:id="1858"/>
    <w:bookmarkStart w:name="z2243" w:id="1859"/>
    <w:p>
      <w:pPr>
        <w:spacing w:after="0"/>
        <w:ind w:left="0"/>
        <w:jc w:val="both"/>
      </w:pPr>
      <w:r>
        <w:rPr>
          <w:rFonts w:ascii="Times New Roman"/>
          <w:b w:val="false"/>
          <w:i w:val="false"/>
          <w:color w:val="000000"/>
          <w:sz w:val="28"/>
        </w:rPr>
        <w:t>
      ҚҚС-сыз бағасы (теңге) ___________________________________________</w:t>
      </w:r>
    </w:p>
    <w:bookmarkEnd w:id="1859"/>
    <w:bookmarkStart w:name="z2244" w:id="1860"/>
    <w:p>
      <w:pPr>
        <w:spacing w:after="0"/>
        <w:ind w:left="0"/>
        <w:jc w:val="both"/>
      </w:pPr>
      <w:r>
        <w:rPr>
          <w:rFonts w:ascii="Times New Roman"/>
          <w:b w:val="false"/>
          <w:i w:val="false"/>
          <w:color w:val="000000"/>
          <w:sz w:val="28"/>
        </w:rPr>
        <w:t>
      өткізу құны, барлығы ____________________________________________</w:t>
      </w:r>
    </w:p>
    <w:bookmarkEnd w:id="1860"/>
    <w:bookmarkStart w:name="z2245" w:id="1861"/>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bookmarkEnd w:id="1861"/>
    <w:bookmarkStart w:name="z2246" w:id="1862"/>
    <w:p>
      <w:pPr>
        <w:spacing w:after="0"/>
        <w:ind w:left="0"/>
        <w:jc w:val="both"/>
      </w:pPr>
      <w:r>
        <w:rPr>
          <w:rFonts w:ascii="Times New Roman"/>
          <w:b w:val="false"/>
          <w:i w:val="false"/>
          <w:color w:val="000000"/>
          <w:sz w:val="28"/>
        </w:rPr>
        <w:t>
      сертификаттың нөмірі ____________________________________________</w:t>
      </w:r>
    </w:p>
    <w:bookmarkEnd w:id="1862"/>
    <w:bookmarkStart w:name="z2247" w:id="1863"/>
    <w:p>
      <w:pPr>
        <w:spacing w:after="0"/>
        <w:ind w:left="0"/>
        <w:jc w:val="both"/>
      </w:pPr>
      <w:r>
        <w:rPr>
          <w:rFonts w:ascii="Times New Roman"/>
          <w:b w:val="false"/>
          <w:i w:val="false"/>
          <w:color w:val="000000"/>
          <w:sz w:val="28"/>
        </w:rPr>
        <w:t>
      сертификаттың берілген күні ______________________________________</w:t>
      </w:r>
    </w:p>
    <w:bookmarkEnd w:id="1863"/>
    <w:bookmarkStart w:name="z2248" w:id="1864"/>
    <w:p>
      <w:pPr>
        <w:spacing w:after="0"/>
        <w:ind w:left="0"/>
        <w:jc w:val="both"/>
      </w:pPr>
      <w:r>
        <w:rPr>
          <w:rFonts w:ascii="Times New Roman"/>
          <w:b w:val="false"/>
          <w:i w:val="false"/>
          <w:color w:val="000000"/>
          <w:sz w:val="28"/>
        </w:rPr>
        <w:t>
      сертификаттың қолданылу мерзімі __________________________________</w:t>
      </w:r>
    </w:p>
    <w:bookmarkEnd w:id="1864"/>
    <w:bookmarkStart w:name="z2249" w:id="1865"/>
    <w:p>
      <w:pPr>
        <w:spacing w:after="0"/>
        <w:ind w:left="0"/>
        <w:jc w:val="both"/>
      </w:pPr>
      <w:r>
        <w:rPr>
          <w:rFonts w:ascii="Times New Roman"/>
          <w:b w:val="false"/>
          <w:i w:val="false"/>
          <w:color w:val="000000"/>
          <w:sz w:val="28"/>
        </w:rPr>
        <w:t>
      сәйкестендірілген өнім (атауы, шығарушы ел)</w:t>
      </w:r>
    </w:p>
    <w:bookmarkEnd w:id="1865"/>
    <w:bookmarkStart w:name="z2250" w:id="1866"/>
    <w:p>
      <w:pPr>
        <w:spacing w:after="0"/>
        <w:ind w:left="0"/>
        <w:jc w:val="both"/>
      </w:pPr>
      <w:r>
        <w:rPr>
          <w:rFonts w:ascii="Times New Roman"/>
          <w:b w:val="false"/>
          <w:i w:val="false"/>
          <w:color w:val="000000"/>
          <w:sz w:val="28"/>
        </w:rPr>
        <w:t>
      өтінім беруші (атауы, мекенжайы) __________________________________</w:t>
      </w:r>
    </w:p>
    <w:bookmarkEnd w:id="1866"/>
    <w:bookmarkStart w:name="z2251" w:id="1867"/>
    <w:p>
      <w:pPr>
        <w:spacing w:after="0"/>
        <w:ind w:left="0"/>
        <w:jc w:val="both"/>
      </w:pPr>
      <w:r>
        <w:rPr>
          <w:rFonts w:ascii="Times New Roman"/>
          <w:b w:val="false"/>
          <w:i w:val="false"/>
          <w:color w:val="000000"/>
          <w:sz w:val="28"/>
        </w:rPr>
        <w:t>
      кім берді ____________________________________________________</w:t>
      </w:r>
    </w:p>
    <w:bookmarkEnd w:id="1867"/>
    <w:bookmarkStart w:name="z2252" w:id="1868"/>
    <w:p>
      <w:pPr>
        <w:spacing w:after="0"/>
        <w:ind w:left="0"/>
        <w:jc w:val="both"/>
      </w:pPr>
      <w:r>
        <w:rPr>
          <w:rFonts w:ascii="Times New Roman"/>
          <w:b w:val="false"/>
          <w:i w:val="false"/>
          <w:color w:val="000000"/>
          <w:sz w:val="28"/>
        </w:rPr>
        <w:t>
      Бұл ретте сатып алынған тыңайтқыштарға сәйкестік сертификатының қолданылу мерзімі тыңайтқышты сатып алу сәтінде ескеріледі.</w:t>
      </w:r>
    </w:p>
    <w:bookmarkEnd w:id="1868"/>
    <w:bookmarkStart w:name="z2253" w:id="1869"/>
    <w:p>
      <w:pPr>
        <w:spacing w:after="0"/>
        <w:ind w:left="0"/>
        <w:jc w:val="both"/>
      </w:pPr>
      <w:r>
        <w:rPr>
          <w:rFonts w:ascii="Times New Roman"/>
          <w:b w:val="false"/>
          <w:i w:val="false"/>
          <w:color w:val="000000"/>
          <w:sz w:val="28"/>
        </w:rPr>
        <w:t>
      10. Тауардың шығу тегі туралы сертификаттың немесе тауардың шығу тегі туралы декларацияның мәліметтері (шетелде өндірілген тыңайтқыштарды сатып алған ауыл шаруашылығы тауарын өндіруші немесе ауыл шаруашылығы кооперативі үшін):</w:t>
      </w:r>
    </w:p>
    <w:bookmarkEnd w:id="1869"/>
    <w:bookmarkStart w:name="z2254" w:id="1870"/>
    <w:p>
      <w:pPr>
        <w:spacing w:after="0"/>
        <w:ind w:left="0"/>
        <w:jc w:val="both"/>
      </w:pPr>
      <w:r>
        <w:rPr>
          <w:rFonts w:ascii="Times New Roman"/>
          <w:b w:val="false"/>
          <w:i w:val="false"/>
          <w:color w:val="000000"/>
          <w:sz w:val="28"/>
        </w:rPr>
        <w:t>
      нөмірі мен берілген күні ___________________________________________</w:t>
      </w:r>
    </w:p>
    <w:bookmarkEnd w:id="1870"/>
    <w:bookmarkStart w:name="z2255" w:id="1871"/>
    <w:p>
      <w:pPr>
        <w:spacing w:after="0"/>
        <w:ind w:left="0"/>
        <w:jc w:val="both"/>
      </w:pPr>
      <w:r>
        <w:rPr>
          <w:rFonts w:ascii="Times New Roman"/>
          <w:b w:val="false"/>
          <w:i w:val="false"/>
          <w:color w:val="000000"/>
          <w:sz w:val="28"/>
        </w:rPr>
        <w:t>
      тауардың атауы _________________________________________________</w:t>
      </w:r>
    </w:p>
    <w:bookmarkEnd w:id="1871"/>
    <w:bookmarkStart w:name="z2256" w:id="1872"/>
    <w:p>
      <w:pPr>
        <w:spacing w:after="0"/>
        <w:ind w:left="0"/>
        <w:jc w:val="both"/>
      </w:pPr>
      <w:r>
        <w:rPr>
          <w:rFonts w:ascii="Times New Roman"/>
          <w:b w:val="false"/>
          <w:i w:val="false"/>
          <w:color w:val="000000"/>
          <w:sz w:val="28"/>
        </w:rPr>
        <w:t>
      шыққан елі ____________________________________________________</w:t>
      </w:r>
    </w:p>
    <w:bookmarkEnd w:id="1872"/>
    <w:bookmarkStart w:name="z2257" w:id="1873"/>
    <w:p>
      <w:pPr>
        <w:spacing w:after="0"/>
        <w:ind w:left="0"/>
        <w:jc w:val="both"/>
      </w:pPr>
      <w:r>
        <w:rPr>
          <w:rFonts w:ascii="Times New Roman"/>
          <w:b w:val="false"/>
          <w:i w:val="false"/>
          <w:color w:val="000000"/>
          <w:sz w:val="28"/>
        </w:rPr>
        <w:t>
      экспорттаушы/жүк жөнелтуші ____________________________________</w:t>
      </w:r>
    </w:p>
    <w:bookmarkEnd w:id="1873"/>
    <w:bookmarkStart w:name="z2258" w:id="1874"/>
    <w:p>
      <w:pPr>
        <w:spacing w:after="0"/>
        <w:ind w:left="0"/>
        <w:jc w:val="both"/>
      </w:pPr>
      <w:r>
        <w:rPr>
          <w:rFonts w:ascii="Times New Roman"/>
          <w:b w:val="false"/>
          <w:i w:val="false"/>
          <w:color w:val="000000"/>
          <w:sz w:val="28"/>
        </w:rPr>
        <w:t>
      импорттаушы/жүк алушы ________________________________________</w:t>
      </w:r>
    </w:p>
    <w:bookmarkEnd w:id="1874"/>
    <w:bookmarkStart w:name="z2259" w:id="1875"/>
    <w:p>
      <w:pPr>
        <w:spacing w:after="0"/>
        <w:ind w:left="0"/>
        <w:jc w:val="both"/>
      </w:pPr>
      <w:r>
        <w:rPr>
          <w:rFonts w:ascii="Times New Roman"/>
          <w:b w:val="false"/>
          <w:i w:val="false"/>
          <w:color w:val="000000"/>
          <w:sz w:val="28"/>
        </w:rPr>
        <w:t>
      11. Химиялық өнімді тіркеу туралы куәліктің мәліметтері:</w:t>
      </w:r>
    </w:p>
    <w:bookmarkEnd w:id="1875"/>
    <w:bookmarkStart w:name="z2260" w:id="1876"/>
    <w:p>
      <w:pPr>
        <w:spacing w:after="0"/>
        <w:ind w:left="0"/>
        <w:jc w:val="both"/>
      </w:pPr>
      <w:r>
        <w:rPr>
          <w:rFonts w:ascii="Times New Roman"/>
          <w:b w:val="false"/>
          <w:i w:val="false"/>
          <w:color w:val="000000"/>
          <w:sz w:val="28"/>
        </w:rPr>
        <w:t>
      куәліктің нөмірі _______________________________________________</w:t>
      </w:r>
    </w:p>
    <w:bookmarkEnd w:id="1876"/>
    <w:bookmarkStart w:name="z2261" w:id="1877"/>
    <w:p>
      <w:pPr>
        <w:spacing w:after="0"/>
        <w:ind w:left="0"/>
        <w:jc w:val="both"/>
      </w:pPr>
      <w:r>
        <w:rPr>
          <w:rFonts w:ascii="Times New Roman"/>
          <w:b w:val="false"/>
          <w:i w:val="false"/>
          <w:color w:val="000000"/>
          <w:sz w:val="28"/>
        </w:rPr>
        <w:t>
      химиялық өнімнің толық атауы _____________________________________</w:t>
      </w:r>
    </w:p>
    <w:bookmarkEnd w:id="1877"/>
    <w:bookmarkStart w:name="z2262" w:id="1878"/>
    <w:p>
      <w:pPr>
        <w:spacing w:after="0"/>
        <w:ind w:left="0"/>
        <w:jc w:val="both"/>
      </w:pPr>
      <w:r>
        <w:rPr>
          <w:rFonts w:ascii="Times New Roman"/>
          <w:b w:val="false"/>
          <w:i w:val="false"/>
          <w:color w:val="000000"/>
          <w:sz w:val="28"/>
        </w:rPr>
        <w:t>
      өндіруші фирма _________________________________________________</w:t>
      </w:r>
    </w:p>
    <w:bookmarkEnd w:id="1878"/>
    <w:bookmarkStart w:name="z2263" w:id="1879"/>
    <w:p>
      <w:pPr>
        <w:spacing w:after="0"/>
        <w:ind w:left="0"/>
        <w:jc w:val="both"/>
      </w:pPr>
      <w:r>
        <w:rPr>
          <w:rFonts w:ascii="Times New Roman"/>
          <w:b w:val="false"/>
          <w:i w:val="false"/>
          <w:color w:val="000000"/>
          <w:sz w:val="28"/>
        </w:rPr>
        <w:t>
      куәліктің қолданылу мерзімі _______________________________________</w:t>
      </w:r>
    </w:p>
    <w:bookmarkEnd w:id="1879"/>
    <w:bookmarkStart w:name="z2264" w:id="1880"/>
    <w:p>
      <w:pPr>
        <w:spacing w:after="0"/>
        <w:ind w:left="0"/>
        <w:jc w:val="both"/>
      </w:pPr>
      <w:r>
        <w:rPr>
          <w:rFonts w:ascii="Times New Roman"/>
          <w:b w:val="false"/>
          <w:i w:val="false"/>
          <w:color w:val="000000"/>
          <w:sz w:val="28"/>
        </w:rPr>
        <w:t>
      тіркелген күні __________________________________________________</w:t>
      </w:r>
    </w:p>
    <w:bookmarkEnd w:id="1880"/>
    <w:bookmarkStart w:name="z2265" w:id="1881"/>
    <w:p>
      <w:pPr>
        <w:spacing w:after="0"/>
        <w:ind w:left="0"/>
        <w:jc w:val="both"/>
      </w:pPr>
      <w:r>
        <w:rPr>
          <w:rFonts w:ascii="Times New Roman"/>
          <w:b w:val="false"/>
          <w:i w:val="false"/>
          <w:color w:val="000000"/>
          <w:sz w:val="28"/>
        </w:rPr>
        <w:t>
      кім берді ________________________________________________________</w:t>
      </w:r>
    </w:p>
    <w:bookmarkEnd w:id="1881"/>
    <w:bookmarkStart w:name="z2266" w:id="1882"/>
    <w:p>
      <w:pPr>
        <w:spacing w:after="0"/>
        <w:ind w:left="0"/>
        <w:jc w:val="both"/>
      </w:pPr>
      <w:r>
        <w:rPr>
          <w:rFonts w:ascii="Times New Roman"/>
          <w:b w:val="false"/>
          <w:i w:val="false"/>
          <w:color w:val="000000"/>
          <w:sz w:val="28"/>
        </w:rPr>
        <w:t>
      кімге берілді ____________________________________________________</w:t>
      </w:r>
    </w:p>
    <w:bookmarkEnd w:id="1882"/>
    <w:bookmarkStart w:name="z2267" w:id="1883"/>
    <w:p>
      <w:pPr>
        <w:spacing w:after="0"/>
        <w:ind w:left="0"/>
        <w:jc w:val="both"/>
      </w:pPr>
      <w:r>
        <w:rPr>
          <w:rFonts w:ascii="Times New Roman"/>
          <w:b w:val="false"/>
          <w:i w:val="false"/>
          <w:color w:val="000000"/>
          <w:sz w:val="28"/>
        </w:rPr>
        <w:t>
      12. Тиесілі субсидиялар есептемесі:</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өндірісі (отандық/шетелдік)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 және оның алаңы,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нөмірі және оның алаңы,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тыңайтқышты енгізудің шекті нормалары (тәлімі жерде немесе суармалы жерде) (килограмм, литр)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1884"/>
    <w:p>
      <w:pPr>
        <w:spacing w:after="0"/>
        <w:ind w:left="0"/>
        <w:jc w:val="both"/>
      </w:pPr>
      <w:r>
        <w:rPr>
          <w:rFonts w:ascii="Times New Roman"/>
          <w:b w:val="false"/>
          <w:i w:val="false"/>
          <w:color w:val="000000"/>
          <w:sz w:val="28"/>
        </w:rPr>
        <w:t>
      кестенің жалғасы</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 қолдану алаңы,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9" w:id="1885"/>
    <w:p>
      <w:pPr>
        <w:spacing w:after="0"/>
        <w:ind w:left="0"/>
        <w:jc w:val="both"/>
      </w:pPr>
      <w:r>
        <w:rPr>
          <w:rFonts w:ascii="Times New Roman"/>
          <w:b w:val="false"/>
          <w:i w:val="false"/>
          <w:color w:val="000000"/>
          <w:sz w:val="28"/>
        </w:rPr>
        <w:t>
      2025 және 2026 жылдары танаптың кадастрлық нөмірін беру талап етілмейді, танаптың алаңын ауыл шаруашылығы тауарын өндіруші (ауыл шаруашылығы кооперативі) дербес көрсетеді. Бұл ретте, танаптың алаңы осы ауыл шаруашылығы тауарын өндірушіге (ауыл шаруашылығы кооперативіне) жер пайдалану және (немесе) жеке меншік құқығында тиесілі ауыл шаруашылығы мақсатындағы жер учаскелерінің алаңынан аспайды.</w:t>
      </w:r>
    </w:p>
    <w:bookmarkEnd w:id="1885"/>
    <w:bookmarkStart w:name="z2270" w:id="1886"/>
    <w:p>
      <w:pPr>
        <w:spacing w:after="0"/>
        <w:ind w:left="0"/>
        <w:jc w:val="both"/>
      </w:pPr>
      <w:r>
        <w:rPr>
          <w:rFonts w:ascii="Times New Roman"/>
          <w:b w:val="false"/>
          <w:i w:val="false"/>
          <w:color w:val="000000"/>
          <w:sz w:val="28"/>
        </w:rPr>
        <w:t>
      Шекті енгізу нормаларынан төмен тыңайтқыштарды сатып алған кезде тиесілі субсидия сомасы 8-баған х 10-баған х 12-баған формуласы бойынша есептеледі, шекті енгізу нормалары жоғары болған жағдайда, тиесілі субсидия сомасы 7-баған х 8-баған х 12-баған формуласы бойынша есептеледі.</w:t>
      </w:r>
    </w:p>
    <w:bookmarkEnd w:id="1886"/>
    <w:bookmarkStart w:name="z2271" w:id="188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bookmarkEnd w:id="1887"/>
    <w:bookmarkStart w:name="z2272" w:id="1888"/>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тыңайтқыштардың қолданылуын қамтамасыз ететінімді растаймын. Ауыл шаруашылығы дақылдарына (cүрі жерге) сатып алынған тыңайтқыштарды қолданбаған жағдайда, қайтаруға келісемін.</w:t>
      </w:r>
    </w:p>
    <w:bookmarkEnd w:id="1888"/>
    <w:bookmarkStart w:name="z2273" w:id="1889"/>
    <w:p>
      <w:pPr>
        <w:spacing w:after="0"/>
        <w:ind w:left="0"/>
        <w:jc w:val="both"/>
      </w:pPr>
      <w:r>
        <w:rPr>
          <w:rFonts w:ascii="Times New Roman"/>
          <w:b w:val="false"/>
          <w:i w:val="false"/>
          <w:color w:val="000000"/>
          <w:sz w:val="28"/>
        </w:rPr>
        <w:t>
      Өтінім беруші 20__ жылғы "__" ________ сағат 00:00-де мыналарға қол қойып, жіберді:</w:t>
      </w:r>
    </w:p>
    <w:bookmarkEnd w:id="1889"/>
    <w:bookmarkStart w:name="z2274" w:id="1890"/>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890"/>
    <w:bookmarkStart w:name="z2275" w:id="1891"/>
    <w:p>
      <w:pPr>
        <w:spacing w:after="0"/>
        <w:ind w:left="0"/>
        <w:jc w:val="both"/>
      </w:pPr>
      <w:r>
        <w:rPr>
          <w:rFonts w:ascii="Times New Roman"/>
          <w:b w:val="false"/>
          <w:i w:val="false"/>
          <w:color w:val="000000"/>
          <w:sz w:val="28"/>
        </w:rPr>
        <w:t>
      ЭЦҚ қою күні мен уақыты</w:t>
      </w:r>
    </w:p>
    <w:bookmarkEnd w:id="1891"/>
    <w:bookmarkStart w:name="z2276" w:id="1892"/>
    <w:p>
      <w:pPr>
        <w:spacing w:after="0"/>
        <w:ind w:left="0"/>
        <w:jc w:val="both"/>
      </w:pPr>
      <w:r>
        <w:rPr>
          <w:rFonts w:ascii="Times New Roman"/>
          <w:b w:val="false"/>
          <w:i w:val="false"/>
          <w:color w:val="000000"/>
          <w:sz w:val="28"/>
        </w:rPr>
        <w:t>
      Өтінімді қабылдау туралы хабарлама:</w:t>
      </w:r>
    </w:p>
    <w:bookmarkEnd w:id="1892"/>
    <w:bookmarkStart w:name="z2277" w:id="1893"/>
    <w:p>
      <w:pPr>
        <w:spacing w:after="0"/>
        <w:ind w:left="0"/>
        <w:jc w:val="both"/>
      </w:pPr>
      <w:r>
        <w:rPr>
          <w:rFonts w:ascii="Times New Roman"/>
          <w:b w:val="false"/>
          <w:i w:val="false"/>
          <w:color w:val="000000"/>
          <w:sz w:val="28"/>
        </w:rPr>
        <w:t>
      Өтінім қарауға 20__ жылғы "__" _____сағат _____ қабылданды:</w:t>
      </w:r>
    </w:p>
    <w:bookmarkEnd w:id="1893"/>
    <w:bookmarkStart w:name="z2278" w:id="1894"/>
    <w:p>
      <w:pPr>
        <w:spacing w:after="0"/>
        <w:ind w:left="0"/>
        <w:jc w:val="both"/>
      </w:pPr>
      <w:r>
        <w:rPr>
          <w:rFonts w:ascii="Times New Roman"/>
          <w:b w:val="false"/>
          <w:i w:val="false"/>
          <w:color w:val="000000"/>
          <w:sz w:val="28"/>
        </w:rPr>
        <w:t>
      ЭЦҚ-дан алынған деректер</w:t>
      </w:r>
    </w:p>
    <w:bookmarkEnd w:id="1894"/>
    <w:bookmarkStart w:name="z2279" w:id="1895"/>
    <w:p>
      <w:pPr>
        <w:spacing w:after="0"/>
        <w:ind w:left="0"/>
        <w:jc w:val="both"/>
      </w:pPr>
      <w:r>
        <w:rPr>
          <w:rFonts w:ascii="Times New Roman"/>
          <w:b w:val="false"/>
          <w:i w:val="false"/>
          <w:color w:val="000000"/>
          <w:sz w:val="28"/>
        </w:rPr>
        <w:t>
      ЭЦҚ қою күні мен уақыты</w:t>
      </w:r>
    </w:p>
    <w:bookmarkEnd w:id="1895"/>
    <w:bookmarkStart w:name="z2280" w:id="1896"/>
    <w:p>
      <w:pPr>
        <w:spacing w:after="0"/>
        <w:ind w:left="0"/>
        <w:jc w:val="both"/>
      </w:pPr>
      <w:r>
        <w:rPr>
          <w:rFonts w:ascii="Times New Roman"/>
          <w:b w:val="false"/>
          <w:i w:val="false"/>
          <w:color w:val="000000"/>
          <w:sz w:val="28"/>
        </w:rPr>
        <w:t>
      Осы өтінімнің 7 және 8-тармақтарында көрсетілген мәліметтерді ауыл шаруашылығы тауарын өндіруші (ауыл шаруашылығы кооперативі) шетелдік тыңайтқыштар өндірушіден тыңайтқыштарды тікелей сатып алған кезде толтырады.</w:t>
      </w:r>
    </w:p>
    <w:bookmarkEnd w:id="1896"/>
    <w:bookmarkStart w:name="z2281" w:id="1897"/>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 ауыл шаруашылығы кооперативінің әр мүшесіне сатып алғанда осы өтінімнің 2 және 3-тармақтарында көрсетілген мәліметтер толтырылады.</w:t>
      </w:r>
    </w:p>
    <w:bookmarkEnd w:id="1897"/>
    <w:bookmarkStart w:name="z2282" w:id="1898"/>
    <w:p>
      <w:pPr>
        <w:spacing w:after="0"/>
        <w:ind w:left="0"/>
        <w:jc w:val="both"/>
      </w:pPr>
      <w:r>
        <w:rPr>
          <w:rFonts w:ascii="Times New Roman"/>
          <w:b w:val="false"/>
          <w:i w:val="false"/>
          <w:color w:val="000000"/>
          <w:sz w:val="28"/>
        </w:rPr>
        <w:t>
      Өтінімді ауыл шаруашылығы кооперативі берген жағдайда, тыңайтқыштарды ауыл шаруашылығы кооперативінің мүшелері ауыл шаруашылығы кооперативінің әр мүшесіне сатып алғанда осы өтінімнің 2, 3, 4, 5 және 6-тармақтарында көрсетілген мәліметтер.</w:t>
      </w:r>
    </w:p>
    <w:bookmarkEnd w:id="1898"/>
    <w:bookmarkStart w:name="z2283" w:id="1899"/>
    <w:p>
      <w:pPr>
        <w:spacing w:after="0"/>
        <w:ind w:left="0"/>
        <w:jc w:val="both"/>
      </w:pPr>
      <w:r>
        <w:rPr>
          <w:rFonts w:ascii="Times New Roman"/>
          <w:b w:val="false"/>
          <w:i w:val="false"/>
          <w:color w:val="000000"/>
          <w:sz w:val="28"/>
        </w:rPr>
        <w:t>
      Осы толық құны бойынша сатып алынған тыңайтқыштар үшін субсидиялар алуға арналған өтінім тыңайтқыштың әр түріне толтырылады.</w:t>
      </w:r>
    </w:p>
    <w:bookmarkEnd w:id="18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