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1222" w14:textId="6291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 істеп тұрған кәсіпорындарды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5 қазандағы № 370/НҚ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2026 жылғы 19 маусымдағы № 302 бұйрығы. Қазақстан Республикасының Әділет министрлігінде 2026 жылғы 24 маусымда № 39067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</w:t>
      </w:r>
      <w:r>
        <w:rPr>
          <w:rFonts w:ascii="Times New Roman"/>
          <w:b w:val="false"/>
          <w:i w:val="false"/>
          <w:color w:val="ff0000"/>
          <w:sz w:val="28"/>
        </w:rPr>
        <w:t>бұйрық</w:t>
      </w:r>
      <w:r>
        <w:rPr>
          <w:rFonts w:ascii="Times New Roman"/>
          <w:b w:val="false"/>
          <w:i w:val="false"/>
          <w:color w:val="ff0000"/>
          <w:sz w:val="28"/>
        </w:rPr>
        <w:t xml:space="preserve"> 12.09.2026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істеп тұрған кәсіпорындарды технологиялық дамытуға инновациялық гранттар беру қағидаларын бекіту туралы" Қазақстан Республикасының Цифрлық даму, инновациялар және аэроғарыш өнеркәсібі министрінің 2020 жылғы 5 қазандағы № 370/НҚ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21380 болып тіркелген) мынадай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цифрлық технологиялар – цифрлық ресурстармен жұмыс істеу әдістерінің және аппараттық-бағдарламалық кешен мен телекоммуникациялар желілерін қолдана отырып жүзеге асырылатын ақпараттық өзара іс-қимыл әдістерінің жиынтығы;";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тармақшасының төртінші бөлігі мынадай редакцияда жазылсын: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"Грант алушы "Цифрлық технологиялар" басым бағыты бойынша грант алған және грантты игеру мерзімі ішінде тәжірибесін кеңейткен кезде Сенім білдірілген бағдарламалық қамтылым және электрондық өнеркәсіп өнімдері тізіліміне іріктеуден өтуі тиіс.";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істеп тұрған кәсіпорындарды технологиялық дамытуға инновациялық гранттар беру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ақпараттық-коммуникациялық технологиялар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4.0 элементтерін қоса алғанда, цифрлық технологиялар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