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5125" w14:textId="5b75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"Технологияларды коммерцияландыруға инновациялық гранттар беру қағидаларын бекіту туралы" Қазақстан Республикасының Цифрлық даму, инновациялар және аэроғарыш өнеркәсібі министрінің 2020 жылғы 1 қазандағы № 365/НҚ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және жоғары білім министрінің 2026 жылғы 18 маусымдағы № 295 бұйрығы. Қазақстан Республикасының Әділет министрлігінде 2026 жылғы 24 маусымда № 39065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ескертпесі!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4-тармақтан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қараңыз.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"Технологияларды коммерцияландыруға инновациялық гранттар беру қағидаларын бекіту туралы" Қазақстан Республикасының Цифрлық даму, инновациялар және аэроғарыш өнеркәсібі министрінің 2020 жылғы 1 қазандағы № 365/НҚ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21367 болып тіркелген) мынадай өзгерістер енгізілсін: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Кәсіпкерлік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5) тармақшасына және "Мемлекеттік және әлеуметтік жауапкершілігі бар көрсетілетін қызметтер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Технологияларды коммерцияландыруға инновациялық гранттар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Грант технологияларды коммерцияландыруға инновациялық грант алушыларға ғылыми және (немесе) ғылыми-техникалық қызмет нәтижелерін коммерцияландыруға, оның ішінде цифрлық технологияларды, аппараттық-бағдарламалық кешендерді енгізу үшін беріледі";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 4.0 элементтерін қоса алғанда, ақпараттық-коммуникациялық технологиялар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 мынадай редакцияда жазылсын: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 4.0 элементтерін қоса алғанда, цифрлық технологиялар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Ғылым және жоғары білім министрлігінің Ғылым комитеті Қазақстан Республикасының заңнамасында белгіленген тәртіппен: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Ғылым және жоғары білім министрлігінің интернет-ресурсында орналастыруды қамтамасыз етсін.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Ғылым және жоғары білім вице-министріне жүктелсін.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2026 жылғы 12 шілдеден бастап қолданысқа енгізілетін осы бұйрықтың 1-тармағының бесінші, алтыншы, жетінші, сегізінші, тоғызыншы, оныншы және онбірінші абзацтарын қоспағанда, алғашқы ресми жарияланған күнінен кейін күнтізбелік он күн өткен соң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Ғылым және жоғары білім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19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p>
      <w:pPr>
        <w:spacing w:after="0"/>
        <w:ind w:left="0"/>
        <w:jc w:val="both"/>
      </w:pPr>
      <w:bookmarkStart w:name="z29" w:id="20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Өнеркәсіп және құрылыс министрлігі</w:t>
      </w:r>
    </w:p>
    <w:p>
      <w:pPr>
        <w:spacing w:after="0"/>
        <w:ind w:left="0"/>
        <w:jc w:val="both"/>
      </w:pPr>
      <w:bookmarkStart w:name="z32" w:id="21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