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c892" w14:textId="a4ac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есептілік құжаттама нысандарын бекіту туралы" Қазақстан Республикасы Еңбек және халықты әлеуметтік қорғау министрінің 2023 жылғы 24 мамырдағы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23 маусымдағы № 265 бұйрығы. Қазақстан Республикасының Әділет министрлігінде 2026 жылғы 24 маусымда № 39060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"Атаулы әлеуметтік көмек саласындағы есептілік құжаттама нысандарын бекіту туралы" Қазақстан Республикасы Еңбек және халықты әлеуметтік қорғау министрінің 2023 жылғы 24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"Б" бағаны мынадай редакцияда жазылсын:</w:t>
      </w:r>
    </w:p>
    <w:bookmarkEnd w:id="2"/>
    <w:bookmarkStart w:name="z11" w:id="3"/>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3"/>
    <w:bookmarkStart w:name="z12" w:id="4"/>
    <w:p>
      <w:pPr>
        <w:spacing w:after="0"/>
        <w:ind w:left="0"/>
        <w:jc w:val="both"/>
      </w:pPr>
      <w:r>
        <w:rPr>
          <w:rFonts w:ascii="Times New Roman"/>
          <w:b w:val="false"/>
          <w:i w:val="false"/>
          <w:color w:val="000000"/>
          <w:sz w:val="28"/>
        </w:rPr>
        <w:t>
      1-бағандағы орыс тіліндегі мәтініне өзгеріс енгізілді, қазақ тіліндегі мәтіні өзгермейді;</w:t>
      </w:r>
    </w:p>
    <w:bookmarkEnd w:id="4"/>
    <w:bookmarkStart w:name="z13" w:id="5"/>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5"/>
    <w:bookmarkStart w:name="z14" w:id="6"/>
    <w:p>
      <w:pPr>
        <w:spacing w:after="0"/>
        <w:ind w:left="0"/>
        <w:jc w:val="both"/>
      </w:pPr>
      <w:r>
        <w:rPr>
          <w:rFonts w:ascii="Times New Roman"/>
          <w:b w:val="false"/>
          <w:i w:val="false"/>
          <w:color w:val="000000"/>
          <w:sz w:val="28"/>
        </w:rPr>
        <w:t>
      5-бағандағы орыс тіліндегі мәтініне өзгеріс енгізілді, қазақ тіліндегі мәтіні өзгермейді;</w:t>
      </w:r>
    </w:p>
    <w:bookmarkEnd w:id="6"/>
    <w:bookmarkStart w:name="z15" w:id="7"/>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7"/>
    <w:bookmarkStart w:name="z16" w:id="8"/>
    <w:p>
      <w:pPr>
        <w:spacing w:after="0"/>
        <w:ind w:left="0"/>
        <w:jc w:val="both"/>
      </w:pPr>
      <w:r>
        <w:rPr>
          <w:rFonts w:ascii="Times New Roman"/>
          <w:b w:val="false"/>
          <w:i w:val="false"/>
          <w:color w:val="000000"/>
          <w:sz w:val="28"/>
        </w:rPr>
        <w:t>
      9-бағандағы орыс тіліндегі мәтініне өзгеріс енгізілді, қазақ тіліндегі мәтіні өзгермейді;</w:t>
      </w:r>
    </w:p>
    <w:bookmarkEnd w:id="8"/>
    <w:bookmarkStart w:name="z17" w:id="9"/>
    <w:p>
      <w:pPr>
        <w:spacing w:after="0"/>
        <w:ind w:left="0"/>
        <w:jc w:val="both"/>
      </w:pPr>
      <w:r>
        <w:rPr>
          <w:rFonts w:ascii="Times New Roman"/>
          <w:b w:val="false"/>
          <w:i w:val="false"/>
          <w:color w:val="000000"/>
          <w:sz w:val="28"/>
        </w:rPr>
        <w:t>
      "Мемлекеттік атаулы әлеуметтік көмек тағайындау және төлеу туралы ай сайынғы есеп" есептік деректер нысанын толтыру бойынша түсіндірмеде (1-МАӘК, ай сайын):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0"/>
    <w:bookmarkStart w:name="z20" w:id="11"/>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15-тармақтардағы</w:t>
      </w:r>
      <w:r>
        <w:rPr>
          <w:rFonts w:ascii="Times New Roman"/>
          <w:b w:val="false"/>
          <w:i w:val="false"/>
          <w:color w:val="000000"/>
          <w:sz w:val="28"/>
        </w:rPr>
        <w:t xml:space="preserve"> орыс тіліндегі мәтіндеріне өзгеріс енгізілді, қазақ тіліндегі мәтіндері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5" w:id="12"/>
    <w:p>
      <w:pPr>
        <w:spacing w:after="0"/>
        <w:ind w:left="0"/>
        <w:jc w:val="both"/>
      </w:pPr>
      <w:r>
        <w:rPr>
          <w:rFonts w:ascii="Times New Roman"/>
          <w:b w:val="false"/>
          <w:i w:val="false"/>
          <w:color w:val="000000"/>
          <w:sz w:val="28"/>
        </w:rPr>
        <w:t>
      "Б" бағаны мынадай редакцияда жазылсын:</w:t>
      </w:r>
    </w:p>
    <w:bookmarkEnd w:id="12"/>
    <w:bookmarkStart w:name="z26" w:id="13"/>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3"/>
    <w:bookmarkStart w:name="z27" w:id="14"/>
    <w:p>
      <w:pPr>
        <w:spacing w:after="0"/>
        <w:ind w:left="0"/>
        <w:jc w:val="both"/>
      </w:pPr>
      <w:r>
        <w:rPr>
          <w:rFonts w:ascii="Times New Roman"/>
          <w:b w:val="false"/>
          <w:i w:val="false"/>
          <w:color w:val="000000"/>
          <w:sz w:val="28"/>
        </w:rPr>
        <w:t>
      1-бағандағы орыс тіліндегі мәтініне өзгеріс енгізілді, қазақ тіліндегі мәтіні өзгермейді;</w:t>
      </w:r>
    </w:p>
    <w:bookmarkEnd w:id="14"/>
    <w:bookmarkStart w:name="z28" w:id="15"/>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15"/>
    <w:bookmarkStart w:name="z29" w:id="16"/>
    <w:p>
      <w:pPr>
        <w:spacing w:after="0"/>
        <w:ind w:left="0"/>
        <w:jc w:val="both"/>
      </w:pPr>
      <w:r>
        <w:rPr>
          <w:rFonts w:ascii="Times New Roman"/>
          <w:b w:val="false"/>
          <w:i w:val="false"/>
          <w:color w:val="000000"/>
          <w:sz w:val="28"/>
        </w:rPr>
        <w:t>
      5-бағандағы орыс тіліндегі мәтініне өзгеріс енгізілді, қазақ тіліндегі мәтіні өзгермейді;</w:t>
      </w:r>
    </w:p>
    <w:bookmarkEnd w:id="16"/>
    <w:bookmarkStart w:name="z30" w:id="17"/>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17"/>
    <w:bookmarkStart w:name="z31" w:id="18"/>
    <w:p>
      <w:pPr>
        <w:spacing w:after="0"/>
        <w:ind w:left="0"/>
        <w:jc w:val="both"/>
      </w:pPr>
      <w:r>
        <w:rPr>
          <w:rFonts w:ascii="Times New Roman"/>
          <w:b w:val="false"/>
          <w:i w:val="false"/>
          <w:color w:val="000000"/>
          <w:sz w:val="28"/>
        </w:rPr>
        <w:t>
      9-бағандағы орыс тіліндегі мәтініне өзгеріс енгізілді, қазақ тіліндегі мәтіні өзгермейді;</w:t>
      </w:r>
    </w:p>
    <w:bookmarkEnd w:id="18"/>
    <w:bookmarkStart w:name="z32" w:id="19"/>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түсіндірмеде (1-ШсАКМАӘК, ай сайын):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20"/>
    <w:bookmarkStart w:name="z35" w:id="21"/>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15-тармақтардағы</w:t>
      </w:r>
      <w:r>
        <w:rPr>
          <w:rFonts w:ascii="Times New Roman"/>
          <w:b w:val="false"/>
          <w:i w:val="false"/>
          <w:color w:val="000000"/>
          <w:sz w:val="28"/>
        </w:rPr>
        <w:t xml:space="preserve"> орыс тіліндегі мәтіндеріне өзгеріс енгізілді, қазақ тіліндегі мәтіндері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0" w:id="22"/>
    <w:p>
      <w:pPr>
        <w:spacing w:after="0"/>
        <w:ind w:left="0"/>
        <w:jc w:val="both"/>
      </w:pPr>
      <w:r>
        <w:rPr>
          <w:rFonts w:ascii="Times New Roman"/>
          <w:b w:val="false"/>
          <w:i w:val="false"/>
          <w:color w:val="000000"/>
          <w:sz w:val="28"/>
        </w:rPr>
        <w:t>
      "Б" бағаны мынадай редакцияда жазылсын:</w:t>
      </w:r>
    </w:p>
    <w:bookmarkEnd w:id="22"/>
    <w:bookmarkStart w:name="z41" w:id="23"/>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23"/>
    <w:bookmarkStart w:name="z42" w:id="24"/>
    <w:p>
      <w:pPr>
        <w:spacing w:after="0"/>
        <w:ind w:left="0"/>
        <w:jc w:val="both"/>
      </w:pPr>
      <w:r>
        <w:rPr>
          <w:rFonts w:ascii="Times New Roman"/>
          <w:b w:val="false"/>
          <w:i w:val="false"/>
          <w:color w:val="000000"/>
          <w:sz w:val="28"/>
        </w:rPr>
        <w:t>
      1-бағандағы орыс тіліндегі мәтініне өзгеріс енгізілді, қазақ тіліндегі мәтіні өзгермейді;</w:t>
      </w:r>
    </w:p>
    <w:bookmarkEnd w:id="24"/>
    <w:bookmarkStart w:name="z43" w:id="25"/>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25"/>
    <w:bookmarkStart w:name="z44" w:id="26"/>
    <w:p>
      <w:pPr>
        <w:spacing w:after="0"/>
        <w:ind w:left="0"/>
        <w:jc w:val="both"/>
      </w:pPr>
      <w:r>
        <w:rPr>
          <w:rFonts w:ascii="Times New Roman"/>
          <w:b w:val="false"/>
          <w:i w:val="false"/>
          <w:color w:val="000000"/>
          <w:sz w:val="28"/>
        </w:rPr>
        <w:t>
      5-бағандағы орыс тіліндегі мәтініне өзгеріс енгізілді, қазақ тіліндегі мәтіні өзгермейді;</w:t>
      </w:r>
    </w:p>
    <w:bookmarkEnd w:id="26"/>
    <w:bookmarkStart w:name="z45" w:id="27"/>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27"/>
    <w:bookmarkStart w:name="z46" w:id="28"/>
    <w:p>
      <w:pPr>
        <w:spacing w:after="0"/>
        <w:ind w:left="0"/>
        <w:jc w:val="both"/>
      </w:pPr>
      <w:r>
        <w:rPr>
          <w:rFonts w:ascii="Times New Roman"/>
          <w:b w:val="false"/>
          <w:i w:val="false"/>
          <w:color w:val="000000"/>
          <w:sz w:val="28"/>
        </w:rPr>
        <w:t>
      9-бағандағы орыс тіліндегі мәтініне өзгеріс енгізілді, қазақ тіліндегі мәтіні өзгермейді;</w:t>
      </w:r>
    </w:p>
    <w:bookmarkEnd w:id="28"/>
    <w:bookmarkStart w:name="z47" w:id="29"/>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түсіндірмеде (1-ШАКМАӘК, ай сайын):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0"/>
    <w:bookmarkStart w:name="z50" w:id="31"/>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55" w:id="32"/>
    <w:p>
      <w:pPr>
        <w:spacing w:after="0"/>
        <w:ind w:left="0"/>
        <w:jc w:val="both"/>
      </w:pPr>
      <w:r>
        <w:rPr>
          <w:rFonts w:ascii="Times New Roman"/>
          <w:b w:val="false"/>
          <w:i w:val="false"/>
          <w:color w:val="000000"/>
          <w:sz w:val="28"/>
        </w:rPr>
        <w:t>
      "Б" бағаны мынадай редакцияда жазылсын:</w:t>
      </w:r>
    </w:p>
    <w:bookmarkEnd w:id="32"/>
    <w:bookmarkStart w:name="z56" w:id="33"/>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33"/>
    <w:bookmarkStart w:name="z57" w:id="34"/>
    <w:p>
      <w:pPr>
        <w:spacing w:after="0"/>
        <w:ind w:left="0"/>
        <w:jc w:val="both"/>
      </w:pPr>
      <w:r>
        <w:rPr>
          <w:rFonts w:ascii="Times New Roman"/>
          <w:b w:val="false"/>
          <w:i w:val="false"/>
          <w:color w:val="000000"/>
          <w:sz w:val="28"/>
        </w:rPr>
        <w:t>
      3-бағандағы орыс тіліндегі мәтініне өзгеріс енгізілді, қазақ тіліндегі мәтіні өзгермейді;</w:t>
      </w:r>
    </w:p>
    <w:bookmarkEnd w:id="34"/>
    <w:bookmarkStart w:name="z58" w:id="35"/>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35"/>
    <w:bookmarkStart w:name="z59" w:id="36"/>
    <w:p>
      <w:pPr>
        <w:spacing w:after="0"/>
        <w:ind w:left="0"/>
        <w:jc w:val="both"/>
      </w:pPr>
      <w:r>
        <w:rPr>
          <w:rFonts w:ascii="Times New Roman"/>
          <w:b w:val="false"/>
          <w:i w:val="false"/>
          <w:color w:val="000000"/>
          <w:sz w:val="28"/>
        </w:rPr>
        <w:t>
      7-бағандағы орыс тіліндегі мәтініне өзгеріс енгізілді, қазақ тіліндегі мәтіні өзгермейді;</w:t>
      </w:r>
    </w:p>
    <w:bookmarkEnd w:id="36"/>
    <w:bookmarkStart w:name="z60" w:id="37"/>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37"/>
    <w:bookmarkStart w:name="z61" w:id="38"/>
    <w:p>
      <w:pPr>
        <w:spacing w:after="0"/>
        <w:ind w:left="0"/>
        <w:jc w:val="both"/>
      </w:pPr>
      <w:r>
        <w:rPr>
          <w:rFonts w:ascii="Times New Roman"/>
          <w:b w:val="false"/>
          <w:i w:val="false"/>
          <w:color w:val="000000"/>
          <w:sz w:val="28"/>
        </w:rPr>
        <w:t>
      "Мемлекеттік атаулы әлеуметтік көмек тағайындау және төлеу туралы тоқсан сайынғы есеп" есептік деректер нысанын толтыру бойынша түсіндірмеде (1-ТМАӘК, тоқсан сайын):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9"/>
    <w:bookmarkStart w:name="z64" w:id="4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"Б" бағаны мынадай редакцияда жазылсын:</w:t>
      </w:r>
    </w:p>
    <w:bookmarkEnd w:id="41"/>
    <w:bookmarkStart w:name="z69" w:id="42"/>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42"/>
    <w:bookmarkStart w:name="z70" w:id="43"/>
    <w:p>
      <w:pPr>
        <w:spacing w:after="0"/>
        <w:ind w:left="0"/>
        <w:jc w:val="both"/>
      </w:pPr>
      <w:r>
        <w:rPr>
          <w:rFonts w:ascii="Times New Roman"/>
          <w:b w:val="false"/>
          <w:i w:val="false"/>
          <w:color w:val="000000"/>
          <w:sz w:val="28"/>
        </w:rPr>
        <w:t>
      3-бағандағы орыс тіліндегі мәтініне өзгеріс енгізілді, қазақ тіліндегі мәтіні өзгермейді;</w:t>
      </w:r>
    </w:p>
    <w:bookmarkEnd w:id="43"/>
    <w:bookmarkStart w:name="z71" w:id="44"/>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44"/>
    <w:bookmarkStart w:name="z72" w:id="45"/>
    <w:p>
      <w:pPr>
        <w:spacing w:after="0"/>
        <w:ind w:left="0"/>
        <w:jc w:val="both"/>
      </w:pPr>
      <w:r>
        <w:rPr>
          <w:rFonts w:ascii="Times New Roman"/>
          <w:b w:val="false"/>
          <w:i w:val="false"/>
          <w:color w:val="000000"/>
          <w:sz w:val="28"/>
        </w:rPr>
        <w:t>
      7-бағандағы орыс тіліндегі мәтініне өзгеріс енгізілді, қазақ тіліндегі мәтіні өзгермейді;</w:t>
      </w:r>
    </w:p>
    <w:bookmarkEnd w:id="45"/>
    <w:bookmarkStart w:name="z73" w:id="46"/>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46"/>
    <w:bookmarkStart w:name="z74" w:id="47"/>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көмекті тағайындау және төлеу туралы тоқсан сайынғы есеп" есептік деректердің нысанын толтыру бойынша түсіндірмеде (1-ТШсАКМАӘК, тоқсан сайын):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6" w:id="48"/>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48"/>
    <w:bookmarkStart w:name="z77" w:id="49"/>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79" w:id="50"/>
    <w:p>
      <w:pPr>
        <w:spacing w:after="0"/>
        <w:ind w:left="0"/>
        <w:jc w:val="both"/>
      </w:pPr>
      <w:r>
        <w:rPr>
          <w:rFonts w:ascii="Times New Roman"/>
          <w:b w:val="false"/>
          <w:i w:val="false"/>
          <w:color w:val="000000"/>
          <w:sz w:val="28"/>
        </w:rPr>
        <w:t>
      "Б" бағаны мынадай редакцияда жазылсын:</w:t>
      </w:r>
    </w:p>
    <w:bookmarkEnd w:id="50"/>
    <w:bookmarkStart w:name="z80" w:id="51"/>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51"/>
    <w:bookmarkStart w:name="z81" w:id="52"/>
    <w:p>
      <w:pPr>
        <w:spacing w:after="0"/>
        <w:ind w:left="0"/>
        <w:jc w:val="both"/>
      </w:pPr>
      <w:r>
        <w:rPr>
          <w:rFonts w:ascii="Times New Roman"/>
          <w:b w:val="false"/>
          <w:i w:val="false"/>
          <w:color w:val="000000"/>
          <w:sz w:val="28"/>
        </w:rPr>
        <w:t>
      3-бағандағы орыс тіліндегі мәтініне өзгеріс енгізілді, қазақ тіліндегі мәтіні өзгермейді;</w:t>
      </w:r>
    </w:p>
    <w:bookmarkEnd w:id="52"/>
    <w:bookmarkStart w:name="z82" w:id="53"/>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53"/>
    <w:bookmarkStart w:name="z83" w:id="54"/>
    <w:p>
      <w:pPr>
        <w:spacing w:after="0"/>
        <w:ind w:left="0"/>
        <w:jc w:val="both"/>
      </w:pPr>
      <w:r>
        <w:rPr>
          <w:rFonts w:ascii="Times New Roman"/>
          <w:b w:val="false"/>
          <w:i w:val="false"/>
          <w:color w:val="000000"/>
          <w:sz w:val="28"/>
        </w:rPr>
        <w:t>
      7-бағандағы орыс тіліндегі мәтініне өзгеріс енгізілді, қазақ тіліндегі мәтіні өзгермейді;</w:t>
      </w:r>
    </w:p>
    <w:bookmarkEnd w:id="54"/>
    <w:bookmarkStart w:name="z84" w:id="55"/>
    <w:p>
      <w:pPr>
        <w:spacing w:after="0"/>
        <w:ind w:left="0"/>
        <w:jc w:val="both"/>
      </w:pPr>
      <w:r>
        <w:rPr>
          <w:rFonts w:ascii="Times New Roman"/>
          <w:b w:val="false"/>
          <w:i w:val="false"/>
          <w:color w:val="000000"/>
          <w:sz w:val="28"/>
        </w:rPr>
        <w:t>
      8-бағандағы орыс тіліндегі мәтініне өзгеріс енгізілді, қазақ тіліндегі мәтіні өзгермейді;</w:t>
      </w:r>
    </w:p>
    <w:bookmarkEnd w:id="55"/>
    <w:bookmarkStart w:name="z85" w:id="56"/>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тоқсан сайынғы есеп" әкімшілік деректерін жинауға арналған нысанды толтыру бойынша түсіндірмеде (1-ТШАКМАӘК, тоқсан сайын):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57"/>
    <w:bookmarkStart w:name="z88" w:id="5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90" w:id="59"/>
    <w:p>
      <w:pPr>
        <w:spacing w:after="0"/>
        <w:ind w:left="0"/>
        <w:jc w:val="both"/>
      </w:pPr>
      <w:r>
        <w:rPr>
          <w:rFonts w:ascii="Times New Roman"/>
          <w:b w:val="false"/>
          <w:i w:val="false"/>
          <w:color w:val="000000"/>
          <w:sz w:val="28"/>
        </w:rPr>
        <w:t>
      "Б" бағаны мынадай редакцияда жазылсын:</w:t>
      </w:r>
    </w:p>
    <w:bookmarkEnd w:id="59"/>
    <w:bookmarkStart w:name="z91" w:id="60"/>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60"/>
    <w:bookmarkStart w:name="z92" w:id="61"/>
    <w:p>
      <w:pPr>
        <w:spacing w:after="0"/>
        <w:ind w:left="0"/>
        <w:jc w:val="both"/>
      </w:pPr>
      <w:r>
        <w:rPr>
          <w:rFonts w:ascii="Times New Roman"/>
          <w:b w:val="false"/>
          <w:i w:val="false"/>
          <w:color w:val="000000"/>
          <w:sz w:val="28"/>
        </w:rPr>
        <w:t>
      18-бағаны мынадай редакцияда жазылсын;</w:t>
      </w:r>
    </w:p>
    <w:bookmarkEnd w:id="61"/>
    <w:bookmarkStart w:name="z93" w:id="62"/>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62"/>
    <w:bookmarkStart w:name="z94" w:id="63"/>
    <w:p>
      <w:pPr>
        <w:spacing w:after="0"/>
        <w:ind w:left="0"/>
        <w:jc w:val="both"/>
      </w:pPr>
      <w:r>
        <w:rPr>
          <w:rFonts w:ascii="Times New Roman"/>
          <w:b w:val="false"/>
          <w:i w:val="false"/>
          <w:color w:val="000000"/>
          <w:sz w:val="28"/>
        </w:rPr>
        <w:t>
      "Мемлекеттік атаулы әлеуметтік көмек тағайындалған алушылар туралы ай сайынғы есеп" есептік деректер нысанды толтыру бойынша түсіндірмеде (1-МАӘКАТЕ, ай сайын):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6" w:id="64"/>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64"/>
    <w:bookmarkStart w:name="z97" w:id="6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99" w:id="66"/>
    <w:p>
      <w:pPr>
        <w:spacing w:after="0"/>
        <w:ind w:left="0"/>
        <w:jc w:val="both"/>
      </w:pPr>
      <w:r>
        <w:rPr>
          <w:rFonts w:ascii="Times New Roman"/>
          <w:b w:val="false"/>
          <w:i w:val="false"/>
          <w:color w:val="000000"/>
          <w:sz w:val="28"/>
        </w:rPr>
        <w:t>
      "Б" бағаны мынадай редакцияда жазылсын:</w:t>
      </w:r>
    </w:p>
    <w:bookmarkEnd w:id="66"/>
    <w:bookmarkStart w:name="z100" w:id="67"/>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67"/>
    <w:bookmarkStart w:name="z101" w:id="68"/>
    <w:p>
      <w:pPr>
        <w:spacing w:after="0"/>
        <w:ind w:left="0"/>
        <w:jc w:val="both"/>
      </w:pPr>
      <w:r>
        <w:rPr>
          <w:rFonts w:ascii="Times New Roman"/>
          <w:b w:val="false"/>
          <w:i w:val="false"/>
          <w:color w:val="000000"/>
          <w:sz w:val="28"/>
        </w:rPr>
        <w:t>
      18-бағаны мынадай редакцияда жазылсын;</w:t>
      </w:r>
    </w:p>
    <w:bookmarkEnd w:id="68"/>
    <w:bookmarkStart w:name="z102" w:id="69"/>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69"/>
    <w:bookmarkStart w:name="z103" w:id="70"/>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түсіндірмеде (1-ШсАКМАӘКАТЕ, ай сайын)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5" w:id="71"/>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71"/>
    <w:bookmarkStart w:name="z106" w:id="72"/>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108" w:id="73"/>
    <w:p>
      <w:pPr>
        <w:spacing w:after="0"/>
        <w:ind w:left="0"/>
        <w:jc w:val="both"/>
      </w:pPr>
      <w:r>
        <w:rPr>
          <w:rFonts w:ascii="Times New Roman"/>
          <w:b w:val="false"/>
          <w:i w:val="false"/>
          <w:color w:val="000000"/>
          <w:sz w:val="28"/>
        </w:rPr>
        <w:t>
      "Б" бағаны мынадай редакцияда жазылсын:</w:t>
      </w:r>
    </w:p>
    <w:bookmarkEnd w:id="73"/>
    <w:bookmarkStart w:name="z109" w:id="74"/>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74"/>
    <w:bookmarkStart w:name="z110" w:id="75"/>
    <w:p>
      <w:pPr>
        <w:spacing w:after="0"/>
        <w:ind w:left="0"/>
        <w:jc w:val="both"/>
      </w:pPr>
      <w:r>
        <w:rPr>
          <w:rFonts w:ascii="Times New Roman"/>
          <w:b w:val="false"/>
          <w:i w:val="false"/>
          <w:color w:val="000000"/>
          <w:sz w:val="28"/>
        </w:rPr>
        <w:t>
      18-бағаны мынадай редакцияда жазылсын;</w:t>
      </w:r>
    </w:p>
    <w:bookmarkEnd w:id="75"/>
    <w:bookmarkStart w:name="z111" w:id="76"/>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76"/>
    <w:bookmarkStart w:name="z112" w:id="77"/>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түсіндірмеде (1-ШАКМАӘКАТЕ, ай сайын):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4" w:id="78"/>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78"/>
    <w:bookmarkStart w:name="z115" w:id="79"/>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117" w:id="80"/>
    <w:p>
      <w:pPr>
        <w:spacing w:after="0"/>
        <w:ind w:left="0"/>
        <w:jc w:val="both"/>
      </w:pPr>
      <w:r>
        <w:rPr>
          <w:rFonts w:ascii="Times New Roman"/>
          <w:b w:val="false"/>
          <w:i w:val="false"/>
          <w:color w:val="000000"/>
          <w:sz w:val="28"/>
        </w:rPr>
        <w:t>
      "Б" бағаны мынадай редакцияда жазылсын:</w:t>
      </w:r>
    </w:p>
    <w:bookmarkEnd w:id="80"/>
    <w:bookmarkStart w:name="z118" w:id="81"/>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81"/>
    <w:bookmarkStart w:name="z119" w:id="82"/>
    <w:p>
      <w:pPr>
        <w:spacing w:after="0"/>
        <w:ind w:left="0"/>
        <w:jc w:val="both"/>
      </w:pPr>
      <w:r>
        <w:rPr>
          <w:rFonts w:ascii="Times New Roman"/>
          <w:b w:val="false"/>
          <w:i w:val="false"/>
          <w:color w:val="000000"/>
          <w:sz w:val="28"/>
        </w:rPr>
        <w:t>
      18-бағаны мынадай редакцияда жазылсын;</w:t>
      </w:r>
    </w:p>
    <w:bookmarkEnd w:id="82"/>
    <w:bookmarkStart w:name="z120" w:id="83"/>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83"/>
    <w:bookmarkStart w:name="z121" w:id="84"/>
    <w:p>
      <w:pPr>
        <w:spacing w:after="0"/>
        <w:ind w:left="0"/>
        <w:jc w:val="both"/>
      </w:pPr>
      <w:r>
        <w:rPr>
          <w:rFonts w:ascii="Times New Roman"/>
          <w:b w:val="false"/>
          <w:i w:val="false"/>
          <w:color w:val="000000"/>
          <w:sz w:val="28"/>
        </w:rPr>
        <w:t>
      "Мемлекеттік атаулы әлеуметтік көмек тағайындалған алушылар туралы тоқсан сайынғы есеп" есептік деректер нысанын толтыру бойынша түсіндірмеде (1-ТМАӘКАТЕ, тоқсан сайын);</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3" w:id="85"/>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85"/>
    <w:bookmarkStart w:name="z124" w:id="86"/>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126" w:id="87"/>
    <w:p>
      <w:pPr>
        <w:spacing w:after="0"/>
        <w:ind w:left="0"/>
        <w:jc w:val="both"/>
      </w:pPr>
      <w:r>
        <w:rPr>
          <w:rFonts w:ascii="Times New Roman"/>
          <w:b w:val="false"/>
          <w:i w:val="false"/>
          <w:color w:val="000000"/>
          <w:sz w:val="28"/>
        </w:rPr>
        <w:t>
      "Б" бағаны мынадай редакцияда жазылсын:</w:t>
      </w:r>
    </w:p>
    <w:bookmarkEnd w:id="87"/>
    <w:bookmarkStart w:name="z127" w:id="88"/>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88"/>
    <w:bookmarkStart w:name="z128" w:id="89"/>
    <w:p>
      <w:pPr>
        <w:spacing w:after="0"/>
        <w:ind w:left="0"/>
        <w:jc w:val="both"/>
      </w:pPr>
      <w:r>
        <w:rPr>
          <w:rFonts w:ascii="Times New Roman"/>
          <w:b w:val="false"/>
          <w:i w:val="false"/>
          <w:color w:val="000000"/>
          <w:sz w:val="28"/>
        </w:rPr>
        <w:t>
      18-бағаны мынадай редакцияда жазылсын;</w:t>
      </w:r>
    </w:p>
    <w:bookmarkEnd w:id="89"/>
    <w:bookmarkStart w:name="z129" w:id="90"/>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90"/>
    <w:bookmarkStart w:name="z130" w:id="91"/>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түсіндірмеде (1-ТШсАКМАӘКАТЕ, тоқсан сайын):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2" w:id="92"/>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92"/>
    <w:bookmarkStart w:name="z133" w:id="93"/>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135" w:id="94"/>
    <w:p>
      <w:pPr>
        <w:spacing w:after="0"/>
        <w:ind w:left="0"/>
        <w:jc w:val="both"/>
      </w:pPr>
      <w:r>
        <w:rPr>
          <w:rFonts w:ascii="Times New Roman"/>
          <w:b w:val="false"/>
          <w:i w:val="false"/>
          <w:color w:val="000000"/>
          <w:sz w:val="28"/>
        </w:rPr>
        <w:t>
      "Б" бағаны мынадай редакцияда жазылсын:</w:t>
      </w:r>
    </w:p>
    <w:bookmarkEnd w:id="94"/>
    <w:bookmarkStart w:name="z136" w:id="95"/>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95"/>
    <w:bookmarkStart w:name="z137" w:id="96"/>
    <w:p>
      <w:pPr>
        <w:spacing w:after="0"/>
        <w:ind w:left="0"/>
        <w:jc w:val="both"/>
      </w:pPr>
      <w:r>
        <w:rPr>
          <w:rFonts w:ascii="Times New Roman"/>
          <w:b w:val="false"/>
          <w:i w:val="false"/>
          <w:color w:val="000000"/>
          <w:sz w:val="28"/>
        </w:rPr>
        <w:t>
      18-бағаны мынадай редакцияда жазылсын;</w:t>
      </w:r>
    </w:p>
    <w:bookmarkEnd w:id="96"/>
    <w:bookmarkStart w:name="z138" w:id="97"/>
    <w:p>
      <w:pPr>
        <w:spacing w:after="0"/>
        <w:ind w:left="0"/>
        <w:jc w:val="both"/>
      </w:pPr>
      <w:r>
        <w:rPr>
          <w:rFonts w:ascii="Times New Roman"/>
          <w:b w:val="false"/>
          <w:i w:val="false"/>
          <w:color w:val="000000"/>
          <w:sz w:val="28"/>
        </w:rPr>
        <w:t>
      "Жұмыспен қамтуға жәрдемдесудің белсенді шараларына тартылғандар";</w:t>
      </w:r>
    </w:p>
    <w:bookmarkEnd w:id="97"/>
    <w:bookmarkStart w:name="z139" w:id="98"/>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түсіндірмеде (1-ТШАКМАӘКАТЕ, тоқсан сайын):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41" w:id="99"/>
    <w:p>
      <w:pPr>
        <w:spacing w:after="0"/>
        <w:ind w:left="0"/>
        <w:jc w:val="both"/>
      </w:pPr>
      <w:r>
        <w:rPr>
          <w:rFonts w:ascii="Times New Roman"/>
          <w:b w:val="false"/>
          <w:i w:val="false"/>
          <w:color w:val="000000"/>
          <w:sz w:val="28"/>
        </w:rPr>
        <w:t>
      "3. Осы бұйрыққа 12-қосымшада бекітілген нысан бойынша шартты ақшалай көмек түріндегі мемлекеттік атаулы әлеуметтік көмекті алушылар туралы тоқсан сайынғы есеп Қазақстан Республикасы бойынша тұтастай және астананың, облыстардың және республикалық маңызы бар қалалардың бөлінісінде басқармалар ұсынған деректер негізінде "Еңбек ресурстарын дамыту орталығы" акционерлік қоғамымен автоматтандырылған түрде қалыптастырылады және есепті тоқсаннан кейінгі айдың 10-күніне дейін тоқсан сайын Қазақстан Республикасы Еңбек және халықты әлеуметтік қорғау министрлігіне ұсынылады.";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43" w:id="100"/>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00"/>
    <w:bookmarkStart w:name="z144" w:id="101"/>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146" w:id="102"/>
    <w:p>
      <w:pPr>
        <w:spacing w:after="0"/>
        <w:ind w:left="0"/>
        <w:jc w:val="both"/>
      </w:pPr>
      <w:r>
        <w:rPr>
          <w:rFonts w:ascii="Times New Roman"/>
          <w:b w:val="false"/>
          <w:i w:val="false"/>
          <w:color w:val="000000"/>
          <w:sz w:val="28"/>
        </w:rPr>
        <w:t>
      "Б" бағаны мынадай редакцияда жазылсын:</w:t>
      </w:r>
    </w:p>
    <w:bookmarkEnd w:id="102"/>
    <w:bookmarkStart w:name="z147" w:id="103"/>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03"/>
    <w:bookmarkStart w:name="z148" w:id="104"/>
    <w:p>
      <w:pPr>
        <w:spacing w:after="0"/>
        <w:ind w:left="0"/>
        <w:jc w:val="both"/>
      </w:pPr>
      <w:r>
        <w:rPr>
          <w:rFonts w:ascii="Times New Roman"/>
          <w:b w:val="false"/>
          <w:i w:val="false"/>
          <w:color w:val="000000"/>
          <w:sz w:val="28"/>
        </w:rPr>
        <w:t>
      3-бағандағы орыс тіліндегі мәтініне өзгеріс енгізілді, қазақ тіліндегі мәтіні өзгермейді;</w:t>
      </w:r>
    </w:p>
    <w:bookmarkEnd w:id="104"/>
    <w:bookmarkStart w:name="z149" w:id="105"/>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алушылардың жан басына шаққандағы табыстары туралы есеп" есептік деректер нысанын толтыру бойынша түсіндірмеде (1-ШАКМАӘКАЖБШТЕ, ай сайын):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1" w:id="106"/>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06"/>
    <w:bookmarkStart w:name="z152" w:id="107"/>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07"/>
    <w:bookmarkStart w:name="z153" w:id="108"/>
    <w:p>
      <w:pPr>
        <w:spacing w:after="0"/>
        <w:ind w:left="0"/>
        <w:jc w:val="both"/>
      </w:pPr>
      <w:r>
        <w:rPr>
          <w:rFonts w:ascii="Times New Roman"/>
          <w:b w:val="false"/>
          <w:i w:val="false"/>
          <w:color w:val="000000"/>
          <w:sz w:val="28"/>
        </w:rPr>
        <w:t>
      9-тармақтағы орыс тіліндегі мәтініне өзгеріс енгізілді, қазақ тіліндегі мәтіні өзгермейді;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155" w:id="109"/>
    <w:p>
      <w:pPr>
        <w:spacing w:after="0"/>
        <w:ind w:left="0"/>
        <w:jc w:val="both"/>
      </w:pPr>
      <w:r>
        <w:rPr>
          <w:rFonts w:ascii="Times New Roman"/>
          <w:b w:val="false"/>
          <w:i w:val="false"/>
          <w:color w:val="000000"/>
          <w:sz w:val="28"/>
        </w:rPr>
        <w:t>
      "Б" бағаны мынадай редакцияда жазылсын:</w:t>
      </w:r>
    </w:p>
    <w:bookmarkEnd w:id="109"/>
    <w:bookmarkStart w:name="z156" w:id="110"/>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10"/>
    <w:bookmarkStart w:name="z157" w:id="111"/>
    <w:p>
      <w:pPr>
        <w:spacing w:after="0"/>
        <w:ind w:left="0"/>
        <w:jc w:val="both"/>
      </w:pPr>
      <w:r>
        <w:rPr>
          <w:rFonts w:ascii="Times New Roman"/>
          <w:b w:val="false"/>
          <w:i w:val="false"/>
          <w:color w:val="000000"/>
          <w:sz w:val="28"/>
        </w:rPr>
        <w:t>
      "Мемлекеттік атаулы әлеуметтік көмек төлемін тоқтату немесе тағайындаудан бас тарту жөніндегі есеп" есептік деректер нысанын толтыру бойынша түсіндірмеде (1-МАӘКТБТЕ, ай сайын):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9" w:id="112"/>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12"/>
    <w:bookmarkStart w:name="z160" w:id="113"/>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bookmarkStart w:name="z162" w:id="114"/>
    <w:p>
      <w:pPr>
        <w:spacing w:after="0"/>
        <w:ind w:left="0"/>
        <w:jc w:val="both"/>
      </w:pPr>
      <w:r>
        <w:rPr>
          <w:rFonts w:ascii="Times New Roman"/>
          <w:b w:val="false"/>
          <w:i w:val="false"/>
          <w:color w:val="000000"/>
          <w:sz w:val="28"/>
        </w:rPr>
        <w:t>
      "Б" бағаны мынадай редакцияда жазылсын:</w:t>
      </w:r>
    </w:p>
    <w:bookmarkEnd w:id="114"/>
    <w:bookmarkStart w:name="z163" w:id="115"/>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15"/>
    <w:bookmarkStart w:name="z164" w:id="116"/>
    <w:p>
      <w:pPr>
        <w:spacing w:after="0"/>
        <w:ind w:left="0"/>
        <w:jc w:val="both"/>
      </w:pPr>
      <w:r>
        <w:rPr>
          <w:rFonts w:ascii="Times New Roman"/>
          <w:b w:val="false"/>
          <w:i w:val="false"/>
          <w:color w:val="000000"/>
          <w:sz w:val="28"/>
        </w:rPr>
        <w:t>
      "Мемлекеттік атаулы әлеуметтік көмек тағайындау үшін өткізілген консультациялар бойынша есеп" есептік деректер нысанын толтыру бойынша түсіндірмеде (1-МАӘКТҮӨКЕ, ай сайын):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6" w:id="11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17"/>
    <w:bookmarkStart w:name="z167" w:id="11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w:t>
      </w:r>
    </w:p>
    <w:bookmarkStart w:name="z169" w:id="119"/>
    <w:p>
      <w:pPr>
        <w:spacing w:after="0"/>
        <w:ind w:left="0"/>
        <w:jc w:val="both"/>
      </w:pPr>
      <w:r>
        <w:rPr>
          <w:rFonts w:ascii="Times New Roman"/>
          <w:b w:val="false"/>
          <w:i w:val="false"/>
          <w:color w:val="000000"/>
          <w:sz w:val="28"/>
        </w:rPr>
        <w:t>
      "Б" бағаны мынадай редакцияда жазылсын:</w:t>
      </w:r>
    </w:p>
    <w:bookmarkEnd w:id="119"/>
    <w:bookmarkStart w:name="z170" w:id="120"/>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20"/>
    <w:bookmarkStart w:name="z171" w:id="121"/>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121"/>
    <w:bookmarkStart w:name="z172" w:id="122"/>
    <w:p>
      <w:pPr>
        <w:spacing w:after="0"/>
        <w:ind w:left="0"/>
        <w:jc w:val="both"/>
      </w:pPr>
      <w:r>
        <w:rPr>
          <w:rFonts w:ascii="Times New Roman"/>
          <w:b w:val="false"/>
          <w:i w:val="false"/>
          <w:color w:val="000000"/>
          <w:sz w:val="28"/>
        </w:rPr>
        <w:t>
      5-бағандағы орыс тіліндегі мәтініне өзгеріс енгізілді, қазақ тіліндегі мәтіні өзгермейді;</w:t>
      </w:r>
    </w:p>
    <w:bookmarkEnd w:id="122"/>
    <w:bookmarkStart w:name="z173" w:id="123"/>
    <w:p>
      <w:pPr>
        <w:spacing w:after="0"/>
        <w:ind w:left="0"/>
        <w:jc w:val="both"/>
      </w:pPr>
      <w:r>
        <w:rPr>
          <w:rFonts w:ascii="Times New Roman"/>
          <w:b w:val="false"/>
          <w:i w:val="false"/>
          <w:color w:val="000000"/>
          <w:sz w:val="28"/>
        </w:rPr>
        <w:t>
      9-бағандағы орыс тіліндегі мәтініне өзгеріс енгізілді, қазақ тіліндегі мәтіні өзгермейді;</w:t>
      </w:r>
    </w:p>
    <w:bookmarkEnd w:id="123"/>
    <w:bookmarkStart w:name="z174" w:id="124"/>
    <w:p>
      <w:pPr>
        <w:spacing w:after="0"/>
        <w:ind w:left="0"/>
        <w:jc w:val="both"/>
      </w:pPr>
      <w:r>
        <w:rPr>
          <w:rFonts w:ascii="Times New Roman"/>
          <w:b w:val="false"/>
          <w:i w:val="false"/>
          <w:color w:val="000000"/>
          <w:sz w:val="28"/>
        </w:rPr>
        <w:t>
      10-бағандағы орыс тіліндегі мәтініне өзгеріс енгізілді, қазақ тіліндегі мәтіні өзгермейді;</w:t>
      </w:r>
    </w:p>
    <w:bookmarkEnd w:id="124"/>
    <w:bookmarkStart w:name="z175" w:id="125"/>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төлемді тағайындау және төлеу туралы ай сайынғы есеп" есептік деректер нысанын толтыру бойынша түсініктемесінде (1-МАӘКҚТ, ай сайын):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77" w:id="126"/>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26"/>
    <w:bookmarkStart w:name="z178" w:id="127"/>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көрсетеді.";</w:t>
      </w:r>
    </w:p>
    <w:bookmarkEnd w:id="127"/>
    <w:bookmarkStart w:name="z179" w:id="128"/>
    <w:p>
      <w:pPr>
        <w:spacing w:after="0"/>
        <w:ind w:left="0"/>
        <w:jc w:val="both"/>
      </w:pPr>
      <w:r>
        <w:rPr>
          <w:rFonts w:ascii="Times New Roman"/>
          <w:b w:val="false"/>
          <w:i w:val="false"/>
          <w:color w:val="000000"/>
          <w:sz w:val="28"/>
        </w:rPr>
        <w:t>
      10 және 11-тармақтардағы орыс тіліндегі мәтіндеріне өзгеріс енгізілді, қазақ тіліндегі мәтіндері өзгермейді;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16-тармақтардағы</w:t>
      </w:r>
      <w:r>
        <w:rPr>
          <w:rFonts w:ascii="Times New Roman"/>
          <w:b w:val="false"/>
          <w:i w:val="false"/>
          <w:color w:val="000000"/>
          <w:sz w:val="28"/>
        </w:rPr>
        <w:t xml:space="preserve"> орыс тіліндегі мәтіндеріне өзгеріс енгізілді, қазақ тіліндегі мәтіндері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w:t>
      </w:r>
    </w:p>
    <w:bookmarkStart w:name="z182" w:id="129"/>
    <w:p>
      <w:pPr>
        <w:spacing w:after="0"/>
        <w:ind w:left="0"/>
        <w:jc w:val="both"/>
      </w:pPr>
      <w:r>
        <w:rPr>
          <w:rFonts w:ascii="Times New Roman"/>
          <w:b w:val="false"/>
          <w:i w:val="false"/>
          <w:color w:val="000000"/>
          <w:sz w:val="28"/>
        </w:rPr>
        <w:t>
      "Б" бағаны мынадай редакцияда жазылсын:</w:t>
      </w:r>
    </w:p>
    <w:bookmarkEnd w:id="129"/>
    <w:bookmarkStart w:name="z183" w:id="130"/>
    <w:p>
      <w:pPr>
        <w:spacing w:after="0"/>
        <w:ind w:left="0"/>
        <w:jc w:val="both"/>
      </w:pPr>
      <w:r>
        <w:rPr>
          <w:rFonts w:ascii="Times New Roman"/>
          <w:b w:val="false"/>
          <w:i w:val="false"/>
          <w:color w:val="000000"/>
          <w:sz w:val="28"/>
        </w:rPr>
        <w:t>
      "Астананың немесе облыстың, республикалық маңызы бар қаланың атауы";</w:t>
      </w:r>
    </w:p>
    <w:bookmarkEnd w:id="130"/>
    <w:bookmarkStart w:name="z184" w:id="131"/>
    <w:p>
      <w:pPr>
        <w:spacing w:after="0"/>
        <w:ind w:left="0"/>
        <w:jc w:val="both"/>
      </w:pPr>
      <w:r>
        <w:rPr>
          <w:rFonts w:ascii="Times New Roman"/>
          <w:b w:val="false"/>
          <w:i w:val="false"/>
          <w:color w:val="000000"/>
          <w:sz w:val="28"/>
        </w:rPr>
        <w:t>
      4-бағандағы орыс тіліндегі мәтініне өзгеріс енгізілді, қазақ тіліндегі мәтіні өзгермейді;</w:t>
      </w:r>
    </w:p>
    <w:bookmarkEnd w:id="131"/>
    <w:bookmarkStart w:name="z185" w:id="132"/>
    <w:p>
      <w:pPr>
        <w:spacing w:after="0"/>
        <w:ind w:left="0"/>
        <w:jc w:val="both"/>
      </w:pPr>
      <w:r>
        <w:rPr>
          <w:rFonts w:ascii="Times New Roman"/>
          <w:b w:val="false"/>
          <w:i w:val="false"/>
          <w:color w:val="000000"/>
          <w:sz w:val="28"/>
        </w:rPr>
        <w:t>
      5-бағандағы орыс тіліндегі мәтініне өзгеріс енгізілді, қазақ тіліндегі мәтіні өзгермейді;</w:t>
      </w:r>
    </w:p>
    <w:bookmarkEnd w:id="132"/>
    <w:bookmarkStart w:name="z186" w:id="133"/>
    <w:p>
      <w:pPr>
        <w:spacing w:after="0"/>
        <w:ind w:left="0"/>
        <w:jc w:val="both"/>
      </w:pPr>
      <w:r>
        <w:rPr>
          <w:rFonts w:ascii="Times New Roman"/>
          <w:b w:val="false"/>
          <w:i w:val="false"/>
          <w:color w:val="000000"/>
          <w:sz w:val="28"/>
        </w:rPr>
        <w:t>
      9-бағандағы орыс тіліндегі мәтініне өзгеріс енгізілді, қазақ тіліндегі мәтіні өзгермейді;</w:t>
      </w:r>
    </w:p>
    <w:bookmarkEnd w:id="133"/>
    <w:bookmarkStart w:name="z187" w:id="134"/>
    <w:p>
      <w:pPr>
        <w:spacing w:after="0"/>
        <w:ind w:left="0"/>
        <w:jc w:val="both"/>
      </w:pPr>
      <w:r>
        <w:rPr>
          <w:rFonts w:ascii="Times New Roman"/>
          <w:b w:val="false"/>
          <w:i w:val="false"/>
          <w:color w:val="000000"/>
          <w:sz w:val="28"/>
        </w:rPr>
        <w:t>
      10-бағандағы орыс тіліндегі мәтініне өзгеріс енгізілді, қазақ тіліндегі мәтіні өзгермейді;</w:t>
      </w:r>
    </w:p>
    <w:bookmarkEnd w:id="134"/>
    <w:bookmarkStart w:name="z188" w:id="135"/>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төлемді тағайындау және төлеу туралы тоқсан сайынғы есеп" есептік деректер нысанын толтыру бойынша түсініктемесінде (1-ТМАӘКҚТ, тоқсан сайын):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0" w:id="136"/>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36"/>
    <w:bookmarkStart w:name="z191" w:id="137"/>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w:t>
      </w:r>
    </w:p>
    <w:bookmarkStart w:name="z195" w:id="138"/>
    <w:p>
      <w:pPr>
        <w:spacing w:after="0"/>
        <w:ind w:left="0"/>
        <w:jc w:val="both"/>
      </w:pPr>
      <w:r>
        <w:rPr>
          <w:rFonts w:ascii="Times New Roman"/>
          <w:b w:val="false"/>
          <w:i w:val="false"/>
          <w:color w:val="000000"/>
          <w:sz w:val="28"/>
        </w:rPr>
        <w:t>
      1-кестенің 5-бағанындағы орыс тіліндегі мәтініне өзгеріс енгізілді, қазақ тіліндегі мәтіні өзгермейді;</w:t>
      </w:r>
    </w:p>
    <w:bookmarkEnd w:id="138"/>
    <w:bookmarkStart w:name="z196" w:id="139"/>
    <w:p>
      <w:pPr>
        <w:spacing w:after="0"/>
        <w:ind w:left="0"/>
        <w:jc w:val="both"/>
      </w:pPr>
      <w:r>
        <w:rPr>
          <w:rFonts w:ascii="Times New Roman"/>
          <w:b w:val="false"/>
          <w:i w:val="false"/>
          <w:color w:val="000000"/>
          <w:sz w:val="28"/>
        </w:rPr>
        <w:t>
      "Ассистенттің әлеуметтік келісімшартты сүйемелдеу туралы ай сайынғы есеп" есептік деректер нысанын толтыру бойынша түсіндірмеде (1-ААЕ, ай сайын):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w:t>
      </w:r>
    </w:p>
    <w:bookmarkStart w:name="z199" w:id="140"/>
    <w:p>
      <w:pPr>
        <w:spacing w:after="0"/>
        <w:ind w:left="0"/>
        <w:jc w:val="both"/>
      </w:pPr>
      <w:r>
        <w:rPr>
          <w:rFonts w:ascii="Times New Roman"/>
          <w:b w:val="false"/>
          <w:i w:val="false"/>
          <w:color w:val="000000"/>
          <w:sz w:val="28"/>
        </w:rPr>
        <w:t>
      "Б" бағаны мынадай редакцияда жазылсын:</w:t>
      </w:r>
    </w:p>
    <w:bookmarkEnd w:id="140"/>
    <w:bookmarkStart w:name="z200" w:id="141"/>
    <w:p>
      <w:pPr>
        <w:spacing w:after="0"/>
        <w:ind w:left="0"/>
        <w:jc w:val="both"/>
      </w:pPr>
      <w:r>
        <w:rPr>
          <w:rFonts w:ascii="Times New Roman"/>
          <w:b w:val="false"/>
          <w:i w:val="false"/>
          <w:color w:val="000000"/>
          <w:sz w:val="28"/>
        </w:rPr>
        <w:t>
      "Аудандардың, астананың және облыстың, республикалық маңызы бар қалалардың атауы";</w:t>
      </w:r>
    </w:p>
    <w:bookmarkEnd w:id="141"/>
    <w:bookmarkStart w:name="z201" w:id="142"/>
    <w:p>
      <w:pPr>
        <w:spacing w:after="0"/>
        <w:ind w:left="0"/>
        <w:jc w:val="both"/>
      </w:pPr>
      <w:r>
        <w:rPr>
          <w:rFonts w:ascii="Times New Roman"/>
          <w:b w:val="false"/>
          <w:i w:val="false"/>
          <w:color w:val="000000"/>
          <w:sz w:val="28"/>
        </w:rPr>
        <w:t>
      "Әлеуметтік жұмыс жөніндегі консультанттың әлеуметтік келісімшартты сүйемелдеу туралы ай сайынғы есебі" есептік деректер нысанын толтыру бойынша түсіндірмеде (1-ӘЖКАЕ, ай сайын):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3" w:id="143"/>
    <w:p>
      <w:pPr>
        <w:spacing w:after="0"/>
        <w:ind w:left="0"/>
        <w:jc w:val="both"/>
      </w:pPr>
      <w:r>
        <w:rPr>
          <w:rFonts w:ascii="Times New Roman"/>
          <w:b w:val="false"/>
          <w:i w:val="false"/>
          <w:color w:val="000000"/>
          <w:sz w:val="28"/>
        </w:rPr>
        <w:t>
      "3. Есеп нысанын әлеуметтік жұмыс жөніндегі консультант ай сайын, есепті кезеңнен кейінгі айдың 10-күніне дейінгі мерзімде автоматты түрде қалыптастырады және астананың, облыстың, республикалық маңызы бар қалалардың, жұмыспен қамтуды үйлестіру және әлеуметтік бағдарламалар басқармаларына (бұдан әрі – Басқарма) ұсынады.";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205" w:id="144"/>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44"/>
    <w:bookmarkStart w:name="z206" w:id="14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45"/>
    <w:bookmarkStart w:name="z207" w:id="14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46"/>
    <w:bookmarkStart w:name="z208" w:id="1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7"/>
    <w:bookmarkStart w:name="z209" w:id="148"/>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148"/>
    <w:bookmarkStart w:name="z210" w:id="149"/>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әеуметтік қорғау министрлігінің Заң қызметі департаментіне ұсынуды қамтамасыз етсін.</w:t>
      </w:r>
    </w:p>
    <w:bookmarkEnd w:id="149"/>
    <w:bookmarkStart w:name="z211" w:id="1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50"/>
    <w:bookmarkStart w:name="z212" w:id="1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