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4d14" w14:textId="e854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22 маусымдағы № 59 қаулысы. Қазақстан Республикасының Әділет министрлігінде 2026 жылғы 23 маусымда № 39042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Банкінің Бухгалтерлік есеп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ресми жариялануға тиіс және 2027 жылғы 1 қаңтардан бастап қолданысқа енгізілетін Тізбенің 2-тармағының жиырма үшінші, жүз жиырма үшінші абзацтарын және 4-тармағының оныншы, жиырма бірінші, қырық бірінші абзацтарын қоспағанда, 2026 жылғы 1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22 маусымдағы</w:t>
            </w:r>
            <w:r>
              <w:br/>
            </w:r>
            <w:r>
              <w:rPr>
                <w:rFonts w:ascii="Times New Roman"/>
                <w:b w:val="false"/>
                <w:i w:val="false"/>
                <w:color w:val="000000"/>
                <w:sz w:val="20"/>
              </w:rPr>
              <w:t>№ 59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w:t>
      </w:r>
    </w:p>
    <w:bookmarkEnd w:id="8"/>
    <w:bookmarkStart w:name="z11" w:id="9"/>
    <w:p>
      <w:pPr>
        <w:spacing w:after="0"/>
        <w:ind w:left="0"/>
        <w:jc w:val="both"/>
      </w:pPr>
      <w:r>
        <w:rPr>
          <w:rFonts w:ascii="Times New Roman"/>
          <w:b w:val="false"/>
          <w:i w:val="false"/>
          <w:color w:val="000000"/>
          <w:sz w:val="28"/>
        </w:rPr>
        <w:t xml:space="preserve">
      1.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нұсқаулықты бекіту туралы" Қазақстан Республикасы Ұлттық Банкі Басқармасының 2007 жылғы 30 қарашадағы № 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5089 болып тіркелген)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мынадай мазмұндағы 3-1-тармақпен толықтырылсын:</w:t>
      </w:r>
    </w:p>
    <w:bookmarkEnd w:id="11"/>
    <w:bookmarkStart w:name="z14" w:id="12"/>
    <w:p>
      <w:pPr>
        <w:spacing w:after="0"/>
        <w:ind w:left="0"/>
        <w:jc w:val="both"/>
      </w:pPr>
      <w:r>
        <w:rPr>
          <w:rFonts w:ascii="Times New Roman"/>
          <w:b w:val="false"/>
          <w:i w:val="false"/>
          <w:color w:val="000000"/>
          <w:sz w:val="28"/>
        </w:rPr>
        <w:t xml:space="preserve">
      "3-1. Ислам банкі, исламдық банк операцияларын жүзеге асыратын әмбебап банктік лицензиясы бар банк, Қазақстан Республикасының бейрезидент ислам банкінің филиалы, сондай-ақ исламдық банк операцияларын жүзеге асыратын әмбебап банктік лицензиясы бар Қазақстан Республикасының бейрезидент-банкінің филиалы жасайтын исламдық банк операцияларының бухгалтерлік есебі халықаралық қаржылық есептілік стандарттарының талаптарына және Нұсқаулықтың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23-1-тарауларына сәйкес жүзеге асырылады. </w:t>
      </w:r>
    </w:p>
    <w:bookmarkEnd w:id="12"/>
    <w:bookmarkStart w:name="z15" w:id="13"/>
    <w:p>
      <w:pPr>
        <w:spacing w:after="0"/>
        <w:ind w:left="0"/>
        <w:jc w:val="both"/>
      </w:pPr>
      <w:r>
        <w:rPr>
          <w:rFonts w:ascii="Times New Roman"/>
          <w:b w:val="false"/>
          <w:i w:val="false"/>
          <w:color w:val="000000"/>
          <w:sz w:val="28"/>
        </w:rPr>
        <w:t>
      Исламдық банк операцияларын жүзеге асыратын әмбебап банктік лицензиясы бар банктің, әмбебап банктік лицензиясы бар Қазақстан Республикасының бейрезидент-банкі филиалының бухгалтерлік есебінде исламдық банк операцияларына жататын активтер мен міндеттемелерді, кіріс пен шығысты банктің, Қазақстан Республикасының бейрезидент-банкі филиалының өзге де активтері мен міндеттемелерінен, сондай-ақ өзге де кірісі мен шығысынан бөлек есепке алу қамтамасыз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орыс тіліндегі мәтіні өзгертілді, қазақ тіліндегі мәтіні өзгермейді;</w:t>
      </w:r>
    </w:p>
    <w:bookmarkStart w:name="z17" w:id="1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орыс тіліндегі мәтіні өзгертілді, қазақ тіліндегі мәтіні өзгермейді;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орыс тіліндегі мәтіні өзгертілді, қазақ тіліндегі мәтіні өзгермейді;</w:t>
      </w:r>
    </w:p>
    <w:bookmarkStart w:name="z19" w:id="1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тармақшасының</w:t>
      </w:r>
      <w:r>
        <w:rPr>
          <w:rFonts w:ascii="Times New Roman"/>
          <w:b w:val="false"/>
          <w:i w:val="false"/>
          <w:color w:val="000000"/>
          <w:sz w:val="28"/>
        </w:rPr>
        <w:t xml:space="preserve"> орыс тіліндегі мәтіні өзгертілді, қазақ тіліндегі мәтіні өзгермейді;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орыс тіліндегі мәтіні өзгертілді, қазақ тіліндегі мәтіні өзгермейді;</w:t>
      </w:r>
    </w:p>
    <w:bookmarkStart w:name="z21" w:id="1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тармақшасының</w:t>
      </w:r>
      <w:r>
        <w:rPr>
          <w:rFonts w:ascii="Times New Roman"/>
          <w:b w:val="false"/>
          <w:i w:val="false"/>
          <w:color w:val="000000"/>
          <w:sz w:val="28"/>
        </w:rPr>
        <w:t xml:space="preserve"> орыс тіліндегі мәтіні өзгертілді, қазақ тіліндегі мәтіні өзгермейді;</w:t>
      </w:r>
    </w:p>
    <w:bookmarkEnd w:id="16"/>
    <w:bookmarkStart w:name="z22" w:id="17"/>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тармақшасының</w:t>
      </w:r>
      <w:r>
        <w:rPr>
          <w:rFonts w:ascii="Times New Roman"/>
          <w:b w:val="false"/>
          <w:i w:val="false"/>
          <w:color w:val="000000"/>
          <w:sz w:val="28"/>
        </w:rPr>
        <w:t xml:space="preserve"> орыс тіліндегі мәтіні өзгертілді, қазақ тіліндегі мәтіні өзгермейді;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28-тармақтардың</w:t>
      </w:r>
      <w:r>
        <w:rPr>
          <w:rFonts w:ascii="Times New Roman"/>
          <w:b w:val="false"/>
          <w:i w:val="false"/>
          <w:color w:val="000000"/>
          <w:sz w:val="28"/>
        </w:rPr>
        <w:t xml:space="preserve"> орыс тіліндегі мәтіні өзгертілді,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37-тармақтардың</w:t>
      </w:r>
      <w:r>
        <w:rPr>
          <w:rFonts w:ascii="Times New Roman"/>
          <w:b w:val="false"/>
          <w:i w:val="false"/>
          <w:color w:val="000000"/>
          <w:sz w:val="28"/>
        </w:rPr>
        <w:t xml:space="preserve"> орыс тіліндегі мәтіні өзгертілді, қазақ тіліндегі мәтіні өзгермейді;</w:t>
      </w:r>
    </w:p>
    <w:bookmarkStart w:name="z25" w:id="18"/>
    <w:p>
      <w:pPr>
        <w:spacing w:after="0"/>
        <w:ind w:left="0"/>
        <w:jc w:val="both"/>
      </w:pPr>
      <w:r>
        <w:rPr>
          <w:rFonts w:ascii="Times New Roman"/>
          <w:b w:val="false"/>
          <w:i w:val="false"/>
          <w:color w:val="000000"/>
          <w:sz w:val="28"/>
        </w:rPr>
        <w:t xml:space="preserve">
      105-тармақтың </w:t>
      </w:r>
      <w:r>
        <w:rPr>
          <w:rFonts w:ascii="Times New Roman"/>
          <w:b w:val="false"/>
          <w:i w:val="false"/>
          <w:color w:val="000000"/>
          <w:sz w:val="28"/>
        </w:rPr>
        <w:t>1) тармақшасының</w:t>
      </w:r>
      <w:r>
        <w:rPr>
          <w:rFonts w:ascii="Times New Roman"/>
          <w:b w:val="false"/>
          <w:i w:val="false"/>
          <w:color w:val="000000"/>
          <w:sz w:val="28"/>
        </w:rPr>
        <w:t xml:space="preserve"> орыс тіліндегі мәтіні өзгертілді, қазақ тіліндегі мәтіні өзгермейді;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106-тармақтың</w:t>
      </w:r>
      <w:r>
        <w:rPr>
          <w:rFonts w:ascii="Times New Roman"/>
          <w:b w:val="false"/>
          <w:i w:val="false"/>
          <w:color w:val="000000"/>
          <w:sz w:val="28"/>
        </w:rPr>
        <w:t xml:space="preserve"> орыс тіліндегі мәтіні өзгертілді,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109-тармақтардың</w:t>
      </w:r>
      <w:r>
        <w:rPr>
          <w:rFonts w:ascii="Times New Roman"/>
          <w:b w:val="false"/>
          <w:i w:val="false"/>
          <w:color w:val="000000"/>
          <w:sz w:val="28"/>
        </w:rPr>
        <w:t xml:space="preserve"> орыс тіліндегі мәтіні өзгертілді, қазақ тіліндегі мәтіні өзгермейді;</w:t>
      </w:r>
    </w:p>
    <w:bookmarkStart w:name="z28" w:id="19"/>
    <w:p>
      <w:pPr>
        <w:spacing w:after="0"/>
        <w:ind w:left="0"/>
        <w:jc w:val="both"/>
      </w:pPr>
      <w:r>
        <w:rPr>
          <w:rFonts w:ascii="Times New Roman"/>
          <w:b w:val="false"/>
          <w:i w:val="false"/>
          <w:color w:val="000000"/>
          <w:sz w:val="28"/>
        </w:rPr>
        <w:t xml:space="preserve">
      110-тармақтың </w:t>
      </w:r>
      <w:r>
        <w:rPr>
          <w:rFonts w:ascii="Times New Roman"/>
          <w:b w:val="false"/>
          <w:i w:val="false"/>
          <w:color w:val="000000"/>
          <w:sz w:val="28"/>
        </w:rPr>
        <w:t>2) тармақшасының</w:t>
      </w:r>
      <w:r>
        <w:rPr>
          <w:rFonts w:ascii="Times New Roman"/>
          <w:b w:val="false"/>
          <w:i w:val="false"/>
          <w:color w:val="000000"/>
          <w:sz w:val="28"/>
        </w:rPr>
        <w:t xml:space="preserve"> орыс тіліндегі мәтіні өзгертілді, қазақ тіліндегі мәтіні өзгермейді;</w:t>
      </w:r>
    </w:p>
    <w:bookmarkEnd w:id="19"/>
    <w:bookmarkStart w:name="z29" w:id="20"/>
    <w:p>
      <w:pPr>
        <w:spacing w:after="0"/>
        <w:ind w:left="0"/>
        <w:jc w:val="both"/>
      </w:pPr>
      <w:r>
        <w:rPr>
          <w:rFonts w:ascii="Times New Roman"/>
          <w:b w:val="false"/>
          <w:i w:val="false"/>
          <w:color w:val="000000"/>
          <w:sz w:val="28"/>
        </w:rPr>
        <w:t xml:space="preserve">
      112-тармақтың </w:t>
      </w:r>
      <w:r>
        <w:rPr>
          <w:rFonts w:ascii="Times New Roman"/>
          <w:b w:val="false"/>
          <w:i w:val="false"/>
          <w:color w:val="000000"/>
          <w:sz w:val="28"/>
        </w:rPr>
        <w:t>1) тармақшасының</w:t>
      </w:r>
      <w:r>
        <w:rPr>
          <w:rFonts w:ascii="Times New Roman"/>
          <w:b w:val="false"/>
          <w:i w:val="false"/>
          <w:color w:val="000000"/>
          <w:sz w:val="28"/>
        </w:rPr>
        <w:t xml:space="preserve"> орыс тіліндегі мәтіні өзгертілді, қазақ тіліндегі мәтіні өзгермейді;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162-тармақтың</w:t>
      </w:r>
      <w:r>
        <w:rPr>
          <w:rFonts w:ascii="Times New Roman"/>
          <w:b w:val="false"/>
          <w:i w:val="false"/>
          <w:color w:val="000000"/>
          <w:sz w:val="28"/>
        </w:rPr>
        <w:t xml:space="preserve"> орыс тіліндегі мәтіні өзгертілді, қазақ тіліндегі мәтіні өзгермейді;</w:t>
      </w:r>
    </w:p>
    <w:bookmarkStart w:name="z31" w:id="21"/>
    <w:p>
      <w:pPr>
        <w:spacing w:after="0"/>
        <w:ind w:left="0"/>
        <w:jc w:val="both"/>
      </w:pPr>
      <w:r>
        <w:rPr>
          <w:rFonts w:ascii="Times New Roman"/>
          <w:b w:val="false"/>
          <w:i w:val="false"/>
          <w:color w:val="000000"/>
          <w:sz w:val="28"/>
        </w:rPr>
        <w:t xml:space="preserve">
      171-тармақтың </w:t>
      </w:r>
      <w:r>
        <w:rPr>
          <w:rFonts w:ascii="Times New Roman"/>
          <w:b w:val="false"/>
          <w:i w:val="false"/>
          <w:color w:val="000000"/>
          <w:sz w:val="28"/>
        </w:rPr>
        <w:t>1) тармақшасының</w:t>
      </w:r>
      <w:r>
        <w:rPr>
          <w:rFonts w:ascii="Times New Roman"/>
          <w:b w:val="false"/>
          <w:i w:val="false"/>
          <w:color w:val="000000"/>
          <w:sz w:val="28"/>
        </w:rPr>
        <w:t xml:space="preserve"> орыс тіліндегі мәтіні өзгертілді, қазақ тіліндегі мәтіні өзгермейді;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173-тармақтың</w:t>
      </w:r>
      <w:r>
        <w:rPr>
          <w:rFonts w:ascii="Times New Roman"/>
          <w:b w:val="false"/>
          <w:i w:val="false"/>
          <w:color w:val="000000"/>
          <w:sz w:val="28"/>
        </w:rPr>
        <w:t xml:space="preserve"> орыс тіліндегі мәтіні өзгертілді,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"175. Вексельге аваль қою кезінде мынадай бухгалтерлік жазбалар жүзеге асырылады:</w:t>
      </w:r>
    </w:p>
    <w:bookmarkEnd w:id="22"/>
    <w:bookmarkStart w:name="z35" w:id="23"/>
    <w:p>
      <w:pPr>
        <w:spacing w:after="0"/>
        <w:ind w:left="0"/>
        <w:jc w:val="both"/>
      </w:pPr>
      <w:r>
        <w:rPr>
          <w:rFonts w:ascii="Times New Roman"/>
          <w:b w:val="false"/>
          <w:i w:val="false"/>
          <w:color w:val="000000"/>
          <w:sz w:val="28"/>
        </w:rPr>
        <w:t>
      1) шартты талаптар мен міндеттемелер сомасына:</w:t>
      </w:r>
    </w:p>
    <w:bookmarkEnd w:id="23"/>
    <w:bookmarkStart w:name="z36" w:id="24"/>
    <w:p>
      <w:pPr>
        <w:spacing w:after="0"/>
        <w:ind w:left="0"/>
        <w:jc w:val="both"/>
      </w:pPr>
      <w:r>
        <w:rPr>
          <w:rFonts w:ascii="Times New Roman"/>
          <w:b w:val="false"/>
          <w:i w:val="false"/>
          <w:color w:val="000000"/>
          <w:sz w:val="28"/>
        </w:rPr>
        <w:t>
      Дт 6180 Вексельдер бойынша ықтимал талаптар</w:t>
      </w:r>
    </w:p>
    <w:bookmarkEnd w:id="24"/>
    <w:bookmarkStart w:name="z37" w:id="25"/>
    <w:p>
      <w:pPr>
        <w:spacing w:after="0"/>
        <w:ind w:left="0"/>
        <w:jc w:val="both"/>
      </w:pPr>
      <w:r>
        <w:rPr>
          <w:rFonts w:ascii="Times New Roman"/>
          <w:b w:val="false"/>
          <w:i w:val="false"/>
          <w:color w:val="000000"/>
          <w:sz w:val="28"/>
        </w:rPr>
        <w:t>
      Кт 6680 Вексельдер бойынша ықтимал міндеттемелер;</w:t>
      </w:r>
    </w:p>
    <w:bookmarkEnd w:id="25"/>
    <w:bookmarkStart w:name="z38" w:id="26"/>
    <w:p>
      <w:pPr>
        <w:spacing w:after="0"/>
        <w:ind w:left="0"/>
        <w:jc w:val="both"/>
      </w:pPr>
      <w:r>
        <w:rPr>
          <w:rFonts w:ascii="Times New Roman"/>
          <w:b w:val="false"/>
          <w:i w:val="false"/>
          <w:color w:val="000000"/>
          <w:sz w:val="28"/>
        </w:rPr>
        <w:t>
      2) аваль бойынша міндеттемелерді қамтамасыз ету ретінде қабылданатын ақша сомасына:</w:t>
      </w:r>
    </w:p>
    <w:bookmarkEnd w:id="26"/>
    <w:bookmarkStart w:name="z39" w:id="27"/>
    <w:p>
      <w:pPr>
        <w:spacing w:after="0"/>
        <w:ind w:left="0"/>
        <w:jc w:val="both"/>
      </w:pPr>
      <w:r>
        <w:rPr>
          <w:rFonts w:ascii="Times New Roman"/>
          <w:b w:val="false"/>
          <w:i w:val="false"/>
          <w:color w:val="000000"/>
          <w:sz w:val="28"/>
        </w:rPr>
        <w:t>
      Дт 1001 Кассадағы қолма-қол ақша</w:t>
      </w:r>
    </w:p>
    <w:bookmarkEnd w:id="27"/>
    <w:bookmarkStart w:name="z40" w:id="28"/>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w:t>
      </w:r>
    </w:p>
    <w:bookmarkEnd w:id="28"/>
    <w:bookmarkStart w:name="z41" w:id="29"/>
    <w:p>
      <w:pPr>
        <w:spacing w:after="0"/>
        <w:ind w:left="0"/>
        <w:jc w:val="both"/>
      </w:pPr>
      <w:r>
        <w:rPr>
          <w:rFonts w:ascii="Times New Roman"/>
          <w:b w:val="false"/>
          <w:i w:val="false"/>
          <w:color w:val="000000"/>
          <w:sz w:val="28"/>
        </w:rPr>
        <w:t>
      1052 Басқа банктердегі корреспонденттік шоттар</w:t>
      </w:r>
    </w:p>
    <w:bookmarkEnd w:id="29"/>
    <w:bookmarkStart w:name="z42" w:id="30"/>
    <w:p>
      <w:pPr>
        <w:spacing w:after="0"/>
        <w:ind w:left="0"/>
        <w:jc w:val="both"/>
      </w:pPr>
      <w:r>
        <w:rPr>
          <w:rFonts w:ascii="Times New Roman"/>
          <w:b w:val="false"/>
          <w:i w:val="false"/>
          <w:color w:val="000000"/>
          <w:sz w:val="28"/>
        </w:rPr>
        <w:t>
      2203 Заңды тұлғалардың ағымдағы шоттары</w:t>
      </w:r>
    </w:p>
    <w:bookmarkEnd w:id="30"/>
    <w:bookmarkStart w:name="z43" w:id="31"/>
    <w:p>
      <w:pPr>
        <w:spacing w:after="0"/>
        <w:ind w:left="0"/>
        <w:jc w:val="both"/>
      </w:pPr>
      <w:r>
        <w:rPr>
          <w:rFonts w:ascii="Times New Roman"/>
          <w:b w:val="false"/>
          <w:i w:val="false"/>
          <w:color w:val="000000"/>
          <w:sz w:val="28"/>
        </w:rPr>
        <w:t>
      2204 Жеке тұлғалардың ағымдағы шоттары</w:t>
      </w:r>
    </w:p>
    <w:bookmarkEnd w:id="31"/>
    <w:bookmarkStart w:name="z44" w:id="32"/>
    <w:p>
      <w:pPr>
        <w:spacing w:after="0"/>
        <w:ind w:left="0"/>
        <w:jc w:val="both"/>
      </w:pPr>
      <w:r>
        <w:rPr>
          <w:rFonts w:ascii="Times New Roman"/>
          <w:b w:val="false"/>
          <w:i w:val="false"/>
          <w:color w:val="000000"/>
          <w:sz w:val="28"/>
        </w:rPr>
        <w:t>
      Кт 2213 Клиенттердің міндеттемелерін қамтамасыз ету болып табылатын жеке тұлғалардың қысқа мерзімді салымы</w:t>
      </w:r>
    </w:p>
    <w:bookmarkEnd w:id="32"/>
    <w:bookmarkStart w:name="z45" w:id="33"/>
    <w:p>
      <w:pPr>
        <w:spacing w:after="0"/>
        <w:ind w:left="0"/>
        <w:jc w:val="both"/>
      </w:pPr>
      <w:r>
        <w:rPr>
          <w:rFonts w:ascii="Times New Roman"/>
          <w:b w:val="false"/>
          <w:i w:val="false"/>
          <w:color w:val="000000"/>
          <w:sz w:val="28"/>
        </w:rPr>
        <w:t>
      2223 Клиенттердің міндеттемелерін қамтамасыз ету болып табылатын заңды тұлғалардың салымы</w:t>
      </w:r>
    </w:p>
    <w:bookmarkEnd w:id="33"/>
    <w:bookmarkStart w:name="z46" w:id="34"/>
    <w:p>
      <w:pPr>
        <w:spacing w:after="0"/>
        <w:ind w:left="0"/>
        <w:jc w:val="both"/>
      </w:pPr>
      <w:r>
        <w:rPr>
          <w:rFonts w:ascii="Times New Roman"/>
          <w:b w:val="false"/>
          <w:i w:val="false"/>
          <w:color w:val="000000"/>
          <w:sz w:val="28"/>
        </w:rPr>
        <w:t>
      2241 Клиенттердің міндеттемелерін қамтамасыз ету болып табылатын жеке тұлғалардың ұзақ мерзімді салымы;</w:t>
      </w:r>
    </w:p>
    <w:bookmarkEnd w:id="34"/>
    <w:bookmarkStart w:name="z47" w:id="35"/>
    <w:p>
      <w:pPr>
        <w:spacing w:after="0"/>
        <w:ind w:left="0"/>
        <w:jc w:val="both"/>
      </w:pPr>
      <w:r>
        <w:rPr>
          <w:rFonts w:ascii="Times New Roman"/>
          <w:b w:val="false"/>
          <w:i w:val="false"/>
          <w:color w:val="000000"/>
          <w:sz w:val="28"/>
        </w:rPr>
        <w:t>
      3) кепіл мүліктің құнына:</w:t>
      </w:r>
    </w:p>
    <w:bookmarkEnd w:id="35"/>
    <w:bookmarkStart w:name="z48" w:id="36"/>
    <w:p>
      <w:pPr>
        <w:spacing w:after="0"/>
        <w:ind w:left="0"/>
        <w:jc w:val="both"/>
      </w:pPr>
      <w:r>
        <w:rPr>
          <w:rFonts w:ascii="Times New Roman"/>
          <w:b w:val="false"/>
          <w:i w:val="false"/>
          <w:color w:val="000000"/>
          <w:sz w:val="28"/>
        </w:rPr>
        <w:t>
      Кіріс 7250 Клиенттің міндеттемелерін қамтамасыз етуге қабылданған мүлік (кепіл);</w:t>
      </w:r>
    </w:p>
    <w:bookmarkEnd w:id="36"/>
    <w:bookmarkStart w:name="z49" w:id="37"/>
    <w:p>
      <w:pPr>
        <w:spacing w:after="0"/>
        <w:ind w:left="0"/>
        <w:jc w:val="both"/>
      </w:pPr>
      <w:r>
        <w:rPr>
          <w:rFonts w:ascii="Times New Roman"/>
          <w:b w:val="false"/>
          <w:i w:val="false"/>
          <w:color w:val="000000"/>
          <w:sz w:val="28"/>
        </w:rPr>
        <w:t>
      сонымен бір мезгілде,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37"/>
    <w:bookmarkStart w:name="z50" w:id="38"/>
    <w:p>
      <w:pPr>
        <w:spacing w:after="0"/>
        <w:ind w:left="0"/>
        <w:jc w:val="both"/>
      </w:pPr>
      <w:r>
        <w:rPr>
          <w:rFonts w:ascii="Times New Roman"/>
          <w:b w:val="false"/>
          <w:i w:val="false"/>
          <w:color w:val="000000"/>
          <w:sz w:val="28"/>
        </w:rPr>
        <w:t>
      Кіріс 7339 Әр түрлі құндылықтар мен құжаттар.";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176-тармақтың</w:t>
      </w:r>
      <w:r>
        <w:rPr>
          <w:rFonts w:ascii="Times New Roman"/>
          <w:b w:val="false"/>
          <w:i w:val="false"/>
          <w:color w:val="000000"/>
          <w:sz w:val="28"/>
        </w:rPr>
        <w:t xml:space="preserve"> орыс тіліндегі мәтіні өзгертілді,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202-тармақтың</w:t>
      </w:r>
      <w:r>
        <w:rPr>
          <w:rFonts w:ascii="Times New Roman"/>
          <w:b w:val="false"/>
          <w:i w:val="false"/>
          <w:color w:val="000000"/>
          <w:sz w:val="28"/>
        </w:rPr>
        <w:t xml:space="preserve"> орыс тіліндегі мәтіні өзгертілді,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54" w:id="39"/>
    <w:p>
      <w:pPr>
        <w:spacing w:after="0"/>
        <w:ind w:left="0"/>
        <w:jc w:val="both"/>
      </w:pPr>
      <w:r>
        <w:rPr>
          <w:rFonts w:ascii="Times New Roman"/>
          <w:b w:val="false"/>
          <w:i w:val="false"/>
          <w:color w:val="000000"/>
          <w:sz w:val="28"/>
        </w:rPr>
        <w:t>
      "18-тарау. Ислам банкінің, исламдық банк операцияларын жүзеге асыратын әмбебап банктік лицензиясы бар банктің инвестициялық депозиттер бойынша операцияларының бухгалтерлік есебі";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56" w:id="40"/>
    <w:p>
      <w:pPr>
        <w:spacing w:after="0"/>
        <w:ind w:left="0"/>
        <w:jc w:val="both"/>
      </w:pPr>
      <w:r>
        <w:rPr>
          <w:rFonts w:ascii="Times New Roman"/>
          <w:b w:val="false"/>
          <w:i w:val="false"/>
          <w:color w:val="000000"/>
          <w:sz w:val="28"/>
        </w:rPr>
        <w:t>
      "19-тарау. Ислам банкінің, исламдық банк операцияларын жүзеге асыратын әмбебап банктік лицензиясы бар банктің Халықаралық қаржылық есептілік стандарттарына сәйкес міндеттемелерді тану өлшемшарттарына сәйкес келетін инвестициялық депозиттер операцияларының бухгалтерлік есебі";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58" w:id="41"/>
    <w:p>
      <w:pPr>
        <w:spacing w:after="0"/>
        <w:ind w:left="0"/>
        <w:jc w:val="both"/>
      </w:pPr>
      <w:r>
        <w:rPr>
          <w:rFonts w:ascii="Times New Roman"/>
          <w:b w:val="false"/>
          <w:i w:val="false"/>
          <w:color w:val="000000"/>
          <w:sz w:val="28"/>
        </w:rPr>
        <w:t>
      "20-тарау. Ислам банкінің, исламдық банк операцияларын жүзеге асыратын әмбебап банктік лицензиясы бар банктің банктік қарыз операцияларының бухгалтерлік есебі";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және </w:t>
      </w:r>
      <w:r>
        <w:rPr>
          <w:rFonts w:ascii="Times New Roman"/>
          <w:b w:val="false"/>
          <w:i w:val="false"/>
          <w:color w:val="000000"/>
          <w:sz w:val="28"/>
        </w:rPr>
        <w:t>347-тармақтардың</w:t>
      </w:r>
      <w:r>
        <w:rPr>
          <w:rFonts w:ascii="Times New Roman"/>
          <w:b w:val="false"/>
          <w:i w:val="false"/>
          <w:color w:val="000000"/>
          <w:sz w:val="28"/>
        </w:rPr>
        <w:t xml:space="preserve"> орыс тіліндегі мәтіні өзгертілді, қазақ тіліндегі мәтіні өзгермейді;</w:t>
      </w:r>
    </w:p>
    <w:bookmarkStart w:name="z60" w:id="42"/>
    <w:p>
      <w:pPr>
        <w:spacing w:after="0"/>
        <w:ind w:left="0"/>
        <w:jc w:val="both"/>
      </w:pPr>
      <w:r>
        <w:rPr>
          <w:rFonts w:ascii="Times New Roman"/>
          <w:b w:val="false"/>
          <w:i w:val="false"/>
          <w:color w:val="000000"/>
          <w:sz w:val="28"/>
        </w:rPr>
        <w:t xml:space="preserve">
      358-тармақтың </w:t>
      </w:r>
      <w:r>
        <w:rPr>
          <w:rFonts w:ascii="Times New Roman"/>
          <w:b w:val="false"/>
          <w:i w:val="false"/>
          <w:color w:val="000000"/>
          <w:sz w:val="28"/>
        </w:rPr>
        <w:t>1) тармақшасының</w:t>
      </w:r>
      <w:r>
        <w:rPr>
          <w:rFonts w:ascii="Times New Roman"/>
          <w:b w:val="false"/>
          <w:i w:val="false"/>
          <w:color w:val="000000"/>
          <w:sz w:val="28"/>
        </w:rPr>
        <w:t xml:space="preserve"> орыс тіліндегі мәтіні өзгертілді, қазақ тіліндегі мәтіні өзгермейді;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62" w:id="43"/>
    <w:p>
      <w:pPr>
        <w:spacing w:after="0"/>
        <w:ind w:left="0"/>
        <w:jc w:val="both"/>
      </w:pPr>
      <w:r>
        <w:rPr>
          <w:rFonts w:ascii="Times New Roman"/>
          <w:b w:val="false"/>
          <w:i w:val="false"/>
          <w:color w:val="000000"/>
          <w:sz w:val="28"/>
        </w:rPr>
        <w:t>
      "21-тарау. Ислам банкінің, исламдық банк операцияларын жүзеге асыратын әмбебап банктік лицензиясы бар банктің коммерциялық кредит бере отырып сауда делдалы ретінде сауда қызметін қаржыландыру бойынша операциялардың бухгалтерлік есебі";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361-тармақтың</w:t>
      </w:r>
      <w:r>
        <w:rPr>
          <w:rFonts w:ascii="Times New Roman"/>
          <w:b w:val="false"/>
          <w:i w:val="false"/>
          <w:color w:val="000000"/>
          <w:sz w:val="28"/>
        </w:rPr>
        <w:t xml:space="preserve"> орыс тіліндегі мәтіні өзгертілді,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65" w:id="44"/>
    <w:p>
      <w:pPr>
        <w:spacing w:after="0"/>
        <w:ind w:left="0"/>
        <w:jc w:val="both"/>
      </w:pPr>
      <w:r>
        <w:rPr>
          <w:rFonts w:ascii="Times New Roman"/>
          <w:b w:val="false"/>
          <w:i w:val="false"/>
          <w:color w:val="000000"/>
          <w:sz w:val="28"/>
        </w:rPr>
        <w:t>
      "22-тарау. Ислам банкінің, исламдық банк операцияларын жүзеге асыратын әмбебап банктік лицензиясы бар банктің заңды тұлғалардың жарғылық капиталдарына қатысу арқылы және (немесе) әріптестік талаптарымен өндірістік және сауда қызметін қаржыландыру операцияларының бухгалтерлік есебі";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67" w:id="45"/>
    <w:p>
      <w:pPr>
        <w:spacing w:after="0"/>
        <w:ind w:left="0"/>
        <w:jc w:val="both"/>
      </w:pPr>
      <w:r>
        <w:rPr>
          <w:rFonts w:ascii="Times New Roman"/>
          <w:b w:val="false"/>
          <w:i w:val="false"/>
          <w:color w:val="000000"/>
          <w:sz w:val="28"/>
        </w:rPr>
        <w:t>
      "23-тарау. Ислам банкінің, исламдық банк операцияларын жүзеге асыратын әмбебап банктік лицензиясы бар банктің лизинг (жалдау) талаптарымен инвестициялық қызметтің бухгалтерлік есебі";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381-тармақтың</w:t>
      </w:r>
      <w:r>
        <w:rPr>
          <w:rFonts w:ascii="Times New Roman"/>
          <w:b w:val="false"/>
          <w:i w:val="false"/>
          <w:color w:val="000000"/>
          <w:sz w:val="28"/>
        </w:rPr>
        <w:t xml:space="preserve"> орыс тіліндегі мәтіні өзгертілді, қазақ тіліндегі мәтіні өзгермейді;</w:t>
      </w:r>
    </w:p>
    <w:bookmarkStart w:name="z69" w:id="46"/>
    <w:p>
      <w:pPr>
        <w:spacing w:after="0"/>
        <w:ind w:left="0"/>
        <w:jc w:val="both"/>
      </w:pPr>
      <w:r>
        <w:rPr>
          <w:rFonts w:ascii="Times New Roman"/>
          <w:b w:val="false"/>
          <w:i w:val="false"/>
          <w:color w:val="000000"/>
          <w:sz w:val="28"/>
        </w:rPr>
        <w:t>
      мынадай мазмұндағы 23-1-тараумен толықтырылсын:</w:t>
      </w:r>
    </w:p>
    <w:bookmarkEnd w:id="46"/>
    <w:bookmarkStart w:name="z70" w:id="47"/>
    <w:p>
      <w:pPr>
        <w:spacing w:after="0"/>
        <w:ind w:left="0"/>
        <w:jc w:val="both"/>
      </w:pPr>
      <w:r>
        <w:rPr>
          <w:rFonts w:ascii="Times New Roman"/>
          <w:b w:val="false"/>
          <w:i w:val="false"/>
          <w:color w:val="000000"/>
          <w:sz w:val="28"/>
        </w:rPr>
        <w:t>
      "23-1-тарау. Ислам банкі, исламдық банк операцияларын жүзеге асыратын әмбебап банктік лицензиясы бар банк сауда делдалы ретінде әрекет ететін, исламдық банк операцияларын жүзеге асыратын басқа да банктерден, Қазақстан Республикасының бейрезидент-банкінің филиалдарынан, халықаралық қаржы ұйымдарынан, жеке кәсіпкерлікті дамытудың арнайы қорынан тартатын қаржыландыру операцияларының бухгалтерлік есебі</w:t>
      </w:r>
    </w:p>
    <w:bookmarkEnd w:id="47"/>
    <w:bookmarkStart w:name="z71" w:id="48"/>
    <w:p>
      <w:pPr>
        <w:spacing w:after="0"/>
        <w:ind w:left="0"/>
        <w:jc w:val="both"/>
      </w:pPr>
      <w:r>
        <w:rPr>
          <w:rFonts w:ascii="Times New Roman"/>
          <w:b w:val="false"/>
          <w:i w:val="false"/>
          <w:color w:val="000000"/>
          <w:sz w:val="28"/>
        </w:rPr>
        <w:t>
      391-1. Тауарды коммерциялық кредит туралы шартқа сәйкес сауда делдалы (бұдан әрі – сауда делдалы) ретінде әрекет ететін, исламдық банк операцияларын жүзеге асыратын басқа да банктерден, Қазақстан Республикасының бейрезидент-банкінің филиалдарынан, халықаралық қаржы ұйымдарынан, жеке кәсіпкерлікті дамытудың арнайы қорынан алған кезде мынадай бухгалтерлік жазба жүзеге асырылады:</w:t>
      </w:r>
    </w:p>
    <w:bookmarkEnd w:id="48"/>
    <w:bookmarkStart w:name="z72" w:id="49"/>
    <w:p>
      <w:pPr>
        <w:spacing w:after="0"/>
        <w:ind w:left="0"/>
        <w:jc w:val="both"/>
      </w:pPr>
      <w:r>
        <w:rPr>
          <w:rFonts w:ascii="Times New Roman"/>
          <w:b w:val="false"/>
          <w:i w:val="false"/>
          <w:color w:val="000000"/>
          <w:sz w:val="28"/>
        </w:rPr>
        <w:t>
      Дт 1602 Басқа да қорлар</w:t>
      </w:r>
    </w:p>
    <w:bookmarkEnd w:id="49"/>
    <w:bookmarkStart w:name="z73" w:id="50"/>
    <w:p>
      <w:pPr>
        <w:spacing w:after="0"/>
        <w:ind w:left="0"/>
        <w:jc w:val="both"/>
      </w:pPr>
      <w:r>
        <w:rPr>
          <w:rFonts w:ascii="Times New Roman"/>
          <w:b w:val="false"/>
          <w:i w:val="false"/>
          <w:color w:val="000000"/>
          <w:sz w:val="28"/>
        </w:rPr>
        <w:t>
      1793 Болашақ кезеңдер шығысы (үстеме сомасына)</w:t>
      </w:r>
    </w:p>
    <w:bookmarkEnd w:id="50"/>
    <w:bookmarkStart w:name="z74" w:id="51"/>
    <w:p>
      <w:pPr>
        <w:spacing w:after="0"/>
        <w:ind w:left="0"/>
        <w:jc w:val="both"/>
      </w:pPr>
      <w:r>
        <w:rPr>
          <w:rFonts w:ascii="Times New Roman"/>
          <w:b w:val="false"/>
          <w:i w:val="false"/>
          <w:color w:val="000000"/>
          <w:sz w:val="28"/>
        </w:rPr>
        <w:t>
      Кт 2246 Сауда делдалы ретінде әрекет ететін, исламдық банк операцияларын жүзеге асыратын басқа да банктерден, Қазақстан Республикасының бейрезидент-банкінің филиалдарынан, халықаралық қаржы ұйымдарынан, жеке кәсіпкерлікті дамытудың арнайы қорынан алынған коммерциялық кредит.</w:t>
      </w:r>
    </w:p>
    <w:bookmarkEnd w:id="51"/>
    <w:bookmarkStart w:name="z75" w:id="52"/>
    <w:p>
      <w:pPr>
        <w:spacing w:after="0"/>
        <w:ind w:left="0"/>
        <w:jc w:val="both"/>
      </w:pPr>
      <w:r>
        <w:rPr>
          <w:rFonts w:ascii="Times New Roman"/>
          <w:b w:val="false"/>
          <w:i w:val="false"/>
          <w:color w:val="000000"/>
          <w:sz w:val="28"/>
        </w:rPr>
        <w:t>
      391-2. Коммерциялық кредит туралы шартқа сәйкес сауда делдалынан алынған тауарды сату кезінде мынадай бухгалтерлік жазба жүзеге асырылады:</w:t>
      </w:r>
    </w:p>
    <w:bookmarkEnd w:id="52"/>
    <w:bookmarkStart w:name="z76" w:id="53"/>
    <w:p>
      <w:pPr>
        <w:spacing w:after="0"/>
        <w:ind w:left="0"/>
        <w:jc w:val="both"/>
      </w:pPr>
      <w:r>
        <w:rPr>
          <w:rFonts w:ascii="Times New Roman"/>
          <w:b w:val="false"/>
          <w:i w:val="false"/>
          <w:color w:val="000000"/>
          <w:sz w:val="28"/>
        </w:rPr>
        <w:t>
      Дт 1001 Кассадағы қолма-қол ақша</w:t>
      </w:r>
    </w:p>
    <w:bookmarkEnd w:id="53"/>
    <w:bookmarkStart w:name="z77" w:id="54"/>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w:t>
      </w:r>
    </w:p>
    <w:bookmarkEnd w:id="54"/>
    <w:bookmarkStart w:name="z78" w:id="55"/>
    <w:p>
      <w:pPr>
        <w:spacing w:after="0"/>
        <w:ind w:left="0"/>
        <w:jc w:val="both"/>
      </w:pPr>
      <w:r>
        <w:rPr>
          <w:rFonts w:ascii="Times New Roman"/>
          <w:b w:val="false"/>
          <w:i w:val="false"/>
          <w:color w:val="000000"/>
          <w:sz w:val="28"/>
        </w:rPr>
        <w:t>
      1052 Басқа банктердегі корреспонденттік шоттар</w:t>
      </w:r>
    </w:p>
    <w:bookmarkEnd w:id="55"/>
    <w:bookmarkStart w:name="z79" w:id="56"/>
    <w:p>
      <w:pPr>
        <w:spacing w:after="0"/>
        <w:ind w:left="0"/>
        <w:jc w:val="both"/>
      </w:pPr>
      <w:r>
        <w:rPr>
          <w:rFonts w:ascii="Times New Roman"/>
          <w:b w:val="false"/>
          <w:i w:val="false"/>
          <w:color w:val="000000"/>
          <w:sz w:val="28"/>
        </w:rPr>
        <w:t>
      Кт 1602 Басқа да қорлар.</w:t>
      </w:r>
    </w:p>
    <w:bookmarkEnd w:id="56"/>
    <w:bookmarkStart w:name="z80" w:id="57"/>
    <w:p>
      <w:pPr>
        <w:spacing w:after="0"/>
        <w:ind w:left="0"/>
        <w:jc w:val="both"/>
      </w:pPr>
      <w:r>
        <w:rPr>
          <w:rFonts w:ascii="Times New Roman"/>
          <w:b w:val="false"/>
          <w:i w:val="false"/>
          <w:color w:val="000000"/>
          <w:sz w:val="28"/>
        </w:rPr>
        <w:t>
      391-3. Коммерциялық кредит туралы шарт бойынша төлемдерді жүзеге асыру кезінде мынадай бухгалтерлік жазба жүзеге асырылады:</w:t>
      </w:r>
    </w:p>
    <w:bookmarkEnd w:id="57"/>
    <w:bookmarkStart w:name="z81" w:id="58"/>
    <w:p>
      <w:pPr>
        <w:spacing w:after="0"/>
        <w:ind w:left="0"/>
        <w:jc w:val="both"/>
      </w:pPr>
      <w:r>
        <w:rPr>
          <w:rFonts w:ascii="Times New Roman"/>
          <w:b w:val="false"/>
          <w:i w:val="false"/>
          <w:color w:val="000000"/>
          <w:sz w:val="28"/>
        </w:rPr>
        <w:t>
      Дт 2246 Сауда делдалы ретінде әрекет ететін, исламдық банк операцияларын жүзеге асыратын басқа да банктерден, Қазақстан Республикасының бейрезидент-банкінің филиалдарынан, халықаралық қаржы ұйымдарынан, жеке кәсіпкерлікті дамытудың арнайы қорынан алынған коммерциялық кредит.</w:t>
      </w:r>
    </w:p>
    <w:bookmarkEnd w:id="58"/>
    <w:bookmarkStart w:name="z82" w:id="59"/>
    <w:p>
      <w:pPr>
        <w:spacing w:after="0"/>
        <w:ind w:left="0"/>
        <w:jc w:val="both"/>
      </w:pPr>
      <w:r>
        <w:rPr>
          <w:rFonts w:ascii="Times New Roman"/>
          <w:b w:val="false"/>
          <w:i w:val="false"/>
          <w:color w:val="000000"/>
          <w:sz w:val="28"/>
        </w:rPr>
        <w:t>
      Кт 1001 Кассадағы қолма-қол ақша</w:t>
      </w:r>
    </w:p>
    <w:bookmarkEnd w:id="59"/>
    <w:bookmarkStart w:name="z83" w:id="60"/>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w:t>
      </w:r>
    </w:p>
    <w:bookmarkEnd w:id="60"/>
    <w:bookmarkStart w:name="z84" w:id="61"/>
    <w:p>
      <w:pPr>
        <w:spacing w:after="0"/>
        <w:ind w:left="0"/>
        <w:jc w:val="both"/>
      </w:pPr>
      <w:r>
        <w:rPr>
          <w:rFonts w:ascii="Times New Roman"/>
          <w:b w:val="false"/>
          <w:i w:val="false"/>
          <w:color w:val="000000"/>
          <w:sz w:val="28"/>
        </w:rPr>
        <w:t>
      1052 Басқа банктердегі корреспонденттік шоттар.</w:t>
      </w:r>
    </w:p>
    <w:bookmarkEnd w:id="61"/>
    <w:bookmarkStart w:name="z85" w:id="62"/>
    <w:p>
      <w:pPr>
        <w:spacing w:after="0"/>
        <w:ind w:left="0"/>
        <w:jc w:val="both"/>
      </w:pPr>
      <w:r>
        <w:rPr>
          <w:rFonts w:ascii="Times New Roman"/>
          <w:b w:val="false"/>
          <w:i w:val="false"/>
          <w:color w:val="000000"/>
          <w:sz w:val="28"/>
        </w:rPr>
        <w:t>
      391-4. Банктің есеп саясатында көзделген кезеңділікпен үстеме сомасын шығысқа жатқызған кезде мынадай бухгалтерлік жазба жүзеге асырылады:</w:t>
      </w:r>
    </w:p>
    <w:bookmarkEnd w:id="62"/>
    <w:bookmarkStart w:name="z86" w:id="63"/>
    <w:p>
      <w:pPr>
        <w:spacing w:after="0"/>
        <w:ind w:left="0"/>
        <w:jc w:val="both"/>
      </w:pPr>
      <w:r>
        <w:rPr>
          <w:rFonts w:ascii="Times New Roman"/>
          <w:b w:val="false"/>
          <w:i w:val="false"/>
          <w:color w:val="000000"/>
          <w:sz w:val="28"/>
        </w:rPr>
        <w:t>
      Дт 5092 Сауда делдалы ретінде әрекет ететін, исламдық банк операцияларын жүзеге асыратын басқа да банктерден, Қазақстан Республикасының бейрезидент-банкінің филиалдарынан, халықаралық қаржы ұйымдарынан, жеке кәсіпкерлікті дамытудың арнайы қорынан алынған коммерциялық кредит бойынша сыйақыны төлеуге байланысты шығыс.</w:t>
      </w:r>
    </w:p>
    <w:bookmarkEnd w:id="63"/>
    <w:bookmarkStart w:name="z87" w:id="64"/>
    <w:p>
      <w:pPr>
        <w:spacing w:after="0"/>
        <w:ind w:left="0"/>
        <w:jc w:val="both"/>
      </w:pPr>
      <w:r>
        <w:rPr>
          <w:rFonts w:ascii="Times New Roman"/>
          <w:b w:val="false"/>
          <w:i w:val="false"/>
          <w:color w:val="000000"/>
          <w:sz w:val="28"/>
        </w:rPr>
        <w:t>
      Кт 1793 Болашақ кезеңдер шығысы.</w:t>
      </w:r>
    </w:p>
    <w:bookmarkEnd w:id="64"/>
    <w:bookmarkStart w:name="z88" w:id="65"/>
    <w:p>
      <w:pPr>
        <w:spacing w:after="0"/>
        <w:ind w:left="0"/>
        <w:jc w:val="both"/>
      </w:pPr>
      <w:r>
        <w:rPr>
          <w:rFonts w:ascii="Times New Roman"/>
          <w:b w:val="false"/>
          <w:i w:val="false"/>
          <w:color w:val="000000"/>
          <w:sz w:val="28"/>
        </w:rPr>
        <w:t>
      391-5. Сауда делдалы ретінде әрекет ететін, исламдық банк операцияларын жүзеге асыратын басқа да банктерден, Қазақстан Республикасының бейрезидент-банкінің филиалдарынан, халықаралық қаржы ұйымдарынан, жеке кәсіпкерлікті дамытудың арнайы қорынан алынған коммерциялық кредит бойынша міндеттемелерді өтеу кезінде мынадай бухгалтерлік жазба жүзеге асырылады:</w:t>
      </w:r>
    </w:p>
    <w:bookmarkEnd w:id="65"/>
    <w:bookmarkStart w:name="z89" w:id="66"/>
    <w:p>
      <w:pPr>
        <w:spacing w:after="0"/>
        <w:ind w:left="0"/>
        <w:jc w:val="both"/>
      </w:pPr>
      <w:r>
        <w:rPr>
          <w:rFonts w:ascii="Times New Roman"/>
          <w:b w:val="false"/>
          <w:i w:val="false"/>
          <w:color w:val="000000"/>
          <w:sz w:val="28"/>
        </w:rPr>
        <w:t>
      Дт 2246 Сауда делдалы ретінде әрекет ететін, исламдық банк операцияларын жүзеге асыратын басқа да банктерден, Қазақстан Республикасының бейрезидент-банкінің филиалдарынан, халықаралық қаржы ұйымдарынан, жеке кәсіпкерлікті дамытудың арнайы қорынан алынған коммерциялық кредит.</w:t>
      </w:r>
    </w:p>
    <w:bookmarkEnd w:id="66"/>
    <w:bookmarkStart w:name="z90" w:id="67"/>
    <w:p>
      <w:pPr>
        <w:spacing w:after="0"/>
        <w:ind w:left="0"/>
        <w:jc w:val="both"/>
      </w:pPr>
      <w:r>
        <w:rPr>
          <w:rFonts w:ascii="Times New Roman"/>
          <w:b w:val="false"/>
          <w:i w:val="false"/>
          <w:color w:val="000000"/>
          <w:sz w:val="28"/>
        </w:rPr>
        <w:t>
      Кт 1001 Кассадағы қолма-қол ақша</w:t>
      </w:r>
    </w:p>
    <w:bookmarkEnd w:id="67"/>
    <w:bookmarkStart w:name="z91" w:id="68"/>
    <w:p>
      <w:pPr>
        <w:spacing w:after="0"/>
        <w:ind w:left="0"/>
        <w:jc w:val="both"/>
      </w:pPr>
      <w:r>
        <w:rPr>
          <w:rFonts w:ascii="Times New Roman"/>
          <w:b w:val="false"/>
          <w:i w:val="false"/>
          <w:color w:val="000000"/>
          <w:sz w:val="28"/>
        </w:rPr>
        <w:t>
      1051 Қазақстан Республикасының Ұлттық Банкіндегі корреспонденттік шот</w:t>
      </w:r>
    </w:p>
    <w:bookmarkEnd w:id="68"/>
    <w:bookmarkStart w:name="z92" w:id="69"/>
    <w:p>
      <w:pPr>
        <w:spacing w:after="0"/>
        <w:ind w:left="0"/>
        <w:jc w:val="both"/>
      </w:pPr>
      <w:r>
        <w:rPr>
          <w:rFonts w:ascii="Times New Roman"/>
          <w:b w:val="false"/>
          <w:i w:val="false"/>
          <w:color w:val="000000"/>
          <w:sz w:val="28"/>
        </w:rPr>
        <w:t>
      1052 Басқа банктердегі корреспонденттік шоттар.".</w:t>
      </w:r>
    </w:p>
    <w:bookmarkEnd w:id="69"/>
    <w:bookmarkStart w:name="z93" w:id="70"/>
    <w:p>
      <w:pPr>
        <w:spacing w:after="0"/>
        <w:ind w:left="0"/>
        <w:jc w:val="both"/>
      </w:pPr>
      <w:r>
        <w:rPr>
          <w:rFonts w:ascii="Times New Roman"/>
          <w:b w:val="false"/>
          <w:i w:val="false"/>
          <w:color w:val="000000"/>
          <w:sz w:val="28"/>
        </w:rPr>
        <w:t xml:space="preserve">
      2.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мынадай өзгерістер мен толықтырулар енгізілсін:</w:t>
      </w:r>
    </w:p>
    <w:bookmarkEnd w:id="70"/>
    <w:bookmarkStart w:name="z94" w:id="7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96" w:id="72"/>
    <w:p>
      <w:pPr>
        <w:spacing w:after="0"/>
        <w:ind w:left="0"/>
        <w:jc w:val="both"/>
      </w:pPr>
      <w:r>
        <w:rPr>
          <w:rFonts w:ascii="Times New Roman"/>
          <w:b w:val="false"/>
          <w:i w:val="false"/>
          <w:color w:val="000000"/>
          <w:sz w:val="28"/>
        </w:rPr>
        <w:t>
      "Операциялар мен оқиғалардың талдамалық есебiн жүргiзу тәртiбiн ұйымның лауазымды адамдары белгiлейдi, олар Қазақстан Республикасының заңдарына және құрылтай құжаттарға сәйкес ұйымның қажеттiлiктерiн негiзге ала отырып басқарады және iстердi жүргiзедi.";</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8" w:id="73"/>
    <w:p>
      <w:pPr>
        <w:spacing w:after="0"/>
        <w:ind w:left="0"/>
        <w:jc w:val="both"/>
      </w:pPr>
      <w:r>
        <w:rPr>
          <w:rFonts w:ascii="Times New Roman"/>
          <w:b w:val="false"/>
          <w:i w:val="false"/>
          <w:color w:val="000000"/>
          <w:sz w:val="28"/>
        </w:rPr>
        <w:t>
      "5. Шоттар жоспарының 2-тарауының 1-5 аралығындағы параграфтарында көзделген шоттар ұйымның бухгалтерлік балансында көрсетіледі.</w:t>
      </w:r>
    </w:p>
    <w:bookmarkEnd w:id="73"/>
    <w:bookmarkStart w:name="z99" w:id="74"/>
    <w:p>
      <w:pPr>
        <w:spacing w:after="0"/>
        <w:ind w:left="0"/>
        <w:jc w:val="both"/>
      </w:pPr>
      <w:r>
        <w:rPr>
          <w:rFonts w:ascii="Times New Roman"/>
          <w:b w:val="false"/>
          <w:i w:val="false"/>
          <w:color w:val="000000"/>
          <w:sz w:val="28"/>
        </w:rPr>
        <w:t>
      Шоттар жоспарының 2-тарауының 6 және 7-параграфтарында көзделген шоттар ұйымның пайда және зиян туралы есебінде көрсетіледі.</w:t>
      </w:r>
    </w:p>
    <w:bookmarkEnd w:id="74"/>
    <w:bookmarkStart w:name="z100" w:id="75"/>
    <w:p>
      <w:pPr>
        <w:spacing w:after="0"/>
        <w:ind w:left="0"/>
        <w:jc w:val="both"/>
      </w:pPr>
      <w:r>
        <w:rPr>
          <w:rFonts w:ascii="Times New Roman"/>
          <w:b w:val="false"/>
          <w:i w:val="false"/>
          <w:color w:val="000000"/>
          <w:sz w:val="28"/>
        </w:rPr>
        <w:t>
      Шоттар жоспарының 2-тарауының 8-параграфында көзделген шоттар баланстан тыс шоттарға жатқызылады және ұйымның шартты және ықтимал талаптары мен міндеттемелерін есепке алуға арналған.</w:t>
      </w:r>
    </w:p>
    <w:bookmarkEnd w:id="75"/>
    <w:bookmarkStart w:name="z101" w:id="76"/>
    <w:p>
      <w:pPr>
        <w:spacing w:after="0"/>
        <w:ind w:left="0"/>
        <w:jc w:val="both"/>
      </w:pPr>
      <w:r>
        <w:rPr>
          <w:rFonts w:ascii="Times New Roman"/>
          <w:b w:val="false"/>
          <w:i w:val="false"/>
          <w:color w:val="000000"/>
          <w:sz w:val="28"/>
        </w:rPr>
        <w:t>
      Шоттар жоспарының 2-тарауының 9-параграфында көзделген шоттар баланстан тыс шоттарға жатқызылады және меморандум шоттары болып табылады.</w:t>
      </w:r>
    </w:p>
    <w:bookmarkEnd w:id="76"/>
    <w:bookmarkStart w:name="z102" w:id="77"/>
    <w:p>
      <w:pPr>
        <w:spacing w:after="0"/>
        <w:ind w:left="0"/>
        <w:jc w:val="both"/>
      </w:pPr>
      <w:r>
        <w:rPr>
          <w:rFonts w:ascii="Times New Roman"/>
          <w:b w:val="false"/>
          <w:i w:val="false"/>
          <w:color w:val="000000"/>
          <w:sz w:val="28"/>
        </w:rPr>
        <w:t>
      Шоттар жоспарының 2-тарауының 10-параграфында көзделген шоттар баланстан тыс шоттарға жатқызылады және клиенттердің инвестициялық басқарудағы активтерін есепке алуға арналған.";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105" w:id="78"/>
    <w:p>
      <w:pPr>
        <w:spacing w:after="0"/>
        <w:ind w:left="0"/>
        <w:jc w:val="both"/>
      </w:pPr>
      <w:r>
        <w:rPr>
          <w:rFonts w:ascii="Times New Roman"/>
          <w:b w:val="false"/>
          <w:i w:val="false"/>
          <w:color w:val="000000"/>
          <w:sz w:val="28"/>
        </w:rPr>
        <w:t>
      1070-шоттың атауы мынадай редакцияда жазылсын:</w:t>
      </w:r>
    </w:p>
    <w:bookmarkEnd w:id="78"/>
    <w:bookmarkStart w:name="z106" w:id="79"/>
    <w:p>
      <w:pPr>
        <w:spacing w:after="0"/>
        <w:ind w:left="0"/>
        <w:jc w:val="both"/>
      </w:pPr>
      <w:r>
        <w:rPr>
          <w:rFonts w:ascii="Times New Roman"/>
          <w:b w:val="false"/>
          <w:i w:val="false"/>
          <w:color w:val="000000"/>
          <w:sz w:val="28"/>
        </w:rPr>
        <w:t>
      "1070 Цифрлық теңге және электрондық ақша";</w:t>
      </w:r>
    </w:p>
    <w:bookmarkEnd w:id="79"/>
    <w:bookmarkStart w:name="z107" w:id="80"/>
    <w:p>
      <w:pPr>
        <w:spacing w:after="0"/>
        <w:ind w:left="0"/>
        <w:jc w:val="both"/>
      </w:pPr>
      <w:r>
        <w:rPr>
          <w:rFonts w:ascii="Times New Roman"/>
          <w:b w:val="false"/>
          <w:i w:val="false"/>
          <w:color w:val="000000"/>
          <w:sz w:val="28"/>
        </w:rPr>
        <w:t>
      1071-шоттың атауы мынадай редакцияда жазылсын:</w:t>
      </w:r>
    </w:p>
    <w:bookmarkEnd w:id="80"/>
    <w:bookmarkStart w:name="z108" w:id="81"/>
    <w:p>
      <w:pPr>
        <w:spacing w:after="0"/>
        <w:ind w:left="0"/>
        <w:jc w:val="both"/>
      </w:pPr>
      <w:r>
        <w:rPr>
          <w:rFonts w:ascii="Times New Roman"/>
          <w:b w:val="false"/>
          <w:i w:val="false"/>
          <w:color w:val="000000"/>
          <w:sz w:val="28"/>
        </w:rPr>
        <w:t>
      "1071 Цифрлық теңге";</w:t>
      </w:r>
    </w:p>
    <w:bookmarkEnd w:id="81"/>
    <w:bookmarkStart w:name="z109" w:id="82"/>
    <w:p>
      <w:pPr>
        <w:spacing w:after="0"/>
        <w:ind w:left="0"/>
        <w:jc w:val="both"/>
      </w:pPr>
      <w:r>
        <w:rPr>
          <w:rFonts w:ascii="Times New Roman"/>
          <w:b w:val="false"/>
          <w:i w:val="false"/>
          <w:color w:val="000000"/>
          <w:sz w:val="28"/>
        </w:rPr>
        <w:t>
      1072-шоттың атауы мынадай редакцияда жазылсын:</w:t>
      </w:r>
    </w:p>
    <w:bookmarkEnd w:id="82"/>
    <w:bookmarkStart w:name="z110" w:id="83"/>
    <w:p>
      <w:pPr>
        <w:spacing w:after="0"/>
        <w:ind w:left="0"/>
        <w:jc w:val="both"/>
      </w:pPr>
      <w:r>
        <w:rPr>
          <w:rFonts w:ascii="Times New Roman"/>
          <w:b w:val="false"/>
          <w:i w:val="false"/>
          <w:color w:val="000000"/>
          <w:sz w:val="28"/>
        </w:rPr>
        <w:t>
      "1072 Электрондық ақша";</w:t>
      </w:r>
    </w:p>
    <w:bookmarkEnd w:id="83"/>
    <w:bookmarkStart w:name="z111" w:id="84"/>
    <w:p>
      <w:pPr>
        <w:spacing w:after="0"/>
        <w:ind w:left="0"/>
        <w:jc w:val="both"/>
      </w:pPr>
      <w:r>
        <w:rPr>
          <w:rFonts w:ascii="Times New Roman"/>
          <w:b w:val="false"/>
          <w:i w:val="false"/>
          <w:color w:val="000000"/>
          <w:sz w:val="28"/>
        </w:rPr>
        <w:t>
      1160-шоттан кейін мынадай мазмұндағы 1170, 1170 01 және 1170 02-шоттармен толықтырылсын:</w:t>
      </w:r>
    </w:p>
    <w:bookmarkEnd w:id="84"/>
    <w:bookmarkStart w:name="z112" w:id="85"/>
    <w:p>
      <w:pPr>
        <w:spacing w:after="0"/>
        <w:ind w:left="0"/>
        <w:jc w:val="both"/>
      </w:pPr>
      <w:r>
        <w:rPr>
          <w:rFonts w:ascii="Times New Roman"/>
          <w:b w:val="false"/>
          <w:i w:val="false"/>
          <w:color w:val="000000"/>
          <w:sz w:val="28"/>
        </w:rPr>
        <w:t xml:space="preserve">
      "1170 Цифрлық қаржы активтері </w:t>
      </w:r>
    </w:p>
    <w:bookmarkEnd w:id="85"/>
    <w:bookmarkStart w:name="z113" w:id="86"/>
    <w:p>
      <w:pPr>
        <w:spacing w:after="0"/>
        <w:ind w:left="0"/>
        <w:jc w:val="both"/>
      </w:pPr>
      <w:r>
        <w:rPr>
          <w:rFonts w:ascii="Times New Roman"/>
          <w:b w:val="false"/>
          <w:i w:val="false"/>
          <w:color w:val="000000"/>
          <w:sz w:val="28"/>
        </w:rPr>
        <w:t>
      1170 01 Базалық активі ақша болып табылатын цифрлық қаржы активтері (стейблкоин)</w:t>
      </w:r>
    </w:p>
    <w:bookmarkEnd w:id="86"/>
    <w:bookmarkStart w:name="z114" w:id="87"/>
    <w:p>
      <w:pPr>
        <w:spacing w:after="0"/>
        <w:ind w:left="0"/>
        <w:jc w:val="both"/>
      </w:pPr>
      <w:r>
        <w:rPr>
          <w:rFonts w:ascii="Times New Roman"/>
          <w:b w:val="false"/>
          <w:i w:val="false"/>
          <w:color w:val="000000"/>
          <w:sz w:val="28"/>
        </w:rPr>
        <w:t>
      1170 02 Базалық активі басқа активтер болып табылатын цифрлық қаржы активтері";</w:t>
      </w:r>
    </w:p>
    <w:bookmarkEnd w:id="87"/>
    <w:bookmarkStart w:name="z115" w:id="88"/>
    <w:p>
      <w:pPr>
        <w:spacing w:after="0"/>
        <w:ind w:left="0"/>
        <w:jc w:val="both"/>
      </w:pPr>
      <w:r>
        <w:rPr>
          <w:rFonts w:ascii="Times New Roman"/>
          <w:b w:val="false"/>
          <w:i w:val="false"/>
          <w:color w:val="000000"/>
          <w:sz w:val="28"/>
        </w:rPr>
        <w:t>
      1140 06, 1140 07, 1140 08, 1140 09, 1140 10, 1290 27, 2030 06, 2030 07, 2030 08, 2030 09, 2030 10, 5440 01, 5470 01, 6150 05, 6240 26, 7440 04, 7470 11-шоттардың нөмірлері мен атаулары алып тасталсын;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117" w:id="89"/>
    <w:p>
      <w:pPr>
        <w:spacing w:after="0"/>
        <w:ind w:left="0"/>
        <w:jc w:val="both"/>
      </w:pPr>
      <w:r>
        <w:rPr>
          <w:rFonts w:ascii="Times New Roman"/>
          <w:b w:val="false"/>
          <w:i w:val="false"/>
          <w:color w:val="000000"/>
          <w:sz w:val="28"/>
        </w:rPr>
        <w:t>
      2020 64-шоттың атауы мынадай редакцияда жазылсын:</w:t>
      </w:r>
    </w:p>
    <w:bookmarkEnd w:id="89"/>
    <w:bookmarkStart w:name="z118" w:id="90"/>
    <w:p>
      <w:pPr>
        <w:spacing w:after="0"/>
        <w:ind w:left="0"/>
        <w:jc w:val="both"/>
      </w:pPr>
      <w:r>
        <w:rPr>
          <w:rFonts w:ascii="Times New Roman"/>
          <w:b w:val="false"/>
          <w:i w:val="false"/>
          <w:color w:val="000000"/>
          <w:sz w:val="28"/>
        </w:rPr>
        <w:t>
      "2020 64 Инвестициялық портфельді басқару қызметін жүзеге асыратын шетелдік ұйымның сыртқы басқаруындағы активтер";</w:t>
      </w:r>
    </w:p>
    <w:bookmarkEnd w:id="90"/>
    <w:bookmarkStart w:name="z119" w:id="91"/>
    <w:p>
      <w:pPr>
        <w:spacing w:after="0"/>
        <w:ind w:left="0"/>
        <w:jc w:val="both"/>
      </w:pPr>
      <w:r>
        <w:rPr>
          <w:rFonts w:ascii="Times New Roman"/>
          <w:b w:val="false"/>
          <w:i w:val="false"/>
          <w:color w:val="000000"/>
          <w:sz w:val="28"/>
        </w:rPr>
        <w:t xml:space="preserve">
      2020 64-шоттан кейін мынадай мазмұндағы 2020 65-шотпен толықтырылсын: </w:t>
      </w:r>
    </w:p>
    <w:bookmarkEnd w:id="91"/>
    <w:bookmarkStart w:name="z120" w:id="92"/>
    <w:p>
      <w:pPr>
        <w:spacing w:after="0"/>
        <w:ind w:left="0"/>
        <w:jc w:val="both"/>
      </w:pPr>
      <w:r>
        <w:rPr>
          <w:rFonts w:ascii="Times New Roman"/>
          <w:b w:val="false"/>
          <w:i w:val="false"/>
          <w:color w:val="000000"/>
          <w:sz w:val="28"/>
        </w:rPr>
        <w:t>
      "2020 65 Қазақстан Республикасы Ұлттық Банкінің Ұлттық инвестициялық корпорациясының сыртқы басқаруындағы активтер";</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122" w:id="93"/>
    <w:p>
      <w:pPr>
        <w:spacing w:after="0"/>
        <w:ind w:left="0"/>
        <w:jc w:val="both"/>
      </w:pPr>
      <w:r>
        <w:rPr>
          <w:rFonts w:ascii="Times New Roman"/>
          <w:b w:val="false"/>
          <w:i w:val="false"/>
          <w:color w:val="000000"/>
          <w:sz w:val="28"/>
        </w:rPr>
        <w:t>
      3550 01-шоттан кейін мынадай мазмұндағы 3560 және 3560 01-шоттармен толықтырылсын:</w:t>
      </w:r>
    </w:p>
    <w:bookmarkEnd w:id="93"/>
    <w:bookmarkStart w:name="z123" w:id="94"/>
    <w:p>
      <w:pPr>
        <w:spacing w:after="0"/>
        <w:ind w:left="0"/>
        <w:jc w:val="both"/>
      </w:pPr>
      <w:r>
        <w:rPr>
          <w:rFonts w:ascii="Times New Roman"/>
          <w:b w:val="false"/>
          <w:i w:val="false"/>
          <w:color w:val="000000"/>
          <w:sz w:val="28"/>
        </w:rPr>
        <w:t>
      "3560 Шығарылған цифрлық қаржы активтері бойынша қаржылық міндеттемелер</w:t>
      </w:r>
    </w:p>
    <w:bookmarkEnd w:id="94"/>
    <w:bookmarkStart w:name="z124" w:id="95"/>
    <w:p>
      <w:pPr>
        <w:spacing w:after="0"/>
        <w:ind w:left="0"/>
        <w:jc w:val="both"/>
      </w:pPr>
      <w:r>
        <w:rPr>
          <w:rFonts w:ascii="Times New Roman"/>
          <w:b w:val="false"/>
          <w:i w:val="false"/>
          <w:color w:val="000000"/>
          <w:sz w:val="28"/>
        </w:rPr>
        <w:t>
      3560 01 Шығарылған цифрлық қаржы активтері бойынша қаржылық міндеттемелер";</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w:t>
      </w:r>
    </w:p>
    <w:bookmarkStart w:name="z126" w:id="96"/>
    <w:p>
      <w:pPr>
        <w:spacing w:after="0"/>
        <w:ind w:left="0"/>
        <w:jc w:val="both"/>
      </w:pPr>
      <w:r>
        <w:rPr>
          <w:rFonts w:ascii="Times New Roman"/>
          <w:b w:val="false"/>
          <w:i w:val="false"/>
          <w:color w:val="000000"/>
          <w:sz w:val="28"/>
        </w:rPr>
        <w:t>
      6110 64-шоттың атауы мынадай редакцияда жазылсын:</w:t>
      </w:r>
    </w:p>
    <w:bookmarkEnd w:id="96"/>
    <w:bookmarkStart w:name="z127" w:id="97"/>
    <w:p>
      <w:pPr>
        <w:spacing w:after="0"/>
        <w:ind w:left="0"/>
        <w:jc w:val="both"/>
      </w:pPr>
      <w:r>
        <w:rPr>
          <w:rFonts w:ascii="Times New Roman"/>
          <w:b w:val="false"/>
          <w:i w:val="false"/>
          <w:color w:val="000000"/>
          <w:sz w:val="28"/>
        </w:rPr>
        <w:t>
      "6110 64 Инвестициялық портфельді басқару қызметін жүзеге асыратын шетелдік ұйымның сыртқы басқаруындағы активтер бойынша кіріс";</w:t>
      </w:r>
    </w:p>
    <w:bookmarkEnd w:id="97"/>
    <w:bookmarkStart w:name="z128" w:id="98"/>
    <w:p>
      <w:pPr>
        <w:spacing w:after="0"/>
        <w:ind w:left="0"/>
        <w:jc w:val="both"/>
      </w:pPr>
      <w:r>
        <w:rPr>
          <w:rFonts w:ascii="Times New Roman"/>
          <w:b w:val="false"/>
          <w:i w:val="false"/>
          <w:color w:val="000000"/>
          <w:sz w:val="28"/>
        </w:rPr>
        <w:t xml:space="preserve">
      6110 64-шоттан кейін мынадай мазмұндағы 6110 65-шотпен толықтырылсын: </w:t>
      </w:r>
    </w:p>
    <w:bookmarkEnd w:id="98"/>
    <w:bookmarkStart w:name="z129" w:id="99"/>
    <w:p>
      <w:pPr>
        <w:spacing w:after="0"/>
        <w:ind w:left="0"/>
        <w:jc w:val="both"/>
      </w:pPr>
      <w:r>
        <w:rPr>
          <w:rFonts w:ascii="Times New Roman"/>
          <w:b w:val="false"/>
          <w:i w:val="false"/>
          <w:color w:val="000000"/>
          <w:sz w:val="28"/>
        </w:rPr>
        <w:t>
      "6110 65 Қазақстан Республикасы Ұлттық Банкінің Ұлттық инвестициялық корпорациясының сыртқы басқаруындағы активтер бойынша кіріс";</w:t>
      </w:r>
    </w:p>
    <w:bookmarkEnd w:id="99"/>
    <w:bookmarkStart w:name="z130" w:id="100"/>
    <w:p>
      <w:pPr>
        <w:spacing w:after="0"/>
        <w:ind w:left="0"/>
        <w:jc w:val="both"/>
      </w:pPr>
      <w:r>
        <w:rPr>
          <w:rFonts w:ascii="Times New Roman"/>
          <w:b w:val="false"/>
          <w:i w:val="false"/>
          <w:color w:val="000000"/>
          <w:sz w:val="28"/>
        </w:rPr>
        <w:t>
      6280 09-шоттан кейін мынадай мазмұндағы 6280 12 және 6280 13-шоттармен толықтырылсын:</w:t>
      </w:r>
    </w:p>
    <w:bookmarkEnd w:id="100"/>
    <w:bookmarkStart w:name="z131" w:id="101"/>
    <w:p>
      <w:pPr>
        <w:spacing w:after="0"/>
        <w:ind w:left="0"/>
        <w:jc w:val="both"/>
      </w:pPr>
      <w:r>
        <w:rPr>
          <w:rFonts w:ascii="Times New Roman"/>
          <w:b w:val="false"/>
          <w:i w:val="false"/>
          <w:color w:val="000000"/>
          <w:sz w:val="28"/>
        </w:rPr>
        <w:t>
      "6280 12 Цифрлық қаржы активтері түріндегі қаржы активтерін сатып алу-сату бойынша кіріс</w:t>
      </w:r>
    </w:p>
    <w:bookmarkEnd w:id="101"/>
    <w:bookmarkStart w:name="z132" w:id="102"/>
    <w:p>
      <w:pPr>
        <w:spacing w:after="0"/>
        <w:ind w:left="0"/>
        <w:jc w:val="both"/>
      </w:pPr>
      <w:r>
        <w:rPr>
          <w:rFonts w:ascii="Times New Roman"/>
          <w:b w:val="false"/>
          <w:i w:val="false"/>
          <w:color w:val="000000"/>
          <w:sz w:val="28"/>
        </w:rPr>
        <w:t xml:space="preserve">
      6280 13 Цифрлық қаржы активтері түріндегі қаржы активтерін қайта бағалаудан кіріс";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134" w:id="103"/>
    <w:p>
      <w:pPr>
        <w:spacing w:after="0"/>
        <w:ind w:left="0"/>
        <w:jc w:val="both"/>
      </w:pPr>
      <w:r>
        <w:rPr>
          <w:rFonts w:ascii="Times New Roman"/>
          <w:b w:val="false"/>
          <w:i w:val="false"/>
          <w:color w:val="000000"/>
          <w:sz w:val="28"/>
        </w:rPr>
        <w:t xml:space="preserve">
      7440 62-шоттың атауы мынадай редакцияда жазылсын: </w:t>
      </w:r>
    </w:p>
    <w:bookmarkEnd w:id="103"/>
    <w:bookmarkStart w:name="z135" w:id="104"/>
    <w:p>
      <w:pPr>
        <w:spacing w:after="0"/>
        <w:ind w:left="0"/>
        <w:jc w:val="both"/>
      </w:pPr>
      <w:r>
        <w:rPr>
          <w:rFonts w:ascii="Times New Roman"/>
          <w:b w:val="false"/>
          <w:i w:val="false"/>
          <w:color w:val="000000"/>
          <w:sz w:val="28"/>
        </w:rPr>
        <w:t>
      "7440 62 Инвестициялық портфельді басқару қызметін жүзеге асыратын шетелдік ұйымның сыртқы басқаруындағы активтер бойынша шығыс";</w:t>
      </w:r>
    </w:p>
    <w:bookmarkEnd w:id="104"/>
    <w:bookmarkStart w:name="z136" w:id="105"/>
    <w:p>
      <w:pPr>
        <w:spacing w:after="0"/>
        <w:ind w:left="0"/>
        <w:jc w:val="both"/>
      </w:pPr>
      <w:r>
        <w:rPr>
          <w:rFonts w:ascii="Times New Roman"/>
          <w:b w:val="false"/>
          <w:i w:val="false"/>
          <w:color w:val="000000"/>
          <w:sz w:val="28"/>
        </w:rPr>
        <w:t xml:space="preserve">
      7440 63-шоттан кейін мынадай мазмұндағы 7440 64-шотпен толықтырылсын: </w:t>
      </w:r>
    </w:p>
    <w:bookmarkEnd w:id="105"/>
    <w:bookmarkStart w:name="z137" w:id="106"/>
    <w:p>
      <w:pPr>
        <w:spacing w:after="0"/>
        <w:ind w:left="0"/>
        <w:jc w:val="both"/>
      </w:pPr>
      <w:r>
        <w:rPr>
          <w:rFonts w:ascii="Times New Roman"/>
          <w:b w:val="false"/>
          <w:i w:val="false"/>
          <w:color w:val="000000"/>
          <w:sz w:val="28"/>
        </w:rPr>
        <w:t>
      "7440 64 Қазақстан Республикасы Ұлттық Банкінің Ұлттық инвестициялық корпорациясының сыртқы басқаруындағы активтер бойынша шығыс";</w:t>
      </w:r>
    </w:p>
    <w:bookmarkEnd w:id="106"/>
    <w:bookmarkStart w:name="z138" w:id="107"/>
    <w:p>
      <w:pPr>
        <w:spacing w:after="0"/>
        <w:ind w:left="0"/>
        <w:jc w:val="both"/>
      </w:pPr>
      <w:r>
        <w:rPr>
          <w:rFonts w:ascii="Times New Roman"/>
          <w:b w:val="false"/>
          <w:i w:val="false"/>
          <w:color w:val="000000"/>
          <w:sz w:val="28"/>
        </w:rPr>
        <w:t>
      7470 11-шоттан кейін мынадай мазмұндағы 7470 12 және 7470 13-шоттармен толықтырылсын:</w:t>
      </w:r>
    </w:p>
    <w:bookmarkEnd w:id="107"/>
    <w:bookmarkStart w:name="z139" w:id="108"/>
    <w:p>
      <w:pPr>
        <w:spacing w:after="0"/>
        <w:ind w:left="0"/>
        <w:jc w:val="both"/>
      </w:pPr>
      <w:r>
        <w:rPr>
          <w:rFonts w:ascii="Times New Roman"/>
          <w:b w:val="false"/>
          <w:i w:val="false"/>
          <w:color w:val="000000"/>
          <w:sz w:val="28"/>
        </w:rPr>
        <w:t>
      "7470 12 Цифрлық қаржы активтері түріндегі қаржы активтерін сатып алу-сату бойынша шығыс</w:t>
      </w:r>
    </w:p>
    <w:bookmarkEnd w:id="108"/>
    <w:bookmarkStart w:name="z140" w:id="109"/>
    <w:p>
      <w:pPr>
        <w:spacing w:after="0"/>
        <w:ind w:left="0"/>
        <w:jc w:val="both"/>
      </w:pPr>
      <w:r>
        <w:rPr>
          <w:rFonts w:ascii="Times New Roman"/>
          <w:b w:val="false"/>
          <w:i w:val="false"/>
          <w:color w:val="000000"/>
          <w:sz w:val="28"/>
        </w:rPr>
        <w:t>
      7470 13 Цифрлық қаржы активтері түріндегі қаржы активтерін қайта бағалаудан шығыс";</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143" w:id="110"/>
    <w:p>
      <w:pPr>
        <w:spacing w:after="0"/>
        <w:ind w:left="0"/>
        <w:jc w:val="both"/>
      </w:pPr>
      <w:r>
        <w:rPr>
          <w:rFonts w:ascii="Times New Roman"/>
          <w:b w:val="false"/>
          <w:i w:val="false"/>
          <w:color w:val="000000"/>
          <w:sz w:val="28"/>
        </w:rPr>
        <w:t xml:space="preserve">
      1071-шоттың нөмірі, атауы және сипаттамасы мынадай редакцияда жазылсын: </w:t>
      </w:r>
    </w:p>
    <w:bookmarkEnd w:id="110"/>
    <w:bookmarkStart w:name="z144" w:id="111"/>
    <w:p>
      <w:pPr>
        <w:spacing w:after="0"/>
        <w:ind w:left="0"/>
        <w:jc w:val="both"/>
      </w:pPr>
      <w:r>
        <w:rPr>
          <w:rFonts w:ascii="Times New Roman"/>
          <w:b w:val="false"/>
          <w:i w:val="false"/>
          <w:color w:val="000000"/>
          <w:sz w:val="28"/>
        </w:rPr>
        <w:t>
      "1071 "Цифрлық теңге" (активті).</w:t>
      </w:r>
    </w:p>
    <w:bookmarkEnd w:id="111"/>
    <w:bookmarkStart w:name="z145" w:id="112"/>
    <w:p>
      <w:pPr>
        <w:spacing w:after="0"/>
        <w:ind w:left="0"/>
        <w:jc w:val="both"/>
      </w:pPr>
      <w:r>
        <w:rPr>
          <w:rFonts w:ascii="Times New Roman"/>
          <w:b w:val="false"/>
          <w:i w:val="false"/>
          <w:color w:val="000000"/>
          <w:sz w:val="28"/>
        </w:rPr>
        <w:t xml:space="preserve">
      Шоттың мақсаты: Сатып алынған цифрлық теңге сомасын есепке алу. </w:t>
      </w:r>
    </w:p>
    <w:bookmarkEnd w:id="112"/>
    <w:bookmarkStart w:name="z146" w:id="113"/>
    <w:p>
      <w:pPr>
        <w:spacing w:after="0"/>
        <w:ind w:left="0"/>
        <w:jc w:val="both"/>
      </w:pPr>
      <w:r>
        <w:rPr>
          <w:rFonts w:ascii="Times New Roman"/>
          <w:b w:val="false"/>
          <w:i w:val="false"/>
          <w:color w:val="000000"/>
          <w:sz w:val="28"/>
        </w:rPr>
        <w:t>
      Шоттың дебеті бойынша сатып алынған цифрлық теңге сомасы жазылады.</w:t>
      </w:r>
    </w:p>
    <w:bookmarkEnd w:id="113"/>
    <w:bookmarkStart w:name="z147" w:id="114"/>
    <w:p>
      <w:pPr>
        <w:spacing w:after="0"/>
        <w:ind w:left="0"/>
        <w:jc w:val="both"/>
      </w:pPr>
      <w:r>
        <w:rPr>
          <w:rFonts w:ascii="Times New Roman"/>
          <w:b w:val="false"/>
          <w:i w:val="false"/>
          <w:color w:val="000000"/>
          <w:sz w:val="28"/>
        </w:rPr>
        <w:t>
      Шоттың кредиті бойынша сатып алынған цифрлық теңге сомасын есептен шығару жазылады.";</w:t>
      </w:r>
    </w:p>
    <w:bookmarkEnd w:id="114"/>
    <w:bookmarkStart w:name="z148" w:id="115"/>
    <w:p>
      <w:pPr>
        <w:spacing w:after="0"/>
        <w:ind w:left="0"/>
        <w:jc w:val="both"/>
      </w:pPr>
      <w:r>
        <w:rPr>
          <w:rFonts w:ascii="Times New Roman"/>
          <w:b w:val="false"/>
          <w:i w:val="false"/>
          <w:color w:val="000000"/>
          <w:sz w:val="28"/>
        </w:rPr>
        <w:t>
      1072-шоттың нөмірі, атауы және сипаттамасы мынадай редакцияда жазылсын:</w:t>
      </w:r>
    </w:p>
    <w:bookmarkEnd w:id="115"/>
    <w:bookmarkStart w:name="z149" w:id="116"/>
    <w:p>
      <w:pPr>
        <w:spacing w:after="0"/>
        <w:ind w:left="0"/>
        <w:jc w:val="both"/>
      </w:pPr>
      <w:r>
        <w:rPr>
          <w:rFonts w:ascii="Times New Roman"/>
          <w:b w:val="false"/>
          <w:i w:val="false"/>
          <w:color w:val="000000"/>
          <w:sz w:val="28"/>
        </w:rPr>
        <w:t>
      "1072 "Электрондық ақша" (активті).</w:t>
      </w:r>
    </w:p>
    <w:bookmarkEnd w:id="116"/>
    <w:bookmarkStart w:name="z150" w:id="117"/>
    <w:p>
      <w:pPr>
        <w:spacing w:after="0"/>
        <w:ind w:left="0"/>
        <w:jc w:val="both"/>
      </w:pPr>
      <w:r>
        <w:rPr>
          <w:rFonts w:ascii="Times New Roman"/>
          <w:b w:val="false"/>
          <w:i w:val="false"/>
          <w:color w:val="000000"/>
          <w:sz w:val="28"/>
        </w:rPr>
        <w:t xml:space="preserve">
      Шоттың мақсаты: Қазақстан Республикасының Ұлттық Банкі, банктер және Ұлттық пошта операторы шығарған сатып алынған электрондық ақша сомасын есепке алу. </w:t>
      </w:r>
    </w:p>
    <w:bookmarkEnd w:id="117"/>
    <w:bookmarkStart w:name="z151" w:id="118"/>
    <w:p>
      <w:pPr>
        <w:spacing w:after="0"/>
        <w:ind w:left="0"/>
        <w:jc w:val="both"/>
      </w:pPr>
      <w:r>
        <w:rPr>
          <w:rFonts w:ascii="Times New Roman"/>
          <w:b w:val="false"/>
          <w:i w:val="false"/>
          <w:color w:val="000000"/>
          <w:sz w:val="28"/>
        </w:rPr>
        <w:t>
      Шоттың дебеті бойынша Қазақстан Республикасының Ұлттық Банкі, банктер және Ұлттық пошта операторы шығарған сатып алынған электрондық ақша сомасы жазылады.</w:t>
      </w:r>
    </w:p>
    <w:bookmarkEnd w:id="118"/>
    <w:bookmarkStart w:name="z152" w:id="119"/>
    <w:p>
      <w:pPr>
        <w:spacing w:after="0"/>
        <w:ind w:left="0"/>
        <w:jc w:val="both"/>
      </w:pPr>
      <w:r>
        <w:rPr>
          <w:rFonts w:ascii="Times New Roman"/>
          <w:b w:val="false"/>
          <w:i w:val="false"/>
          <w:color w:val="000000"/>
          <w:sz w:val="28"/>
        </w:rPr>
        <w:t>
      Шоттың кредиті бойынша Қазақстан Республикасының Ұлттық Банкі, банктер және Ұлттық пошта операторы шығарған сатып алынған электрондық ақша сомасын есептен шығару жазылады.";</w:t>
      </w:r>
    </w:p>
    <w:bookmarkEnd w:id="119"/>
    <w:bookmarkStart w:name="z153" w:id="120"/>
    <w:p>
      <w:pPr>
        <w:spacing w:after="0"/>
        <w:ind w:left="0"/>
        <w:jc w:val="both"/>
      </w:pPr>
      <w:r>
        <w:rPr>
          <w:rFonts w:ascii="Times New Roman"/>
          <w:b w:val="false"/>
          <w:i w:val="false"/>
          <w:color w:val="000000"/>
          <w:sz w:val="28"/>
        </w:rPr>
        <w:t xml:space="preserve">
      1160-шоттың сипаттамасынан кейін мынадай мазмұндағы 1170 01 және 1170 02-шоттардың нөмірлерімен, атауларымен және сипаттамаларымен толықтырылсын: </w:t>
      </w:r>
    </w:p>
    <w:bookmarkEnd w:id="120"/>
    <w:bookmarkStart w:name="z154" w:id="121"/>
    <w:p>
      <w:pPr>
        <w:spacing w:after="0"/>
        <w:ind w:left="0"/>
        <w:jc w:val="both"/>
      </w:pPr>
      <w:r>
        <w:rPr>
          <w:rFonts w:ascii="Times New Roman"/>
          <w:b w:val="false"/>
          <w:i w:val="false"/>
          <w:color w:val="000000"/>
          <w:sz w:val="28"/>
        </w:rPr>
        <w:t>
      "1170 01 "Базалық активі ақша болып табылатын цифрлық қаржы активтері (стейблкоин)" (активті).</w:t>
      </w:r>
    </w:p>
    <w:bookmarkEnd w:id="121"/>
    <w:bookmarkStart w:name="z155" w:id="122"/>
    <w:p>
      <w:pPr>
        <w:spacing w:after="0"/>
        <w:ind w:left="0"/>
        <w:jc w:val="both"/>
      </w:pPr>
      <w:r>
        <w:rPr>
          <w:rFonts w:ascii="Times New Roman"/>
          <w:b w:val="false"/>
          <w:i w:val="false"/>
          <w:color w:val="000000"/>
          <w:sz w:val="28"/>
        </w:rPr>
        <w:t>
      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ақша болып табылатын цифрлық қаржы активтерінің (стейблкоин) құнын есепке алу.</w:t>
      </w:r>
    </w:p>
    <w:bookmarkEnd w:id="122"/>
    <w:bookmarkStart w:name="z156" w:id="123"/>
    <w:p>
      <w:pPr>
        <w:spacing w:after="0"/>
        <w:ind w:left="0"/>
        <w:jc w:val="both"/>
      </w:pPr>
      <w:r>
        <w:rPr>
          <w:rFonts w:ascii="Times New Roman"/>
          <w:b w:val="false"/>
          <w:i w:val="false"/>
          <w:color w:val="000000"/>
          <w:sz w:val="28"/>
        </w:rPr>
        <w:t xml:space="preserve">
      Шоттың дебеті бойынша базалық активі ақша болып табылатын цифрлық қаржы активтерінің (стейблкоин) құны жазылады. </w:t>
      </w:r>
    </w:p>
    <w:bookmarkEnd w:id="123"/>
    <w:bookmarkStart w:name="z157" w:id="124"/>
    <w:p>
      <w:pPr>
        <w:spacing w:after="0"/>
        <w:ind w:left="0"/>
        <w:jc w:val="both"/>
      </w:pPr>
      <w:r>
        <w:rPr>
          <w:rFonts w:ascii="Times New Roman"/>
          <w:b w:val="false"/>
          <w:i w:val="false"/>
          <w:color w:val="000000"/>
          <w:sz w:val="28"/>
        </w:rPr>
        <w:t>
      Шоттың кредиті бойынша базалық активі ақша болып табылатын цифрлық қаржы активтерінің (стейблкоин) құнын оларды өтеу кезінде есептен шығару жазылады.</w:t>
      </w:r>
    </w:p>
    <w:bookmarkEnd w:id="124"/>
    <w:bookmarkStart w:name="z158" w:id="125"/>
    <w:p>
      <w:pPr>
        <w:spacing w:after="0"/>
        <w:ind w:left="0"/>
        <w:jc w:val="both"/>
      </w:pPr>
      <w:r>
        <w:rPr>
          <w:rFonts w:ascii="Times New Roman"/>
          <w:b w:val="false"/>
          <w:i w:val="false"/>
          <w:color w:val="000000"/>
          <w:sz w:val="28"/>
        </w:rPr>
        <w:t>
      1170 02 "Базалық активі басқа активтер болып табылатын цифрлық қаржы активтері" (активті).</w:t>
      </w:r>
    </w:p>
    <w:bookmarkEnd w:id="125"/>
    <w:bookmarkStart w:name="z159" w:id="126"/>
    <w:p>
      <w:pPr>
        <w:spacing w:after="0"/>
        <w:ind w:left="0"/>
        <w:jc w:val="both"/>
      </w:pPr>
      <w:r>
        <w:rPr>
          <w:rFonts w:ascii="Times New Roman"/>
          <w:b w:val="false"/>
          <w:i w:val="false"/>
          <w:color w:val="000000"/>
          <w:sz w:val="28"/>
        </w:rPr>
        <w:t>
      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қаржы құралдары, мүліктік құқықтар (талаптар), тауарлар және (немесе) өзге де мүлік болып табылатын цифрлық қаржы активтерінің құнын есепке алу.</w:t>
      </w:r>
    </w:p>
    <w:bookmarkEnd w:id="126"/>
    <w:bookmarkStart w:name="z160" w:id="127"/>
    <w:p>
      <w:pPr>
        <w:spacing w:after="0"/>
        <w:ind w:left="0"/>
        <w:jc w:val="both"/>
      </w:pPr>
      <w:r>
        <w:rPr>
          <w:rFonts w:ascii="Times New Roman"/>
          <w:b w:val="false"/>
          <w:i w:val="false"/>
          <w:color w:val="000000"/>
          <w:sz w:val="28"/>
        </w:rPr>
        <w:t xml:space="preserve">
      Шоттың дебеті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 жазылады. </w:t>
      </w:r>
    </w:p>
    <w:bookmarkEnd w:id="127"/>
    <w:bookmarkStart w:name="z161" w:id="128"/>
    <w:p>
      <w:pPr>
        <w:spacing w:after="0"/>
        <w:ind w:left="0"/>
        <w:jc w:val="both"/>
      </w:pPr>
      <w:r>
        <w:rPr>
          <w:rFonts w:ascii="Times New Roman"/>
          <w:b w:val="false"/>
          <w:i w:val="false"/>
          <w:color w:val="000000"/>
          <w:sz w:val="28"/>
        </w:rPr>
        <w:t xml:space="preserve">
      Шоттың кредиті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құнын оларды өтеу кезінде есептен шығару жазылады."; </w:t>
      </w:r>
    </w:p>
    <w:bookmarkEnd w:id="128"/>
    <w:bookmarkStart w:name="z162" w:id="129"/>
    <w:p>
      <w:pPr>
        <w:spacing w:after="0"/>
        <w:ind w:left="0"/>
        <w:jc w:val="both"/>
      </w:pPr>
      <w:r>
        <w:rPr>
          <w:rFonts w:ascii="Times New Roman"/>
          <w:b w:val="false"/>
          <w:i w:val="false"/>
          <w:color w:val="000000"/>
          <w:sz w:val="28"/>
        </w:rPr>
        <w:t>
      2020 64-шоттың нөмірі, атауы және сипаттамасы мынадай редакцияда жазылсын:</w:t>
      </w:r>
    </w:p>
    <w:bookmarkEnd w:id="129"/>
    <w:bookmarkStart w:name="z163" w:id="130"/>
    <w:p>
      <w:pPr>
        <w:spacing w:after="0"/>
        <w:ind w:left="0"/>
        <w:jc w:val="both"/>
      </w:pPr>
      <w:r>
        <w:rPr>
          <w:rFonts w:ascii="Times New Roman"/>
          <w:b w:val="false"/>
          <w:i w:val="false"/>
          <w:color w:val="000000"/>
          <w:sz w:val="28"/>
        </w:rPr>
        <w:t>
      "2020 64 "Инвестициялық портфельді басқару қызметін жүзеге асыратын шетелдік ұйымның сыртқы басқаруындағы активтер" (активті).</w:t>
      </w:r>
    </w:p>
    <w:bookmarkEnd w:id="130"/>
    <w:bookmarkStart w:name="z164" w:id="131"/>
    <w:p>
      <w:pPr>
        <w:spacing w:after="0"/>
        <w:ind w:left="0"/>
        <w:jc w:val="both"/>
      </w:pPr>
      <w:r>
        <w:rPr>
          <w:rFonts w:ascii="Times New Roman"/>
          <w:b w:val="false"/>
          <w:i w:val="false"/>
          <w:color w:val="000000"/>
          <w:sz w:val="28"/>
        </w:rPr>
        <w:t>
      Мақсаты: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активтерді есепке алу.</w:t>
      </w:r>
    </w:p>
    <w:bookmarkEnd w:id="131"/>
    <w:bookmarkStart w:name="z165" w:id="132"/>
    <w:p>
      <w:pPr>
        <w:spacing w:after="0"/>
        <w:ind w:left="0"/>
        <w:jc w:val="both"/>
      </w:pPr>
      <w:r>
        <w:rPr>
          <w:rFonts w:ascii="Times New Roman"/>
          <w:b w:val="false"/>
          <w:i w:val="false"/>
          <w:color w:val="000000"/>
          <w:sz w:val="28"/>
        </w:rPr>
        <w:t xml:space="preserve">
      Шоттың дебеті бойынша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активтердің ұлғаюы жазылады. </w:t>
      </w:r>
    </w:p>
    <w:bookmarkEnd w:id="132"/>
    <w:bookmarkStart w:name="z166" w:id="133"/>
    <w:p>
      <w:pPr>
        <w:spacing w:after="0"/>
        <w:ind w:left="0"/>
        <w:jc w:val="both"/>
      </w:pPr>
      <w:r>
        <w:rPr>
          <w:rFonts w:ascii="Times New Roman"/>
          <w:b w:val="false"/>
          <w:i w:val="false"/>
          <w:color w:val="000000"/>
          <w:sz w:val="28"/>
        </w:rPr>
        <w:t>
      Шоттың кредиті бойынша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активтерді есептен шығару жазылады.";</w:t>
      </w:r>
    </w:p>
    <w:bookmarkEnd w:id="133"/>
    <w:bookmarkStart w:name="z167" w:id="134"/>
    <w:p>
      <w:pPr>
        <w:spacing w:after="0"/>
        <w:ind w:left="0"/>
        <w:jc w:val="both"/>
      </w:pPr>
      <w:r>
        <w:rPr>
          <w:rFonts w:ascii="Times New Roman"/>
          <w:b w:val="false"/>
          <w:i w:val="false"/>
          <w:color w:val="000000"/>
          <w:sz w:val="28"/>
        </w:rPr>
        <w:t>
      2020 64-шоттың сипаттамасынан кейін мынадай мазмұндағы 2020 65-шоттың нөмірімен, атауымен және сипаттамасымен толықтырылсын:</w:t>
      </w:r>
    </w:p>
    <w:bookmarkEnd w:id="134"/>
    <w:bookmarkStart w:name="z168" w:id="135"/>
    <w:p>
      <w:pPr>
        <w:spacing w:after="0"/>
        <w:ind w:left="0"/>
        <w:jc w:val="both"/>
      </w:pPr>
      <w:r>
        <w:rPr>
          <w:rFonts w:ascii="Times New Roman"/>
          <w:b w:val="false"/>
          <w:i w:val="false"/>
          <w:color w:val="000000"/>
          <w:sz w:val="28"/>
        </w:rPr>
        <w:t>
      "2020 65 "Қазақстан Республикасы Ұлттық Банкінің Ұлттық инвестициялық корпорациясының сыртқы басқаруындағы активтер" (активті).</w:t>
      </w:r>
    </w:p>
    <w:bookmarkEnd w:id="135"/>
    <w:bookmarkStart w:name="z169" w:id="136"/>
    <w:p>
      <w:pPr>
        <w:spacing w:after="0"/>
        <w:ind w:left="0"/>
        <w:jc w:val="both"/>
      </w:pPr>
      <w:r>
        <w:rPr>
          <w:rFonts w:ascii="Times New Roman"/>
          <w:b w:val="false"/>
          <w:i w:val="false"/>
          <w:color w:val="000000"/>
          <w:sz w:val="28"/>
        </w:rPr>
        <w:t>
      Мақсаты: Қазақстан Республикасы Ұлттық Банкінің Ұлттық инвестициялық корпорациясының инвестициялық басқаруындағы активтерді есепке алу.</w:t>
      </w:r>
    </w:p>
    <w:bookmarkEnd w:id="136"/>
    <w:bookmarkStart w:name="z170" w:id="137"/>
    <w:p>
      <w:pPr>
        <w:spacing w:after="0"/>
        <w:ind w:left="0"/>
        <w:jc w:val="both"/>
      </w:pPr>
      <w:r>
        <w:rPr>
          <w:rFonts w:ascii="Times New Roman"/>
          <w:b w:val="false"/>
          <w:i w:val="false"/>
          <w:color w:val="000000"/>
          <w:sz w:val="28"/>
        </w:rPr>
        <w:t>
      Шоттың дебеті бойынша Қазақстан Республикасы Ұлттық Банкінің Ұлттық инвестициялық корпорациясының инвестициялық басқаруындағы активтердің ұлғаюы жазылады.</w:t>
      </w:r>
    </w:p>
    <w:bookmarkEnd w:id="137"/>
    <w:bookmarkStart w:name="z171" w:id="138"/>
    <w:p>
      <w:pPr>
        <w:spacing w:after="0"/>
        <w:ind w:left="0"/>
        <w:jc w:val="both"/>
      </w:pPr>
      <w:r>
        <w:rPr>
          <w:rFonts w:ascii="Times New Roman"/>
          <w:b w:val="false"/>
          <w:i w:val="false"/>
          <w:color w:val="000000"/>
          <w:sz w:val="28"/>
        </w:rPr>
        <w:t>
      Шоттың кредиті бойынша Қазақстан Республикасы Ұлттық Банкінің Ұлттық инвестициялық корпорациясының инвестициялық басқаруындағы активтерді есептен шығару жазылады.";</w:t>
      </w:r>
    </w:p>
    <w:bookmarkEnd w:id="138"/>
    <w:bookmarkStart w:name="z172" w:id="139"/>
    <w:p>
      <w:pPr>
        <w:spacing w:after="0"/>
        <w:ind w:left="0"/>
        <w:jc w:val="both"/>
      </w:pPr>
      <w:r>
        <w:rPr>
          <w:rFonts w:ascii="Times New Roman"/>
          <w:b w:val="false"/>
          <w:i w:val="false"/>
          <w:color w:val="000000"/>
          <w:sz w:val="28"/>
        </w:rPr>
        <w:t>
      3550 01-шоттың сипаттамасынан кейін мынадай мазмұндағы 3560 01-шоттың нөмірімен, атауымен және сипаттамасымен толықтырылсын:</w:t>
      </w:r>
    </w:p>
    <w:bookmarkEnd w:id="139"/>
    <w:bookmarkStart w:name="z173" w:id="140"/>
    <w:p>
      <w:pPr>
        <w:spacing w:after="0"/>
        <w:ind w:left="0"/>
        <w:jc w:val="both"/>
      </w:pPr>
      <w:r>
        <w:rPr>
          <w:rFonts w:ascii="Times New Roman"/>
          <w:b w:val="false"/>
          <w:i w:val="false"/>
          <w:color w:val="000000"/>
          <w:sz w:val="28"/>
        </w:rPr>
        <w:t xml:space="preserve">
      "3560 01 "Шығарылған цифрлық қаржы активтері бойынша қаржылық міндеттемелер" (пассивті). </w:t>
      </w:r>
    </w:p>
    <w:bookmarkEnd w:id="140"/>
    <w:bookmarkStart w:name="z174" w:id="141"/>
    <w:p>
      <w:pPr>
        <w:spacing w:after="0"/>
        <w:ind w:left="0"/>
        <w:jc w:val="both"/>
      </w:pPr>
      <w:r>
        <w:rPr>
          <w:rFonts w:ascii="Times New Roman"/>
          <w:b w:val="false"/>
          <w:i w:val="false"/>
          <w:color w:val="000000"/>
          <w:sz w:val="28"/>
        </w:rPr>
        <w:t>
      Шоттың мақсаты: Цифрлық қаржы активтерінің платформасы операторының цифрлық платформасында электрондық-цифрлық нысанда шығарылған қаржы активтері бойынша қаржылық міндеттемелерді қоспағанда, айналысқа шығарылған цифрлық қаржы активтері бойынша қаржылық міндеттемелер құнын есепке алу.</w:t>
      </w:r>
    </w:p>
    <w:bookmarkEnd w:id="141"/>
    <w:bookmarkStart w:name="z175" w:id="142"/>
    <w:p>
      <w:pPr>
        <w:spacing w:after="0"/>
        <w:ind w:left="0"/>
        <w:jc w:val="both"/>
      </w:pPr>
      <w:r>
        <w:rPr>
          <w:rFonts w:ascii="Times New Roman"/>
          <w:b w:val="false"/>
          <w:i w:val="false"/>
          <w:color w:val="000000"/>
          <w:sz w:val="28"/>
        </w:rPr>
        <w:t>
      Шоттың кредиті бойынша айналысқа шығарылған цифрлық қаржы активтері бойынша қаржылық міндеттемелер құны жазылады.</w:t>
      </w:r>
    </w:p>
    <w:bookmarkEnd w:id="142"/>
    <w:bookmarkStart w:name="z176" w:id="143"/>
    <w:p>
      <w:pPr>
        <w:spacing w:after="0"/>
        <w:ind w:left="0"/>
        <w:jc w:val="both"/>
      </w:pPr>
      <w:r>
        <w:rPr>
          <w:rFonts w:ascii="Times New Roman"/>
          <w:b w:val="false"/>
          <w:i w:val="false"/>
          <w:color w:val="000000"/>
          <w:sz w:val="28"/>
        </w:rPr>
        <w:t>
      Шоттың дебеті бойынша шығарылған цифрлық қаржы активтері бойынша қаржылық міндеттемелер құнын оларды өтеу кезінде есептен шығару жазылады.";</w:t>
      </w:r>
    </w:p>
    <w:bookmarkEnd w:id="143"/>
    <w:bookmarkStart w:name="z177" w:id="144"/>
    <w:p>
      <w:pPr>
        <w:spacing w:after="0"/>
        <w:ind w:left="0"/>
        <w:jc w:val="both"/>
      </w:pPr>
      <w:r>
        <w:rPr>
          <w:rFonts w:ascii="Times New Roman"/>
          <w:b w:val="false"/>
          <w:i w:val="false"/>
          <w:color w:val="000000"/>
          <w:sz w:val="28"/>
        </w:rPr>
        <w:t>
      6110 64-шоттың нөмірі, атауы және сипаттамасы мынадай редакцияда жазылсын:</w:t>
      </w:r>
    </w:p>
    <w:bookmarkEnd w:id="144"/>
    <w:bookmarkStart w:name="z178" w:id="145"/>
    <w:p>
      <w:pPr>
        <w:spacing w:after="0"/>
        <w:ind w:left="0"/>
        <w:jc w:val="both"/>
      </w:pPr>
      <w:r>
        <w:rPr>
          <w:rFonts w:ascii="Times New Roman"/>
          <w:b w:val="false"/>
          <w:i w:val="false"/>
          <w:color w:val="000000"/>
          <w:sz w:val="28"/>
        </w:rPr>
        <w:t xml:space="preserve">
      "6110 64 "Инвестициялық портфельді басқару қызметін жүзеге асыратын шетелдік ұйымның сыртқы басқаруындағы активтер бойынша кіріс" </w:t>
      </w:r>
    </w:p>
    <w:bookmarkEnd w:id="145"/>
    <w:bookmarkStart w:name="z179" w:id="146"/>
    <w:p>
      <w:pPr>
        <w:spacing w:after="0"/>
        <w:ind w:left="0"/>
        <w:jc w:val="both"/>
      </w:pPr>
      <w:r>
        <w:rPr>
          <w:rFonts w:ascii="Times New Roman"/>
          <w:b w:val="false"/>
          <w:i w:val="false"/>
          <w:color w:val="000000"/>
          <w:sz w:val="28"/>
        </w:rPr>
        <w:t>
      Мақсаты: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 бойынша кіріс сомасын есепке алу.</w:t>
      </w:r>
    </w:p>
    <w:bookmarkEnd w:id="146"/>
    <w:bookmarkStart w:name="z180" w:id="147"/>
    <w:p>
      <w:pPr>
        <w:spacing w:after="0"/>
        <w:ind w:left="0"/>
        <w:jc w:val="both"/>
      </w:pPr>
      <w:r>
        <w:rPr>
          <w:rFonts w:ascii="Times New Roman"/>
          <w:b w:val="false"/>
          <w:i w:val="false"/>
          <w:color w:val="000000"/>
          <w:sz w:val="28"/>
        </w:rPr>
        <w:t>
      Шоттың кредиті бойынша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 бойынша кіріс сомасы жазылады.</w:t>
      </w:r>
    </w:p>
    <w:bookmarkEnd w:id="147"/>
    <w:bookmarkStart w:name="z181" w:id="148"/>
    <w:p>
      <w:pPr>
        <w:spacing w:after="0"/>
        <w:ind w:left="0"/>
        <w:jc w:val="both"/>
      </w:pPr>
      <w:r>
        <w:rPr>
          <w:rFonts w:ascii="Times New Roman"/>
          <w:b w:val="false"/>
          <w:i w:val="false"/>
          <w:color w:val="000000"/>
          <w:sz w:val="28"/>
        </w:rPr>
        <w:t>
      Шоттың дебеті бойынша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 бойынша кіріс сомасын № 5610 баланстық шотқа есептен шығару жазылады.";</w:t>
      </w:r>
    </w:p>
    <w:bookmarkEnd w:id="148"/>
    <w:bookmarkStart w:name="z182" w:id="149"/>
    <w:p>
      <w:pPr>
        <w:spacing w:after="0"/>
        <w:ind w:left="0"/>
        <w:jc w:val="both"/>
      </w:pPr>
      <w:r>
        <w:rPr>
          <w:rFonts w:ascii="Times New Roman"/>
          <w:b w:val="false"/>
          <w:i w:val="false"/>
          <w:color w:val="000000"/>
          <w:sz w:val="28"/>
        </w:rPr>
        <w:t>
      6110 64-шоттың сипаттамасынан кейін мынадай мазмұндағы 6110 65-шоттың нөмірімен, атауымен және сипаттамасымен толықтырылсын:</w:t>
      </w:r>
    </w:p>
    <w:bookmarkEnd w:id="149"/>
    <w:bookmarkStart w:name="z183" w:id="150"/>
    <w:p>
      <w:pPr>
        <w:spacing w:after="0"/>
        <w:ind w:left="0"/>
        <w:jc w:val="both"/>
      </w:pPr>
      <w:r>
        <w:rPr>
          <w:rFonts w:ascii="Times New Roman"/>
          <w:b w:val="false"/>
          <w:i w:val="false"/>
          <w:color w:val="000000"/>
          <w:sz w:val="28"/>
        </w:rPr>
        <w:t>
      "6110 65 "Қазақстан Республикасы Ұлттық Банкінің Ұлттық инвестициялық корпорациясының сыртқы басқаруындағы активтер бойынша кіріс".</w:t>
      </w:r>
    </w:p>
    <w:bookmarkEnd w:id="150"/>
    <w:bookmarkStart w:name="z184" w:id="151"/>
    <w:p>
      <w:pPr>
        <w:spacing w:after="0"/>
        <w:ind w:left="0"/>
        <w:jc w:val="both"/>
      </w:pPr>
      <w:r>
        <w:rPr>
          <w:rFonts w:ascii="Times New Roman"/>
          <w:b w:val="false"/>
          <w:i w:val="false"/>
          <w:color w:val="000000"/>
          <w:sz w:val="28"/>
        </w:rPr>
        <w:t>
      Мақсаты: Қазақстан Республикасы Ұлттық Банкінің Ұлттық инвестициялық корпорациясының инвестициялық басқаруындағы активтер бойынша кіріс сомасын есепке алу.</w:t>
      </w:r>
    </w:p>
    <w:bookmarkEnd w:id="151"/>
    <w:bookmarkStart w:name="z185" w:id="152"/>
    <w:p>
      <w:pPr>
        <w:spacing w:after="0"/>
        <w:ind w:left="0"/>
        <w:jc w:val="both"/>
      </w:pPr>
      <w:r>
        <w:rPr>
          <w:rFonts w:ascii="Times New Roman"/>
          <w:b w:val="false"/>
          <w:i w:val="false"/>
          <w:color w:val="000000"/>
          <w:sz w:val="28"/>
        </w:rPr>
        <w:t>
      Шоттың кредиті бойынша Қазақстан Республикасы Ұлттық Банкінің Ұлттық инвестициялық корпорациясының инвестициялық басқаруындағы активтер бойынша кіріс сомасы жазылады.</w:t>
      </w:r>
    </w:p>
    <w:bookmarkEnd w:id="152"/>
    <w:bookmarkStart w:name="z186" w:id="153"/>
    <w:p>
      <w:pPr>
        <w:spacing w:after="0"/>
        <w:ind w:left="0"/>
        <w:jc w:val="both"/>
      </w:pPr>
      <w:r>
        <w:rPr>
          <w:rFonts w:ascii="Times New Roman"/>
          <w:b w:val="false"/>
          <w:i w:val="false"/>
          <w:color w:val="000000"/>
          <w:sz w:val="28"/>
        </w:rPr>
        <w:t>
      Шоттың дебеті бойынша Қазақстан Республикасы Ұлттық Банкінің Ұлттық инвестициялық корпорациясының инвестициялық басқаруындағы активтер бойынша кіріс сомасын № 5610 баланстық шотқа есептен шығару жазылады.";</w:t>
      </w:r>
    </w:p>
    <w:bookmarkEnd w:id="153"/>
    <w:bookmarkStart w:name="z187" w:id="154"/>
    <w:p>
      <w:pPr>
        <w:spacing w:after="0"/>
        <w:ind w:left="0"/>
        <w:jc w:val="both"/>
      </w:pPr>
      <w:r>
        <w:rPr>
          <w:rFonts w:ascii="Times New Roman"/>
          <w:b w:val="false"/>
          <w:i w:val="false"/>
          <w:color w:val="000000"/>
          <w:sz w:val="28"/>
        </w:rPr>
        <w:t>
      6280 09-шоттың сипаттамасынан кейін мынадай мазмұндағы 6280 12 және 6280 13-шоттардың нөмірлерімен, атауларымен және сипаттамаларымен толықтырылсын:</w:t>
      </w:r>
    </w:p>
    <w:bookmarkEnd w:id="154"/>
    <w:bookmarkStart w:name="z188" w:id="155"/>
    <w:p>
      <w:pPr>
        <w:spacing w:after="0"/>
        <w:ind w:left="0"/>
        <w:jc w:val="both"/>
      </w:pPr>
      <w:r>
        <w:rPr>
          <w:rFonts w:ascii="Times New Roman"/>
          <w:b w:val="false"/>
          <w:i w:val="false"/>
          <w:color w:val="000000"/>
          <w:sz w:val="28"/>
        </w:rPr>
        <w:t>
      "6280 12 "Цифрлық қаржы активтері түріндегі қаржы активтерін сатып алу-сату бойынша кіріс"</w:t>
      </w:r>
    </w:p>
    <w:bookmarkEnd w:id="155"/>
    <w:bookmarkStart w:name="z189" w:id="156"/>
    <w:p>
      <w:pPr>
        <w:spacing w:after="0"/>
        <w:ind w:left="0"/>
        <w:jc w:val="both"/>
      </w:pPr>
      <w:r>
        <w:rPr>
          <w:rFonts w:ascii="Times New Roman"/>
          <w:b w:val="false"/>
          <w:i w:val="false"/>
          <w:color w:val="000000"/>
          <w:sz w:val="28"/>
        </w:rPr>
        <w:t>
      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сатып алу-сату бойынша кіріс сомасын есепке алу.</w:t>
      </w:r>
    </w:p>
    <w:bookmarkEnd w:id="156"/>
    <w:bookmarkStart w:name="z190" w:id="157"/>
    <w:p>
      <w:pPr>
        <w:spacing w:after="0"/>
        <w:ind w:left="0"/>
        <w:jc w:val="both"/>
      </w:pPr>
      <w:r>
        <w:rPr>
          <w:rFonts w:ascii="Times New Roman"/>
          <w:b w:val="false"/>
          <w:i w:val="false"/>
          <w:color w:val="000000"/>
          <w:sz w:val="28"/>
        </w:rPr>
        <w:t>
      Шоттың кредиті бойынша цифрлық қаржы активтері түріндегі қаржы активтерін сатып алу-сату бойынша кіріс сомасы жазылады.</w:t>
      </w:r>
    </w:p>
    <w:bookmarkEnd w:id="157"/>
    <w:bookmarkStart w:name="z191" w:id="158"/>
    <w:p>
      <w:pPr>
        <w:spacing w:after="0"/>
        <w:ind w:left="0"/>
        <w:jc w:val="both"/>
      </w:pPr>
      <w:r>
        <w:rPr>
          <w:rFonts w:ascii="Times New Roman"/>
          <w:b w:val="false"/>
          <w:i w:val="false"/>
          <w:color w:val="000000"/>
          <w:sz w:val="28"/>
        </w:rPr>
        <w:t xml:space="preserve">
      Шоттың дебеті бойынша кіріс сомасын № 4999 баланстық шотқа есептен шығару жазылады. </w:t>
      </w:r>
    </w:p>
    <w:bookmarkEnd w:id="158"/>
    <w:bookmarkStart w:name="z192" w:id="159"/>
    <w:p>
      <w:pPr>
        <w:spacing w:after="0"/>
        <w:ind w:left="0"/>
        <w:jc w:val="both"/>
      </w:pPr>
      <w:r>
        <w:rPr>
          <w:rFonts w:ascii="Times New Roman"/>
          <w:b w:val="false"/>
          <w:i w:val="false"/>
          <w:color w:val="000000"/>
          <w:sz w:val="28"/>
        </w:rPr>
        <w:t xml:space="preserve">
      6280 13 "Цифрлық қаржы активтері түріндегі қаржы активтерін қайта бағалаудан кіріс" </w:t>
      </w:r>
    </w:p>
    <w:bookmarkEnd w:id="159"/>
    <w:bookmarkStart w:name="z193" w:id="160"/>
    <w:p>
      <w:pPr>
        <w:spacing w:after="0"/>
        <w:ind w:left="0"/>
        <w:jc w:val="both"/>
      </w:pPr>
      <w:r>
        <w:rPr>
          <w:rFonts w:ascii="Times New Roman"/>
          <w:b w:val="false"/>
          <w:i w:val="false"/>
          <w:color w:val="000000"/>
          <w:sz w:val="28"/>
        </w:rPr>
        <w:t>
      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оң қайта бағалау сомасын есепке алу.</w:t>
      </w:r>
    </w:p>
    <w:bookmarkEnd w:id="160"/>
    <w:bookmarkStart w:name="z194" w:id="161"/>
    <w:p>
      <w:pPr>
        <w:spacing w:after="0"/>
        <w:ind w:left="0"/>
        <w:jc w:val="both"/>
      </w:pPr>
      <w:r>
        <w:rPr>
          <w:rFonts w:ascii="Times New Roman"/>
          <w:b w:val="false"/>
          <w:i w:val="false"/>
          <w:color w:val="000000"/>
          <w:sz w:val="28"/>
        </w:rPr>
        <w:t>
      Шоттың кредиті бойынша цифрлық қаржы активтері түріндегі қаржы активтерін оң қайта бағалау сомасы жазылады.</w:t>
      </w:r>
    </w:p>
    <w:bookmarkEnd w:id="161"/>
    <w:bookmarkStart w:name="z195" w:id="162"/>
    <w:p>
      <w:pPr>
        <w:spacing w:after="0"/>
        <w:ind w:left="0"/>
        <w:jc w:val="both"/>
      </w:pPr>
      <w:r>
        <w:rPr>
          <w:rFonts w:ascii="Times New Roman"/>
          <w:b w:val="false"/>
          <w:i w:val="false"/>
          <w:color w:val="000000"/>
          <w:sz w:val="28"/>
        </w:rPr>
        <w:t>
      Шоттың дебеті бойынша кіріс сомасын № 4999 баланстық шотқа есептен шығару жазылады.";</w:t>
      </w:r>
    </w:p>
    <w:bookmarkEnd w:id="162"/>
    <w:bookmarkStart w:name="z196" w:id="163"/>
    <w:p>
      <w:pPr>
        <w:spacing w:after="0"/>
        <w:ind w:left="0"/>
        <w:jc w:val="both"/>
      </w:pPr>
      <w:r>
        <w:rPr>
          <w:rFonts w:ascii="Times New Roman"/>
          <w:b w:val="false"/>
          <w:i w:val="false"/>
          <w:color w:val="000000"/>
          <w:sz w:val="28"/>
        </w:rPr>
        <w:t xml:space="preserve">
      7440 62-шоттың нөмірі, атауы және сипаттамасы мынадай редакцияда жазылсын: </w:t>
      </w:r>
    </w:p>
    <w:bookmarkEnd w:id="163"/>
    <w:bookmarkStart w:name="z197" w:id="164"/>
    <w:p>
      <w:pPr>
        <w:spacing w:after="0"/>
        <w:ind w:left="0"/>
        <w:jc w:val="both"/>
      </w:pPr>
      <w:r>
        <w:rPr>
          <w:rFonts w:ascii="Times New Roman"/>
          <w:b w:val="false"/>
          <w:i w:val="false"/>
          <w:color w:val="000000"/>
          <w:sz w:val="28"/>
        </w:rPr>
        <w:t>
      "7440 62 "Инвестициялық портфельді басқару қызметін жүзеге асыратын шетелдік ұйымның сыртқы басқаруындағы активтер бойынша шығыс".</w:t>
      </w:r>
    </w:p>
    <w:bookmarkEnd w:id="164"/>
    <w:bookmarkStart w:name="z198" w:id="165"/>
    <w:p>
      <w:pPr>
        <w:spacing w:after="0"/>
        <w:ind w:left="0"/>
        <w:jc w:val="both"/>
      </w:pPr>
      <w:r>
        <w:rPr>
          <w:rFonts w:ascii="Times New Roman"/>
          <w:b w:val="false"/>
          <w:i w:val="false"/>
          <w:color w:val="000000"/>
          <w:sz w:val="28"/>
        </w:rPr>
        <w:t>
      Мақсаты: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 бойынша шығыс сомасын есепке алу.</w:t>
      </w:r>
    </w:p>
    <w:bookmarkEnd w:id="165"/>
    <w:bookmarkStart w:name="z199" w:id="166"/>
    <w:p>
      <w:pPr>
        <w:spacing w:after="0"/>
        <w:ind w:left="0"/>
        <w:jc w:val="both"/>
      </w:pPr>
      <w:r>
        <w:rPr>
          <w:rFonts w:ascii="Times New Roman"/>
          <w:b w:val="false"/>
          <w:i w:val="false"/>
          <w:color w:val="000000"/>
          <w:sz w:val="28"/>
        </w:rPr>
        <w:t xml:space="preserve">
      Шоттың дебеті бойынша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 бойынша шығыс сомасы жазылады. </w:t>
      </w:r>
    </w:p>
    <w:bookmarkEnd w:id="166"/>
    <w:bookmarkStart w:name="z200" w:id="167"/>
    <w:p>
      <w:pPr>
        <w:spacing w:after="0"/>
        <w:ind w:left="0"/>
        <w:jc w:val="both"/>
      </w:pPr>
      <w:r>
        <w:rPr>
          <w:rFonts w:ascii="Times New Roman"/>
          <w:b w:val="false"/>
          <w:i w:val="false"/>
          <w:color w:val="000000"/>
          <w:sz w:val="28"/>
        </w:rPr>
        <w:t>
      Шоттың кредиті бойынша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ұйымның инвестициялық басқаруындағы активтер бойынша жұмсалған шығыс сомасын № 5610 баланстық шотқа есептен шығару жазылады.";</w:t>
      </w:r>
    </w:p>
    <w:bookmarkEnd w:id="167"/>
    <w:bookmarkStart w:name="z201" w:id="168"/>
    <w:p>
      <w:pPr>
        <w:spacing w:after="0"/>
        <w:ind w:left="0"/>
        <w:jc w:val="both"/>
      </w:pPr>
      <w:r>
        <w:rPr>
          <w:rFonts w:ascii="Times New Roman"/>
          <w:b w:val="false"/>
          <w:i w:val="false"/>
          <w:color w:val="000000"/>
          <w:sz w:val="28"/>
        </w:rPr>
        <w:t>
      7440 63-шоттың сипаттамасынан кейін мынадай мазмұндағы 7440 64-шоттың нөмірімен, атауымен және сипаттамасымен толықтырылсын:</w:t>
      </w:r>
    </w:p>
    <w:bookmarkEnd w:id="168"/>
    <w:bookmarkStart w:name="z202" w:id="169"/>
    <w:p>
      <w:pPr>
        <w:spacing w:after="0"/>
        <w:ind w:left="0"/>
        <w:jc w:val="both"/>
      </w:pPr>
      <w:r>
        <w:rPr>
          <w:rFonts w:ascii="Times New Roman"/>
          <w:b w:val="false"/>
          <w:i w:val="false"/>
          <w:color w:val="000000"/>
          <w:sz w:val="28"/>
        </w:rPr>
        <w:t>
      "7440 64 "Қазақстан Республикасы Ұлттық Банкінің Ұлттық инвестициялық корпорациясының сыртқы басқаруындағы активтер бойынша шығыс".</w:t>
      </w:r>
    </w:p>
    <w:bookmarkEnd w:id="169"/>
    <w:bookmarkStart w:name="z203" w:id="170"/>
    <w:p>
      <w:pPr>
        <w:spacing w:after="0"/>
        <w:ind w:left="0"/>
        <w:jc w:val="both"/>
      </w:pPr>
      <w:r>
        <w:rPr>
          <w:rFonts w:ascii="Times New Roman"/>
          <w:b w:val="false"/>
          <w:i w:val="false"/>
          <w:color w:val="000000"/>
          <w:sz w:val="28"/>
        </w:rPr>
        <w:t>
      Мақсаты: Қазақстан Республикасы Ұлттық Банкінің Ұлттық инвестициялық корпорациясының инвестициялық басқаруындағы активтер бойынша шығыс сомасын есепке алу.</w:t>
      </w:r>
    </w:p>
    <w:bookmarkEnd w:id="170"/>
    <w:bookmarkStart w:name="z204" w:id="171"/>
    <w:p>
      <w:pPr>
        <w:spacing w:after="0"/>
        <w:ind w:left="0"/>
        <w:jc w:val="both"/>
      </w:pPr>
      <w:r>
        <w:rPr>
          <w:rFonts w:ascii="Times New Roman"/>
          <w:b w:val="false"/>
          <w:i w:val="false"/>
          <w:color w:val="000000"/>
          <w:sz w:val="28"/>
        </w:rPr>
        <w:t>
      Шоттың дебеті бойынша Қазақстан Республикасы Ұлттық Банкінің Ұлттық инвестициялық корпорациясының инвестициялық басқаруындағы активтер бойынша шығыс сомасы жазылады.</w:t>
      </w:r>
    </w:p>
    <w:bookmarkEnd w:id="171"/>
    <w:bookmarkStart w:name="z205" w:id="172"/>
    <w:p>
      <w:pPr>
        <w:spacing w:after="0"/>
        <w:ind w:left="0"/>
        <w:jc w:val="both"/>
      </w:pPr>
      <w:r>
        <w:rPr>
          <w:rFonts w:ascii="Times New Roman"/>
          <w:b w:val="false"/>
          <w:i w:val="false"/>
          <w:color w:val="000000"/>
          <w:sz w:val="28"/>
        </w:rPr>
        <w:t>
      Шоттың кредиті бойынша Қазақстан Республикасы Ұлттық Банкінің Ұлттық инвестициялық корпорациясының инвестициялық басқаруындағы активтер бойынша жұмсалған шығыстың сомасын № 5610 баланстық шотқа есептен шығару жазылады.";</w:t>
      </w:r>
    </w:p>
    <w:bookmarkEnd w:id="172"/>
    <w:bookmarkStart w:name="z206" w:id="173"/>
    <w:p>
      <w:pPr>
        <w:spacing w:after="0"/>
        <w:ind w:left="0"/>
        <w:jc w:val="both"/>
      </w:pPr>
      <w:r>
        <w:rPr>
          <w:rFonts w:ascii="Times New Roman"/>
          <w:b w:val="false"/>
          <w:i w:val="false"/>
          <w:color w:val="000000"/>
          <w:sz w:val="28"/>
        </w:rPr>
        <w:t>
      7470 11-шоттың сипаттамасынан кейін мынадай мазмұндағы 7470 12 және 7470 13-шоттардың нөмірлерімен, атауларымен және сипаттамаларымен толықтырылсын:</w:t>
      </w:r>
    </w:p>
    <w:bookmarkEnd w:id="173"/>
    <w:bookmarkStart w:name="z207" w:id="174"/>
    <w:p>
      <w:pPr>
        <w:spacing w:after="0"/>
        <w:ind w:left="0"/>
        <w:jc w:val="both"/>
      </w:pPr>
      <w:r>
        <w:rPr>
          <w:rFonts w:ascii="Times New Roman"/>
          <w:b w:val="false"/>
          <w:i w:val="false"/>
          <w:color w:val="000000"/>
          <w:sz w:val="28"/>
        </w:rPr>
        <w:t>
      "7470 12 "Цифрлық қаржы активтері түріндегі қаржы активтерін сатып алу-сату бойынша шығыс"</w:t>
      </w:r>
    </w:p>
    <w:bookmarkEnd w:id="174"/>
    <w:bookmarkStart w:name="z208" w:id="175"/>
    <w:p>
      <w:pPr>
        <w:spacing w:after="0"/>
        <w:ind w:left="0"/>
        <w:jc w:val="both"/>
      </w:pPr>
      <w:r>
        <w:rPr>
          <w:rFonts w:ascii="Times New Roman"/>
          <w:b w:val="false"/>
          <w:i w:val="false"/>
          <w:color w:val="000000"/>
          <w:sz w:val="28"/>
        </w:rPr>
        <w:t>
      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сатып алу-сату бойынша шығыс сомасын есепке алу.</w:t>
      </w:r>
    </w:p>
    <w:bookmarkEnd w:id="175"/>
    <w:bookmarkStart w:name="z209" w:id="176"/>
    <w:p>
      <w:pPr>
        <w:spacing w:after="0"/>
        <w:ind w:left="0"/>
        <w:jc w:val="both"/>
      </w:pPr>
      <w:r>
        <w:rPr>
          <w:rFonts w:ascii="Times New Roman"/>
          <w:b w:val="false"/>
          <w:i w:val="false"/>
          <w:color w:val="000000"/>
          <w:sz w:val="28"/>
        </w:rPr>
        <w:t>
      Шоттың дебеті бойынша цифрлық қаржы активтері түріндегі қаржы активтерін сатып алу-сату бойынша шығыс сомасы жазылады.</w:t>
      </w:r>
    </w:p>
    <w:bookmarkEnd w:id="176"/>
    <w:bookmarkStart w:name="z210" w:id="177"/>
    <w:p>
      <w:pPr>
        <w:spacing w:after="0"/>
        <w:ind w:left="0"/>
        <w:jc w:val="both"/>
      </w:pPr>
      <w:r>
        <w:rPr>
          <w:rFonts w:ascii="Times New Roman"/>
          <w:b w:val="false"/>
          <w:i w:val="false"/>
          <w:color w:val="000000"/>
          <w:sz w:val="28"/>
        </w:rPr>
        <w:t>
      Шоттың кредиті бойынша жұмсалған шығыстың сомасын № 4999 баланстық шотқа есептен шығару жазылады.</w:t>
      </w:r>
    </w:p>
    <w:bookmarkEnd w:id="177"/>
    <w:bookmarkStart w:name="z211" w:id="178"/>
    <w:p>
      <w:pPr>
        <w:spacing w:after="0"/>
        <w:ind w:left="0"/>
        <w:jc w:val="both"/>
      </w:pPr>
      <w:r>
        <w:rPr>
          <w:rFonts w:ascii="Times New Roman"/>
          <w:b w:val="false"/>
          <w:i w:val="false"/>
          <w:color w:val="000000"/>
          <w:sz w:val="28"/>
        </w:rPr>
        <w:t>
      7470 13 "Цифрлық қаржы активтері түріндегі қаржы активтерін қайта бағалаудан шығыс"</w:t>
      </w:r>
    </w:p>
    <w:bookmarkEnd w:id="178"/>
    <w:bookmarkStart w:name="z212" w:id="179"/>
    <w:p>
      <w:pPr>
        <w:spacing w:after="0"/>
        <w:ind w:left="0"/>
        <w:jc w:val="both"/>
      </w:pPr>
      <w:r>
        <w:rPr>
          <w:rFonts w:ascii="Times New Roman"/>
          <w:b w:val="false"/>
          <w:i w:val="false"/>
          <w:color w:val="000000"/>
          <w:sz w:val="28"/>
        </w:rPr>
        <w:t>
      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теріс қайта бағалау сомасын есепке алу.</w:t>
      </w:r>
    </w:p>
    <w:bookmarkEnd w:id="179"/>
    <w:bookmarkStart w:name="z213" w:id="180"/>
    <w:p>
      <w:pPr>
        <w:spacing w:after="0"/>
        <w:ind w:left="0"/>
        <w:jc w:val="both"/>
      </w:pPr>
      <w:r>
        <w:rPr>
          <w:rFonts w:ascii="Times New Roman"/>
          <w:b w:val="false"/>
          <w:i w:val="false"/>
          <w:color w:val="000000"/>
          <w:sz w:val="28"/>
        </w:rPr>
        <w:t>
      Шоттың дебеті бойынша цифрлық қаржы активтері түріндегі қаржы активтерін теріс қайта бағалау сомасы жазылады.</w:t>
      </w:r>
    </w:p>
    <w:bookmarkEnd w:id="180"/>
    <w:bookmarkStart w:name="z214" w:id="181"/>
    <w:p>
      <w:pPr>
        <w:spacing w:after="0"/>
        <w:ind w:left="0"/>
        <w:jc w:val="both"/>
      </w:pPr>
      <w:r>
        <w:rPr>
          <w:rFonts w:ascii="Times New Roman"/>
          <w:b w:val="false"/>
          <w:i w:val="false"/>
          <w:color w:val="000000"/>
          <w:sz w:val="28"/>
        </w:rPr>
        <w:t>
      Шоттың кредиті бойынша жұмсалған шығыстың сомасын № 4999 баланстық шотқа есептен шығару жазылады.";</w:t>
      </w:r>
    </w:p>
    <w:bookmarkEnd w:id="181"/>
    <w:bookmarkStart w:name="z215" w:id="182"/>
    <w:p>
      <w:pPr>
        <w:spacing w:after="0"/>
        <w:ind w:left="0"/>
        <w:jc w:val="both"/>
      </w:pPr>
      <w:r>
        <w:rPr>
          <w:rFonts w:ascii="Times New Roman"/>
          <w:b w:val="false"/>
          <w:i w:val="false"/>
          <w:color w:val="000000"/>
          <w:sz w:val="28"/>
        </w:rPr>
        <w:t>
      1140 06, 1140 07, 1140 08, 1140 09, 1140 10, 1290 27, 2030 06, 2030 07, 2030 08, 2030 09, 2030 10, 5440 01, 5470 01, 6150 05, 6240 26, 7440 04, 7470 11-шоттардың нөмірлері, атаулары мен сипаттамалары алып тасталсын.</w:t>
      </w:r>
    </w:p>
    <w:bookmarkEnd w:id="182"/>
    <w:bookmarkStart w:name="z216" w:id="183"/>
    <w:p>
      <w:pPr>
        <w:spacing w:after="0"/>
        <w:ind w:left="0"/>
        <w:jc w:val="both"/>
      </w:pPr>
      <w:r>
        <w:rPr>
          <w:rFonts w:ascii="Times New Roman"/>
          <w:b w:val="false"/>
          <w:i w:val="false"/>
          <w:color w:val="000000"/>
          <w:sz w:val="28"/>
        </w:rPr>
        <w:t xml:space="preserve">
      3.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мынадай өзгерістер мен толықтырулар енгізілсін:</w:t>
      </w:r>
    </w:p>
    <w:bookmarkEnd w:id="183"/>
    <w:bookmarkStart w:name="z217" w:id="184"/>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bookmarkStart w:name="z220" w:id="185"/>
    <w:p>
      <w:pPr>
        <w:spacing w:after="0"/>
        <w:ind w:left="0"/>
        <w:jc w:val="both"/>
      </w:pPr>
      <w:r>
        <w:rPr>
          <w:rFonts w:ascii="Times New Roman"/>
          <w:b w:val="false"/>
          <w:i w:val="false"/>
          <w:color w:val="000000"/>
          <w:sz w:val="28"/>
        </w:rPr>
        <w:t>
      1060-шоттар тобының атауы мынадай редакцияда жазылсын:</w:t>
      </w:r>
    </w:p>
    <w:bookmarkEnd w:id="185"/>
    <w:bookmarkStart w:name="z221" w:id="186"/>
    <w:p>
      <w:pPr>
        <w:spacing w:after="0"/>
        <w:ind w:left="0"/>
        <w:jc w:val="both"/>
      </w:pPr>
      <w:r>
        <w:rPr>
          <w:rFonts w:ascii="Times New Roman"/>
          <w:b w:val="false"/>
          <w:i w:val="false"/>
          <w:color w:val="000000"/>
          <w:sz w:val="28"/>
        </w:rPr>
        <w:t>
      "1060 Цифрлық теңге және электрондық ақша";</w:t>
      </w:r>
    </w:p>
    <w:bookmarkEnd w:id="186"/>
    <w:bookmarkStart w:name="z222" w:id="187"/>
    <w:p>
      <w:pPr>
        <w:spacing w:after="0"/>
        <w:ind w:left="0"/>
        <w:jc w:val="both"/>
      </w:pPr>
      <w:r>
        <w:rPr>
          <w:rFonts w:ascii="Times New Roman"/>
          <w:b w:val="false"/>
          <w:i w:val="false"/>
          <w:color w:val="000000"/>
          <w:sz w:val="28"/>
        </w:rPr>
        <w:t>
      1200-шоттар тобынан кейін мынадай мазмұндағы 1210-шоттар тобымен толықтырылсын:</w:t>
      </w:r>
    </w:p>
    <w:bookmarkEnd w:id="187"/>
    <w:bookmarkStart w:name="z223" w:id="188"/>
    <w:p>
      <w:pPr>
        <w:spacing w:after="0"/>
        <w:ind w:left="0"/>
        <w:jc w:val="both"/>
      </w:pPr>
      <w:r>
        <w:rPr>
          <w:rFonts w:ascii="Times New Roman"/>
          <w:b w:val="false"/>
          <w:i w:val="false"/>
          <w:color w:val="000000"/>
          <w:sz w:val="28"/>
        </w:rPr>
        <w:t>
      "1210 Цифрлық қаржы активтері";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25" w:id="189"/>
    <w:p>
      <w:pPr>
        <w:spacing w:after="0"/>
        <w:ind w:left="0"/>
        <w:jc w:val="both"/>
      </w:pPr>
      <w:r>
        <w:rPr>
          <w:rFonts w:ascii="Times New Roman"/>
          <w:b w:val="false"/>
          <w:i w:val="false"/>
          <w:color w:val="000000"/>
          <w:sz w:val="28"/>
        </w:rPr>
        <w:t xml:space="preserve">
      2300-шоттар тобының атауы мынадай редакцияда жазылсын: </w:t>
      </w:r>
    </w:p>
    <w:bookmarkEnd w:id="189"/>
    <w:bookmarkStart w:name="z226" w:id="190"/>
    <w:p>
      <w:pPr>
        <w:spacing w:after="0"/>
        <w:ind w:left="0"/>
        <w:jc w:val="both"/>
      </w:pPr>
      <w:r>
        <w:rPr>
          <w:rFonts w:ascii="Times New Roman"/>
          <w:b w:val="false"/>
          <w:i w:val="false"/>
          <w:color w:val="000000"/>
          <w:sz w:val="28"/>
        </w:rPr>
        <w:t>
      "2300 Айналысқа шығарылған бағалы қағаздар және шығарылған цифрлық қаржы активтері бойынша қаржылық міндеттемелер";</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bookmarkStart w:name="z228" w:id="191"/>
    <w:p>
      <w:pPr>
        <w:spacing w:after="0"/>
        <w:ind w:left="0"/>
        <w:jc w:val="both"/>
      </w:pPr>
      <w:r>
        <w:rPr>
          <w:rFonts w:ascii="Times New Roman"/>
          <w:b w:val="false"/>
          <w:i w:val="false"/>
          <w:color w:val="000000"/>
          <w:sz w:val="28"/>
        </w:rPr>
        <w:t>
      4500-шоттар тобының атауы мынадай редакцияда жазылсын:</w:t>
      </w:r>
    </w:p>
    <w:bookmarkEnd w:id="191"/>
    <w:bookmarkStart w:name="z229" w:id="192"/>
    <w:p>
      <w:pPr>
        <w:spacing w:after="0"/>
        <w:ind w:left="0"/>
        <w:jc w:val="both"/>
      </w:pPr>
      <w:r>
        <w:rPr>
          <w:rFonts w:ascii="Times New Roman"/>
          <w:b w:val="false"/>
          <w:i w:val="false"/>
          <w:color w:val="000000"/>
          <w:sz w:val="28"/>
        </w:rPr>
        <w:t>
      "4500 Дилинг операциялары және цифрлық қаржы активтері түріндегі қаржы активтері операциялары бойынша кіріс";</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31" w:id="193"/>
    <w:p>
      <w:pPr>
        <w:spacing w:after="0"/>
        <w:ind w:left="0"/>
        <w:jc w:val="both"/>
      </w:pPr>
      <w:r>
        <w:rPr>
          <w:rFonts w:ascii="Times New Roman"/>
          <w:b w:val="false"/>
          <w:i w:val="false"/>
          <w:color w:val="000000"/>
          <w:sz w:val="28"/>
        </w:rPr>
        <w:t>
      5500-шоттар тобының атауы мынадай редакцияда жазылсын:</w:t>
      </w:r>
    </w:p>
    <w:bookmarkEnd w:id="193"/>
    <w:bookmarkStart w:name="z232" w:id="194"/>
    <w:p>
      <w:pPr>
        <w:spacing w:after="0"/>
        <w:ind w:left="0"/>
        <w:jc w:val="both"/>
      </w:pPr>
      <w:r>
        <w:rPr>
          <w:rFonts w:ascii="Times New Roman"/>
          <w:b w:val="false"/>
          <w:i w:val="false"/>
          <w:color w:val="000000"/>
          <w:sz w:val="28"/>
        </w:rPr>
        <w:t>
      "5500 Дилинг операциялары және цифрлық қаржы активтері түріндегі қаржы активтері операциялары бойынша кіріс";</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235" w:id="195"/>
    <w:p>
      <w:pPr>
        <w:spacing w:after="0"/>
        <w:ind w:left="0"/>
        <w:jc w:val="both"/>
      </w:pPr>
      <w:r>
        <w:rPr>
          <w:rFonts w:ascii="Times New Roman"/>
          <w:b w:val="false"/>
          <w:i w:val="false"/>
          <w:color w:val="000000"/>
          <w:sz w:val="28"/>
        </w:rPr>
        <w:t>
      1060-шоттың атауы мынадай редакцияда жазылсын:</w:t>
      </w:r>
    </w:p>
    <w:bookmarkEnd w:id="195"/>
    <w:bookmarkStart w:name="z236" w:id="196"/>
    <w:p>
      <w:pPr>
        <w:spacing w:after="0"/>
        <w:ind w:left="0"/>
        <w:jc w:val="both"/>
      </w:pPr>
      <w:r>
        <w:rPr>
          <w:rFonts w:ascii="Times New Roman"/>
          <w:b w:val="false"/>
          <w:i w:val="false"/>
          <w:color w:val="000000"/>
          <w:sz w:val="28"/>
        </w:rPr>
        <w:t>
      "1060 Цифрлық теңге және электрондық ақша";</w:t>
      </w:r>
    </w:p>
    <w:bookmarkEnd w:id="196"/>
    <w:bookmarkStart w:name="z237" w:id="197"/>
    <w:p>
      <w:pPr>
        <w:spacing w:after="0"/>
        <w:ind w:left="0"/>
        <w:jc w:val="both"/>
      </w:pPr>
      <w:r>
        <w:rPr>
          <w:rFonts w:ascii="Times New Roman"/>
          <w:b w:val="false"/>
          <w:i w:val="false"/>
          <w:color w:val="000000"/>
          <w:sz w:val="28"/>
        </w:rPr>
        <w:t>
      1061-шоттың атауы мынадай редакцияда жазылсын:</w:t>
      </w:r>
    </w:p>
    <w:bookmarkEnd w:id="197"/>
    <w:bookmarkStart w:name="z238" w:id="198"/>
    <w:p>
      <w:pPr>
        <w:spacing w:after="0"/>
        <w:ind w:left="0"/>
        <w:jc w:val="both"/>
      </w:pPr>
      <w:r>
        <w:rPr>
          <w:rFonts w:ascii="Times New Roman"/>
          <w:b w:val="false"/>
          <w:i w:val="false"/>
          <w:color w:val="000000"/>
          <w:sz w:val="28"/>
        </w:rPr>
        <w:t>
      "1061 Цифрлық теңге";</w:t>
      </w:r>
    </w:p>
    <w:bookmarkEnd w:id="198"/>
    <w:bookmarkStart w:name="z239" w:id="199"/>
    <w:p>
      <w:pPr>
        <w:spacing w:after="0"/>
        <w:ind w:left="0"/>
        <w:jc w:val="both"/>
      </w:pPr>
      <w:r>
        <w:rPr>
          <w:rFonts w:ascii="Times New Roman"/>
          <w:b w:val="false"/>
          <w:i w:val="false"/>
          <w:color w:val="000000"/>
          <w:sz w:val="28"/>
        </w:rPr>
        <w:t>
      1062-шоттың атауы мынадай редакцияда жазылсын:</w:t>
      </w:r>
    </w:p>
    <w:bookmarkEnd w:id="199"/>
    <w:bookmarkStart w:name="z240" w:id="200"/>
    <w:p>
      <w:pPr>
        <w:spacing w:after="0"/>
        <w:ind w:left="0"/>
        <w:jc w:val="both"/>
      </w:pPr>
      <w:r>
        <w:rPr>
          <w:rFonts w:ascii="Times New Roman"/>
          <w:b w:val="false"/>
          <w:i w:val="false"/>
          <w:color w:val="000000"/>
          <w:sz w:val="28"/>
        </w:rPr>
        <w:t>
      "1062 Электрондық ақша";</w:t>
      </w:r>
    </w:p>
    <w:bookmarkEnd w:id="200"/>
    <w:bookmarkStart w:name="z241" w:id="201"/>
    <w:p>
      <w:pPr>
        <w:spacing w:after="0"/>
        <w:ind w:left="0"/>
        <w:jc w:val="both"/>
      </w:pPr>
      <w:r>
        <w:rPr>
          <w:rFonts w:ascii="Times New Roman"/>
          <w:b w:val="false"/>
          <w:i w:val="false"/>
          <w:color w:val="000000"/>
          <w:sz w:val="28"/>
        </w:rPr>
        <w:t>
      1209-шоттан кейін мынадай мазмұндағы 1210, 1211 және 1212-шоттармен толықтырылсын:</w:t>
      </w:r>
    </w:p>
    <w:bookmarkEnd w:id="201"/>
    <w:bookmarkStart w:name="z242" w:id="202"/>
    <w:p>
      <w:pPr>
        <w:spacing w:after="0"/>
        <w:ind w:left="0"/>
        <w:jc w:val="both"/>
      </w:pPr>
      <w:r>
        <w:rPr>
          <w:rFonts w:ascii="Times New Roman"/>
          <w:b w:val="false"/>
          <w:i w:val="false"/>
          <w:color w:val="000000"/>
          <w:sz w:val="28"/>
        </w:rPr>
        <w:t xml:space="preserve">
      "1210 Цифрлық қаржы активтері </w:t>
      </w:r>
    </w:p>
    <w:bookmarkEnd w:id="202"/>
    <w:bookmarkStart w:name="z243" w:id="203"/>
    <w:p>
      <w:pPr>
        <w:spacing w:after="0"/>
        <w:ind w:left="0"/>
        <w:jc w:val="both"/>
      </w:pPr>
      <w:r>
        <w:rPr>
          <w:rFonts w:ascii="Times New Roman"/>
          <w:b w:val="false"/>
          <w:i w:val="false"/>
          <w:color w:val="000000"/>
          <w:sz w:val="28"/>
        </w:rPr>
        <w:t>
      1211 Базалық активі ақша болып табылатын цифрлық қаржы активтері (стейблкоин)</w:t>
      </w:r>
    </w:p>
    <w:bookmarkEnd w:id="203"/>
    <w:bookmarkStart w:name="z244" w:id="204"/>
    <w:p>
      <w:pPr>
        <w:spacing w:after="0"/>
        <w:ind w:left="0"/>
        <w:jc w:val="both"/>
      </w:pPr>
      <w:r>
        <w:rPr>
          <w:rFonts w:ascii="Times New Roman"/>
          <w:b w:val="false"/>
          <w:i w:val="false"/>
          <w:color w:val="000000"/>
          <w:sz w:val="28"/>
        </w:rPr>
        <w:t>
      1212 Базалық активі басқа активтер болып табылатын цифрлық қаржы активтері";</w:t>
      </w:r>
    </w:p>
    <w:bookmarkEnd w:id="204"/>
    <w:bookmarkStart w:name="z245" w:id="205"/>
    <w:p>
      <w:pPr>
        <w:spacing w:after="0"/>
        <w:ind w:left="0"/>
        <w:jc w:val="both"/>
      </w:pPr>
      <w:r>
        <w:rPr>
          <w:rFonts w:ascii="Times New Roman"/>
          <w:b w:val="false"/>
          <w:i w:val="false"/>
          <w:color w:val="000000"/>
          <w:sz w:val="28"/>
        </w:rPr>
        <w:t>
      1859-шоттың орыс тіліндегі атауы өзгертілді, қазақ тіліндегі шоттың атауы өзгермейді;</w:t>
      </w:r>
    </w:p>
    <w:bookmarkEnd w:id="205"/>
    <w:bookmarkStart w:name="z246" w:id="206"/>
    <w:p>
      <w:pPr>
        <w:spacing w:after="0"/>
        <w:ind w:left="0"/>
        <w:jc w:val="both"/>
      </w:pPr>
      <w:r>
        <w:rPr>
          <w:rFonts w:ascii="Times New Roman"/>
          <w:b w:val="false"/>
          <w:i w:val="false"/>
          <w:color w:val="000000"/>
          <w:sz w:val="28"/>
        </w:rPr>
        <w:t>
      1874-шоттың орыс тіліндегі атауы өзгертілді, қазақ тіліндегі шоттың атауы өзгермейді;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248" w:id="207"/>
    <w:p>
      <w:pPr>
        <w:spacing w:after="0"/>
        <w:ind w:left="0"/>
        <w:jc w:val="both"/>
      </w:pPr>
      <w:r>
        <w:rPr>
          <w:rFonts w:ascii="Times New Roman"/>
          <w:b w:val="false"/>
          <w:i w:val="false"/>
          <w:color w:val="000000"/>
          <w:sz w:val="28"/>
        </w:rPr>
        <w:t>
      2245-шоттан кейін мынадай мазмұндағы 2246-шотпен толықтырылсын:</w:t>
      </w:r>
    </w:p>
    <w:bookmarkEnd w:id="207"/>
    <w:bookmarkStart w:name="z249" w:id="208"/>
    <w:p>
      <w:pPr>
        <w:spacing w:after="0"/>
        <w:ind w:left="0"/>
        <w:jc w:val="both"/>
      </w:pPr>
      <w:r>
        <w:rPr>
          <w:rFonts w:ascii="Times New Roman"/>
          <w:b w:val="false"/>
          <w:i w:val="false"/>
          <w:color w:val="000000"/>
          <w:sz w:val="28"/>
        </w:rPr>
        <w:t>
      "2246 Сауда делдалы ретінде әрекет ететін басқа банктерден, исламдық банк операцияларын жүзеге асыратын Қазақстан Республикасының бейрезидент - банктерінің филиалдарынан, халықаралық қаржы ұйымдарынан, жеке кәсіпкерлікті дамытудың арнайы қорынан алынған коммерциялық кредит";</w:t>
      </w:r>
    </w:p>
    <w:bookmarkEnd w:id="208"/>
    <w:bookmarkStart w:name="z250" w:id="209"/>
    <w:p>
      <w:pPr>
        <w:spacing w:after="0"/>
        <w:ind w:left="0"/>
        <w:jc w:val="both"/>
      </w:pPr>
      <w:r>
        <w:rPr>
          <w:rFonts w:ascii="Times New Roman"/>
          <w:b w:val="false"/>
          <w:i w:val="false"/>
          <w:color w:val="000000"/>
          <w:sz w:val="28"/>
        </w:rPr>
        <w:t>
      2306-шоттан кейін мынадай мазмұндағы 2307-шотпен толықтырылсын:</w:t>
      </w:r>
    </w:p>
    <w:bookmarkEnd w:id="209"/>
    <w:bookmarkStart w:name="z251" w:id="210"/>
    <w:p>
      <w:pPr>
        <w:spacing w:after="0"/>
        <w:ind w:left="0"/>
        <w:jc w:val="both"/>
      </w:pPr>
      <w:r>
        <w:rPr>
          <w:rFonts w:ascii="Times New Roman"/>
          <w:b w:val="false"/>
          <w:i w:val="false"/>
          <w:color w:val="000000"/>
          <w:sz w:val="28"/>
        </w:rPr>
        <w:t>
      "2307 Шығарылған цифрлық қаржы активтері бойынша қаржылық міндеттемелер";</w:t>
      </w:r>
    </w:p>
    <w:bookmarkEnd w:id="210"/>
    <w:bookmarkStart w:name="z252" w:id="211"/>
    <w:p>
      <w:pPr>
        <w:spacing w:after="0"/>
        <w:ind w:left="0"/>
        <w:jc w:val="both"/>
      </w:pPr>
      <w:r>
        <w:rPr>
          <w:rFonts w:ascii="Times New Roman"/>
          <w:b w:val="false"/>
          <w:i w:val="false"/>
          <w:color w:val="000000"/>
          <w:sz w:val="28"/>
        </w:rPr>
        <w:t>
      2859-шоттың орыс тіліндегі атауы өзгертілді, қазақ тіліндегі шоттың атауы өзгермейді;</w:t>
      </w:r>
    </w:p>
    <w:bookmarkEnd w:id="211"/>
    <w:bookmarkStart w:name="z253" w:id="212"/>
    <w:p>
      <w:pPr>
        <w:spacing w:after="0"/>
        <w:ind w:left="0"/>
        <w:jc w:val="both"/>
      </w:pPr>
      <w:r>
        <w:rPr>
          <w:rFonts w:ascii="Times New Roman"/>
          <w:b w:val="false"/>
          <w:i w:val="false"/>
          <w:color w:val="000000"/>
          <w:sz w:val="28"/>
        </w:rPr>
        <w:t xml:space="preserve">
      2873-шоттың орыс тіліндегі атауы өзгертілді, қазақ тіліндегі шоттың атауы өзгермейді; </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255" w:id="213"/>
    <w:p>
      <w:pPr>
        <w:spacing w:after="0"/>
        <w:ind w:left="0"/>
        <w:jc w:val="both"/>
      </w:pPr>
      <w:r>
        <w:rPr>
          <w:rFonts w:ascii="Times New Roman"/>
          <w:b w:val="false"/>
          <w:i w:val="false"/>
          <w:color w:val="000000"/>
          <w:sz w:val="28"/>
        </w:rPr>
        <w:t>
      4510-шоттан кейін мынадай мазмұндағы 4520 және 4521-шоттармен толықтырылсын:</w:t>
      </w:r>
    </w:p>
    <w:bookmarkEnd w:id="213"/>
    <w:bookmarkStart w:name="z256" w:id="214"/>
    <w:p>
      <w:pPr>
        <w:spacing w:after="0"/>
        <w:ind w:left="0"/>
        <w:jc w:val="both"/>
      </w:pPr>
      <w:r>
        <w:rPr>
          <w:rFonts w:ascii="Times New Roman"/>
          <w:b w:val="false"/>
          <w:i w:val="false"/>
          <w:color w:val="000000"/>
          <w:sz w:val="28"/>
        </w:rPr>
        <w:t>
      "4520 Цифрлық қаржы активтері түріндегі қаржы активтерін сатып алу-сату бойынша кіріс</w:t>
      </w:r>
    </w:p>
    <w:bookmarkEnd w:id="214"/>
    <w:bookmarkStart w:name="z257" w:id="215"/>
    <w:p>
      <w:pPr>
        <w:spacing w:after="0"/>
        <w:ind w:left="0"/>
        <w:jc w:val="both"/>
      </w:pPr>
      <w:r>
        <w:rPr>
          <w:rFonts w:ascii="Times New Roman"/>
          <w:b w:val="false"/>
          <w:i w:val="false"/>
          <w:color w:val="000000"/>
          <w:sz w:val="28"/>
        </w:rPr>
        <w:t>
      4521 Цифрлық қаржы активтері түріндегі қаржы активтерін қайта бағалаудан түскен кіріс";</w:t>
      </w:r>
    </w:p>
    <w:bookmarkEnd w:id="215"/>
    <w:bookmarkStart w:name="z258" w:id="216"/>
    <w:p>
      <w:pPr>
        <w:spacing w:after="0"/>
        <w:ind w:left="0"/>
        <w:jc w:val="both"/>
      </w:pPr>
      <w:r>
        <w:rPr>
          <w:rFonts w:ascii="Times New Roman"/>
          <w:b w:val="false"/>
          <w:i w:val="false"/>
          <w:color w:val="000000"/>
          <w:sz w:val="28"/>
        </w:rPr>
        <w:t>
      4705-шоттың орыс тіліндегі атауы өзгертілді, қазақ тіліндегі шоттың атауы өзгермейді;</w:t>
      </w:r>
    </w:p>
    <w:bookmarkEnd w:id="216"/>
    <w:bookmarkStart w:name="z259" w:id="217"/>
    <w:p>
      <w:pPr>
        <w:spacing w:after="0"/>
        <w:ind w:left="0"/>
        <w:jc w:val="both"/>
      </w:pPr>
      <w:r>
        <w:rPr>
          <w:rFonts w:ascii="Times New Roman"/>
          <w:b w:val="false"/>
          <w:i w:val="false"/>
          <w:color w:val="000000"/>
          <w:sz w:val="28"/>
        </w:rPr>
        <w:t>
      4707-шоттың орыс тіліндегі атауы өзгертілді, қазақ тіліндегі шоттың атауы өзгермейді;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261" w:id="218"/>
    <w:p>
      <w:pPr>
        <w:spacing w:after="0"/>
        <w:ind w:left="0"/>
        <w:jc w:val="both"/>
      </w:pPr>
      <w:r>
        <w:rPr>
          <w:rFonts w:ascii="Times New Roman"/>
          <w:b w:val="false"/>
          <w:i w:val="false"/>
          <w:color w:val="000000"/>
          <w:sz w:val="28"/>
        </w:rPr>
        <w:t>
      5091-шоттан кейін мынадай мазмұндағы 5092-шотпен толықтырылсын:</w:t>
      </w:r>
    </w:p>
    <w:bookmarkEnd w:id="218"/>
    <w:bookmarkStart w:name="z262" w:id="219"/>
    <w:p>
      <w:pPr>
        <w:spacing w:after="0"/>
        <w:ind w:left="0"/>
        <w:jc w:val="both"/>
      </w:pPr>
      <w:r>
        <w:rPr>
          <w:rFonts w:ascii="Times New Roman"/>
          <w:b w:val="false"/>
          <w:i w:val="false"/>
          <w:color w:val="000000"/>
          <w:sz w:val="28"/>
        </w:rPr>
        <w:t>
      "5092 Сауда делдалы ретінде әрекет ететін басқа банктерден, исламдық банк операцияларын жүзеге асыратын Қазақстан Республикасының бейрезидент - банктерінің филиалдарынан, халықаралық қаржы ұйымдарынан, жеке кәсіпкерлікті дамытудың арнайы қорынан алынған коммерциялық кредит бойынша сыйақыны төлеуге байланысты шығыс";</w:t>
      </w:r>
    </w:p>
    <w:bookmarkEnd w:id="219"/>
    <w:bookmarkStart w:name="z263" w:id="220"/>
    <w:p>
      <w:pPr>
        <w:spacing w:after="0"/>
        <w:ind w:left="0"/>
        <w:jc w:val="both"/>
      </w:pPr>
      <w:r>
        <w:rPr>
          <w:rFonts w:ascii="Times New Roman"/>
          <w:b w:val="false"/>
          <w:i w:val="false"/>
          <w:color w:val="000000"/>
          <w:sz w:val="28"/>
        </w:rPr>
        <w:t>
      5510-шоттан кейін мынадай мазмұндағы 5520 және 5521-шоттармен толықтырылсын:</w:t>
      </w:r>
    </w:p>
    <w:bookmarkEnd w:id="220"/>
    <w:bookmarkStart w:name="z264" w:id="221"/>
    <w:p>
      <w:pPr>
        <w:spacing w:after="0"/>
        <w:ind w:left="0"/>
        <w:jc w:val="both"/>
      </w:pPr>
      <w:r>
        <w:rPr>
          <w:rFonts w:ascii="Times New Roman"/>
          <w:b w:val="false"/>
          <w:i w:val="false"/>
          <w:color w:val="000000"/>
          <w:sz w:val="28"/>
        </w:rPr>
        <w:t>
      "5520 Цифрлық қаржы активтері түріндегі қаржы активтерін сатып алу-сату бойынша шығыс</w:t>
      </w:r>
    </w:p>
    <w:bookmarkEnd w:id="221"/>
    <w:bookmarkStart w:name="z265" w:id="222"/>
    <w:p>
      <w:pPr>
        <w:spacing w:after="0"/>
        <w:ind w:left="0"/>
        <w:jc w:val="both"/>
      </w:pPr>
      <w:r>
        <w:rPr>
          <w:rFonts w:ascii="Times New Roman"/>
          <w:b w:val="false"/>
          <w:i w:val="false"/>
          <w:color w:val="000000"/>
          <w:sz w:val="28"/>
        </w:rPr>
        <w:t>
      5521 Цифрлық қаржы активтері түріндегі қаржы активтерін қайта бағалаудан шығыс";</w:t>
      </w:r>
    </w:p>
    <w:bookmarkEnd w:id="222"/>
    <w:bookmarkStart w:name="z266" w:id="223"/>
    <w:p>
      <w:pPr>
        <w:spacing w:after="0"/>
        <w:ind w:left="0"/>
        <w:jc w:val="both"/>
      </w:pPr>
      <w:r>
        <w:rPr>
          <w:rFonts w:ascii="Times New Roman"/>
          <w:b w:val="false"/>
          <w:i w:val="false"/>
          <w:color w:val="000000"/>
          <w:sz w:val="28"/>
        </w:rPr>
        <w:t>
      5705-шоттың орыс тіліндегі атауы өзгертілді, қазақ тіліндегі шоттың атауы өзгермейді;</w:t>
      </w:r>
    </w:p>
    <w:bookmarkEnd w:id="223"/>
    <w:bookmarkStart w:name="z267" w:id="224"/>
    <w:p>
      <w:pPr>
        <w:spacing w:after="0"/>
        <w:ind w:left="0"/>
        <w:jc w:val="both"/>
      </w:pPr>
      <w:r>
        <w:rPr>
          <w:rFonts w:ascii="Times New Roman"/>
          <w:b w:val="false"/>
          <w:i w:val="false"/>
          <w:color w:val="000000"/>
          <w:sz w:val="28"/>
        </w:rPr>
        <w:t>
      5708-шоттың орыс тіліндегі атауы өзгертілді, қазақ тіліндегі шоттың атауы өзгермейді;</w:t>
      </w:r>
    </w:p>
    <w:bookmarkEnd w:id="224"/>
    <w:bookmarkStart w:name="z268" w:id="225"/>
    <w:p>
      <w:pPr>
        <w:spacing w:after="0"/>
        <w:ind w:left="0"/>
        <w:jc w:val="both"/>
      </w:pPr>
      <w:r>
        <w:rPr>
          <w:rFonts w:ascii="Times New Roman"/>
          <w:b w:val="false"/>
          <w:i w:val="false"/>
          <w:color w:val="000000"/>
          <w:sz w:val="28"/>
        </w:rPr>
        <w:t>
      7-параграфта:</w:t>
      </w:r>
    </w:p>
    <w:bookmarkEnd w:id="225"/>
    <w:bookmarkStart w:name="z269" w:id="226"/>
    <w:p>
      <w:pPr>
        <w:spacing w:after="0"/>
        <w:ind w:left="0"/>
        <w:jc w:val="both"/>
      </w:pPr>
      <w:r>
        <w:rPr>
          <w:rFonts w:ascii="Times New Roman"/>
          <w:b w:val="false"/>
          <w:i w:val="false"/>
          <w:color w:val="000000"/>
          <w:sz w:val="28"/>
        </w:rPr>
        <w:t>
      7713-шоттан кейін мынадай мазмұндағы 7714-шотпен толықтырылсын:</w:t>
      </w:r>
    </w:p>
    <w:bookmarkEnd w:id="226"/>
    <w:bookmarkStart w:name="z270" w:id="227"/>
    <w:p>
      <w:pPr>
        <w:spacing w:after="0"/>
        <w:ind w:left="0"/>
        <w:jc w:val="both"/>
      </w:pPr>
      <w:r>
        <w:rPr>
          <w:rFonts w:ascii="Times New Roman"/>
          <w:b w:val="false"/>
          <w:i w:val="false"/>
          <w:color w:val="000000"/>
          <w:sz w:val="28"/>
        </w:rPr>
        <w:t>
      "7714 Клиенттердің цифрлық қаржы активтері түріндегі қаржы активтері";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273" w:id="228"/>
    <w:p>
      <w:pPr>
        <w:spacing w:after="0"/>
        <w:ind w:left="0"/>
        <w:jc w:val="both"/>
      </w:pPr>
      <w:r>
        <w:rPr>
          <w:rFonts w:ascii="Times New Roman"/>
          <w:b w:val="false"/>
          <w:i w:val="false"/>
          <w:color w:val="000000"/>
          <w:sz w:val="28"/>
        </w:rPr>
        <w:t>
      1061-шоттың нөмірі, атауы және сипаттамасы мынадай редакцияда жазылсын:</w:t>
      </w:r>
    </w:p>
    <w:bookmarkEnd w:id="228"/>
    <w:bookmarkStart w:name="z274" w:id="229"/>
    <w:p>
      <w:pPr>
        <w:spacing w:after="0"/>
        <w:ind w:left="0"/>
        <w:jc w:val="both"/>
      </w:pPr>
      <w:r>
        <w:rPr>
          <w:rFonts w:ascii="Times New Roman"/>
          <w:b w:val="false"/>
          <w:i w:val="false"/>
          <w:color w:val="000000"/>
          <w:sz w:val="28"/>
        </w:rPr>
        <w:t>
      "1061. Цифрлық теңге (актив).</w:t>
      </w:r>
    </w:p>
    <w:bookmarkEnd w:id="229"/>
    <w:bookmarkStart w:name="z275" w:id="230"/>
    <w:p>
      <w:pPr>
        <w:spacing w:after="0"/>
        <w:ind w:left="0"/>
        <w:jc w:val="both"/>
      </w:pPr>
      <w:r>
        <w:rPr>
          <w:rFonts w:ascii="Times New Roman"/>
          <w:b w:val="false"/>
          <w:i w:val="false"/>
          <w:color w:val="000000"/>
          <w:sz w:val="28"/>
        </w:rPr>
        <w:t>
      Шоттың мақсаты: Сатып алынған цифрлық теңге сомасын есепке алу.</w:t>
      </w:r>
    </w:p>
    <w:bookmarkEnd w:id="230"/>
    <w:bookmarkStart w:name="z276" w:id="231"/>
    <w:p>
      <w:pPr>
        <w:spacing w:after="0"/>
        <w:ind w:left="0"/>
        <w:jc w:val="both"/>
      </w:pPr>
      <w:r>
        <w:rPr>
          <w:rFonts w:ascii="Times New Roman"/>
          <w:b w:val="false"/>
          <w:i w:val="false"/>
          <w:color w:val="000000"/>
          <w:sz w:val="28"/>
        </w:rPr>
        <w:t>
      Шоттың дебеті бойынша сатып алынған цифрлық теңге сомасы жазылады.</w:t>
      </w:r>
    </w:p>
    <w:bookmarkEnd w:id="231"/>
    <w:bookmarkStart w:name="z277" w:id="232"/>
    <w:p>
      <w:pPr>
        <w:spacing w:after="0"/>
        <w:ind w:left="0"/>
        <w:jc w:val="both"/>
      </w:pPr>
      <w:r>
        <w:rPr>
          <w:rFonts w:ascii="Times New Roman"/>
          <w:b w:val="false"/>
          <w:i w:val="false"/>
          <w:color w:val="000000"/>
          <w:sz w:val="28"/>
        </w:rPr>
        <w:t>
      Шоттың кредиті бойынша сатып алынған цифрлық теңге сомасын есептен шығару жазылады.";</w:t>
      </w:r>
    </w:p>
    <w:bookmarkEnd w:id="232"/>
    <w:bookmarkStart w:name="z278" w:id="233"/>
    <w:p>
      <w:pPr>
        <w:spacing w:after="0"/>
        <w:ind w:left="0"/>
        <w:jc w:val="both"/>
      </w:pPr>
      <w:r>
        <w:rPr>
          <w:rFonts w:ascii="Times New Roman"/>
          <w:b w:val="false"/>
          <w:i w:val="false"/>
          <w:color w:val="000000"/>
          <w:sz w:val="28"/>
        </w:rPr>
        <w:t>
      1062-шоттың нөмірі, атауы және сипаттамасы мынадай редакцияда жазылсын:</w:t>
      </w:r>
    </w:p>
    <w:bookmarkEnd w:id="233"/>
    <w:bookmarkStart w:name="z279" w:id="234"/>
    <w:p>
      <w:pPr>
        <w:spacing w:after="0"/>
        <w:ind w:left="0"/>
        <w:jc w:val="both"/>
      </w:pPr>
      <w:r>
        <w:rPr>
          <w:rFonts w:ascii="Times New Roman"/>
          <w:b w:val="false"/>
          <w:i w:val="false"/>
          <w:color w:val="000000"/>
          <w:sz w:val="28"/>
        </w:rPr>
        <w:t>
      "1062. Электрондық ақша (актив).</w:t>
      </w:r>
    </w:p>
    <w:bookmarkEnd w:id="234"/>
    <w:bookmarkStart w:name="z280" w:id="235"/>
    <w:p>
      <w:pPr>
        <w:spacing w:after="0"/>
        <w:ind w:left="0"/>
        <w:jc w:val="both"/>
      </w:pPr>
      <w:r>
        <w:rPr>
          <w:rFonts w:ascii="Times New Roman"/>
          <w:b w:val="false"/>
          <w:i w:val="false"/>
          <w:color w:val="000000"/>
          <w:sz w:val="28"/>
        </w:rPr>
        <w:t>
      Шоттың мақсаты: Қазақстан Республикасының Ұлттық Банкі, банктер және Ұлттық пошта операторы шығарған сатып алынған электрондық ақша сомасын есепке алу.</w:t>
      </w:r>
    </w:p>
    <w:bookmarkEnd w:id="235"/>
    <w:bookmarkStart w:name="z281" w:id="236"/>
    <w:p>
      <w:pPr>
        <w:spacing w:after="0"/>
        <w:ind w:left="0"/>
        <w:jc w:val="both"/>
      </w:pPr>
      <w:r>
        <w:rPr>
          <w:rFonts w:ascii="Times New Roman"/>
          <w:b w:val="false"/>
          <w:i w:val="false"/>
          <w:color w:val="000000"/>
          <w:sz w:val="28"/>
        </w:rPr>
        <w:t>
      Шоттың дебеті бойынша Қазақстан Республикасының Ұлттық Банкі, банктер және Ұлттық пошта операторы шығарған сатып алынған электрондық ақшаның сомасы жазылады.</w:t>
      </w:r>
    </w:p>
    <w:bookmarkEnd w:id="236"/>
    <w:bookmarkStart w:name="z282" w:id="237"/>
    <w:p>
      <w:pPr>
        <w:spacing w:after="0"/>
        <w:ind w:left="0"/>
        <w:jc w:val="both"/>
      </w:pPr>
      <w:r>
        <w:rPr>
          <w:rFonts w:ascii="Times New Roman"/>
          <w:b w:val="false"/>
          <w:i w:val="false"/>
          <w:color w:val="000000"/>
          <w:sz w:val="28"/>
        </w:rPr>
        <w:t>
      Шоттың кредиті бойынша Қазақстан Республикасының Ұлттық Банкі, банктер және Ұлттық пошта операторы шығарған сатып алынған электрондық ақша сомасын есептен шығару жазылады.";</w:t>
      </w:r>
    </w:p>
    <w:bookmarkEnd w:id="237"/>
    <w:bookmarkStart w:name="z283" w:id="238"/>
    <w:p>
      <w:pPr>
        <w:spacing w:after="0"/>
        <w:ind w:left="0"/>
        <w:jc w:val="both"/>
      </w:pPr>
      <w:r>
        <w:rPr>
          <w:rFonts w:ascii="Times New Roman"/>
          <w:b w:val="false"/>
          <w:i w:val="false"/>
          <w:color w:val="000000"/>
          <w:sz w:val="28"/>
        </w:rPr>
        <w:t>
      1209-шоттың сипаттамасынан кейін мынадай мазмұндағы 1211 және 1212-шоттардың нөмірлерімен, атауларымен және сипаттамаларымен толықтырылсын:</w:t>
      </w:r>
    </w:p>
    <w:bookmarkEnd w:id="238"/>
    <w:bookmarkStart w:name="z284" w:id="239"/>
    <w:p>
      <w:pPr>
        <w:spacing w:after="0"/>
        <w:ind w:left="0"/>
        <w:jc w:val="both"/>
      </w:pPr>
      <w:r>
        <w:rPr>
          <w:rFonts w:ascii="Times New Roman"/>
          <w:b w:val="false"/>
          <w:i w:val="false"/>
          <w:color w:val="000000"/>
          <w:sz w:val="28"/>
        </w:rPr>
        <w:t>
      "1211. Базалық активі ақша болып табылатын цифрлық қаржы активтері (стейблкоин) (активті).</w:t>
      </w:r>
    </w:p>
    <w:bookmarkEnd w:id="239"/>
    <w:bookmarkStart w:name="z285" w:id="240"/>
    <w:p>
      <w:pPr>
        <w:spacing w:after="0"/>
        <w:ind w:left="0"/>
        <w:jc w:val="both"/>
      </w:pPr>
      <w:r>
        <w:rPr>
          <w:rFonts w:ascii="Times New Roman"/>
          <w:b w:val="false"/>
          <w:i w:val="false"/>
          <w:color w:val="000000"/>
          <w:sz w:val="28"/>
        </w:rPr>
        <w:t>
      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ақша болып табылатын цифрлық қаржы активтерінің (стейблкоин) құнын есепке алу.</w:t>
      </w:r>
    </w:p>
    <w:bookmarkEnd w:id="240"/>
    <w:bookmarkStart w:name="z286" w:id="241"/>
    <w:p>
      <w:pPr>
        <w:spacing w:after="0"/>
        <w:ind w:left="0"/>
        <w:jc w:val="both"/>
      </w:pPr>
      <w:r>
        <w:rPr>
          <w:rFonts w:ascii="Times New Roman"/>
          <w:b w:val="false"/>
          <w:i w:val="false"/>
          <w:color w:val="000000"/>
          <w:sz w:val="28"/>
        </w:rPr>
        <w:t xml:space="preserve">
      Шоттың дебеті бойынша базалық активі ақша болып табылатын цифрлық қаржы активтерінің (стейблкоин) құны жазылады. </w:t>
      </w:r>
    </w:p>
    <w:bookmarkEnd w:id="241"/>
    <w:bookmarkStart w:name="z287" w:id="242"/>
    <w:p>
      <w:pPr>
        <w:spacing w:after="0"/>
        <w:ind w:left="0"/>
        <w:jc w:val="both"/>
      </w:pPr>
      <w:r>
        <w:rPr>
          <w:rFonts w:ascii="Times New Roman"/>
          <w:b w:val="false"/>
          <w:i w:val="false"/>
          <w:color w:val="000000"/>
          <w:sz w:val="28"/>
        </w:rPr>
        <w:t>
      Шоттың кредиті бойынша базалық активі ақша болып табылатын цифрлық қаржы активтерінің (стейблкоин) құнын оларды өтеу кезінде есептен шығару жазылады.</w:t>
      </w:r>
    </w:p>
    <w:bookmarkEnd w:id="242"/>
    <w:bookmarkStart w:name="z288" w:id="243"/>
    <w:p>
      <w:pPr>
        <w:spacing w:after="0"/>
        <w:ind w:left="0"/>
        <w:jc w:val="both"/>
      </w:pPr>
      <w:r>
        <w:rPr>
          <w:rFonts w:ascii="Times New Roman"/>
          <w:b w:val="false"/>
          <w:i w:val="false"/>
          <w:color w:val="000000"/>
          <w:sz w:val="28"/>
        </w:rPr>
        <w:t>
      1212. Базалық активі басқа активтер болып табылатын цифрлық қаржы активтері (активті).</w:t>
      </w:r>
    </w:p>
    <w:bookmarkEnd w:id="243"/>
    <w:bookmarkStart w:name="z289" w:id="244"/>
    <w:p>
      <w:pPr>
        <w:spacing w:after="0"/>
        <w:ind w:left="0"/>
        <w:jc w:val="both"/>
      </w:pPr>
      <w:r>
        <w:rPr>
          <w:rFonts w:ascii="Times New Roman"/>
          <w:b w:val="false"/>
          <w:i w:val="false"/>
          <w:color w:val="000000"/>
          <w:sz w:val="28"/>
        </w:rPr>
        <w:t>
      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қаржы құралдары, мүліктік құқықтар (талаптар), тауарлар және (немесе) өзге де мүлік болып табылатын цифрлық қаржы активтерінің құнын есепке алу.</w:t>
      </w:r>
    </w:p>
    <w:bookmarkEnd w:id="244"/>
    <w:bookmarkStart w:name="z290" w:id="245"/>
    <w:p>
      <w:pPr>
        <w:spacing w:after="0"/>
        <w:ind w:left="0"/>
        <w:jc w:val="both"/>
      </w:pPr>
      <w:r>
        <w:rPr>
          <w:rFonts w:ascii="Times New Roman"/>
          <w:b w:val="false"/>
          <w:i w:val="false"/>
          <w:color w:val="000000"/>
          <w:sz w:val="28"/>
        </w:rPr>
        <w:t xml:space="preserve">
      Шоттың дебеті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 жазылады. </w:t>
      </w:r>
    </w:p>
    <w:bookmarkEnd w:id="245"/>
    <w:bookmarkStart w:name="z291" w:id="246"/>
    <w:p>
      <w:pPr>
        <w:spacing w:after="0"/>
        <w:ind w:left="0"/>
        <w:jc w:val="both"/>
      </w:pPr>
      <w:r>
        <w:rPr>
          <w:rFonts w:ascii="Times New Roman"/>
          <w:b w:val="false"/>
          <w:i w:val="false"/>
          <w:color w:val="000000"/>
          <w:sz w:val="28"/>
        </w:rPr>
        <w:t>
      Шоттың кредиті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құнын оларды өтеу кезінде есептен шығару жазылады.";</w:t>
      </w:r>
    </w:p>
    <w:bookmarkEnd w:id="246"/>
    <w:bookmarkStart w:name="z292" w:id="247"/>
    <w:p>
      <w:pPr>
        <w:spacing w:after="0"/>
        <w:ind w:left="0"/>
        <w:jc w:val="both"/>
      </w:pPr>
      <w:r>
        <w:rPr>
          <w:rFonts w:ascii="Times New Roman"/>
          <w:b w:val="false"/>
          <w:i w:val="false"/>
          <w:color w:val="000000"/>
          <w:sz w:val="28"/>
        </w:rPr>
        <w:t>
      1426-шоттың сипаттамасы мынадай редакцияда жазылсын:</w:t>
      </w:r>
    </w:p>
    <w:bookmarkEnd w:id="247"/>
    <w:bookmarkStart w:name="z293" w:id="248"/>
    <w:p>
      <w:pPr>
        <w:spacing w:after="0"/>
        <w:ind w:left="0"/>
        <w:jc w:val="both"/>
      </w:pPr>
      <w:r>
        <w:rPr>
          <w:rFonts w:ascii="Times New Roman"/>
          <w:b w:val="false"/>
          <w:i w:val="false"/>
          <w:color w:val="000000"/>
          <w:sz w:val="28"/>
        </w:rPr>
        <w:t>
      "Шоттың мақсаты: Ислам банкінің, исламдық банк операцияларын жүзеге асыратын әмбебап банктік лицензиясы бар банктің, сауда делдалы ретінде коммерциялық кредит бере отырып сауда қызметін қаржыландыру операциялары бойынша клиенттерге талаптарының сомасын есепке алу.</w:t>
      </w:r>
    </w:p>
    <w:bookmarkEnd w:id="248"/>
    <w:bookmarkStart w:name="z294" w:id="249"/>
    <w:p>
      <w:pPr>
        <w:spacing w:after="0"/>
        <w:ind w:left="0"/>
        <w:jc w:val="both"/>
      </w:pPr>
      <w:r>
        <w:rPr>
          <w:rFonts w:ascii="Times New Roman"/>
          <w:b w:val="false"/>
          <w:i w:val="false"/>
          <w:color w:val="000000"/>
          <w:sz w:val="28"/>
        </w:rPr>
        <w:t>
      Шоттың дебеті бойынша сауда делдалы ретінде коммерциялық кредит бере отырып сауда қызметін қаржыландыру операциялары бойынша клиенттерге талаптарының сомасы жазылады.</w:t>
      </w:r>
    </w:p>
    <w:bookmarkEnd w:id="249"/>
    <w:bookmarkStart w:name="z295" w:id="250"/>
    <w:p>
      <w:pPr>
        <w:spacing w:after="0"/>
        <w:ind w:left="0"/>
        <w:jc w:val="both"/>
      </w:pPr>
      <w:r>
        <w:rPr>
          <w:rFonts w:ascii="Times New Roman"/>
          <w:b w:val="false"/>
          <w:i w:val="false"/>
          <w:color w:val="000000"/>
          <w:sz w:val="28"/>
        </w:rPr>
        <w:t>
      Шоттың кредиті бойынша сауда делдалы ретінде коммерциялық кредит бере отырып сауда қызметін қаржыландыру операциялары бойынша клиенттерге талаптарының сомасын клиент оларды өтеген немесе олар № 1427 баланстық шотқа жатқызылған кезде есептен шығару жазылады.";</w:t>
      </w:r>
    </w:p>
    <w:bookmarkEnd w:id="250"/>
    <w:bookmarkStart w:name="z296" w:id="251"/>
    <w:p>
      <w:pPr>
        <w:spacing w:after="0"/>
        <w:ind w:left="0"/>
        <w:jc w:val="both"/>
      </w:pPr>
      <w:r>
        <w:rPr>
          <w:rFonts w:ascii="Times New Roman"/>
          <w:b w:val="false"/>
          <w:i w:val="false"/>
          <w:color w:val="000000"/>
          <w:sz w:val="28"/>
        </w:rPr>
        <w:t>
      1473-шоттың сипаттамасы мынадай редакцияда жазылсын:</w:t>
      </w:r>
    </w:p>
    <w:bookmarkEnd w:id="251"/>
    <w:bookmarkStart w:name="z297" w:id="252"/>
    <w:p>
      <w:pPr>
        <w:spacing w:after="0"/>
        <w:ind w:left="0"/>
        <w:jc w:val="both"/>
      </w:pPr>
      <w:r>
        <w:rPr>
          <w:rFonts w:ascii="Times New Roman"/>
          <w:b w:val="false"/>
          <w:i w:val="false"/>
          <w:color w:val="000000"/>
          <w:sz w:val="28"/>
        </w:rPr>
        <w:t>
      "Шоттың мақсаты: Өндірістік және сауда қызметін заңды тұлғалардың жарғылық капиталдарына қатысу арқылы және (немесе) әріптестік талаптарымен қаржыландырған кездегі ислам банкі, исламдық банк операцияларын жүзеге асыратын әмбебап банктік лицензиясы бар банк инвестицияларының сомасын есепке алу.</w:t>
      </w:r>
    </w:p>
    <w:bookmarkEnd w:id="252"/>
    <w:bookmarkStart w:name="z298" w:id="253"/>
    <w:p>
      <w:pPr>
        <w:spacing w:after="0"/>
        <w:ind w:left="0"/>
        <w:jc w:val="both"/>
      </w:pPr>
      <w:r>
        <w:rPr>
          <w:rFonts w:ascii="Times New Roman"/>
          <w:b w:val="false"/>
          <w:i w:val="false"/>
          <w:color w:val="000000"/>
          <w:sz w:val="28"/>
        </w:rPr>
        <w:t>
      Шоттың дебеті бойынша заңды тұлғалардың жарғылық капиталдарына және (немесе) әріптестік талаптарымен салынған инвестициялардың сомасы жазылады.</w:t>
      </w:r>
    </w:p>
    <w:bookmarkEnd w:id="253"/>
    <w:bookmarkStart w:name="z299" w:id="254"/>
    <w:p>
      <w:pPr>
        <w:spacing w:after="0"/>
        <w:ind w:left="0"/>
        <w:jc w:val="both"/>
      </w:pPr>
      <w:r>
        <w:rPr>
          <w:rFonts w:ascii="Times New Roman"/>
          <w:b w:val="false"/>
          <w:i w:val="false"/>
          <w:color w:val="000000"/>
          <w:sz w:val="28"/>
        </w:rPr>
        <w:t>
      Шоттың кредиті бойынша заңды тұлғалардың жарғылық капиталдарына және (немесе) әріптестік талаптарымен салынған инвестициялардың сомасын есептен шығару жазылады.";</w:t>
      </w:r>
    </w:p>
    <w:bookmarkEnd w:id="254"/>
    <w:bookmarkStart w:name="z300" w:id="255"/>
    <w:p>
      <w:pPr>
        <w:spacing w:after="0"/>
        <w:ind w:left="0"/>
        <w:jc w:val="both"/>
      </w:pPr>
      <w:r>
        <w:rPr>
          <w:rFonts w:ascii="Times New Roman"/>
          <w:b w:val="false"/>
          <w:i w:val="false"/>
          <w:color w:val="000000"/>
          <w:sz w:val="28"/>
        </w:rPr>
        <w:t>
      1553-шоттың сипаттамасы мынадай редакцияда жазылсын:</w:t>
      </w:r>
    </w:p>
    <w:bookmarkEnd w:id="255"/>
    <w:bookmarkStart w:name="z301" w:id="256"/>
    <w:p>
      <w:pPr>
        <w:spacing w:after="0"/>
        <w:ind w:left="0"/>
        <w:jc w:val="both"/>
      </w:pPr>
      <w:r>
        <w:rPr>
          <w:rFonts w:ascii="Times New Roman"/>
          <w:b w:val="false"/>
          <w:i w:val="false"/>
          <w:color w:val="000000"/>
          <w:sz w:val="28"/>
        </w:rPr>
        <w:t>
      "Шоттың мақсаты: Ислам банкінің, исламдық банк операцияларын жүзеге асыратын әмбебап банктік лицензиясы бар банктің клиенттерге инвестициялық депозиттерді мерзімінен бұрын қайтаруға байланысты туындаған талаптарының сомасын есепке алу.</w:t>
      </w:r>
    </w:p>
    <w:bookmarkEnd w:id="256"/>
    <w:bookmarkStart w:name="z302" w:id="257"/>
    <w:p>
      <w:pPr>
        <w:spacing w:after="0"/>
        <w:ind w:left="0"/>
        <w:jc w:val="both"/>
      </w:pPr>
      <w:r>
        <w:rPr>
          <w:rFonts w:ascii="Times New Roman"/>
          <w:b w:val="false"/>
          <w:i w:val="false"/>
          <w:color w:val="000000"/>
          <w:sz w:val="28"/>
        </w:rPr>
        <w:t>
      Шоттың дебеті бойынша клиентке оның талап етуі бойынша инвестициялық депозитті мерзімінен бұрын қайтаруға байланысты туындаған талаптардың сомасы жазылады.</w:t>
      </w:r>
    </w:p>
    <w:bookmarkEnd w:id="257"/>
    <w:bookmarkStart w:name="z303" w:id="258"/>
    <w:p>
      <w:pPr>
        <w:spacing w:after="0"/>
        <w:ind w:left="0"/>
        <w:jc w:val="both"/>
      </w:pPr>
      <w:r>
        <w:rPr>
          <w:rFonts w:ascii="Times New Roman"/>
          <w:b w:val="false"/>
          <w:i w:val="false"/>
          <w:color w:val="000000"/>
          <w:sz w:val="28"/>
        </w:rPr>
        <w:t>
      Шоттың кредиті бойынша ислам банкі, исламдық банк операцияларын жүзеге асыратын әмбебап банктік лицензиясы бар банк талаптарының сомасын оларды алған кезде есептен шығару жазылады.";</w:t>
      </w:r>
    </w:p>
    <w:bookmarkEnd w:id="258"/>
    <w:bookmarkStart w:name="z304" w:id="259"/>
    <w:p>
      <w:pPr>
        <w:spacing w:after="0"/>
        <w:ind w:left="0"/>
        <w:jc w:val="both"/>
      </w:pPr>
      <w:r>
        <w:rPr>
          <w:rFonts w:ascii="Times New Roman"/>
          <w:b w:val="false"/>
          <w:i w:val="false"/>
          <w:color w:val="000000"/>
          <w:sz w:val="28"/>
        </w:rPr>
        <w:t>
      1729-шоттың сипаттамасы мынадай редакцияда жазылсын:</w:t>
      </w:r>
    </w:p>
    <w:bookmarkEnd w:id="259"/>
    <w:bookmarkStart w:name="z305" w:id="260"/>
    <w:p>
      <w:pPr>
        <w:spacing w:after="0"/>
        <w:ind w:left="0"/>
        <w:jc w:val="both"/>
      </w:pPr>
      <w:r>
        <w:rPr>
          <w:rFonts w:ascii="Times New Roman"/>
          <w:b w:val="false"/>
          <w:i w:val="false"/>
          <w:color w:val="000000"/>
          <w:sz w:val="28"/>
        </w:rPr>
        <w:t>
      "Шоттың мақсаты: Ислам банкінің, исламдық банк операцияларын жүзеге асыратын әмбебап банктік лицензиясы бар банктің инвестициялық депозитке тартылған ақшаны пайдаланудан алынған кірістің бөлігі түрінде есептелген сыйақысының сомасын есепке алу.</w:t>
      </w:r>
    </w:p>
    <w:bookmarkEnd w:id="260"/>
    <w:bookmarkStart w:name="z306" w:id="261"/>
    <w:p>
      <w:pPr>
        <w:spacing w:after="0"/>
        <w:ind w:left="0"/>
        <w:jc w:val="both"/>
      </w:pPr>
      <w:r>
        <w:rPr>
          <w:rFonts w:ascii="Times New Roman"/>
          <w:b w:val="false"/>
          <w:i w:val="false"/>
          <w:color w:val="000000"/>
          <w:sz w:val="28"/>
        </w:rPr>
        <w:t>
      Шоттың дебеті бойынша инвестициялық депозиттен есептелген сыйақысының сомасы жазылады.</w:t>
      </w:r>
    </w:p>
    <w:bookmarkEnd w:id="261"/>
    <w:bookmarkStart w:name="z307" w:id="262"/>
    <w:p>
      <w:pPr>
        <w:spacing w:after="0"/>
        <w:ind w:left="0"/>
        <w:jc w:val="both"/>
      </w:pPr>
      <w:r>
        <w:rPr>
          <w:rFonts w:ascii="Times New Roman"/>
          <w:b w:val="false"/>
          <w:i w:val="false"/>
          <w:color w:val="000000"/>
          <w:sz w:val="28"/>
        </w:rPr>
        <w:t>
      Шоттың кредиті бойынша есептелген сыйақының сомасын ол алынған жағдайда есептен шығару жазылады.";</w:t>
      </w:r>
    </w:p>
    <w:bookmarkEnd w:id="262"/>
    <w:bookmarkStart w:name="z308" w:id="263"/>
    <w:p>
      <w:pPr>
        <w:spacing w:after="0"/>
        <w:ind w:left="0"/>
        <w:jc w:val="both"/>
      </w:pPr>
      <w:r>
        <w:rPr>
          <w:rFonts w:ascii="Times New Roman"/>
          <w:b w:val="false"/>
          <w:i w:val="false"/>
          <w:color w:val="000000"/>
          <w:sz w:val="28"/>
        </w:rPr>
        <w:t>
      1771-шоттың сипаттамасы мынадай редакцияда жазылсын:</w:t>
      </w:r>
    </w:p>
    <w:bookmarkEnd w:id="263"/>
    <w:bookmarkStart w:name="z309" w:id="264"/>
    <w:p>
      <w:pPr>
        <w:spacing w:after="0"/>
        <w:ind w:left="0"/>
        <w:jc w:val="both"/>
      </w:pPr>
      <w:r>
        <w:rPr>
          <w:rFonts w:ascii="Times New Roman"/>
          <w:b w:val="false"/>
          <w:i w:val="false"/>
          <w:color w:val="000000"/>
          <w:sz w:val="28"/>
        </w:rPr>
        <w:t>
      "Шоттың мақсаты: Ислам банкінің, исламдық банк операцияларын жүзеге асыратын әмбебап банктік лицензиясы бар банктің жалдау талаптарындағы инвестициялық қызмет бойынша есептелген кірістерінің сомасын есепке алу.</w:t>
      </w:r>
    </w:p>
    <w:bookmarkEnd w:id="264"/>
    <w:bookmarkStart w:name="z310" w:id="265"/>
    <w:p>
      <w:pPr>
        <w:spacing w:after="0"/>
        <w:ind w:left="0"/>
        <w:jc w:val="both"/>
      </w:pPr>
      <w:r>
        <w:rPr>
          <w:rFonts w:ascii="Times New Roman"/>
          <w:b w:val="false"/>
          <w:i w:val="false"/>
          <w:color w:val="000000"/>
          <w:sz w:val="28"/>
        </w:rPr>
        <w:t>
      Шоттың дебеті бойынша ислам банкінің, исламдық банк операцияларын жүзеге асыратын әмбебап банктік лицензиясы бар банктің жалдау талаптарындағы инвестициялық қызмет бойынша есептелген кірістерінің сомасы жазылады.</w:t>
      </w:r>
    </w:p>
    <w:bookmarkEnd w:id="265"/>
    <w:bookmarkStart w:name="z311" w:id="266"/>
    <w:p>
      <w:pPr>
        <w:spacing w:after="0"/>
        <w:ind w:left="0"/>
        <w:jc w:val="both"/>
      </w:pPr>
      <w:r>
        <w:rPr>
          <w:rFonts w:ascii="Times New Roman"/>
          <w:b w:val="false"/>
          <w:i w:val="false"/>
          <w:color w:val="000000"/>
          <w:sz w:val="28"/>
        </w:rPr>
        <w:t>
      Шоттың кредиті бойынша ислам банкінің, исламдық банк операцияларын жүзеге асыратын әмбебап банктік лицензиясы бар банктің жалдау талаптарындағы инвестициялық қызмет бойынша есептелген кірістерінің сомасын есептен шығару жазылады.";</w:t>
      </w:r>
    </w:p>
    <w:bookmarkEnd w:id="266"/>
    <w:bookmarkStart w:name="z312" w:id="267"/>
    <w:p>
      <w:pPr>
        <w:spacing w:after="0"/>
        <w:ind w:left="0"/>
        <w:jc w:val="both"/>
      </w:pPr>
      <w:r>
        <w:rPr>
          <w:rFonts w:ascii="Times New Roman"/>
          <w:b w:val="false"/>
          <w:i w:val="false"/>
          <w:color w:val="000000"/>
          <w:sz w:val="28"/>
        </w:rPr>
        <w:t>
      1859-шоттың орыс тіліндегі нөмірі, атауы мен сипаттамасы өзгертілді, қазақ тіліндегі нөмірі, атауы мен сипаттамасы өзгермейді;</w:t>
      </w:r>
    </w:p>
    <w:bookmarkEnd w:id="267"/>
    <w:bookmarkStart w:name="z313" w:id="268"/>
    <w:p>
      <w:pPr>
        <w:spacing w:after="0"/>
        <w:ind w:left="0"/>
        <w:jc w:val="both"/>
      </w:pPr>
      <w:r>
        <w:rPr>
          <w:rFonts w:ascii="Times New Roman"/>
          <w:b w:val="false"/>
          <w:i w:val="false"/>
          <w:color w:val="000000"/>
          <w:sz w:val="28"/>
        </w:rPr>
        <w:t>
      1874-шоттың орыс тіліндегі нөмірі мен атауы өзгертілді, қазақ тіліндегі нөмірі мен атауы өзгермейді;</w:t>
      </w:r>
    </w:p>
    <w:bookmarkEnd w:id="268"/>
    <w:bookmarkStart w:name="z314" w:id="269"/>
    <w:p>
      <w:pPr>
        <w:spacing w:after="0"/>
        <w:ind w:left="0"/>
        <w:jc w:val="both"/>
      </w:pPr>
      <w:r>
        <w:rPr>
          <w:rFonts w:ascii="Times New Roman"/>
          <w:b w:val="false"/>
          <w:i w:val="false"/>
          <w:color w:val="000000"/>
          <w:sz w:val="28"/>
        </w:rPr>
        <w:t>
      2245-шоттың сипаттамасынан кейін мынадай мазмұндағы 2246-шоттың нөмірімен, атауымен және сипаттамасымен толықтырылсын:</w:t>
      </w:r>
    </w:p>
    <w:bookmarkEnd w:id="269"/>
    <w:bookmarkStart w:name="z315" w:id="270"/>
    <w:p>
      <w:pPr>
        <w:spacing w:after="0"/>
        <w:ind w:left="0"/>
        <w:jc w:val="both"/>
      </w:pPr>
      <w:r>
        <w:rPr>
          <w:rFonts w:ascii="Times New Roman"/>
          <w:b w:val="false"/>
          <w:i w:val="false"/>
          <w:color w:val="000000"/>
          <w:sz w:val="28"/>
        </w:rPr>
        <w:t>
      "2246. Сауда делдалы ретінде әрекет ететін басқа банктерден, исламдық банк операцияларын жүзеге асыратын Қазақстан Республикасының бейрезидент - банктерінің филиалдарынан, халықаралық қаржы ұйымдарынан, жеке кәсіпкерлікті дамытудың арнайы қорынан алынған коммерциялық кредит (пассив).</w:t>
      </w:r>
    </w:p>
    <w:bookmarkEnd w:id="270"/>
    <w:bookmarkStart w:name="z316" w:id="271"/>
    <w:p>
      <w:pPr>
        <w:spacing w:after="0"/>
        <w:ind w:left="0"/>
        <w:jc w:val="both"/>
      </w:pPr>
      <w:r>
        <w:rPr>
          <w:rFonts w:ascii="Times New Roman"/>
          <w:b w:val="false"/>
          <w:i w:val="false"/>
          <w:color w:val="000000"/>
          <w:sz w:val="28"/>
        </w:rPr>
        <w:t>
      Шоттың мақсаты: Коммерциялық кредит туралы шарт негізінде коммерциялық кредит алу жолымен сауда делдалы ретінде әрекет ететін басқа банктерден, исламдық банк операцияларын жүзеге асыратын Қазақстан Республикасының бейрезидент - банктерінің филиалдарынан, халықаралық қаржы ұйымдарынан, жеке кәсіпкерлікті дамытудың арнайы қорынан тартылатын қаржыландыру операциялары бойынша міндеттемелердің сомасын есепке алу.</w:t>
      </w:r>
    </w:p>
    <w:bookmarkEnd w:id="271"/>
    <w:bookmarkStart w:name="z317" w:id="272"/>
    <w:p>
      <w:pPr>
        <w:spacing w:after="0"/>
        <w:ind w:left="0"/>
        <w:jc w:val="both"/>
      </w:pPr>
      <w:r>
        <w:rPr>
          <w:rFonts w:ascii="Times New Roman"/>
          <w:b w:val="false"/>
          <w:i w:val="false"/>
          <w:color w:val="000000"/>
          <w:sz w:val="28"/>
        </w:rPr>
        <w:t>
      Шоттың кредиті бойынша коммерциялық кредит туралы шарт негізінде коммерциялық кредит алу жолымен сауда делдалы ретінде әрекет ететін басқа банктерден, исламдық банк операцияларын жүзеге асыратын Қазақстан Республикасының бейрезидент - банктерінің филиалдарынан, халықаралық қаржы ұйымдарынан, жеке кәсіпкерлікті дамытудың арнайы қорынан тартылатын қаржыландыру операциялары бойынша міндеттемелердің сомасы жазылады.</w:t>
      </w:r>
    </w:p>
    <w:bookmarkEnd w:id="272"/>
    <w:bookmarkStart w:name="z318" w:id="273"/>
    <w:p>
      <w:pPr>
        <w:spacing w:after="0"/>
        <w:ind w:left="0"/>
        <w:jc w:val="both"/>
      </w:pPr>
      <w:r>
        <w:rPr>
          <w:rFonts w:ascii="Times New Roman"/>
          <w:b w:val="false"/>
          <w:i w:val="false"/>
          <w:color w:val="000000"/>
          <w:sz w:val="28"/>
        </w:rPr>
        <w:t>
      Шоттың дебеті бойынша сауда делдалы ретінде әрекет ететін басқа банктерден, исламдық банк операцияларын жүзеге асыратын Қазақстан Республикасының бейрезидент - банктерінің филиалдарынан, халықаралық қаржы ұйымдарынан, жеке кәсіпкерлікті дамытудың арнайы қорынан тартылатын қаржыландыру операциялары бойынша міндеттемелердің сомасын клиент оларды өтеген кезде есептен шығару жазылады.";</w:t>
      </w:r>
    </w:p>
    <w:bookmarkEnd w:id="273"/>
    <w:bookmarkStart w:name="z319" w:id="274"/>
    <w:p>
      <w:pPr>
        <w:spacing w:after="0"/>
        <w:ind w:left="0"/>
        <w:jc w:val="both"/>
      </w:pPr>
      <w:r>
        <w:rPr>
          <w:rFonts w:ascii="Times New Roman"/>
          <w:b w:val="false"/>
          <w:i w:val="false"/>
          <w:color w:val="000000"/>
          <w:sz w:val="28"/>
        </w:rPr>
        <w:t>
      2306-шоттың сипаттамасынан кейін мынадай мазмұндағы 2307-шоттың нөмірімен, атауымен және сипаттамасымен толықтырылсын:</w:t>
      </w:r>
    </w:p>
    <w:bookmarkEnd w:id="274"/>
    <w:bookmarkStart w:name="z320" w:id="275"/>
    <w:p>
      <w:pPr>
        <w:spacing w:after="0"/>
        <w:ind w:left="0"/>
        <w:jc w:val="both"/>
      </w:pPr>
      <w:r>
        <w:rPr>
          <w:rFonts w:ascii="Times New Roman"/>
          <w:b w:val="false"/>
          <w:i w:val="false"/>
          <w:color w:val="000000"/>
          <w:sz w:val="28"/>
        </w:rPr>
        <w:t>
      "2307. Шығарылған цифрлық қаржы активтері бойынша қаржылық міндеттемелер (пассив).</w:t>
      </w:r>
    </w:p>
    <w:bookmarkEnd w:id="275"/>
    <w:bookmarkStart w:name="z321" w:id="276"/>
    <w:p>
      <w:pPr>
        <w:spacing w:after="0"/>
        <w:ind w:left="0"/>
        <w:jc w:val="both"/>
      </w:pPr>
      <w:r>
        <w:rPr>
          <w:rFonts w:ascii="Times New Roman"/>
          <w:b w:val="false"/>
          <w:i w:val="false"/>
          <w:color w:val="000000"/>
          <w:sz w:val="28"/>
        </w:rPr>
        <w:t>
      Шоттың мақсаты: цифрлық қаржы активтері платформасы операторының цифрлық платформасында электрондық-цифрлық нысанда шығарылған қаржы активтері бойынша қаржылық міндеттемелерді қоспағанда, айналымға шығарылған цифрлық қаржы активтері бойынша қаржылық міндеттемелердің құнын есепке алу.</w:t>
      </w:r>
    </w:p>
    <w:bookmarkEnd w:id="276"/>
    <w:bookmarkStart w:name="z322" w:id="277"/>
    <w:p>
      <w:pPr>
        <w:spacing w:after="0"/>
        <w:ind w:left="0"/>
        <w:jc w:val="both"/>
      </w:pPr>
      <w:r>
        <w:rPr>
          <w:rFonts w:ascii="Times New Roman"/>
          <w:b w:val="false"/>
          <w:i w:val="false"/>
          <w:color w:val="000000"/>
          <w:sz w:val="28"/>
        </w:rPr>
        <w:t>
      Шоттың кредиті бойынша айналымға шығарылған цифрлық қаржы активтері бойынша қаржылық міндеттемелердің құны жазылады.</w:t>
      </w:r>
    </w:p>
    <w:bookmarkEnd w:id="277"/>
    <w:bookmarkStart w:name="z323" w:id="278"/>
    <w:p>
      <w:pPr>
        <w:spacing w:after="0"/>
        <w:ind w:left="0"/>
        <w:jc w:val="both"/>
      </w:pPr>
      <w:r>
        <w:rPr>
          <w:rFonts w:ascii="Times New Roman"/>
          <w:b w:val="false"/>
          <w:i w:val="false"/>
          <w:color w:val="000000"/>
          <w:sz w:val="28"/>
        </w:rPr>
        <w:t>
      Шоттың дебеті бойынша шығарылған цифрлық қаржы активтері бойынша қаржылық міндеттемелердің құнын олар өтелген кезде есептен шығару жазылады.";</w:t>
      </w:r>
    </w:p>
    <w:bookmarkEnd w:id="278"/>
    <w:bookmarkStart w:name="z324" w:id="279"/>
    <w:p>
      <w:pPr>
        <w:spacing w:after="0"/>
        <w:ind w:left="0"/>
        <w:jc w:val="both"/>
      </w:pPr>
      <w:r>
        <w:rPr>
          <w:rFonts w:ascii="Times New Roman"/>
          <w:b w:val="false"/>
          <w:i w:val="false"/>
          <w:color w:val="000000"/>
          <w:sz w:val="28"/>
        </w:rPr>
        <w:t>
      2859-шоттың орыс тіліндегі нөмірі, атауы мен сипаттамасы өзгертілді, қазақ тіліндегі нөмірі, атауы мен сипаттамасы өзгермейді;</w:t>
      </w:r>
    </w:p>
    <w:bookmarkEnd w:id="279"/>
    <w:bookmarkStart w:name="z325" w:id="280"/>
    <w:p>
      <w:pPr>
        <w:spacing w:after="0"/>
        <w:ind w:left="0"/>
        <w:jc w:val="both"/>
      </w:pPr>
      <w:r>
        <w:rPr>
          <w:rFonts w:ascii="Times New Roman"/>
          <w:b w:val="false"/>
          <w:i w:val="false"/>
          <w:color w:val="000000"/>
          <w:sz w:val="28"/>
        </w:rPr>
        <w:t>
      2871-шоттың сипаттамасы мынадай редакцияда жазылсын:</w:t>
      </w:r>
    </w:p>
    <w:bookmarkEnd w:id="280"/>
    <w:bookmarkStart w:name="z326" w:id="281"/>
    <w:p>
      <w:pPr>
        <w:spacing w:after="0"/>
        <w:ind w:left="0"/>
        <w:jc w:val="both"/>
      </w:pPr>
      <w:r>
        <w:rPr>
          <w:rFonts w:ascii="Times New Roman"/>
          <w:b w:val="false"/>
          <w:i w:val="false"/>
          <w:color w:val="000000"/>
          <w:sz w:val="28"/>
        </w:rPr>
        <w:t>
      "Шоттың мақсаты: Исламдық банктің, исламдық банк операцияларын жүзеге асыратын әмбебап банктік лицензиясы бар банктің қайырымдылық төлемдерін жүзеге асыруға арнаған сомасын есепке алу.</w:t>
      </w:r>
    </w:p>
    <w:bookmarkEnd w:id="281"/>
    <w:bookmarkStart w:name="z327" w:id="282"/>
    <w:p>
      <w:pPr>
        <w:spacing w:after="0"/>
        <w:ind w:left="0"/>
        <w:jc w:val="both"/>
      </w:pPr>
      <w:r>
        <w:rPr>
          <w:rFonts w:ascii="Times New Roman"/>
          <w:b w:val="false"/>
          <w:i w:val="false"/>
          <w:color w:val="000000"/>
          <w:sz w:val="28"/>
        </w:rPr>
        <w:t>
      Шоттың кредиті бойынша исламдық банктің, исламдық банк операцияларын жүзеге асыратын әмбебап банктік лицензиясы бар банктің қайырымдылық төлемдерін жүзеге асыруға арнаған сомасы жазылады.</w:t>
      </w:r>
    </w:p>
    <w:bookmarkEnd w:id="282"/>
    <w:bookmarkStart w:name="z328" w:id="283"/>
    <w:p>
      <w:pPr>
        <w:spacing w:after="0"/>
        <w:ind w:left="0"/>
        <w:jc w:val="both"/>
      </w:pPr>
      <w:r>
        <w:rPr>
          <w:rFonts w:ascii="Times New Roman"/>
          <w:b w:val="false"/>
          <w:i w:val="false"/>
          <w:color w:val="000000"/>
          <w:sz w:val="28"/>
        </w:rPr>
        <w:t>
      Шоттың дебеті бойынша исламдық банктің, исламдық банк операцияларын жүзеге асыратын әмбебап банктік лицензиясы бар банктің қайырымдылық төлемдерін жүзеге асыруға арнаған сомасын есептен шығару жазылады.";</w:t>
      </w:r>
    </w:p>
    <w:bookmarkEnd w:id="283"/>
    <w:bookmarkStart w:name="z329" w:id="284"/>
    <w:p>
      <w:pPr>
        <w:spacing w:after="0"/>
        <w:ind w:left="0"/>
        <w:jc w:val="both"/>
      </w:pPr>
      <w:r>
        <w:rPr>
          <w:rFonts w:ascii="Times New Roman"/>
          <w:b w:val="false"/>
          <w:i w:val="false"/>
          <w:color w:val="000000"/>
          <w:sz w:val="28"/>
        </w:rPr>
        <w:t>
      2873-шоттың орыс тіліндегі нөмірі мен атауы өзгертілді, қазақ тіліндегі нөмірі мен атауы өзгермейді;</w:t>
      </w:r>
    </w:p>
    <w:bookmarkEnd w:id="284"/>
    <w:bookmarkStart w:name="z330" w:id="285"/>
    <w:p>
      <w:pPr>
        <w:spacing w:after="0"/>
        <w:ind w:left="0"/>
        <w:jc w:val="both"/>
      </w:pPr>
      <w:r>
        <w:rPr>
          <w:rFonts w:ascii="Times New Roman"/>
          <w:b w:val="false"/>
          <w:i w:val="false"/>
          <w:color w:val="000000"/>
          <w:sz w:val="28"/>
        </w:rPr>
        <w:t>
      4477-шоттың сипаттамасы мынадай редакцияда жазылсын:</w:t>
      </w:r>
    </w:p>
    <w:bookmarkEnd w:id="285"/>
    <w:bookmarkStart w:name="z331" w:id="286"/>
    <w:p>
      <w:pPr>
        <w:spacing w:after="0"/>
        <w:ind w:left="0"/>
        <w:jc w:val="both"/>
      </w:pPr>
      <w:r>
        <w:rPr>
          <w:rFonts w:ascii="Times New Roman"/>
          <w:b w:val="false"/>
          <w:i w:val="false"/>
          <w:color w:val="000000"/>
          <w:sz w:val="28"/>
        </w:rPr>
        <w:t>
      "Шоттың мақсаты: Ислам банкінің, исламдық банк операцияларын жүзеге асыратын әмбебап банктік лицензиясы бар банктің жалдау талаптарындағы инвестициялық қызмет бойынша сыйақы алуға байланысты кірістерінің сомасын есепке алу.</w:t>
      </w:r>
    </w:p>
    <w:bookmarkEnd w:id="286"/>
    <w:bookmarkStart w:name="z332" w:id="287"/>
    <w:p>
      <w:pPr>
        <w:spacing w:after="0"/>
        <w:ind w:left="0"/>
        <w:jc w:val="both"/>
      </w:pPr>
      <w:r>
        <w:rPr>
          <w:rFonts w:ascii="Times New Roman"/>
          <w:b w:val="false"/>
          <w:i w:val="false"/>
          <w:color w:val="000000"/>
          <w:sz w:val="28"/>
        </w:rPr>
        <w:t>
      Шоттың кредиті бойынша ислам банкінің, исламдық банк операцияларын жүзеге асыратын әмбебап банктік лицензиясы бар банктің жалдау талаптарындағы инвестициялық қызмет бойынша сыйақы алуға байланысты кірістерінің сомасы жазылады.</w:t>
      </w:r>
    </w:p>
    <w:bookmarkEnd w:id="287"/>
    <w:bookmarkStart w:name="z333" w:id="288"/>
    <w:p>
      <w:pPr>
        <w:spacing w:after="0"/>
        <w:ind w:left="0"/>
        <w:jc w:val="both"/>
      </w:pPr>
      <w:r>
        <w:rPr>
          <w:rFonts w:ascii="Times New Roman"/>
          <w:b w:val="false"/>
          <w:i w:val="false"/>
          <w:color w:val="000000"/>
          <w:sz w:val="28"/>
        </w:rPr>
        <w:t>
      Шоттың дебеті бойынша кірістер сомасы № 4999 баланстық шотқа есептен шығаруға жазылады.";</w:t>
      </w:r>
    </w:p>
    <w:bookmarkEnd w:id="288"/>
    <w:bookmarkStart w:name="z334" w:id="289"/>
    <w:p>
      <w:pPr>
        <w:spacing w:after="0"/>
        <w:ind w:left="0"/>
        <w:jc w:val="both"/>
      </w:pPr>
      <w:r>
        <w:rPr>
          <w:rFonts w:ascii="Times New Roman"/>
          <w:b w:val="false"/>
          <w:i w:val="false"/>
          <w:color w:val="000000"/>
          <w:sz w:val="28"/>
        </w:rPr>
        <w:t>
      4510-шоттың сипаттамасынан кейін мынадай мазмұндағы 4520 және 4521-шоттардың нөмірлерімен, атауларымен және сипаттамаларымен толықтырылсын:</w:t>
      </w:r>
    </w:p>
    <w:bookmarkEnd w:id="289"/>
    <w:bookmarkStart w:name="z335" w:id="290"/>
    <w:p>
      <w:pPr>
        <w:spacing w:after="0"/>
        <w:ind w:left="0"/>
        <w:jc w:val="both"/>
      </w:pPr>
      <w:r>
        <w:rPr>
          <w:rFonts w:ascii="Times New Roman"/>
          <w:b w:val="false"/>
          <w:i w:val="false"/>
          <w:color w:val="000000"/>
          <w:sz w:val="28"/>
        </w:rPr>
        <w:t>
      "4520. Цифрлық қаржы активтері түріндегі қаржы активтерін сатып алу-сату бойынша кіріс.</w:t>
      </w:r>
    </w:p>
    <w:bookmarkEnd w:id="290"/>
    <w:bookmarkStart w:name="z336" w:id="291"/>
    <w:p>
      <w:pPr>
        <w:spacing w:after="0"/>
        <w:ind w:left="0"/>
        <w:jc w:val="both"/>
      </w:pPr>
      <w:r>
        <w:rPr>
          <w:rFonts w:ascii="Times New Roman"/>
          <w:b w:val="false"/>
          <w:i w:val="false"/>
          <w:color w:val="000000"/>
          <w:sz w:val="28"/>
        </w:rPr>
        <w:t>
      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сатып алу-сату бойынша кіріс сомасын есепке алу.</w:t>
      </w:r>
    </w:p>
    <w:bookmarkEnd w:id="291"/>
    <w:bookmarkStart w:name="z337" w:id="292"/>
    <w:p>
      <w:pPr>
        <w:spacing w:after="0"/>
        <w:ind w:left="0"/>
        <w:jc w:val="both"/>
      </w:pPr>
      <w:r>
        <w:rPr>
          <w:rFonts w:ascii="Times New Roman"/>
          <w:b w:val="false"/>
          <w:i w:val="false"/>
          <w:color w:val="000000"/>
          <w:sz w:val="28"/>
        </w:rPr>
        <w:t>
      Шоттың кредиті бойынша цифрлық қаржы активтері түріндегі қаржы активтерін сатып алу-сату бойынша кірістің сомасы жазылады.</w:t>
      </w:r>
    </w:p>
    <w:bookmarkEnd w:id="292"/>
    <w:bookmarkStart w:name="z338" w:id="293"/>
    <w:p>
      <w:pPr>
        <w:spacing w:after="0"/>
        <w:ind w:left="0"/>
        <w:jc w:val="both"/>
      </w:pPr>
      <w:r>
        <w:rPr>
          <w:rFonts w:ascii="Times New Roman"/>
          <w:b w:val="false"/>
          <w:i w:val="false"/>
          <w:color w:val="000000"/>
          <w:sz w:val="28"/>
        </w:rPr>
        <w:t>
      Шоттың дебеті бойынша кіріс сомасын № 4999 баланстық шотқа есептен шығару жазылады.</w:t>
      </w:r>
    </w:p>
    <w:bookmarkEnd w:id="293"/>
    <w:bookmarkStart w:name="z339" w:id="294"/>
    <w:p>
      <w:pPr>
        <w:spacing w:after="0"/>
        <w:ind w:left="0"/>
        <w:jc w:val="both"/>
      </w:pPr>
      <w:r>
        <w:rPr>
          <w:rFonts w:ascii="Times New Roman"/>
          <w:b w:val="false"/>
          <w:i w:val="false"/>
          <w:color w:val="000000"/>
          <w:sz w:val="28"/>
        </w:rPr>
        <w:t>
      4521. Цифрлық қаржы активтері түріндегі қаржы активтерін қайта бағалаудан түскен кіріс.</w:t>
      </w:r>
    </w:p>
    <w:bookmarkEnd w:id="294"/>
    <w:bookmarkStart w:name="z340" w:id="295"/>
    <w:p>
      <w:pPr>
        <w:spacing w:after="0"/>
        <w:ind w:left="0"/>
        <w:jc w:val="both"/>
      </w:pPr>
      <w:r>
        <w:rPr>
          <w:rFonts w:ascii="Times New Roman"/>
          <w:b w:val="false"/>
          <w:i w:val="false"/>
          <w:color w:val="000000"/>
          <w:sz w:val="28"/>
        </w:rPr>
        <w:t>
      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оң қайта бағалау сомасын есепке алу.</w:t>
      </w:r>
    </w:p>
    <w:bookmarkEnd w:id="295"/>
    <w:bookmarkStart w:name="z341" w:id="296"/>
    <w:p>
      <w:pPr>
        <w:spacing w:after="0"/>
        <w:ind w:left="0"/>
        <w:jc w:val="both"/>
      </w:pPr>
      <w:r>
        <w:rPr>
          <w:rFonts w:ascii="Times New Roman"/>
          <w:b w:val="false"/>
          <w:i w:val="false"/>
          <w:color w:val="000000"/>
          <w:sz w:val="28"/>
        </w:rPr>
        <w:t>
      Шоттың кредиті бойынша цифрлық қаржы активтері түріндегі қаржы активтерін оң қайта бағалау сомасы жазылады.</w:t>
      </w:r>
    </w:p>
    <w:bookmarkEnd w:id="296"/>
    <w:bookmarkStart w:name="z342" w:id="297"/>
    <w:p>
      <w:pPr>
        <w:spacing w:after="0"/>
        <w:ind w:left="0"/>
        <w:jc w:val="both"/>
      </w:pPr>
      <w:r>
        <w:rPr>
          <w:rFonts w:ascii="Times New Roman"/>
          <w:b w:val="false"/>
          <w:i w:val="false"/>
          <w:color w:val="000000"/>
          <w:sz w:val="28"/>
        </w:rPr>
        <w:t>
      Шоттың дебеті бойынша кіріс сомасын № 4999 баланстық шотқа есептен шығару жазылады.";</w:t>
      </w:r>
    </w:p>
    <w:bookmarkEnd w:id="297"/>
    <w:bookmarkStart w:name="z343" w:id="298"/>
    <w:p>
      <w:pPr>
        <w:spacing w:after="0"/>
        <w:ind w:left="0"/>
        <w:jc w:val="both"/>
      </w:pPr>
      <w:r>
        <w:rPr>
          <w:rFonts w:ascii="Times New Roman"/>
          <w:b w:val="false"/>
          <w:i w:val="false"/>
          <w:color w:val="000000"/>
          <w:sz w:val="28"/>
        </w:rPr>
        <w:t>
      4618-шоттың сипаттамасы мынадай редакцияда жазылсын:</w:t>
      </w:r>
    </w:p>
    <w:bookmarkEnd w:id="298"/>
    <w:bookmarkStart w:name="z344" w:id="299"/>
    <w:p>
      <w:pPr>
        <w:spacing w:after="0"/>
        <w:ind w:left="0"/>
        <w:jc w:val="both"/>
      </w:pPr>
      <w:r>
        <w:rPr>
          <w:rFonts w:ascii="Times New Roman"/>
          <w:b w:val="false"/>
          <w:i w:val="false"/>
          <w:color w:val="000000"/>
          <w:sz w:val="28"/>
        </w:rPr>
        <w:t>
      "Шоттың мақсаты: Ислам банкінің, исламдық банк операцияларын жүзеге асыратын әмбебап банктік лицензиясы бар банктің инвестициялық депозиттермен операциялар бойынша кірістерінің сомасын есепке алу.</w:t>
      </w:r>
    </w:p>
    <w:bookmarkEnd w:id="299"/>
    <w:bookmarkStart w:name="z345" w:id="300"/>
    <w:p>
      <w:pPr>
        <w:spacing w:after="0"/>
        <w:ind w:left="0"/>
        <w:jc w:val="both"/>
      </w:pPr>
      <w:r>
        <w:rPr>
          <w:rFonts w:ascii="Times New Roman"/>
          <w:b w:val="false"/>
          <w:i w:val="false"/>
          <w:color w:val="000000"/>
          <w:sz w:val="28"/>
        </w:rPr>
        <w:t>
      Шоттың кредиті бойынша ислам банкінің, исламдық банк операцияларын жүзеге асыратын әмбебап банктік лицензиясы бар банктің инвестициялық депозиттермен операциялар бойынша кірістерінің сомасы жазылады.</w:t>
      </w:r>
    </w:p>
    <w:bookmarkEnd w:id="300"/>
    <w:bookmarkStart w:name="z346" w:id="301"/>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End w:id="301"/>
    <w:bookmarkStart w:name="z347" w:id="302"/>
    <w:p>
      <w:pPr>
        <w:spacing w:after="0"/>
        <w:ind w:left="0"/>
        <w:jc w:val="both"/>
      </w:pPr>
      <w:r>
        <w:rPr>
          <w:rFonts w:ascii="Times New Roman"/>
          <w:b w:val="false"/>
          <w:i w:val="false"/>
          <w:color w:val="000000"/>
          <w:sz w:val="28"/>
        </w:rPr>
        <w:t>
      4705-шоттың орыс тіліндегі нөмірі, атауы мен сипаттамасы өзгертілді, қазақ тіліндегі нөмірі, атауы мен сипаттамасы өзгермейді;</w:t>
      </w:r>
    </w:p>
    <w:bookmarkEnd w:id="302"/>
    <w:bookmarkStart w:name="z348" w:id="303"/>
    <w:p>
      <w:pPr>
        <w:spacing w:after="0"/>
        <w:ind w:left="0"/>
        <w:jc w:val="both"/>
      </w:pPr>
      <w:r>
        <w:rPr>
          <w:rFonts w:ascii="Times New Roman"/>
          <w:b w:val="false"/>
          <w:i w:val="false"/>
          <w:color w:val="000000"/>
          <w:sz w:val="28"/>
        </w:rPr>
        <w:t>
      4707-шоттың орыс тіліндегі нөмірі, атауы мен сипаттамасы өзгертілді, қазақ тіліндегі нөмірі, атауы мен сипаттамасы өзгермейді;</w:t>
      </w:r>
    </w:p>
    <w:bookmarkEnd w:id="303"/>
    <w:bookmarkStart w:name="z349" w:id="304"/>
    <w:p>
      <w:pPr>
        <w:spacing w:after="0"/>
        <w:ind w:left="0"/>
        <w:jc w:val="both"/>
      </w:pPr>
      <w:r>
        <w:rPr>
          <w:rFonts w:ascii="Times New Roman"/>
          <w:b w:val="false"/>
          <w:i w:val="false"/>
          <w:color w:val="000000"/>
          <w:sz w:val="28"/>
        </w:rPr>
        <w:t>
      4880-шоттың сипаттамасы мынадай редакцияда жазылсын:</w:t>
      </w:r>
    </w:p>
    <w:bookmarkEnd w:id="304"/>
    <w:bookmarkStart w:name="z350" w:id="305"/>
    <w:p>
      <w:pPr>
        <w:spacing w:after="0"/>
        <w:ind w:left="0"/>
        <w:jc w:val="both"/>
      </w:pPr>
      <w:r>
        <w:rPr>
          <w:rFonts w:ascii="Times New Roman"/>
          <w:b w:val="false"/>
          <w:i w:val="false"/>
          <w:color w:val="000000"/>
          <w:sz w:val="28"/>
        </w:rPr>
        <w:t>
      "Шоттың мақсаты: Ислам банкінің, исламдық банк операцияларын жүзеге асыратын әмбебап банктік лицензиясы бар банктің өндірістік және сауда қызметін қаржыландырудан болатын кірістердің сомасын есепке алу.</w:t>
      </w:r>
    </w:p>
    <w:bookmarkEnd w:id="305"/>
    <w:bookmarkStart w:name="z351" w:id="306"/>
    <w:p>
      <w:pPr>
        <w:spacing w:after="0"/>
        <w:ind w:left="0"/>
        <w:jc w:val="both"/>
      </w:pPr>
      <w:r>
        <w:rPr>
          <w:rFonts w:ascii="Times New Roman"/>
          <w:b w:val="false"/>
          <w:i w:val="false"/>
          <w:color w:val="000000"/>
          <w:sz w:val="28"/>
        </w:rPr>
        <w:t>
      Шоттың кредиті бойынша ислам банкінің, исламдық банк операцияларын жүзеге асыратын әмбебап банктік лицензиясы бар банктің өндірістік және сауда қызметін қаржыландырудан болатын кірістердің сомасы жазылады.</w:t>
      </w:r>
    </w:p>
    <w:bookmarkEnd w:id="306"/>
    <w:bookmarkStart w:name="z352" w:id="307"/>
    <w:p>
      <w:pPr>
        <w:spacing w:after="0"/>
        <w:ind w:left="0"/>
        <w:jc w:val="both"/>
      </w:pPr>
      <w:r>
        <w:rPr>
          <w:rFonts w:ascii="Times New Roman"/>
          <w:b w:val="false"/>
          <w:i w:val="false"/>
          <w:color w:val="000000"/>
          <w:sz w:val="28"/>
        </w:rPr>
        <w:t>
      Шоттың дебеті бойынша кірістердің сомасы № 4999 баланстық шотқа есептен шығаруға жазылады.";</w:t>
      </w:r>
    </w:p>
    <w:bookmarkEnd w:id="307"/>
    <w:bookmarkStart w:name="z353" w:id="308"/>
    <w:p>
      <w:pPr>
        <w:spacing w:after="0"/>
        <w:ind w:left="0"/>
        <w:jc w:val="both"/>
      </w:pPr>
      <w:r>
        <w:rPr>
          <w:rFonts w:ascii="Times New Roman"/>
          <w:b w:val="false"/>
          <w:i w:val="false"/>
          <w:color w:val="000000"/>
          <w:sz w:val="28"/>
        </w:rPr>
        <w:t>
      5091-шоттың сипаттамасынан кейін мынадай мазмұндағы 5092-шоттың нөмірімен, атауымен және сипаттамасымен толықтырылсын:</w:t>
      </w:r>
    </w:p>
    <w:bookmarkEnd w:id="308"/>
    <w:bookmarkStart w:name="z354" w:id="309"/>
    <w:p>
      <w:pPr>
        <w:spacing w:after="0"/>
        <w:ind w:left="0"/>
        <w:jc w:val="both"/>
      </w:pPr>
      <w:r>
        <w:rPr>
          <w:rFonts w:ascii="Times New Roman"/>
          <w:b w:val="false"/>
          <w:i w:val="false"/>
          <w:color w:val="000000"/>
          <w:sz w:val="28"/>
        </w:rPr>
        <w:t>
      "5092. Сауда делдалы ретінде әрекет ететін басқа банктерден, исламдық банк операцияларын жүзеге асыратын Қазақстан Республикасының бейрезидент - банктерінің филиалдарынан, халықаралық қаржы ұйымдарынан, жеке кәсіпкерлікті дамытудың арнайы қорынан алынған коммерциялық кредит бойынша сыйақыны төлеуге байланысты шығыс.</w:t>
      </w:r>
    </w:p>
    <w:bookmarkEnd w:id="309"/>
    <w:bookmarkStart w:name="z355" w:id="310"/>
    <w:p>
      <w:pPr>
        <w:spacing w:after="0"/>
        <w:ind w:left="0"/>
        <w:jc w:val="both"/>
      </w:pPr>
      <w:r>
        <w:rPr>
          <w:rFonts w:ascii="Times New Roman"/>
          <w:b w:val="false"/>
          <w:i w:val="false"/>
          <w:color w:val="000000"/>
          <w:sz w:val="28"/>
        </w:rPr>
        <w:t>
      Шоттың мақсаты: Коммерциялық кредит туралы шарт негізінде коммерциялық кредит алу жолымен сауда делдалы ретінде әрекет ететін басқа банктерден, исламдық банк операцияларын жүзеге асыратын Қазақстан Республикасының бейрезидент - банктерінің филиалдарынан, халықаралық қаржы ұйымдарынан, жеке кәсіпкерлікті дамытудың арнайы қорынан тартылатын қаржыландыру операциялары бойынша сыйақы төлеуге байланысты шығыс сомасын есепке алу.</w:t>
      </w:r>
    </w:p>
    <w:bookmarkEnd w:id="310"/>
    <w:bookmarkStart w:name="z356" w:id="311"/>
    <w:p>
      <w:pPr>
        <w:spacing w:after="0"/>
        <w:ind w:left="0"/>
        <w:jc w:val="both"/>
      </w:pPr>
      <w:r>
        <w:rPr>
          <w:rFonts w:ascii="Times New Roman"/>
          <w:b w:val="false"/>
          <w:i w:val="false"/>
          <w:color w:val="000000"/>
          <w:sz w:val="28"/>
        </w:rPr>
        <w:t>
      Шоттың дебеті бойынша сауда делдалы ретінде әрекет ететін, исламдық банк операцияларын жүзеге асыратын басқа да банктерден, Қазақстан Республикасы бейрезидент банктерінің филиалдарынан, халықаралық қаржы ұйымдарынан, жеке кәсіпкерлікті дамытудың арнайы қорынан тартылатын қаржыландыру операциялары бойынша сыйақы төлеуге байланысты шығыстың сомасы жазылады.</w:t>
      </w:r>
    </w:p>
    <w:bookmarkEnd w:id="311"/>
    <w:bookmarkStart w:name="z357" w:id="312"/>
    <w:p>
      <w:pPr>
        <w:spacing w:after="0"/>
        <w:ind w:left="0"/>
        <w:jc w:val="both"/>
      </w:pPr>
      <w:r>
        <w:rPr>
          <w:rFonts w:ascii="Times New Roman"/>
          <w:b w:val="false"/>
          <w:i w:val="false"/>
          <w:color w:val="000000"/>
          <w:sz w:val="28"/>
        </w:rPr>
        <w:t>
      Шоттың кредиті бойынша шығыс сомасын № 4999 баланстық шотқа есептен шығару жазылады.";</w:t>
      </w:r>
    </w:p>
    <w:bookmarkEnd w:id="312"/>
    <w:bookmarkStart w:name="z358" w:id="313"/>
    <w:p>
      <w:pPr>
        <w:spacing w:after="0"/>
        <w:ind w:left="0"/>
        <w:jc w:val="both"/>
      </w:pPr>
      <w:r>
        <w:rPr>
          <w:rFonts w:ascii="Times New Roman"/>
          <w:b w:val="false"/>
          <w:i w:val="false"/>
          <w:color w:val="000000"/>
          <w:sz w:val="28"/>
        </w:rPr>
        <w:t>
      5510-шот сипатталғаннан кейін мынадай мазмұндағы 5520 және 5521 шоттардың нөмірлерімен, атауларымен және сипаттамаларымен толықтырылсын:</w:t>
      </w:r>
    </w:p>
    <w:bookmarkEnd w:id="313"/>
    <w:bookmarkStart w:name="z359" w:id="314"/>
    <w:p>
      <w:pPr>
        <w:spacing w:after="0"/>
        <w:ind w:left="0"/>
        <w:jc w:val="both"/>
      </w:pPr>
      <w:r>
        <w:rPr>
          <w:rFonts w:ascii="Times New Roman"/>
          <w:b w:val="false"/>
          <w:i w:val="false"/>
          <w:color w:val="000000"/>
          <w:sz w:val="28"/>
        </w:rPr>
        <w:t>
      "5520. Цифрлық қаржы активтері түріндегі қаржы активтерін сатып алу-сату бойынша шығыс.</w:t>
      </w:r>
    </w:p>
    <w:bookmarkEnd w:id="314"/>
    <w:bookmarkStart w:name="z360" w:id="315"/>
    <w:p>
      <w:pPr>
        <w:spacing w:after="0"/>
        <w:ind w:left="0"/>
        <w:jc w:val="both"/>
      </w:pPr>
      <w:r>
        <w:rPr>
          <w:rFonts w:ascii="Times New Roman"/>
          <w:b w:val="false"/>
          <w:i w:val="false"/>
          <w:color w:val="000000"/>
          <w:sz w:val="28"/>
        </w:rPr>
        <w:t>
      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сатып алу-сату бойынша шығыс сомасын есепке алу.</w:t>
      </w:r>
    </w:p>
    <w:bookmarkEnd w:id="315"/>
    <w:bookmarkStart w:name="z361" w:id="316"/>
    <w:p>
      <w:pPr>
        <w:spacing w:after="0"/>
        <w:ind w:left="0"/>
        <w:jc w:val="both"/>
      </w:pPr>
      <w:r>
        <w:rPr>
          <w:rFonts w:ascii="Times New Roman"/>
          <w:b w:val="false"/>
          <w:i w:val="false"/>
          <w:color w:val="000000"/>
          <w:sz w:val="28"/>
        </w:rPr>
        <w:t>
      Шоттың дебеті бойынша цифрлық қаржы активтері түріндегі қаржы активтерін сатып алу-сату бойынша шығыс сомасы жазылады.</w:t>
      </w:r>
    </w:p>
    <w:bookmarkEnd w:id="316"/>
    <w:bookmarkStart w:name="z362" w:id="317"/>
    <w:p>
      <w:pPr>
        <w:spacing w:after="0"/>
        <w:ind w:left="0"/>
        <w:jc w:val="both"/>
      </w:pPr>
      <w:r>
        <w:rPr>
          <w:rFonts w:ascii="Times New Roman"/>
          <w:b w:val="false"/>
          <w:i w:val="false"/>
          <w:color w:val="000000"/>
          <w:sz w:val="28"/>
        </w:rPr>
        <w:t>
      Шоттың кредиті бойынша шығыс сомасын № 4999 баланстық шотқа есептен шығару жазылады.</w:t>
      </w:r>
    </w:p>
    <w:bookmarkEnd w:id="317"/>
    <w:bookmarkStart w:name="z363" w:id="318"/>
    <w:p>
      <w:pPr>
        <w:spacing w:after="0"/>
        <w:ind w:left="0"/>
        <w:jc w:val="both"/>
      </w:pPr>
      <w:r>
        <w:rPr>
          <w:rFonts w:ascii="Times New Roman"/>
          <w:b w:val="false"/>
          <w:i w:val="false"/>
          <w:color w:val="000000"/>
          <w:sz w:val="28"/>
        </w:rPr>
        <w:t>
      5521. Цифрлық қаржы активтері түріндегі қаржы активтерін қайта бағалаудан шығыс.</w:t>
      </w:r>
    </w:p>
    <w:bookmarkEnd w:id="318"/>
    <w:bookmarkStart w:name="z364" w:id="319"/>
    <w:p>
      <w:pPr>
        <w:spacing w:after="0"/>
        <w:ind w:left="0"/>
        <w:jc w:val="both"/>
      </w:pPr>
      <w:r>
        <w:rPr>
          <w:rFonts w:ascii="Times New Roman"/>
          <w:b w:val="false"/>
          <w:i w:val="false"/>
          <w:color w:val="000000"/>
          <w:sz w:val="28"/>
        </w:rPr>
        <w:t>
      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теріс қайта бағалау сомасын есепке алу.</w:t>
      </w:r>
    </w:p>
    <w:bookmarkEnd w:id="319"/>
    <w:bookmarkStart w:name="z365" w:id="320"/>
    <w:p>
      <w:pPr>
        <w:spacing w:after="0"/>
        <w:ind w:left="0"/>
        <w:jc w:val="both"/>
      </w:pPr>
      <w:r>
        <w:rPr>
          <w:rFonts w:ascii="Times New Roman"/>
          <w:b w:val="false"/>
          <w:i w:val="false"/>
          <w:color w:val="000000"/>
          <w:sz w:val="28"/>
        </w:rPr>
        <w:t>
      Шоттың дебеті бойынша цифрлық қаржы активтері түріндегі қаржы активтерін теріс қайта бағалау сомасы жазылады.</w:t>
      </w:r>
    </w:p>
    <w:bookmarkEnd w:id="320"/>
    <w:bookmarkStart w:name="z366" w:id="321"/>
    <w:p>
      <w:pPr>
        <w:spacing w:after="0"/>
        <w:ind w:left="0"/>
        <w:jc w:val="both"/>
      </w:pPr>
      <w:r>
        <w:rPr>
          <w:rFonts w:ascii="Times New Roman"/>
          <w:b w:val="false"/>
          <w:i w:val="false"/>
          <w:color w:val="000000"/>
          <w:sz w:val="28"/>
        </w:rPr>
        <w:t>
      Шоттың кредиті бойынша шығыс сомасын № 4999 баланстық шотқа есептен шығару жазылады.";</w:t>
      </w:r>
    </w:p>
    <w:bookmarkEnd w:id="321"/>
    <w:bookmarkStart w:name="z367" w:id="322"/>
    <w:p>
      <w:pPr>
        <w:spacing w:after="0"/>
        <w:ind w:left="0"/>
        <w:jc w:val="both"/>
      </w:pPr>
      <w:r>
        <w:rPr>
          <w:rFonts w:ascii="Times New Roman"/>
          <w:b w:val="false"/>
          <w:i w:val="false"/>
          <w:color w:val="000000"/>
          <w:sz w:val="28"/>
        </w:rPr>
        <w:t>
      5705-шоттың орыс тіліндегі нөмірі, атауы мен сипаттамасы өзгертілді, қазақ тіліндегі нөмірі, атауы мен сипаттамасы өзгермейді;</w:t>
      </w:r>
    </w:p>
    <w:bookmarkEnd w:id="322"/>
    <w:bookmarkStart w:name="z368" w:id="323"/>
    <w:p>
      <w:pPr>
        <w:spacing w:after="0"/>
        <w:ind w:left="0"/>
        <w:jc w:val="both"/>
      </w:pPr>
      <w:r>
        <w:rPr>
          <w:rFonts w:ascii="Times New Roman"/>
          <w:b w:val="false"/>
          <w:i w:val="false"/>
          <w:color w:val="000000"/>
          <w:sz w:val="28"/>
        </w:rPr>
        <w:t>
      5708-шоттың орыс тіліндегі нөмірі, атауы мен сипаттамасы өзгертілді, қазақ тіліндегі нөмірі, атауы мен сипаттамасы өзгермейді;</w:t>
      </w:r>
    </w:p>
    <w:bookmarkEnd w:id="323"/>
    <w:bookmarkStart w:name="z369" w:id="324"/>
    <w:p>
      <w:pPr>
        <w:spacing w:after="0"/>
        <w:ind w:left="0"/>
        <w:jc w:val="both"/>
      </w:pPr>
      <w:r>
        <w:rPr>
          <w:rFonts w:ascii="Times New Roman"/>
          <w:b w:val="false"/>
          <w:i w:val="false"/>
          <w:color w:val="000000"/>
          <w:sz w:val="28"/>
        </w:rPr>
        <w:t>
      2-параграфта:</w:t>
      </w:r>
    </w:p>
    <w:bookmarkEnd w:id="324"/>
    <w:bookmarkStart w:name="z370" w:id="325"/>
    <w:p>
      <w:pPr>
        <w:spacing w:after="0"/>
        <w:ind w:left="0"/>
        <w:jc w:val="both"/>
      </w:pPr>
      <w:r>
        <w:rPr>
          <w:rFonts w:ascii="Times New Roman"/>
          <w:b w:val="false"/>
          <w:i w:val="false"/>
          <w:color w:val="000000"/>
          <w:sz w:val="28"/>
        </w:rPr>
        <w:t>
      7713-шоттың сипаттамасынан кейін мынадай мазмұндағы 7714-шоттың нөмірімен, атауымен және сипаттамасымен толықтырылсын:</w:t>
      </w:r>
    </w:p>
    <w:bookmarkEnd w:id="325"/>
    <w:bookmarkStart w:name="z371" w:id="326"/>
    <w:p>
      <w:pPr>
        <w:spacing w:after="0"/>
        <w:ind w:left="0"/>
        <w:jc w:val="both"/>
      </w:pPr>
      <w:r>
        <w:rPr>
          <w:rFonts w:ascii="Times New Roman"/>
          <w:b w:val="false"/>
          <w:i w:val="false"/>
          <w:color w:val="000000"/>
          <w:sz w:val="28"/>
        </w:rPr>
        <w:t>
      "7714. Клиенттердің цифрлық қаржы активтері түріндегі қаржы активтері.</w:t>
      </w:r>
    </w:p>
    <w:bookmarkEnd w:id="326"/>
    <w:bookmarkStart w:name="z372" w:id="327"/>
    <w:p>
      <w:pPr>
        <w:spacing w:after="0"/>
        <w:ind w:left="0"/>
        <w:jc w:val="both"/>
      </w:pPr>
      <w:r>
        <w:rPr>
          <w:rFonts w:ascii="Times New Roman"/>
          <w:b w:val="false"/>
          <w:i w:val="false"/>
          <w:color w:val="000000"/>
          <w:sz w:val="28"/>
        </w:rPr>
        <w:t>
      Шоттың мақсаты: Кастодиандық қызмет көрсетуге қабылданған цифрлық қаржы активтерінің құнын есепке алу.</w:t>
      </w:r>
    </w:p>
    <w:bookmarkEnd w:id="327"/>
    <w:bookmarkStart w:name="z373" w:id="328"/>
    <w:p>
      <w:pPr>
        <w:spacing w:after="0"/>
        <w:ind w:left="0"/>
        <w:jc w:val="both"/>
      </w:pPr>
      <w:r>
        <w:rPr>
          <w:rFonts w:ascii="Times New Roman"/>
          <w:b w:val="false"/>
          <w:i w:val="false"/>
          <w:color w:val="000000"/>
          <w:sz w:val="28"/>
        </w:rPr>
        <w:t>
      Шоттың кірісі бойынша цифрлық қаржы активтерінің құны олар кастодиандық қызмет көрсету шарты негізінде қабылданған немесе цифрлық қаржы активтерді қайта бағалаған кезде құны ұлғайған кезде жазылады.</w:t>
      </w:r>
    </w:p>
    <w:bookmarkEnd w:id="328"/>
    <w:bookmarkStart w:name="z374" w:id="329"/>
    <w:p>
      <w:pPr>
        <w:spacing w:after="0"/>
        <w:ind w:left="0"/>
        <w:jc w:val="both"/>
      </w:pPr>
      <w:r>
        <w:rPr>
          <w:rFonts w:ascii="Times New Roman"/>
          <w:b w:val="false"/>
          <w:i w:val="false"/>
          <w:color w:val="000000"/>
          <w:sz w:val="28"/>
        </w:rPr>
        <w:t>
      Шоттың шығысы бойынша кастодиандық қызмет көрсету шарты негізінде қабылданған цифрлық қаржы активтерінің құны оларды клиентке қайтарған, оларды сатқан немесе цифрлық қаржы активтерді қайта бағалау кезінде құны азайған кезде есептен шығару жазылады.";</w:t>
      </w:r>
    </w:p>
    <w:bookmarkEnd w:id="329"/>
    <w:bookmarkStart w:name="z375" w:id="330"/>
    <w:p>
      <w:pPr>
        <w:spacing w:after="0"/>
        <w:ind w:left="0"/>
        <w:jc w:val="both"/>
      </w:pPr>
      <w:r>
        <w:rPr>
          <w:rFonts w:ascii="Times New Roman"/>
          <w:b w:val="false"/>
          <w:i w:val="false"/>
          <w:color w:val="000000"/>
          <w:sz w:val="28"/>
        </w:rPr>
        <w:t>
      7801-шоттың сипаттамасы мынадай редакцияда жазылсын:</w:t>
      </w:r>
    </w:p>
    <w:bookmarkEnd w:id="330"/>
    <w:bookmarkStart w:name="z376" w:id="331"/>
    <w:p>
      <w:pPr>
        <w:spacing w:after="0"/>
        <w:ind w:left="0"/>
        <w:jc w:val="both"/>
      </w:pPr>
      <w:r>
        <w:rPr>
          <w:rFonts w:ascii="Times New Roman"/>
          <w:b w:val="false"/>
          <w:i w:val="false"/>
          <w:color w:val="000000"/>
          <w:sz w:val="28"/>
        </w:rPr>
        <w:t>
      "Шоттың мақсаты: Клиенттердің ислам банкінің, исламдық банк операцияларын жүзеге асыратын әмбебап банктік лицензиясы бар банктің инвестициялық депозит туралы шарт бойынша қабылдаған ақша сомасын есепке алу.</w:t>
      </w:r>
    </w:p>
    <w:bookmarkEnd w:id="331"/>
    <w:bookmarkStart w:name="z377" w:id="332"/>
    <w:p>
      <w:pPr>
        <w:spacing w:after="0"/>
        <w:ind w:left="0"/>
        <w:jc w:val="both"/>
      </w:pPr>
      <w:r>
        <w:rPr>
          <w:rFonts w:ascii="Times New Roman"/>
          <w:b w:val="false"/>
          <w:i w:val="false"/>
          <w:color w:val="000000"/>
          <w:sz w:val="28"/>
        </w:rPr>
        <w:t>
      Шоттың дебеті бойынша клиенттердің ислам банкінің, исламдық банк операцияларын жүзеге асыратын әмбебап банктік лицензиясы бар банктің инвестициялық депозит туралы шарт бойынша қабылдаған ақша сомасы жазылады.</w:t>
      </w:r>
    </w:p>
    <w:bookmarkEnd w:id="332"/>
    <w:bookmarkStart w:name="z378" w:id="333"/>
    <w:p>
      <w:pPr>
        <w:spacing w:after="0"/>
        <w:ind w:left="0"/>
        <w:jc w:val="both"/>
      </w:pPr>
      <w:r>
        <w:rPr>
          <w:rFonts w:ascii="Times New Roman"/>
          <w:b w:val="false"/>
          <w:i w:val="false"/>
          <w:color w:val="000000"/>
          <w:sz w:val="28"/>
        </w:rPr>
        <w:t>
      Шоттың кредиті бойынша ақша сомасын оларды инвестициялау, клиентке қайтару және клиентке және (немесе) ислам банкіне, исламдық банк операцияларын жүзеге асыратын әмбебап банктік лицензиясы бар банкке сыйақы төлеу кезінде есептен шығару жазылады.";</w:t>
      </w:r>
    </w:p>
    <w:bookmarkEnd w:id="333"/>
    <w:bookmarkStart w:name="z379" w:id="334"/>
    <w:p>
      <w:pPr>
        <w:spacing w:after="0"/>
        <w:ind w:left="0"/>
        <w:jc w:val="both"/>
      </w:pPr>
      <w:r>
        <w:rPr>
          <w:rFonts w:ascii="Times New Roman"/>
          <w:b w:val="false"/>
          <w:i w:val="false"/>
          <w:color w:val="000000"/>
          <w:sz w:val="28"/>
        </w:rPr>
        <w:t>
      7802-шоттың сипаттамасы мынадай редакцияда жазылсын:</w:t>
      </w:r>
    </w:p>
    <w:bookmarkEnd w:id="334"/>
    <w:bookmarkStart w:name="z380" w:id="335"/>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ислам банкі, исламдық банк операцияларын жүзеге асыратын әмбебап банктік лицензиясы бар банк сатып алған тазартылған бағалы металдардың құнын есепке алу.</w:t>
      </w:r>
    </w:p>
    <w:bookmarkEnd w:id="335"/>
    <w:bookmarkStart w:name="z381" w:id="336"/>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ислам банкі, исламдық банк операцияларын жүзеге асыратын әмбебап банктік лицензиясы бар банк сатып алған тазартылған бағалы металдардың құны немесе тазартылған бағалы металдарды қайта бағалау кезіндегі оның артуы жазылады.</w:t>
      </w:r>
    </w:p>
    <w:bookmarkEnd w:id="336"/>
    <w:bookmarkStart w:name="z382" w:id="337"/>
    <w:p>
      <w:pPr>
        <w:spacing w:after="0"/>
        <w:ind w:left="0"/>
        <w:jc w:val="both"/>
      </w:pPr>
      <w:r>
        <w:rPr>
          <w:rFonts w:ascii="Times New Roman"/>
          <w:b w:val="false"/>
          <w:i w:val="false"/>
          <w:color w:val="000000"/>
          <w:sz w:val="28"/>
        </w:rPr>
        <w:t>
      Шоттың кредиті бойынша тазартылған бағалы металдарды сату кезінде олардың құнын немесе тазартылған бағалы металдарды қайта бағалау кезінде олардың құнының кемуі есептен шығару жазылады.";</w:t>
      </w:r>
    </w:p>
    <w:bookmarkEnd w:id="337"/>
    <w:bookmarkStart w:name="z383" w:id="338"/>
    <w:p>
      <w:pPr>
        <w:spacing w:after="0"/>
        <w:ind w:left="0"/>
        <w:jc w:val="both"/>
      </w:pPr>
      <w:r>
        <w:rPr>
          <w:rFonts w:ascii="Times New Roman"/>
          <w:b w:val="false"/>
          <w:i w:val="false"/>
          <w:color w:val="000000"/>
          <w:sz w:val="28"/>
        </w:rPr>
        <w:t>
      7803-шоттың сипаттамасы мынадай редакцияда жазылсын:</w:t>
      </w:r>
    </w:p>
    <w:bookmarkEnd w:id="338"/>
    <w:bookmarkStart w:name="z384" w:id="339"/>
    <w:p>
      <w:pPr>
        <w:spacing w:after="0"/>
        <w:ind w:left="0"/>
        <w:jc w:val="both"/>
      </w:pPr>
      <w:r>
        <w:rPr>
          <w:rFonts w:ascii="Times New Roman"/>
          <w:b w:val="false"/>
          <w:i w:val="false"/>
          <w:color w:val="000000"/>
          <w:sz w:val="28"/>
        </w:rPr>
        <w:t>
      "Шоттың мақсаты: Инвестициялық депозит туралы шарт бойынша ислам банкі, исламдық банк операцияларын жүзеге асыратын әмбебап банктік лицензиясы бар банк қабылдаған ақша есебінен басқа банктерде орналастырылған салымдардың сомасын есепке алу.</w:t>
      </w:r>
    </w:p>
    <w:bookmarkEnd w:id="339"/>
    <w:bookmarkStart w:name="z385" w:id="340"/>
    <w:p>
      <w:pPr>
        <w:spacing w:after="0"/>
        <w:ind w:left="0"/>
        <w:jc w:val="both"/>
      </w:pPr>
      <w:r>
        <w:rPr>
          <w:rFonts w:ascii="Times New Roman"/>
          <w:b w:val="false"/>
          <w:i w:val="false"/>
          <w:color w:val="000000"/>
          <w:sz w:val="28"/>
        </w:rPr>
        <w:t>
      Шоттың дебеті бойынша инвестициялық депозит туралы шарт бойынша ислам банкі, исламдық банк операцияларын жүзеге асыратын әмбебап банктік лицензиясы бар банк қабылдаған ақша есебінен басқа банктерде орналастырылған салымдардың сомасы жазылады.</w:t>
      </w:r>
    </w:p>
    <w:bookmarkEnd w:id="340"/>
    <w:bookmarkStart w:name="z386" w:id="341"/>
    <w:p>
      <w:pPr>
        <w:spacing w:after="0"/>
        <w:ind w:left="0"/>
        <w:jc w:val="both"/>
      </w:pPr>
      <w:r>
        <w:rPr>
          <w:rFonts w:ascii="Times New Roman"/>
          <w:b w:val="false"/>
          <w:i w:val="false"/>
          <w:color w:val="000000"/>
          <w:sz w:val="28"/>
        </w:rPr>
        <w:t>
      Шоттың кредиті бойынша басқа банктерде орналастырылған салымдардың сомасы оларды қайтару кезінде есептен шығару жазылады.";</w:t>
      </w:r>
    </w:p>
    <w:bookmarkEnd w:id="341"/>
    <w:bookmarkStart w:name="z387" w:id="342"/>
    <w:p>
      <w:pPr>
        <w:spacing w:after="0"/>
        <w:ind w:left="0"/>
        <w:jc w:val="both"/>
      </w:pPr>
      <w:r>
        <w:rPr>
          <w:rFonts w:ascii="Times New Roman"/>
          <w:b w:val="false"/>
          <w:i w:val="false"/>
          <w:color w:val="000000"/>
          <w:sz w:val="28"/>
        </w:rPr>
        <w:t>
      7804-шоттың сипаттамасы мынадай редакцияда жазылсын:</w:t>
      </w:r>
    </w:p>
    <w:bookmarkEnd w:id="342"/>
    <w:bookmarkStart w:name="z388" w:id="343"/>
    <w:p>
      <w:pPr>
        <w:spacing w:after="0"/>
        <w:ind w:left="0"/>
        <w:jc w:val="both"/>
      </w:pPr>
      <w:r>
        <w:rPr>
          <w:rFonts w:ascii="Times New Roman"/>
          <w:b w:val="false"/>
          <w:i w:val="false"/>
          <w:color w:val="000000"/>
          <w:sz w:val="28"/>
        </w:rPr>
        <w:t>
      "Шоттың мақсаты: Ислам банкі, исламдық банк операцияларын жүзеге асыратын әмбебап банктік лицензиясы бар банк инвестициялық депозит туралы шарт бойынша қабылдаған ақша есебінен сатып алынған ислам бағалы қағаздарының құнын есепке алу.</w:t>
      </w:r>
    </w:p>
    <w:bookmarkEnd w:id="343"/>
    <w:bookmarkStart w:name="z389" w:id="344"/>
    <w:p>
      <w:pPr>
        <w:spacing w:after="0"/>
        <w:ind w:left="0"/>
        <w:jc w:val="both"/>
      </w:pPr>
      <w:r>
        <w:rPr>
          <w:rFonts w:ascii="Times New Roman"/>
          <w:b w:val="false"/>
          <w:i w:val="false"/>
          <w:color w:val="000000"/>
          <w:sz w:val="28"/>
        </w:rPr>
        <w:t>
      Шоттың дебеті бойынша ислам банкі, исламдық банк операцияларын жүзеге асыратын әмбебап банктік лицензиясы бар банк инвестициялық депозит туралы шарт бойынша қабылдаған ақша есебінен сатып алынған ислам бағалы қағаздарының құны, дисконт амортизациясының және ислам бағалы қағаздарының әділ құнының артуынан алынған кірістердің сомасы жазылады.</w:t>
      </w:r>
    </w:p>
    <w:bookmarkEnd w:id="344"/>
    <w:bookmarkStart w:name="z390" w:id="345"/>
    <w:p>
      <w:pPr>
        <w:spacing w:after="0"/>
        <w:ind w:left="0"/>
        <w:jc w:val="both"/>
      </w:pPr>
      <w:r>
        <w:rPr>
          <w:rFonts w:ascii="Times New Roman"/>
          <w:b w:val="false"/>
          <w:i w:val="false"/>
          <w:color w:val="000000"/>
          <w:sz w:val="28"/>
        </w:rPr>
        <w:t>
      Шоттың кредиті бойынша ислам бағалы қағаздарының құнын оларды сату немесе құнсызданған кезде есептен шығару, дисконт амортизациясының және ислам бағалы қағаздарының әділ құнының төмендеуінен шығыстың сомасы жазылады.";</w:t>
      </w:r>
    </w:p>
    <w:bookmarkEnd w:id="345"/>
    <w:bookmarkStart w:name="z391" w:id="346"/>
    <w:p>
      <w:pPr>
        <w:spacing w:after="0"/>
        <w:ind w:left="0"/>
        <w:jc w:val="both"/>
      </w:pPr>
      <w:r>
        <w:rPr>
          <w:rFonts w:ascii="Times New Roman"/>
          <w:b w:val="false"/>
          <w:i w:val="false"/>
          <w:color w:val="000000"/>
          <w:sz w:val="28"/>
        </w:rPr>
        <w:t>
      7805-шоттың сипаттамасы мынадай редакцияда жазылсын:</w:t>
      </w:r>
    </w:p>
    <w:bookmarkEnd w:id="346"/>
    <w:bookmarkStart w:name="z392" w:id="347"/>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ислам банкінің, исламдық банк операцияларын жүзеге асыратын әмбебап банктік лицензиясы бар банктің өндірістік және сауда қызметін қаржыландыруды жүзеге асыру кезінде заңды тұлғалардың жарғылық капиталдарына және (немесе) әріптестік талаптарымен салынған инвестициялардың сомасын есепке алу.</w:t>
      </w:r>
    </w:p>
    <w:bookmarkEnd w:id="347"/>
    <w:bookmarkStart w:name="z393" w:id="348"/>
    <w:p>
      <w:pPr>
        <w:spacing w:after="0"/>
        <w:ind w:left="0"/>
        <w:jc w:val="both"/>
      </w:pPr>
      <w:r>
        <w:rPr>
          <w:rFonts w:ascii="Times New Roman"/>
          <w:b w:val="false"/>
          <w:i w:val="false"/>
          <w:color w:val="000000"/>
          <w:sz w:val="28"/>
        </w:rPr>
        <w:t>
      Шоттың дебеті бойынша заңды тұлғалардың жарғылық капиталдарына және (немесе) әріптестік талаптарымен салынған инвестициялардың сомасы жазылады.</w:t>
      </w:r>
    </w:p>
    <w:bookmarkEnd w:id="348"/>
    <w:bookmarkStart w:name="z394" w:id="349"/>
    <w:p>
      <w:pPr>
        <w:spacing w:after="0"/>
        <w:ind w:left="0"/>
        <w:jc w:val="both"/>
      </w:pPr>
      <w:r>
        <w:rPr>
          <w:rFonts w:ascii="Times New Roman"/>
          <w:b w:val="false"/>
          <w:i w:val="false"/>
          <w:color w:val="000000"/>
          <w:sz w:val="28"/>
        </w:rPr>
        <w:t>
      Шоттың кредиті бойынша заңды тұлғалардың жарғылық капиталдарына және (немесе) әріптестік талаптарымен салынған инвестициялардың сомасын оларды сату немесе құнсыздануы кезінде есептен шығару жазылады.";</w:t>
      </w:r>
    </w:p>
    <w:bookmarkEnd w:id="349"/>
    <w:bookmarkStart w:name="z395" w:id="350"/>
    <w:p>
      <w:pPr>
        <w:spacing w:after="0"/>
        <w:ind w:left="0"/>
        <w:jc w:val="both"/>
      </w:pPr>
      <w:r>
        <w:rPr>
          <w:rFonts w:ascii="Times New Roman"/>
          <w:b w:val="false"/>
          <w:i w:val="false"/>
          <w:color w:val="000000"/>
          <w:sz w:val="28"/>
        </w:rPr>
        <w:t>
      7834-шоттың сипаттамасы мынадай редакцияда жазылсын:</w:t>
      </w:r>
    </w:p>
    <w:bookmarkEnd w:id="350"/>
    <w:bookmarkStart w:name="z396" w:id="351"/>
    <w:p>
      <w:pPr>
        <w:spacing w:after="0"/>
        <w:ind w:left="0"/>
        <w:jc w:val="both"/>
      </w:pPr>
      <w:r>
        <w:rPr>
          <w:rFonts w:ascii="Times New Roman"/>
          <w:b w:val="false"/>
          <w:i w:val="false"/>
          <w:color w:val="000000"/>
          <w:sz w:val="28"/>
        </w:rPr>
        <w:t>
      "Шоттың мақсаты: Инвестициялық депозит туралы шартқа сәйкес инвестициялық депозитті басқару үшін ислам банкіне, исламдық банк операцияларын жүзеге асыратын әмбебап банктік лицензиясы бар банкке есептелген сыйақының сомасын есепке алу.</w:t>
      </w:r>
    </w:p>
    <w:bookmarkEnd w:id="351"/>
    <w:bookmarkStart w:name="z397" w:id="352"/>
    <w:p>
      <w:pPr>
        <w:spacing w:after="0"/>
        <w:ind w:left="0"/>
        <w:jc w:val="both"/>
      </w:pPr>
      <w:r>
        <w:rPr>
          <w:rFonts w:ascii="Times New Roman"/>
          <w:b w:val="false"/>
          <w:i w:val="false"/>
          <w:color w:val="000000"/>
          <w:sz w:val="28"/>
        </w:rPr>
        <w:t>
      Шоттың кредиті бойынша инвестициялық депозитті басқару үшін есептелген сыйақының сомасы жазылады.</w:t>
      </w:r>
    </w:p>
    <w:bookmarkEnd w:id="352"/>
    <w:bookmarkStart w:name="z398" w:id="353"/>
    <w:p>
      <w:pPr>
        <w:spacing w:after="0"/>
        <w:ind w:left="0"/>
        <w:jc w:val="both"/>
      </w:pPr>
      <w:r>
        <w:rPr>
          <w:rFonts w:ascii="Times New Roman"/>
          <w:b w:val="false"/>
          <w:i w:val="false"/>
          <w:color w:val="000000"/>
          <w:sz w:val="28"/>
        </w:rPr>
        <w:t>
      Шоттың дебеті бойынша инвестициялық депозитті басқару үшін есептелген сыйақының сомасын оларды төлеу кезінде есептен шығару жазылады.".</w:t>
      </w:r>
    </w:p>
    <w:bookmarkEnd w:id="353"/>
    <w:bookmarkStart w:name="z399" w:id="354"/>
    <w:p>
      <w:pPr>
        <w:spacing w:after="0"/>
        <w:ind w:left="0"/>
        <w:jc w:val="both"/>
      </w:pPr>
      <w:r>
        <w:rPr>
          <w:rFonts w:ascii="Times New Roman"/>
          <w:b w:val="false"/>
          <w:i w:val="false"/>
          <w:color w:val="000000"/>
          <w:sz w:val="28"/>
        </w:rPr>
        <w:t xml:space="preserve">
      4.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болып тіркелген) мынадай өзгерістер енгізілсін:</w:t>
      </w:r>
    </w:p>
    <w:bookmarkEnd w:id="354"/>
    <w:bookmarkStart w:name="z400" w:id="355"/>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02" w:id="356"/>
    <w:p>
      <w:pPr>
        <w:spacing w:after="0"/>
        <w:ind w:left="0"/>
        <w:jc w:val="both"/>
      </w:pPr>
      <w:r>
        <w:rPr>
          <w:rFonts w:ascii="Times New Roman"/>
          <w:b w:val="false"/>
          <w:i w:val="false"/>
          <w:color w:val="000000"/>
          <w:sz w:val="28"/>
        </w:rPr>
        <w:t>
      "40. Әрбір есепті күнге халықаралық қаржылық есептілік стандарттарына сәйкес күтілетін кредиттік зияндарға арналған резервтерді (провизияларды) құру (ұлғайту) кезінде немесе шағын және орта бизнеске арналған халықаралық стандартқа сәйкес құнсызданудың объективті белгілері болған кезде мынадай бухгалтерлік жазба жүзеге асырылады:</w:t>
      </w:r>
    </w:p>
    <w:bookmarkEnd w:id="356"/>
    <w:bookmarkStart w:name="z403" w:id="357"/>
    <w:p>
      <w:pPr>
        <w:spacing w:after="0"/>
        <w:ind w:left="0"/>
        <w:jc w:val="both"/>
      </w:pPr>
      <w:r>
        <w:rPr>
          <w:rFonts w:ascii="Times New Roman"/>
          <w:b w:val="false"/>
          <w:i w:val="false"/>
          <w:color w:val="000000"/>
          <w:sz w:val="28"/>
        </w:rPr>
        <w:t>
      Дт 7440 01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жөніндегі шығыс</w:t>
      </w:r>
    </w:p>
    <w:bookmarkEnd w:id="357"/>
    <w:bookmarkStart w:name="z404" w:id="358"/>
    <w:p>
      <w:pPr>
        <w:spacing w:after="0"/>
        <w:ind w:left="0"/>
        <w:jc w:val="both"/>
      </w:pPr>
      <w:r>
        <w:rPr>
          <w:rFonts w:ascii="Times New Roman"/>
          <w:b w:val="false"/>
          <w:i w:val="false"/>
          <w:color w:val="000000"/>
          <w:sz w:val="28"/>
        </w:rPr>
        <w:t>
      Кт 1290 23 Амортизацияланған құны бойынша есепке алынатын қаржы активтері бойынша резервтер (провизиялар)</w:t>
      </w:r>
    </w:p>
    <w:bookmarkEnd w:id="358"/>
    <w:bookmarkStart w:name="z405" w:id="359"/>
    <w:p>
      <w:pPr>
        <w:spacing w:after="0"/>
        <w:ind w:left="0"/>
        <w:jc w:val="both"/>
      </w:pPr>
      <w:r>
        <w:rPr>
          <w:rFonts w:ascii="Times New Roman"/>
          <w:b w:val="false"/>
          <w:i w:val="false"/>
          <w:color w:val="000000"/>
          <w:sz w:val="28"/>
        </w:rPr>
        <w:t>
      5480 Басқа да жиынтық кіріс арқылы әділ құны бойынша есепке алынатын бағалы қағаздар бойынша күтілетін және орын алған бағалау резервтері (провизиялар).";</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орыс тіліндегі мәтіні өзгертілді, қазақ тіліндегі мәтіні өзгермейді;</w:t>
      </w:r>
    </w:p>
    <w:bookmarkStart w:name="z407" w:id="360"/>
    <w:p>
      <w:pPr>
        <w:spacing w:after="0"/>
        <w:ind w:left="0"/>
        <w:jc w:val="both"/>
      </w:pPr>
      <w:r>
        <w:rPr>
          <w:rFonts w:ascii="Times New Roman"/>
          <w:b w:val="false"/>
          <w:i w:val="false"/>
          <w:color w:val="000000"/>
          <w:sz w:val="28"/>
        </w:rPr>
        <w:t xml:space="preserve">
      61-тармақтың </w:t>
      </w:r>
      <w:r>
        <w:rPr>
          <w:rFonts w:ascii="Times New Roman"/>
          <w:b w:val="false"/>
          <w:i w:val="false"/>
          <w:color w:val="000000"/>
          <w:sz w:val="28"/>
        </w:rPr>
        <w:t>2) тармақшасының</w:t>
      </w:r>
      <w:r>
        <w:rPr>
          <w:rFonts w:ascii="Times New Roman"/>
          <w:b w:val="false"/>
          <w:i w:val="false"/>
          <w:color w:val="000000"/>
          <w:sz w:val="28"/>
        </w:rPr>
        <w:t xml:space="preserve"> орыс тіліндегі мәтіні өзгертілді, қазақ тіліндегі мәтіні өзгермейді;</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орыс тіліндегі мәтіні өзгертілді,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орыс тіліндегі мәтіні өзгертілді,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412" w:id="361"/>
    <w:p>
      <w:pPr>
        <w:spacing w:after="0"/>
        <w:ind w:left="0"/>
        <w:jc w:val="both"/>
      </w:pPr>
      <w:r>
        <w:rPr>
          <w:rFonts w:ascii="Times New Roman"/>
          <w:b w:val="false"/>
          <w:i w:val="false"/>
          <w:color w:val="000000"/>
          <w:sz w:val="28"/>
        </w:rPr>
        <w:t>
      "77. Халықаралық қаржылық есептілік стандарттарына сәйкес күтілетін кредитік зияндарға арналған резервтерді (провизияларды) құру (ұлғайту) кезінде немесе шағын және орта бизнеске арналған халықаралық стандартқа сәйкес құнсызданудың объективті белгілері болған кезде мынадай бухгалтерлік жазбалар жүзеге асырылады:</w:t>
      </w:r>
    </w:p>
    <w:bookmarkEnd w:id="361"/>
    <w:bookmarkStart w:name="z413" w:id="362"/>
    <w:p>
      <w:pPr>
        <w:spacing w:after="0"/>
        <w:ind w:left="0"/>
        <w:jc w:val="both"/>
      </w:pPr>
      <w:r>
        <w:rPr>
          <w:rFonts w:ascii="Times New Roman"/>
          <w:b w:val="false"/>
          <w:i w:val="false"/>
          <w:color w:val="000000"/>
          <w:sz w:val="28"/>
        </w:rPr>
        <w:t>
      1) амортизацияланған құны бойынша есепке алынған қарыз бойынша:</w:t>
      </w:r>
    </w:p>
    <w:bookmarkEnd w:id="362"/>
    <w:bookmarkStart w:name="z414" w:id="363"/>
    <w:p>
      <w:pPr>
        <w:spacing w:after="0"/>
        <w:ind w:left="0"/>
        <w:jc w:val="both"/>
      </w:pPr>
      <w:r>
        <w:rPr>
          <w:rFonts w:ascii="Times New Roman"/>
          <w:b w:val="false"/>
          <w:i w:val="false"/>
          <w:color w:val="000000"/>
          <w:sz w:val="28"/>
        </w:rPr>
        <w:t>
      Дт 7440 21 Берілген қарыз бойынша резервтерді (провизияларды) қалыптастыру бойынша шығыс</w:t>
      </w:r>
    </w:p>
    <w:bookmarkEnd w:id="363"/>
    <w:bookmarkStart w:name="z415" w:id="364"/>
    <w:p>
      <w:pPr>
        <w:spacing w:after="0"/>
        <w:ind w:left="0"/>
        <w:jc w:val="both"/>
      </w:pPr>
      <w:r>
        <w:rPr>
          <w:rFonts w:ascii="Times New Roman"/>
          <w:b w:val="false"/>
          <w:i w:val="false"/>
          <w:color w:val="000000"/>
          <w:sz w:val="28"/>
        </w:rPr>
        <w:t>
      Кт 1290 21 Клиенттерге берілген қарыз бойынша резервтер (провизиялар);</w:t>
      </w:r>
    </w:p>
    <w:bookmarkEnd w:id="364"/>
    <w:bookmarkStart w:name="z416" w:id="365"/>
    <w:p>
      <w:pPr>
        <w:spacing w:after="0"/>
        <w:ind w:left="0"/>
        <w:jc w:val="both"/>
      </w:pPr>
      <w:r>
        <w:rPr>
          <w:rFonts w:ascii="Times New Roman"/>
          <w:b w:val="false"/>
          <w:i w:val="false"/>
          <w:color w:val="000000"/>
          <w:sz w:val="28"/>
        </w:rPr>
        <w:t>
      2) басқа да жиынтық кіріс арқылы әділ құны бойынша есепке алынатын қарыз бойынша:</w:t>
      </w:r>
    </w:p>
    <w:bookmarkEnd w:id="365"/>
    <w:bookmarkStart w:name="z417" w:id="366"/>
    <w:p>
      <w:pPr>
        <w:spacing w:after="0"/>
        <w:ind w:left="0"/>
        <w:jc w:val="both"/>
      </w:pPr>
      <w:r>
        <w:rPr>
          <w:rFonts w:ascii="Times New Roman"/>
          <w:b w:val="false"/>
          <w:i w:val="false"/>
          <w:color w:val="000000"/>
          <w:sz w:val="28"/>
        </w:rPr>
        <w:t>
      Дт 7440 21 Берілген қарыз бойынша резервтерді (провизияларды) қалыптастыру бойынша шығыс</w:t>
      </w:r>
    </w:p>
    <w:bookmarkEnd w:id="366"/>
    <w:bookmarkStart w:name="z418" w:id="367"/>
    <w:p>
      <w:pPr>
        <w:spacing w:after="0"/>
        <w:ind w:left="0"/>
        <w:jc w:val="both"/>
      </w:pPr>
      <w:r>
        <w:rPr>
          <w:rFonts w:ascii="Times New Roman"/>
          <w:b w:val="false"/>
          <w:i w:val="false"/>
          <w:color w:val="000000"/>
          <w:sz w:val="28"/>
        </w:rPr>
        <w:t>
      Кт 5490 Басқа да жиынтық кіріс арқылы әділ құны бойынша есепке алынатын қарыз бойынша күтілетін және орын алған кредиттік зияндарға арналған бағалау резервтері (провизиялары).";</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1) тармақшасының орыс тіліндегі мәтіні өзгертілді,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422" w:id="368"/>
    <w:p>
      <w:pPr>
        <w:spacing w:after="0"/>
        <w:ind w:left="0"/>
        <w:jc w:val="both"/>
      </w:pPr>
      <w:r>
        <w:rPr>
          <w:rFonts w:ascii="Times New Roman"/>
          <w:b w:val="false"/>
          <w:i w:val="false"/>
          <w:color w:val="000000"/>
          <w:sz w:val="28"/>
        </w:rPr>
        <w:t>
      "88. Әрбір есепті күнге халықаралық қаржылық есептілік стандарттарына сәйкес күтілетін кредиттік зияндарға арналған резервтерді (провизияларды) құру (ұлғайту) кезінде немесе шағын және орта бизнеске арналған халықаралық стандартқа сәйкес құнсызданудың объективті белгілері болған кезде мынадай бухгалтерлік жазбалар жүзеге асырылады:</w:t>
      </w:r>
    </w:p>
    <w:bookmarkEnd w:id="368"/>
    <w:bookmarkStart w:name="z423" w:id="369"/>
    <w:p>
      <w:pPr>
        <w:spacing w:after="0"/>
        <w:ind w:left="0"/>
        <w:jc w:val="both"/>
      </w:pPr>
      <w:r>
        <w:rPr>
          <w:rFonts w:ascii="Times New Roman"/>
          <w:b w:val="false"/>
          <w:i w:val="false"/>
          <w:color w:val="000000"/>
          <w:sz w:val="28"/>
        </w:rPr>
        <w:t>
      1) күтілетін кредиттік шығынға құрылған резервтер (провизиялар) сомасына:</w:t>
      </w:r>
    </w:p>
    <w:bookmarkEnd w:id="369"/>
    <w:bookmarkStart w:name="z424" w:id="370"/>
    <w:p>
      <w:pPr>
        <w:spacing w:after="0"/>
        <w:ind w:left="0"/>
        <w:jc w:val="both"/>
      </w:pPr>
      <w:r>
        <w:rPr>
          <w:rFonts w:ascii="Times New Roman"/>
          <w:b w:val="false"/>
          <w:i w:val="false"/>
          <w:color w:val="000000"/>
          <w:sz w:val="28"/>
        </w:rPr>
        <w:t>
      Дт 7440 02 Орналастырылған салымдар бойынша резервтерді (провизияларды) қалыптастыру бойынша шығыс</w:t>
      </w:r>
    </w:p>
    <w:bookmarkEnd w:id="370"/>
    <w:bookmarkStart w:name="z425" w:id="371"/>
    <w:p>
      <w:pPr>
        <w:spacing w:after="0"/>
        <w:ind w:left="0"/>
        <w:jc w:val="both"/>
      </w:pPr>
      <w:r>
        <w:rPr>
          <w:rFonts w:ascii="Times New Roman"/>
          <w:b w:val="false"/>
          <w:i w:val="false"/>
          <w:color w:val="000000"/>
          <w:sz w:val="28"/>
        </w:rPr>
        <w:t>
      Кт 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bookmarkEnd w:id="371"/>
    <w:bookmarkStart w:name="z426" w:id="372"/>
    <w:p>
      <w:pPr>
        <w:spacing w:after="0"/>
        <w:ind w:left="0"/>
        <w:jc w:val="both"/>
      </w:pPr>
      <w:r>
        <w:rPr>
          <w:rFonts w:ascii="Times New Roman"/>
          <w:b w:val="false"/>
          <w:i w:val="false"/>
          <w:color w:val="000000"/>
          <w:sz w:val="28"/>
        </w:rPr>
        <w:t>
      2) күтілетін кредиттік шығынға қалыптастырылған резервтерді (провизияларды) түзеткен кезде:</w:t>
      </w:r>
    </w:p>
    <w:bookmarkEnd w:id="372"/>
    <w:bookmarkStart w:name="z427" w:id="373"/>
    <w:p>
      <w:pPr>
        <w:spacing w:after="0"/>
        <w:ind w:left="0"/>
        <w:jc w:val="both"/>
      </w:pPr>
      <w:r>
        <w:rPr>
          <w:rFonts w:ascii="Times New Roman"/>
          <w:b w:val="false"/>
          <w:i w:val="false"/>
          <w:color w:val="000000"/>
          <w:sz w:val="28"/>
        </w:rPr>
        <w:t>
      Дт 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bookmarkEnd w:id="373"/>
    <w:bookmarkStart w:name="z428" w:id="374"/>
    <w:p>
      <w:pPr>
        <w:spacing w:after="0"/>
        <w:ind w:left="0"/>
        <w:jc w:val="both"/>
      </w:pPr>
      <w:r>
        <w:rPr>
          <w:rFonts w:ascii="Times New Roman"/>
          <w:b w:val="false"/>
          <w:i w:val="false"/>
          <w:color w:val="000000"/>
          <w:sz w:val="28"/>
        </w:rPr>
        <w:t>
      Кт 6240 02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w:t>
      </w:r>
    </w:p>
    <w:bookmarkEnd w:id="374"/>
    <w:bookmarkStart w:name="z429" w:id="375"/>
    <w:p>
      <w:pPr>
        <w:spacing w:after="0"/>
        <w:ind w:left="0"/>
        <w:jc w:val="both"/>
      </w:pPr>
      <w:r>
        <w:rPr>
          <w:rFonts w:ascii="Times New Roman"/>
          <w:b w:val="false"/>
          <w:i w:val="false"/>
          <w:color w:val="000000"/>
          <w:sz w:val="28"/>
        </w:rPr>
        <w:t>
      3) салымдарды құрылған резервтердің (провизиялардың) есебінен баланстан есептен шығарған кезде:</w:t>
      </w:r>
    </w:p>
    <w:bookmarkEnd w:id="375"/>
    <w:bookmarkStart w:name="z430" w:id="376"/>
    <w:p>
      <w:pPr>
        <w:spacing w:after="0"/>
        <w:ind w:left="0"/>
        <w:jc w:val="both"/>
      </w:pPr>
      <w:r>
        <w:rPr>
          <w:rFonts w:ascii="Times New Roman"/>
          <w:b w:val="false"/>
          <w:i w:val="false"/>
          <w:color w:val="000000"/>
          <w:sz w:val="28"/>
        </w:rPr>
        <w:t>
      Дт 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bookmarkEnd w:id="376"/>
    <w:bookmarkStart w:name="z431" w:id="377"/>
    <w:p>
      <w:pPr>
        <w:spacing w:after="0"/>
        <w:ind w:left="0"/>
        <w:jc w:val="both"/>
      </w:pPr>
      <w:r>
        <w:rPr>
          <w:rFonts w:ascii="Times New Roman"/>
          <w:b w:val="false"/>
          <w:i w:val="false"/>
          <w:color w:val="000000"/>
          <w:sz w:val="28"/>
        </w:rPr>
        <w:t>
      Кт 1150 02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bookmarkEnd w:id="377"/>
    <w:bookmarkStart w:name="z432" w:id="378"/>
    <w:p>
      <w:pPr>
        <w:spacing w:after="0"/>
        <w:ind w:left="0"/>
        <w:jc w:val="both"/>
      </w:pPr>
      <w:r>
        <w:rPr>
          <w:rFonts w:ascii="Times New Roman"/>
          <w:b w:val="false"/>
          <w:i w:val="false"/>
          <w:color w:val="000000"/>
          <w:sz w:val="28"/>
        </w:rPr>
        <w:t>
      1150 03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bookmarkEnd w:id="378"/>
    <w:bookmarkStart w:name="z433" w:id="379"/>
    <w:p>
      <w:pPr>
        <w:spacing w:after="0"/>
        <w:ind w:left="0"/>
        <w:jc w:val="both"/>
      </w:pPr>
      <w:r>
        <w:rPr>
          <w:rFonts w:ascii="Times New Roman"/>
          <w:b w:val="false"/>
          <w:i w:val="false"/>
          <w:color w:val="000000"/>
          <w:sz w:val="28"/>
        </w:rPr>
        <w:t>
      1150 04 Банктерде және банк операцияларының жекелеген түрлерін жүзеге асыратын ұйымдарда орналастырылған қысқа мерзімді салымдар</w:t>
      </w:r>
    </w:p>
    <w:bookmarkEnd w:id="379"/>
    <w:bookmarkStart w:name="z434" w:id="380"/>
    <w:p>
      <w:pPr>
        <w:spacing w:after="0"/>
        <w:ind w:left="0"/>
        <w:jc w:val="both"/>
      </w:pPr>
      <w:r>
        <w:rPr>
          <w:rFonts w:ascii="Times New Roman"/>
          <w:b w:val="false"/>
          <w:i w:val="false"/>
          <w:color w:val="000000"/>
          <w:sz w:val="28"/>
        </w:rPr>
        <w:t>
      1150 05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bookmarkEnd w:id="380"/>
    <w:bookmarkStart w:name="z435" w:id="381"/>
    <w:p>
      <w:pPr>
        <w:spacing w:after="0"/>
        <w:ind w:left="0"/>
        <w:jc w:val="both"/>
      </w:pPr>
      <w:r>
        <w:rPr>
          <w:rFonts w:ascii="Times New Roman"/>
          <w:b w:val="false"/>
          <w:i w:val="false"/>
          <w:color w:val="000000"/>
          <w:sz w:val="28"/>
        </w:rPr>
        <w:t>
      1150 06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bookmarkEnd w:id="381"/>
    <w:bookmarkStart w:name="z436" w:id="382"/>
    <w:p>
      <w:pPr>
        <w:spacing w:after="0"/>
        <w:ind w:left="0"/>
        <w:jc w:val="both"/>
      </w:pPr>
      <w:r>
        <w:rPr>
          <w:rFonts w:ascii="Times New Roman"/>
          <w:b w:val="false"/>
          <w:i w:val="false"/>
          <w:color w:val="000000"/>
          <w:sz w:val="28"/>
        </w:rPr>
        <w:t>
      2040 01 Банктерде және банк операцияларының жекелеген түрлерін жүзеге асыратын ұйымдарда орналастырылған ұзақ мерзімді салымдар</w:t>
      </w:r>
    </w:p>
    <w:bookmarkEnd w:id="382"/>
    <w:bookmarkStart w:name="z437" w:id="383"/>
    <w:p>
      <w:pPr>
        <w:spacing w:after="0"/>
        <w:ind w:left="0"/>
        <w:jc w:val="both"/>
      </w:pPr>
      <w:r>
        <w:rPr>
          <w:rFonts w:ascii="Times New Roman"/>
          <w:b w:val="false"/>
          <w:i w:val="false"/>
          <w:color w:val="000000"/>
          <w:sz w:val="28"/>
        </w:rPr>
        <w:t>
      2040 02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bookmarkEnd w:id="383"/>
    <w:bookmarkStart w:name="z438" w:id="384"/>
    <w:p>
      <w:pPr>
        <w:spacing w:after="0"/>
        <w:ind w:left="0"/>
        <w:jc w:val="both"/>
      </w:pPr>
      <w:r>
        <w:rPr>
          <w:rFonts w:ascii="Times New Roman"/>
          <w:b w:val="false"/>
          <w:i w:val="false"/>
          <w:color w:val="000000"/>
          <w:sz w:val="28"/>
        </w:rPr>
        <w:t>
      2040 03 Екінші деңгейдегі банктерде және банк операцияларының жекелеген түрлерін жүзеге асыратын ұйымдарда орналастырылған ұзақ мерзімді салымдар.";</w:t>
      </w:r>
    </w:p>
    <w:bookmarkEnd w:id="384"/>
    <w:bookmarkStart w:name="z439" w:id="385"/>
    <w:p>
      <w:pPr>
        <w:spacing w:after="0"/>
        <w:ind w:left="0"/>
        <w:jc w:val="both"/>
      </w:pPr>
      <w:r>
        <w:rPr>
          <w:rFonts w:ascii="Times New Roman"/>
          <w:b w:val="false"/>
          <w:i w:val="false"/>
          <w:color w:val="000000"/>
          <w:sz w:val="28"/>
        </w:rPr>
        <w:t>
      16-тарау алып тасталсын.</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173-тармақтардың</w:t>
      </w:r>
      <w:r>
        <w:rPr>
          <w:rFonts w:ascii="Times New Roman"/>
          <w:b w:val="false"/>
          <w:i w:val="false"/>
          <w:color w:val="000000"/>
          <w:sz w:val="28"/>
        </w:rPr>
        <w:t xml:space="preserve"> орыс тіліндегі мәтіні өзгертілді,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195-тармақтың</w:t>
      </w:r>
      <w:r>
        <w:rPr>
          <w:rFonts w:ascii="Times New Roman"/>
          <w:b w:val="false"/>
          <w:i w:val="false"/>
          <w:color w:val="000000"/>
          <w:sz w:val="28"/>
        </w:rPr>
        <w:t xml:space="preserve"> орыс тіліндегі мәтіні өзгертілді, қазақ тіліндегі мәтіні өзгермейді.</w:t>
      </w:r>
    </w:p>
    <w:bookmarkStart w:name="z442" w:id="386"/>
    <w:p>
      <w:pPr>
        <w:spacing w:after="0"/>
        <w:ind w:left="0"/>
        <w:jc w:val="both"/>
      </w:pPr>
      <w:r>
        <w:rPr>
          <w:rFonts w:ascii="Times New Roman"/>
          <w:b w:val="false"/>
          <w:i w:val="false"/>
          <w:color w:val="000000"/>
          <w:sz w:val="28"/>
        </w:rPr>
        <w:t xml:space="preserve">
      5.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мынадай өзгерістер мен толықтыру енгізілсін:</w:t>
      </w:r>
    </w:p>
    <w:bookmarkEnd w:id="386"/>
    <w:bookmarkStart w:name="z443" w:id="387"/>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87"/>
    <w:bookmarkStart w:name="z444" w:id="388"/>
    <w:p>
      <w:pPr>
        <w:spacing w:after="0"/>
        <w:ind w:left="0"/>
        <w:jc w:val="both"/>
      </w:pPr>
      <w:r>
        <w:rPr>
          <w:rFonts w:ascii="Times New Roman"/>
          <w:b w:val="false"/>
          <w:i w:val="false"/>
          <w:color w:val="000000"/>
          <w:sz w:val="28"/>
        </w:rPr>
        <w:t>
      тақырыптың орыс тіліндегі мәтіні өзгертілді, қазақ тіліндегі мәтіні өзгермейді;</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446" w:id="389"/>
    <w:p>
      <w:pPr>
        <w:spacing w:after="0"/>
        <w:ind w:left="0"/>
        <w:jc w:val="both"/>
      </w:pPr>
      <w:r>
        <w:rPr>
          <w:rFonts w:ascii="Times New Roman"/>
          <w:b w:val="false"/>
          <w:i w:val="false"/>
          <w:color w:val="000000"/>
          <w:sz w:val="28"/>
        </w:rPr>
        <w:t>
      "85. Инвестициялық кірісті қалыптастыру кезінде мынадай бухгалтерлік жазбалар жүзеге асырылады:</w:t>
      </w:r>
    </w:p>
    <w:bookmarkEnd w:id="389"/>
    <w:bookmarkStart w:name="z447" w:id="390"/>
    <w:p>
      <w:pPr>
        <w:spacing w:after="0"/>
        <w:ind w:left="0"/>
        <w:jc w:val="both"/>
      </w:pPr>
      <w:r>
        <w:rPr>
          <w:rFonts w:ascii="Times New Roman"/>
          <w:b w:val="false"/>
          <w:i w:val="false"/>
          <w:color w:val="000000"/>
          <w:sz w:val="28"/>
        </w:rPr>
        <w:t>
      1) бар кіріс сомасына:</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бағалы қағаздар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дисконт амортизациясы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қызметін жүзеге асыратын шетелдік ұйымның сыртқы басқаруындағы активтер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Ұлттық инвестициялық корпорациясының сыртқы басқаруындағы активтер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есепке алынатын бағалы қағаздар құнының өзгеруінен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(өтелмеген зиян);</w:t>
            </w:r>
          </w:p>
        </w:tc>
      </w:tr>
    </w:tbl>
    <w:bookmarkStart w:name="z448" w:id="391"/>
    <w:p>
      <w:pPr>
        <w:spacing w:after="0"/>
        <w:ind w:left="0"/>
        <w:jc w:val="both"/>
      </w:pPr>
      <w:r>
        <w:rPr>
          <w:rFonts w:ascii="Times New Roman"/>
          <w:b w:val="false"/>
          <w:i w:val="false"/>
          <w:color w:val="000000"/>
          <w:sz w:val="28"/>
        </w:rPr>
        <w:t>
      2) бар шығыс сомасына:</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жылғы бөлінбеген пайда (өтелмеген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резервтерді (провизияларды) құру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қызметін жүзеге асыратын шетелдік ұйымның сыртқы басқаруындағы активтер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Ұлттық инвестициялық корпорациясының сыртқы басқаруындағы активтер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металдардың баланстық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есепке алынатын бағалы қағаздар құнының өзгеруінен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w:t>
      </w:r>
      <w:r>
        <w:rPr>
          <w:rFonts w:ascii="Times New Roman"/>
          <w:b w:val="false"/>
          <w:i w:val="false"/>
          <w:color w:val="000000"/>
          <w:sz w:val="28"/>
        </w:rPr>
        <w:t xml:space="preserve"> мынадай редакцияда жазылсын:</w:t>
      </w:r>
    </w:p>
    <w:bookmarkStart w:name="z450" w:id="392"/>
    <w:p>
      <w:pPr>
        <w:spacing w:after="0"/>
        <w:ind w:left="0"/>
        <w:jc w:val="both"/>
      </w:pPr>
      <w:r>
        <w:rPr>
          <w:rFonts w:ascii="Times New Roman"/>
          <w:b w:val="false"/>
          <w:i w:val="false"/>
          <w:color w:val="000000"/>
          <w:sz w:val="28"/>
        </w:rPr>
        <w:t>
      "11-тарау.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bookmarkEnd w:id="392"/>
    <w:bookmarkStart w:name="z451" w:id="393"/>
    <w:p>
      <w:pPr>
        <w:spacing w:after="0"/>
        <w:ind w:left="0"/>
        <w:jc w:val="both"/>
      </w:pPr>
      <w:r>
        <w:rPr>
          <w:rFonts w:ascii="Times New Roman"/>
          <w:b w:val="false"/>
          <w:i w:val="false"/>
          <w:color w:val="000000"/>
          <w:sz w:val="28"/>
        </w:rPr>
        <w:t>
      90.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ұйымға зейнетақы активтерін берген кезде:</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портфельді басқару қызметін жүзеге асыратын шетелдік ұйымның сыртқы басқаруындағы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тиісті шоттары.</w:t>
            </w:r>
          </w:p>
        </w:tc>
      </w:tr>
    </w:tbl>
    <w:bookmarkStart w:name="z452" w:id="394"/>
    <w:p>
      <w:pPr>
        <w:spacing w:after="0"/>
        <w:ind w:left="0"/>
        <w:jc w:val="both"/>
      </w:pPr>
      <w:r>
        <w:rPr>
          <w:rFonts w:ascii="Times New Roman"/>
          <w:b w:val="false"/>
          <w:i w:val="false"/>
          <w:color w:val="000000"/>
          <w:sz w:val="28"/>
        </w:rPr>
        <w:t xml:space="preserve">
      91. Қазақстан Республикасы Ұлттық Банкінің талаптарына жауап беретін шет мемлекеттің заңнамасына сәйкес инвестициялық портфельді басқару қызметiн жүзеге асыратын шетелдік ұйымға берілген зейнетақы активтерін қайта бағалау кезінде: </w:t>
      </w:r>
    </w:p>
    <w:bookmarkEnd w:id="394"/>
    <w:bookmarkStart w:name="z453" w:id="395"/>
    <w:p>
      <w:pPr>
        <w:spacing w:after="0"/>
        <w:ind w:left="0"/>
        <w:jc w:val="both"/>
      </w:pPr>
      <w:r>
        <w:rPr>
          <w:rFonts w:ascii="Times New Roman"/>
          <w:b w:val="false"/>
          <w:i w:val="false"/>
          <w:color w:val="000000"/>
          <w:sz w:val="28"/>
        </w:rPr>
        <w:t>
      1) оң қайта бағалау сомасына:</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портфельді басқару қызметін жүзеге асыратын шетелдік ұйымның сыртқы басқаруындағы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қызметін жүзеге асыратын шетелдік ұйымның сыртқы басқаруындағы активтер бойынша кіріс;</w:t>
            </w:r>
          </w:p>
        </w:tc>
      </w:tr>
    </w:tbl>
    <w:bookmarkStart w:name="z454" w:id="396"/>
    <w:p>
      <w:pPr>
        <w:spacing w:after="0"/>
        <w:ind w:left="0"/>
        <w:jc w:val="both"/>
      </w:pPr>
      <w:r>
        <w:rPr>
          <w:rFonts w:ascii="Times New Roman"/>
          <w:b w:val="false"/>
          <w:i w:val="false"/>
          <w:color w:val="000000"/>
          <w:sz w:val="28"/>
        </w:rPr>
        <w:t xml:space="preserve">
      2) теріс қайта бағалау сомасына: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портфельді басқару қызметін жүзеге асыратын шетелдік ұйымның сыртқы басқаруындағы активтер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қызметін жүзеге асыратын шетелдік ұйымның сыртқы басқаруындағы активтер.</w:t>
            </w:r>
          </w:p>
        </w:tc>
      </w:tr>
    </w:tbl>
    <w:bookmarkStart w:name="z455" w:id="397"/>
    <w:p>
      <w:pPr>
        <w:spacing w:after="0"/>
        <w:ind w:left="0"/>
        <w:jc w:val="both"/>
      </w:pPr>
      <w:r>
        <w:rPr>
          <w:rFonts w:ascii="Times New Roman"/>
          <w:b w:val="false"/>
          <w:i w:val="false"/>
          <w:color w:val="000000"/>
          <w:sz w:val="28"/>
        </w:rPr>
        <w:t>
      92. Қазақстан Республикасы Ұлттық Банкінің талаптарына жауап беретін шет мемлекеттің заңнамасына сәйкес инвестициялық портфельді басқару қызметін жүзеге асыратын шетелдік ұйымға берілген зейнетақы активтері қайтарылған (алынған) кезде:</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тиісті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қызметін жүзеге асыратын шетелдік ұйымның сыртқы басқаруындағы активтер.";</w:t>
            </w:r>
          </w:p>
        </w:tc>
      </w:tr>
    </w:tbl>
    <w:bookmarkStart w:name="z456" w:id="398"/>
    <w:p>
      <w:pPr>
        <w:spacing w:after="0"/>
        <w:ind w:left="0"/>
        <w:jc w:val="both"/>
      </w:pPr>
      <w:r>
        <w:rPr>
          <w:rFonts w:ascii="Times New Roman"/>
          <w:b w:val="false"/>
          <w:i w:val="false"/>
          <w:color w:val="000000"/>
          <w:sz w:val="28"/>
        </w:rPr>
        <w:t>
      мынадай мазмұндағы 13-тараумен толықтырылсын:</w:t>
      </w:r>
    </w:p>
    <w:bookmarkEnd w:id="398"/>
    <w:bookmarkStart w:name="z457" w:id="399"/>
    <w:p>
      <w:pPr>
        <w:spacing w:after="0"/>
        <w:ind w:left="0"/>
        <w:jc w:val="both"/>
      </w:pPr>
      <w:r>
        <w:rPr>
          <w:rFonts w:ascii="Times New Roman"/>
          <w:b w:val="false"/>
          <w:i w:val="false"/>
          <w:color w:val="000000"/>
          <w:sz w:val="28"/>
        </w:rPr>
        <w:t xml:space="preserve">
      "13-тарау. Қазақстан Республикасы Ұлттық Банкінің Ұлттық инвестициялық корпорациясының сенімгерлік басқаруына берілген зейнетақы активтерінің бухгалтерлік есебі </w:t>
      </w:r>
    </w:p>
    <w:bookmarkEnd w:id="399"/>
    <w:bookmarkStart w:name="z458" w:id="400"/>
    <w:p>
      <w:pPr>
        <w:spacing w:after="0"/>
        <w:ind w:left="0"/>
        <w:jc w:val="both"/>
      </w:pPr>
      <w:r>
        <w:rPr>
          <w:rFonts w:ascii="Times New Roman"/>
          <w:b w:val="false"/>
          <w:i w:val="false"/>
          <w:color w:val="000000"/>
          <w:sz w:val="28"/>
        </w:rPr>
        <w:t xml:space="preserve">
      96. Зейнетақы активтерін Қазақстан Республикасы Ұлттық Банкінің Ұлттық инвестициялық корпорациясына берген кезде: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Ұлттық Банкінің Ұлттық инвестициялық корпорациясының сыртқы басқаруындағы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тиісті шоттары.</w:t>
            </w:r>
          </w:p>
        </w:tc>
      </w:tr>
    </w:tbl>
    <w:bookmarkStart w:name="z459" w:id="401"/>
    <w:p>
      <w:pPr>
        <w:spacing w:after="0"/>
        <w:ind w:left="0"/>
        <w:jc w:val="both"/>
      </w:pPr>
      <w:r>
        <w:rPr>
          <w:rFonts w:ascii="Times New Roman"/>
          <w:b w:val="false"/>
          <w:i w:val="false"/>
          <w:color w:val="000000"/>
          <w:sz w:val="28"/>
        </w:rPr>
        <w:t>
      97. Қазақстан Республикасы Ұлттық Банкінің Ұлттық инвестициялық корпорациясына берілген зейнетақы активтерін қайта бағалау кезінде:</w:t>
      </w:r>
    </w:p>
    <w:bookmarkEnd w:id="401"/>
    <w:bookmarkStart w:name="z460" w:id="402"/>
    <w:p>
      <w:pPr>
        <w:spacing w:after="0"/>
        <w:ind w:left="0"/>
        <w:jc w:val="both"/>
      </w:pPr>
      <w:r>
        <w:rPr>
          <w:rFonts w:ascii="Times New Roman"/>
          <w:b w:val="false"/>
          <w:i w:val="false"/>
          <w:color w:val="000000"/>
          <w:sz w:val="28"/>
        </w:rPr>
        <w:t xml:space="preserve">
      1) оң қайта бағалау сомасына: </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Ұлттық Банкінің Ұлттық инвестициялық корпорациясының сыртқы басқаруындағы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Ұлттық инвестициялық корпорациясының сыртқы басқаруындағы активтер бойынша кіріс; </w:t>
            </w:r>
          </w:p>
        </w:tc>
      </w:tr>
    </w:tbl>
    <w:bookmarkStart w:name="z461" w:id="403"/>
    <w:p>
      <w:pPr>
        <w:spacing w:after="0"/>
        <w:ind w:left="0"/>
        <w:jc w:val="both"/>
      </w:pPr>
      <w:r>
        <w:rPr>
          <w:rFonts w:ascii="Times New Roman"/>
          <w:b w:val="false"/>
          <w:i w:val="false"/>
          <w:color w:val="000000"/>
          <w:sz w:val="28"/>
        </w:rPr>
        <w:t xml:space="preserve">
      2) теріс қайта бағалау сомасына: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Ұлттық Банкінің Ұлттық инвестициялық корпорациясының сыртқы басқа</w:t>
            </w:r>
            <w:r>
              <w:rPr>
                <w:rFonts w:ascii="Times New Roman"/>
                <w:b/>
                <w:i w:val="false"/>
                <w:color w:val="000000"/>
                <w:sz w:val="20"/>
              </w:rPr>
              <w:t xml:space="preserve">руындағы активтер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Ұлттық инвестициялық корпорациясының сыртқы басқаруындағы активтер.</w:t>
            </w:r>
          </w:p>
        </w:tc>
      </w:tr>
    </w:tbl>
    <w:bookmarkStart w:name="z462" w:id="404"/>
    <w:p>
      <w:pPr>
        <w:spacing w:after="0"/>
        <w:ind w:left="0"/>
        <w:jc w:val="both"/>
      </w:pPr>
      <w:r>
        <w:rPr>
          <w:rFonts w:ascii="Times New Roman"/>
          <w:b w:val="false"/>
          <w:i w:val="false"/>
          <w:color w:val="000000"/>
          <w:sz w:val="28"/>
        </w:rPr>
        <w:t xml:space="preserve">
      98. Қазақстан Республикасы Ұлттық Банкінің Ұлттық инвестициялық корпорациясына берілген зейнетақы активтері қайтарылған (алынған) кезде: </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тиісті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Ұлттық инвестициялық корпорациясының сыртқы басқаруындағы активтер.".</w:t>
            </w:r>
          </w:p>
        </w:tc>
      </w:tr>
    </w:tbl>
    <w:bookmarkStart w:name="z463" w:id="405"/>
    <w:p>
      <w:pPr>
        <w:spacing w:after="0"/>
        <w:ind w:left="0"/>
        <w:jc w:val="both"/>
      </w:pPr>
      <w:r>
        <w:rPr>
          <w:rFonts w:ascii="Times New Roman"/>
          <w:b w:val="false"/>
          <w:i w:val="false"/>
          <w:color w:val="000000"/>
          <w:sz w:val="28"/>
        </w:rPr>
        <w:t xml:space="preserve">
      6.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мынадай өзгерістер мен толықтырулар енгізілсін: </w:t>
      </w:r>
    </w:p>
    <w:bookmarkEnd w:id="405"/>
    <w:bookmarkStart w:name="z464" w:id="406"/>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66" w:id="407"/>
    <w:p>
      <w:pPr>
        <w:spacing w:after="0"/>
        <w:ind w:left="0"/>
        <w:jc w:val="both"/>
      </w:pPr>
      <w:r>
        <w:rPr>
          <w:rFonts w:ascii="Times New Roman"/>
          <w:b w:val="false"/>
          <w:i w:val="false"/>
          <w:color w:val="000000"/>
          <w:sz w:val="28"/>
        </w:rPr>
        <w:t>
      "4. Операциялар мен оқиғалардың талдамалық есебiн жүргiзу тәртiбiн ұйымның лауазымды адамдары белгiлейдi, олар Қазақстан Республикасының заңдарына және құрылтай құжаттарға сәйкес ұйымның қажеттiлiктерiн негiзге ала отырып басқарады және iстердi жүргiзедi.";</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469" w:id="408"/>
    <w:p>
      <w:pPr>
        <w:spacing w:after="0"/>
        <w:ind w:left="0"/>
        <w:jc w:val="both"/>
      </w:pPr>
      <w:r>
        <w:rPr>
          <w:rFonts w:ascii="Times New Roman"/>
          <w:b w:val="false"/>
          <w:i w:val="false"/>
          <w:color w:val="000000"/>
          <w:sz w:val="28"/>
        </w:rPr>
        <w:t xml:space="preserve">
      1070-шоттың атауы мынадай редакцияда жазылсын: </w:t>
      </w:r>
    </w:p>
    <w:bookmarkEnd w:id="408"/>
    <w:bookmarkStart w:name="z470" w:id="409"/>
    <w:p>
      <w:pPr>
        <w:spacing w:after="0"/>
        <w:ind w:left="0"/>
        <w:jc w:val="both"/>
      </w:pPr>
      <w:r>
        <w:rPr>
          <w:rFonts w:ascii="Times New Roman"/>
          <w:b w:val="false"/>
          <w:i w:val="false"/>
          <w:color w:val="000000"/>
          <w:sz w:val="28"/>
        </w:rPr>
        <w:t xml:space="preserve">
      "1070 Цифрлық теңге және электрондық ақша"; </w:t>
      </w:r>
    </w:p>
    <w:bookmarkEnd w:id="409"/>
    <w:bookmarkStart w:name="z471" w:id="410"/>
    <w:p>
      <w:pPr>
        <w:spacing w:after="0"/>
        <w:ind w:left="0"/>
        <w:jc w:val="both"/>
      </w:pPr>
      <w:r>
        <w:rPr>
          <w:rFonts w:ascii="Times New Roman"/>
          <w:b w:val="false"/>
          <w:i w:val="false"/>
          <w:color w:val="000000"/>
          <w:sz w:val="28"/>
        </w:rPr>
        <w:t xml:space="preserve">
      1071-шоттың атауы мынадай редакцияда жазылсын: </w:t>
      </w:r>
    </w:p>
    <w:bookmarkEnd w:id="410"/>
    <w:bookmarkStart w:name="z472" w:id="411"/>
    <w:p>
      <w:pPr>
        <w:spacing w:after="0"/>
        <w:ind w:left="0"/>
        <w:jc w:val="both"/>
      </w:pPr>
      <w:r>
        <w:rPr>
          <w:rFonts w:ascii="Times New Roman"/>
          <w:b w:val="false"/>
          <w:i w:val="false"/>
          <w:color w:val="000000"/>
          <w:sz w:val="28"/>
        </w:rPr>
        <w:t xml:space="preserve">
      "1071 Цифрлық теңге"; </w:t>
      </w:r>
    </w:p>
    <w:bookmarkEnd w:id="411"/>
    <w:bookmarkStart w:name="z473" w:id="412"/>
    <w:p>
      <w:pPr>
        <w:spacing w:after="0"/>
        <w:ind w:left="0"/>
        <w:jc w:val="both"/>
      </w:pPr>
      <w:r>
        <w:rPr>
          <w:rFonts w:ascii="Times New Roman"/>
          <w:b w:val="false"/>
          <w:i w:val="false"/>
          <w:color w:val="000000"/>
          <w:sz w:val="28"/>
        </w:rPr>
        <w:t xml:space="preserve">
      1072-шоттың атауы мынадай редакцияда жазылсын: </w:t>
      </w:r>
    </w:p>
    <w:bookmarkEnd w:id="412"/>
    <w:bookmarkStart w:name="z474" w:id="413"/>
    <w:p>
      <w:pPr>
        <w:spacing w:after="0"/>
        <w:ind w:left="0"/>
        <w:jc w:val="both"/>
      </w:pPr>
      <w:r>
        <w:rPr>
          <w:rFonts w:ascii="Times New Roman"/>
          <w:b w:val="false"/>
          <w:i w:val="false"/>
          <w:color w:val="000000"/>
          <w:sz w:val="28"/>
        </w:rPr>
        <w:t xml:space="preserve">
      "1072 Электрондық ақша"; </w:t>
      </w:r>
    </w:p>
    <w:bookmarkEnd w:id="413"/>
    <w:bookmarkStart w:name="z475" w:id="414"/>
    <w:p>
      <w:pPr>
        <w:spacing w:after="0"/>
        <w:ind w:left="0"/>
        <w:jc w:val="both"/>
      </w:pPr>
      <w:r>
        <w:rPr>
          <w:rFonts w:ascii="Times New Roman"/>
          <w:b w:val="false"/>
          <w:i w:val="false"/>
          <w:color w:val="000000"/>
          <w:sz w:val="28"/>
        </w:rPr>
        <w:t xml:space="preserve">
      1160-шоттан кейін мынадай мазмұндағы 1170, 1170 01 және 1170 02-шоттармен толықтырылсын: </w:t>
      </w:r>
    </w:p>
    <w:bookmarkEnd w:id="414"/>
    <w:bookmarkStart w:name="z476" w:id="415"/>
    <w:p>
      <w:pPr>
        <w:spacing w:after="0"/>
        <w:ind w:left="0"/>
        <w:jc w:val="both"/>
      </w:pPr>
      <w:r>
        <w:rPr>
          <w:rFonts w:ascii="Times New Roman"/>
          <w:b w:val="false"/>
          <w:i w:val="false"/>
          <w:color w:val="000000"/>
          <w:sz w:val="28"/>
        </w:rPr>
        <w:t xml:space="preserve">
      "1170 Цифрлық қаржы активтері </w:t>
      </w:r>
    </w:p>
    <w:bookmarkEnd w:id="415"/>
    <w:bookmarkStart w:name="z477" w:id="416"/>
    <w:p>
      <w:pPr>
        <w:spacing w:after="0"/>
        <w:ind w:left="0"/>
        <w:jc w:val="both"/>
      </w:pPr>
      <w:r>
        <w:rPr>
          <w:rFonts w:ascii="Times New Roman"/>
          <w:b w:val="false"/>
          <w:i w:val="false"/>
          <w:color w:val="000000"/>
          <w:sz w:val="28"/>
        </w:rPr>
        <w:t>
      1170 01 Базалық активі ақша болып табылатын цифрлық қаржы активтері (стейблкоин)</w:t>
      </w:r>
    </w:p>
    <w:bookmarkEnd w:id="416"/>
    <w:bookmarkStart w:name="z478" w:id="417"/>
    <w:p>
      <w:pPr>
        <w:spacing w:after="0"/>
        <w:ind w:left="0"/>
        <w:jc w:val="both"/>
      </w:pPr>
      <w:r>
        <w:rPr>
          <w:rFonts w:ascii="Times New Roman"/>
          <w:b w:val="false"/>
          <w:i w:val="false"/>
          <w:color w:val="000000"/>
          <w:sz w:val="28"/>
        </w:rPr>
        <w:t xml:space="preserve">
      1170 02 Базалық активі басқа активтер болып табылатын цифрлық қаржы активтері"; </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 xml:space="preserve">: </w:t>
      </w:r>
    </w:p>
    <w:bookmarkStart w:name="z480" w:id="418"/>
    <w:p>
      <w:pPr>
        <w:spacing w:after="0"/>
        <w:ind w:left="0"/>
        <w:jc w:val="both"/>
      </w:pPr>
      <w:r>
        <w:rPr>
          <w:rFonts w:ascii="Times New Roman"/>
          <w:b w:val="false"/>
          <w:i w:val="false"/>
          <w:color w:val="000000"/>
          <w:sz w:val="28"/>
        </w:rPr>
        <w:t xml:space="preserve">
      3540-шоттан кейін мынадай мазмұндағы 3550 және 3550 01-шоттармен толықтырылсын: </w:t>
      </w:r>
    </w:p>
    <w:bookmarkEnd w:id="418"/>
    <w:bookmarkStart w:name="z481" w:id="419"/>
    <w:p>
      <w:pPr>
        <w:spacing w:after="0"/>
        <w:ind w:left="0"/>
        <w:jc w:val="both"/>
      </w:pPr>
      <w:r>
        <w:rPr>
          <w:rFonts w:ascii="Times New Roman"/>
          <w:b w:val="false"/>
          <w:i w:val="false"/>
          <w:color w:val="000000"/>
          <w:sz w:val="28"/>
        </w:rPr>
        <w:t xml:space="preserve">
      "3550 Шығарылған цифрлық қаржы активтері бойынша қаржылық міндеттемелер </w:t>
      </w:r>
    </w:p>
    <w:bookmarkEnd w:id="419"/>
    <w:bookmarkStart w:name="z482" w:id="420"/>
    <w:p>
      <w:pPr>
        <w:spacing w:after="0"/>
        <w:ind w:left="0"/>
        <w:jc w:val="both"/>
      </w:pPr>
      <w:r>
        <w:rPr>
          <w:rFonts w:ascii="Times New Roman"/>
          <w:b w:val="false"/>
          <w:i w:val="false"/>
          <w:color w:val="000000"/>
          <w:sz w:val="28"/>
        </w:rPr>
        <w:t xml:space="preserve">
      3550 01 Шығарылған цифрлық қаржы активтері бойынша қаржылық міндеттемелер"; </w:t>
      </w:r>
    </w:p>
    <w:bookmarkEnd w:id="420"/>
    <w:bookmarkStart w:name="z483" w:id="421"/>
    <w:p>
      <w:pPr>
        <w:spacing w:after="0"/>
        <w:ind w:left="0"/>
        <w:jc w:val="both"/>
      </w:pPr>
      <w:r>
        <w:rPr>
          <w:rFonts w:ascii="Times New Roman"/>
          <w:b w:val="false"/>
          <w:i w:val="false"/>
          <w:color w:val="000000"/>
          <w:sz w:val="28"/>
        </w:rPr>
        <w:t>
      6-параграфта:</w:t>
      </w:r>
    </w:p>
    <w:bookmarkEnd w:id="421"/>
    <w:bookmarkStart w:name="z484" w:id="422"/>
    <w:p>
      <w:pPr>
        <w:spacing w:after="0"/>
        <w:ind w:left="0"/>
        <w:jc w:val="both"/>
      </w:pPr>
      <w:r>
        <w:rPr>
          <w:rFonts w:ascii="Times New Roman"/>
          <w:b w:val="false"/>
          <w:i w:val="false"/>
          <w:color w:val="000000"/>
          <w:sz w:val="28"/>
        </w:rPr>
        <w:t>
      6280 09-шоттан кейін мынадай мазмұндағы 6280 12 және 6280 13-шоттармен толықтырылсын:</w:t>
      </w:r>
    </w:p>
    <w:bookmarkEnd w:id="422"/>
    <w:bookmarkStart w:name="z485" w:id="423"/>
    <w:p>
      <w:pPr>
        <w:spacing w:after="0"/>
        <w:ind w:left="0"/>
        <w:jc w:val="both"/>
      </w:pPr>
      <w:r>
        <w:rPr>
          <w:rFonts w:ascii="Times New Roman"/>
          <w:b w:val="false"/>
          <w:i w:val="false"/>
          <w:color w:val="000000"/>
          <w:sz w:val="28"/>
        </w:rPr>
        <w:t>
      "6280 12 Цифрлық қаржы активтері түріндегі қаржы активтерін сатып алу-сату бойынша кіріс</w:t>
      </w:r>
    </w:p>
    <w:bookmarkEnd w:id="423"/>
    <w:bookmarkStart w:name="z486" w:id="424"/>
    <w:p>
      <w:pPr>
        <w:spacing w:after="0"/>
        <w:ind w:left="0"/>
        <w:jc w:val="both"/>
      </w:pPr>
      <w:r>
        <w:rPr>
          <w:rFonts w:ascii="Times New Roman"/>
          <w:b w:val="false"/>
          <w:i w:val="false"/>
          <w:color w:val="000000"/>
          <w:sz w:val="28"/>
        </w:rPr>
        <w:t xml:space="preserve">
      6280 13 Цифрлық қаржы активтері түріндегі қаржы активтерін қайта бағалаудан кіріс";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 xml:space="preserve">: </w:t>
      </w:r>
    </w:p>
    <w:bookmarkStart w:name="z488" w:id="425"/>
    <w:p>
      <w:pPr>
        <w:spacing w:after="0"/>
        <w:ind w:left="0"/>
        <w:jc w:val="both"/>
      </w:pPr>
      <w:r>
        <w:rPr>
          <w:rFonts w:ascii="Times New Roman"/>
          <w:b w:val="false"/>
          <w:i w:val="false"/>
          <w:color w:val="000000"/>
          <w:sz w:val="28"/>
        </w:rPr>
        <w:t>
      7470 10-шоттан кейін мынадай мазмұндағы 7470 12 және 7470 13-шоттармен толықтырылсын:</w:t>
      </w:r>
    </w:p>
    <w:bookmarkEnd w:id="425"/>
    <w:bookmarkStart w:name="z489" w:id="426"/>
    <w:p>
      <w:pPr>
        <w:spacing w:after="0"/>
        <w:ind w:left="0"/>
        <w:jc w:val="both"/>
      </w:pPr>
      <w:r>
        <w:rPr>
          <w:rFonts w:ascii="Times New Roman"/>
          <w:b w:val="false"/>
          <w:i w:val="false"/>
          <w:color w:val="000000"/>
          <w:sz w:val="28"/>
        </w:rPr>
        <w:t xml:space="preserve">
      "7470 12 Цифрлық қаржы активтері түріндегі қаржы активтерін сатып алу-сату бойынша шығыс </w:t>
      </w:r>
    </w:p>
    <w:bookmarkEnd w:id="426"/>
    <w:bookmarkStart w:name="z490" w:id="427"/>
    <w:p>
      <w:pPr>
        <w:spacing w:after="0"/>
        <w:ind w:left="0"/>
        <w:jc w:val="both"/>
      </w:pPr>
      <w:r>
        <w:rPr>
          <w:rFonts w:ascii="Times New Roman"/>
          <w:b w:val="false"/>
          <w:i w:val="false"/>
          <w:color w:val="000000"/>
          <w:sz w:val="28"/>
        </w:rPr>
        <w:t>
      7470 13 Цифрлық қаржы активтері түріндегі қаржы активтерін қайта бағалаудан шығыс";</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 xml:space="preserve">: </w:t>
      </w:r>
    </w:p>
    <w:bookmarkStart w:name="z493" w:id="428"/>
    <w:p>
      <w:pPr>
        <w:spacing w:after="0"/>
        <w:ind w:left="0"/>
        <w:jc w:val="both"/>
      </w:pPr>
      <w:r>
        <w:rPr>
          <w:rFonts w:ascii="Times New Roman"/>
          <w:b w:val="false"/>
          <w:i w:val="false"/>
          <w:color w:val="000000"/>
          <w:sz w:val="28"/>
        </w:rPr>
        <w:t xml:space="preserve">
      1071-шоттың нөмірі, атауы және сипаттамасы мынадай редакцияда жазылсын: </w:t>
      </w:r>
    </w:p>
    <w:bookmarkEnd w:id="428"/>
    <w:bookmarkStart w:name="z494" w:id="429"/>
    <w:p>
      <w:pPr>
        <w:spacing w:after="0"/>
        <w:ind w:left="0"/>
        <w:jc w:val="both"/>
      </w:pPr>
      <w:r>
        <w:rPr>
          <w:rFonts w:ascii="Times New Roman"/>
          <w:b w:val="false"/>
          <w:i w:val="false"/>
          <w:color w:val="000000"/>
          <w:sz w:val="28"/>
        </w:rPr>
        <w:t>
      "1071 "Цифрлық теңге" (активті).</w:t>
      </w:r>
    </w:p>
    <w:bookmarkEnd w:id="429"/>
    <w:bookmarkStart w:name="z495" w:id="430"/>
    <w:p>
      <w:pPr>
        <w:spacing w:after="0"/>
        <w:ind w:left="0"/>
        <w:jc w:val="both"/>
      </w:pPr>
      <w:r>
        <w:rPr>
          <w:rFonts w:ascii="Times New Roman"/>
          <w:b w:val="false"/>
          <w:i w:val="false"/>
          <w:color w:val="000000"/>
          <w:sz w:val="28"/>
        </w:rPr>
        <w:t xml:space="preserve">
      Шоттың мақсаты: Сатып алынған цифрлық теңге сомасын есепке алу. </w:t>
      </w:r>
    </w:p>
    <w:bookmarkEnd w:id="430"/>
    <w:bookmarkStart w:name="z496" w:id="431"/>
    <w:p>
      <w:pPr>
        <w:spacing w:after="0"/>
        <w:ind w:left="0"/>
        <w:jc w:val="both"/>
      </w:pPr>
      <w:r>
        <w:rPr>
          <w:rFonts w:ascii="Times New Roman"/>
          <w:b w:val="false"/>
          <w:i w:val="false"/>
          <w:color w:val="000000"/>
          <w:sz w:val="28"/>
        </w:rPr>
        <w:t xml:space="preserve">
      Шоттың дебеті бойынша сатып алынған цифрлық теңге сомасы жазылады. </w:t>
      </w:r>
    </w:p>
    <w:bookmarkEnd w:id="431"/>
    <w:bookmarkStart w:name="z497" w:id="432"/>
    <w:p>
      <w:pPr>
        <w:spacing w:after="0"/>
        <w:ind w:left="0"/>
        <w:jc w:val="both"/>
      </w:pPr>
      <w:r>
        <w:rPr>
          <w:rFonts w:ascii="Times New Roman"/>
          <w:b w:val="false"/>
          <w:i w:val="false"/>
          <w:color w:val="000000"/>
          <w:sz w:val="28"/>
        </w:rPr>
        <w:t xml:space="preserve">
      Шоттың кредиті бойынша сатып алынған цифрлық теңге сомасын есептен шығару жазылады."; </w:t>
      </w:r>
    </w:p>
    <w:bookmarkEnd w:id="432"/>
    <w:bookmarkStart w:name="z498" w:id="433"/>
    <w:p>
      <w:pPr>
        <w:spacing w:after="0"/>
        <w:ind w:left="0"/>
        <w:jc w:val="both"/>
      </w:pPr>
      <w:r>
        <w:rPr>
          <w:rFonts w:ascii="Times New Roman"/>
          <w:b w:val="false"/>
          <w:i w:val="false"/>
          <w:color w:val="000000"/>
          <w:sz w:val="28"/>
        </w:rPr>
        <w:t xml:space="preserve">
      1072-шоттың нөмірі, атауы және сипаттамасы мынадай редакцияда жазылсын: </w:t>
      </w:r>
    </w:p>
    <w:bookmarkEnd w:id="433"/>
    <w:bookmarkStart w:name="z499" w:id="434"/>
    <w:p>
      <w:pPr>
        <w:spacing w:after="0"/>
        <w:ind w:left="0"/>
        <w:jc w:val="both"/>
      </w:pPr>
      <w:r>
        <w:rPr>
          <w:rFonts w:ascii="Times New Roman"/>
          <w:b w:val="false"/>
          <w:i w:val="false"/>
          <w:color w:val="000000"/>
          <w:sz w:val="28"/>
        </w:rPr>
        <w:t>
      "1072 "Электрондық ақша" (активті).</w:t>
      </w:r>
    </w:p>
    <w:bookmarkEnd w:id="434"/>
    <w:bookmarkStart w:name="z500" w:id="435"/>
    <w:p>
      <w:pPr>
        <w:spacing w:after="0"/>
        <w:ind w:left="0"/>
        <w:jc w:val="both"/>
      </w:pPr>
      <w:r>
        <w:rPr>
          <w:rFonts w:ascii="Times New Roman"/>
          <w:b w:val="false"/>
          <w:i w:val="false"/>
          <w:color w:val="000000"/>
          <w:sz w:val="28"/>
        </w:rPr>
        <w:t xml:space="preserve">
      Шоттың мақсаты: Қазақстан Республикасының Ұлттық Банкі, банктер және Ұлттық пошта операторы шығарған сатып алынған электрондық ақша сомасын есепке алу. </w:t>
      </w:r>
    </w:p>
    <w:bookmarkEnd w:id="435"/>
    <w:bookmarkStart w:name="z501" w:id="436"/>
    <w:p>
      <w:pPr>
        <w:spacing w:after="0"/>
        <w:ind w:left="0"/>
        <w:jc w:val="both"/>
      </w:pPr>
      <w:r>
        <w:rPr>
          <w:rFonts w:ascii="Times New Roman"/>
          <w:b w:val="false"/>
          <w:i w:val="false"/>
          <w:color w:val="000000"/>
          <w:sz w:val="28"/>
        </w:rPr>
        <w:t>
      Шоттың дебеті бойынша Қазақстан Республикасының Ұлттық Банкі, банктер және Ұлттық пошта операторы шығарған сатып алынған электрондық ақша сомасы жазылады.</w:t>
      </w:r>
    </w:p>
    <w:bookmarkEnd w:id="436"/>
    <w:bookmarkStart w:name="z502" w:id="437"/>
    <w:p>
      <w:pPr>
        <w:spacing w:after="0"/>
        <w:ind w:left="0"/>
        <w:jc w:val="both"/>
      </w:pPr>
      <w:r>
        <w:rPr>
          <w:rFonts w:ascii="Times New Roman"/>
          <w:b w:val="false"/>
          <w:i w:val="false"/>
          <w:color w:val="000000"/>
          <w:sz w:val="28"/>
        </w:rPr>
        <w:t>
      Шоттың кредиті бойынша Қазақстан Республикасының Ұлттық Банкі, банктер және Ұлттық пошта операторы шығарған сатып алынған электрондық ақша сомасын есептен шығару жазылады.";</w:t>
      </w:r>
    </w:p>
    <w:bookmarkEnd w:id="437"/>
    <w:bookmarkStart w:name="z503" w:id="438"/>
    <w:p>
      <w:pPr>
        <w:spacing w:after="0"/>
        <w:ind w:left="0"/>
        <w:jc w:val="both"/>
      </w:pPr>
      <w:r>
        <w:rPr>
          <w:rFonts w:ascii="Times New Roman"/>
          <w:b w:val="false"/>
          <w:i w:val="false"/>
          <w:color w:val="000000"/>
          <w:sz w:val="28"/>
        </w:rPr>
        <w:t xml:space="preserve">
      1160-шоттың сипаттамасынан кейін мынадай мазмұндағы 1170 01 және 1170 02-шоттардың нөмірлерімен, атауларымен және сипаттамаларымен толықтырылсын: </w:t>
      </w:r>
    </w:p>
    <w:bookmarkEnd w:id="438"/>
    <w:bookmarkStart w:name="z504" w:id="439"/>
    <w:p>
      <w:pPr>
        <w:spacing w:after="0"/>
        <w:ind w:left="0"/>
        <w:jc w:val="both"/>
      </w:pPr>
      <w:r>
        <w:rPr>
          <w:rFonts w:ascii="Times New Roman"/>
          <w:b w:val="false"/>
          <w:i w:val="false"/>
          <w:color w:val="000000"/>
          <w:sz w:val="28"/>
        </w:rPr>
        <w:t>
      "1170 01 "Базалық активі ақша болып табылатын цифрлық қаржы активтері (стейблкоин)" (активті).</w:t>
      </w:r>
    </w:p>
    <w:bookmarkEnd w:id="439"/>
    <w:bookmarkStart w:name="z505" w:id="440"/>
    <w:p>
      <w:pPr>
        <w:spacing w:after="0"/>
        <w:ind w:left="0"/>
        <w:jc w:val="both"/>
      </w:pPr>
      <w:r>
        <w:rPr>
          <w:rFonts w:ascii="Times New Roman"/>
          <w:b w:val="false"/>
          <w:i w:val="false"/>
          <w:color w:val="000000"/>
          <w:sz w:val="28"/>
        </w:rPr>
        <w:t>
      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ақша болып табылатын цифрлық қаржы активтерінің (стейблкоин) құнын есепке алу.</w:t>
      </w:r>
    </w:p>
    <w:bookmarkEnd w:id="440"/>
    <w:bookmarkStart w:name="z506" w:id="441"/>
    <w:p>
      <w:pPr>
        <w:spacing w:after="0"/>
        <w:ind w:left="0"/>
        <w:jc w:val="both"/>
      </w:pPr>
      <w:r>
        <w:rPr>
          <w:rFonts w:ascii="Times New Roman"/>
          <w:b w:val="false"/>
          <w:i w:val="false"/>
          <w:color w:val="000000"/>
          <w:sz w:val="28"/>
        </w:rPr>
        <w:t xml:space="preserve">
      Шоттың дебеті бойынша базалық активі ақша болып табылатын цифрлық қаржы активтерінің (стейблкоин) құны жазылады. </w:t>
      </w:r>
    </w:p>
    <w:bookmarkEnd w:id="441"/>
    <w:bookmarkStart w:name="z507" w:id="442"/>
    <w:p>
      <w:pPr>
        <w:spacing w:after="0"/>
        <w:ind w:left="0"/>
        <w:jc w:val="both"/>
      </w:pPr>
      <w:r>
        <w:rPr>
          <w:rFonts w:ascii="Times New Roman"/>
          <w:b w:val="false"/>
          <w:i w:val="false"/>
          <w:color w:val="000000"/>
          <w:sz w:val="28"/>
        </w:rPr>
        <w:t>
      Шоттың кредиті бойынша базалық активі ақша болып табылатын цифрлық қаржы активтерінің (стейблкоин) құнын оларды өтеу кезінде есептен шығару жазылады.</w:t>
      </w:r>
    </w:p>
    <w:bookmarkEnd w:id="442"/>
    <w:bookmarkStart w:name="z508" w:id="443"/>
    <w:p>
      <w:pPr>
        <w:spacing w:after="0"/>
        <w:ind w:left="0"/>
        <w:jc w:val="both"/>
      </w:pPr>
      <w:r>
        <w:rPr>
          <w:rFonts w:ascii="Times New Roman"/>
          <w:b w:val="false"/>
          <w:i w:val="false"/>
          <w:color w:val="000000"/>
          <w:sz w:val="28"/>
        </w:rPr>
        <w:t>
      1170 02 "Базалық активі басқа активтер болып табылатын цифрлық қаржы активтері" (активті).</w:t>
      </w:r>
    </w:p>
    <w:bookmarkEnd w:id="443"/>
    <w:bookmarkStart w:name="z509" w:id="444"/>
    <w:p>
      <w:pPr>
        <w:spacing w:after="0"/>
        <w:ind w:left="0"/>
        <w:jc w:val="both"/>
      </w:pPr>
      <w:r>
        <w:rPr>
          <w:rFonts w:ascii="Times New Roman"/>
          <w:b w:val="false"/>
          <w:i w:val="false"/>
          <w:color w:val="000000"/>
          <w:sz w:val="28"/>
        </w:rPr>
        <w:t>
      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базалық активі қаржы құралдары, мүліктік құқықтар (талаптар), тауарлар және (немесе) өзге де мүлік болып табылатын цифрлық қаржы активтерінің құнын есепке алу.</w:t>
      </w:r>
    </w:p>
    <w:bookmarkEnd w:id="444"/>
    <w:bookmarkStart w:name="z510" w:id="445"/>
    <w:p>
      <w:pPr>
        <w:spacing w:after="0"/>
        <w:ind w:left="0"/>
        <w:jc w:val="both"/>
      </w:pPr>
      <w:r>
        <w:rPr>
          <w:rFonts w:ascii="Times New Roman"/>
          <w:b w:val="false"/>
          <w:i w:val="false"/>
          <w:color w:val="000000"/>
          <w:sz w:val="28"/>
        </w:rPr>
        <w:t xml:space="preserve">
      Шоттың дебеті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 жазылады. </w:t>
      </w:r>
    </w:p>
    <w:bookmarkEnd w:id="445"/>
    <w:bookmarkStart w:name="z511" w:id="446"/>
    <w:p>
      <w:pPr>
        <w:spacing w:after="0"/>
        <w:ind w:left="0"/>
        <w:jc w:val="both"/>
      </w:pPr>
      <w:r>
        <w:rPr>
          <w:rFonts w:ascii="Times New Roman"/>
          <w:b w:val="false"/>
          <w:i w:val="false"/>
          <w:color w:val="000000"/>
          <w:sz w:val="28"/>
        </w:rPr>
        <w:t xml:space="preserve">
      Шоттың кредиті бойынша базалық активі қаржы құралдары, мүліктік құқықтар (талаптар), тауарлар және (немесе) өзге де мүлік болып табылатын цифрлық қаржы активтерінің құнын оларды өтеу кезінде есептен шығару жазылады."; </w:t>
      </w:r>
    </w:p>
    <w:bookmarkEnd w:id="446"/>
    <w:bookmarkStart w:name="z512" w:id="447"/>
    <w:p>
      <w:pPr>
        <w:spacing w:after="0"/>
        <w:ind w:left="0"/>
        <w:jc w:val="both"/>
      </w:pPr>
      <w:r>
        <w:rPr>
          <w:rFonts w:ascii="Times New Roman"/>
          <w:b w:val="false"/>
          <w:i w:val="false"/>
          <w:color w:val="000000"/>
          <w:sz w:val="28"/>
        </w:rPr>
        <w:t xml:space="preserve">
      3540-шоттың сипаттамасынан кейін мынадай мазмұндағы 3550 01-шоттың нөмірімен, атауымен және сипаттамасымен толықтырылсын: </w:t>
      </w:r>
    </w:p>
    <w:bookmarkEnd w:id="447"/>
    <w:bookmarkStart w:name="z513" w:id="448"/>
    <w:p>
      <w:pPr>
        <w:spacing w:after="0"/>
        <w:ind w:left="0"/>
        <w:jc w:val="both"/>
      </w:pPr>
      <w:r>
        <w:rPr>
          <w:rFonts w:ascii="Times New Roman"/>
          <w:b w:val="false"/>
          <w:i w:val="false"/>
          <w:color w:val="000000"/>
          <w:sz w:val="28"/>
        </w:rPr>
        <w:t>
      "3550 01 "Шығарылған цифрлық қаржы активтері бойынша қаржылық міндеттемелер" (пассивті).</w:t>
      </w:r>
    </w:p>
    <w:bookmarkEnd w:id="448"/>
    <w:bookmarkStart w:name="z514" w:id="449"/>
    <w:p>
      <w:pPr>
        <w:spacing w:after="0"/>
        <w:ind w:left="0"/>
        <w:jc w:val="both"/>
      </w:pPr>
      <w:r>
        <w:rPr>
          <w:rFonts w:ascii="Times New Roman"/>
          <w:b w:val="false"/>
          <w:i w:val="false"/>
          <w:color w:val="000000"/>
          <w:sz w:val="28"/>
        </w:rPr>
        <w:t xml:space="preserve">
      Шоттың мақсаты: Цифрлық қаржы активтерінің платформасы операторының цифрлық платформасында электрондық-цифрлық нысанда шығарылған қаржы активтері бойынша қаржылық міндеттемелерді қоспағанда, айналысқа шығарылған цифрлық қаржы активтері бойынша қаржылық міндеттемелер құнын есепке алу. </w:t>
      </w:r>
    </w:p>
    <w:bookmarkEnd w:id="449"/>
    <w:bookmarkStart w:name="z515" w:id="450"/>
    <w:p>
      <w:pPr>
        <w:spacing w:after="0"/>
        <w:ind w:left="0"/>
        <w:jc w:val="both"/>
      </w:pPr>
      <w:r>
        <w:rPr>
          <w:rFonts w:ascii="Times New Roman"/>
          <w:b w:val="false"/>
          <w:i w:val="false"/>
          <w:color w:val="000000"/>
          <w:sz w:val="28"/>
        </w:rPr>
        <w:t>
      Шоттың кредиті бойынша айналысқа шығарылған цифрлық қаржы активтері бойынша қаржылық міндеттемелер құны жазылады.</w:t>
      </w:r>
    </w:p>
    <w:bookmarkEnd w:id="450"/>
    <w:bookmarkStart w:name="z516" w:id="451"/>
    <w:p>
      <w:pPr>
        <w:spacing w:after="0"/>
        <w:ind w:left="0"/>
        <w:jc w:val="both"/>
      </w:pPr>
      <w:r>
        <w:rPr>
          <w:rFonts w:ascii="Times New Roman"/>
          <w:b w:val="false"/>
          <w:i w:val="false"/>
          <w:color w:val="000000"/>
          <w:sz w:val="28"/>
        </w:rPr>
        <w:t>
      Шоттың дебеті бойынша шығарылған цифрлық қаржы активтері бойынша қаржылық міндеттемелердің құнын оларды өтеу кезінде есептен шығару жазылады.";</w:t>
      </w:r>
    </w:p>
    <w:bookmarkEnd w:id="451"/>
    <w:bookmarkStart w:name="z517" w:id="452"/>
    <w:p>
      <w:pPr>
        <w:spacing w:after="0"/>
        <w:ind w:left="0"/>
        <w:jc w:val="both"/>
      </w:pPr>
      <w:r>
        <w:rPr>
          <w:rFonts w:ascii="Times New Roman"/>
          <w:b w:val="false"/>
          <w:i w:val="false"/>
          <w:color w:val="000000"/>
          <w:sz w:val="28"/>
        </w:rPr>
        <w:t>
      6280 09-шоттың сипаттамасынан кейін мынадай мазмұндағы 6280 12 және 6280 13-шоттардың нөмірлерімен, атауларымен және сипаттамаларымен толықтырылсын:</w:t>
      </w:r>
    </w:p>
    <w:bookmarkEnd w:id="452"/>
    <w:bookmarkStart w:name="z518" w:id="453"/>
    <w:p>
      <w:pPr>
        <w:spacing w:after="0"/>
        <w:ind w:left="0"/>
        <w:jc w:val="both"/>
      </w:pPr>
      <w:r>
        <w:rPr>
          <w:rFonts w:ascii="Times New Roman"/>
          <w:b w:val="false"/>
          <w:i w:val="false"/>
          <w:color w:val="000000"/>
          <w:sz w:val="28"/>
        </w:rPr>
        <w:t>
      "6280 12 "Цифрлық қаржы активтері түріндегі қаржы активтерін сатып алу-сату бойынша кіріс"</w:t>
      </w:r>
    </w:p>
    <w:bookmarkEnd w:id="453"/>
    <w:bookmarkStart w:name="z519" w:id="454"/>
    <w:p>
      <w:pPr>
        <w:spacing w:after="0"/>
        <w:ind w:left="0"/>
        <w:jc w:val="both"/>
      </w:pPr>
      <w:r>
        <w:rPr>
          <w:rFonts w:ascii="Times New Roman"/>
          <w:b w:val="false"/>
          <w:i w:val="false"/>
          <w:color w:val="000000"/>
          <w:sz w:val="28"/>
        </w:rPr>
        <w:t>
      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сатып алу-сату бойынша кіріс сомасын есепке алу.</w:t>
      </w:r>
    </w:p>
    <w:bookmarkEnd w:id="454"/>
    <w:bookmarkStart w:name="z520" w:id="455"/>
    <w:p>
      <w:pPr>
        <w:spacing w:after="0"/>
        <w:ind w:left="0"/>
        <w:jc w:val="both"/>
      </w:pPr>
      <w:r>
        <w:rPr>
          <w:rFonts w:ascii="Times New Roman"/>
          <w:b w:val="false"/>
          <w:i w:val="false"/>
          <w:color w:val="000000"/>
          <w:sz w:val="28"/>
        </w:rPr>
        <w:t>
      Шоттың кредиті бойынша цифрлық қаржы активтері түріндегі қаржы активтерін сатып алу-сату бойынша кіріс сомасы жазылады.</w:t>
      </w:r>
    </w:p>
    <w:bookmarkEnd w:id="455"/>
    <w:bookmarkStart w:name="z521" w:id="456"/>
    <w:p>
      <w:pPr>
        <w:spacing w:after="0"/>
        <w:ind w:left="0"/>
        <w:jc w:val="both"/>
      </w:pPr>
      <w:r>
        <w:rPr>
          <w:rFonts w:ascii="Times New Roman"/>
          <w:b w:val="false"/>
          <w:i w:val="false"/>
          <w:color w:val="000000"/>
          <w:sz w:val="28"/>
        </w:rPr>
        <w:t>
      Шоттың дебеті бойынша кіріс сомасын № 4999 баланстық шотқа есептен шығару жазылады.</w:t>
      </w:r>
    </w:p>
    <w:bookmarkEnd w:id="456"/>
    <w:bookmarkStart w:name="z522" w:id="457"/>
    <w:p>
      <w:pPr>
        <w:spacing w:after="0"/>
        <w:ind w:left="0"/>
        <w:jc w:val="both"/>
      </w:pPr>
      <w:r>
        <w:rPr>
          <w:rFonts w:ascii="Times New Roman"/>
          <w:b w:val="false"/>
          <w:i w:val="false"/>
          <w:color w:val="000000"/>
          <w:sz w:val="28"/>
        </w:rPr>
        <w:t>
      6280 13 "Цифрлық қаржы активтері түріндегі қаржы активтерін қайта бағалаудан кіріс"</w:t>
      </w:r>
    </w:p>
    <w:bookmarkEnd w:id="457"/>
    <w:bookmarkStart w:name="z523" w:id="458"/>
    <w:p>
      <w:pPr>
        <w:spacing w:after="0"/>
        <w:ind w:left="0"/>
        <w:jc w:val="both"/>
      </w:pPr>
      <w:r>
        <w:rPr>
          <w:rFonts w:ascii="Times New Roman"/>
          <w:b w:val="false"/>
          <w:i w:val="false"/>
          <w:color w:val="000000"/>
          <w:sz w:val="28"/>
        </w:rPr>
        <w:t xml:space="preserve">
      Шоттың мақсаты: Цифрлық қаржы активтерінің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оң қайта бағалау сомасын есепке алу. </w:t>
      </w:r>
    </w:p>
    <w:bookmarkEnd w:id="458"/>
    <w:bookmarkStart w:name="z524" w:id="459"/>
    <w:p>
      <w:pPr>
        <w:spacing w:after="0"/>
        <w:ind w:left="0"/>
        <w:jc w:val="both"/>
      </w:pPr>
      <w:r>
        <w:rPr>
          <w:rFonts w:ascii="Times New Roman"/>
          <w:b w:val="false"/>
          <w:i w:val="false"/>
          <w:color w:val="000000"/>
          <w:sz w:val="28"/>
        </w:rPr>
        <w:t>
      Шоттың кредиті бойынша цифрлық қаржы активтері түріндегі қаржы активтерін оң қайта бағалау сомасы жазылады.</w:t>
      </w:r>
    </w:p>
    <w:bookmarkEnd w:id="459"/>
    <w:bookmarkStart w:name="z525" w:id="460"/>
    <w:p>
      <w:pPr>
        <w:spacing w:after="0"/>
        <w:ind w:left="0"/>
        <w:jc w:val="both"/>
      </w:pPr>
      <w:r>
        <w:rPr>
          <w:rFonts w:ascii="Times New Roman"/>
          <w:b w:val="false"/>
          <w:i w:val="false"/>
          <w:color w:val="000000"/>
          <w:sz w:val="28"/>
        </w:rPr>
        <w:t>
      Шоттың дебеті бойынша кіріс сомасын № 4999 баланстық шотқа есептен шығару жазылады.";</w:t>
      </w:r>
    </w:p>
    <w:bookmarkEnd w:id="460"/>
    <w:bookmarkStart w:name="z526" w:id="461"/>
    <w:p>
      <w:pPr>
        <w:spacing w:after="0"/>
        <w:ind w:left="0"/>
        <w:jc w:val="both"/>
      </w:pPr>
      <w:r>
        <w:rPr>
          <w:rFonts w:ascii="Times New Roman"/>
          <w:b w:val="false"/>
          <w:i w:val="false"/>
          <w:color w:val="000000"/>
          <w:sz w:val="28"/>
        </w:rPr>
        <w:t>
      7470 10-шоттың сипаттамасынан кейін мынадай мазмұндағы 7470 12 және 7470 13-шоттардың нөмірлерімен, атауларымен және сипаттамаларымен толықтырылсын:</w:t>
      </w:r>
    </w:p>
    <w:bookmarkEnd w:id="461"/>
    <w:bookmarkStart w:name="z527" w:id="462"/>
    <w:p>
      <w:pPr>
        <w:spacing w:after="0"/>
        <w:ind w:left="0"/>
        <w:jc w:val="both"/>
      </w:pPr>
      <w:r>
        <w:rPr>
          <w:rFonts w:ascii="Times New Roman"/>
          <w:b w:val="false"/>
          <w:i w:val="false"/>
          <w:color w:val="000000"/>
          <w:sz w:val="28"/>
        </w:rPr>
        <w:t>
      "7470 12 "Цифрлық қаржы активтері түріндегі қаржы активтерін сатып алу-сату бойынша шығыс"</w:t>
      </w:r>
    </w:p>
    <w:bookmarkEnd w:id="462"/>
    <w:bookmarkStart w:name="z528" w:id="463"/>
    <w:p>
      <w:pPr>
        <w:spacing w:after="0"/>
        <w:ind w:left="0"/>
        <w:jc w:val="both"/>
      </w:pPr>
      <w:r>
        <w:rPr>
          <w:rFonts w:ascii="Times New Roman"/>
          <w:b w:val="false"/>
          <w:i w:val="false"/>
          <w:color w:val="000000"/>
          <w:sz w:val="28"/>
        </w:rPr>
        <w:t>
      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сатып алу-сату бойынша шығыс сомасын есепке алу.</w:t>
      </w:r>
    </w:p>
    <w:bookmarkEnd w:id="463"/>
    <w:bookmarkStart w:name="z529" w:id="464"/>
    <w:p>
      <w:pPr>
        <w:spacing w:after="0"/>
        <w:ind w:left="0"/>
        <w:jc w:val="both"/>
      </w:pPr>
      <w:r>
        <w:rPr>
          <w:rFonts w:ascii="Times New Roman"/>
          <w:b w:val="false"/>
          <w:i w:val="false"/>
          <w:color w:val="000000"/>
          <w:sz w:val="28"/>
        </w:rPr>
        <w:t>
      Шоттың дебеті бойынша цифрлық қаржы активтері түріндегі қаржы активтерін сатып алу-сату бойынша шығыстың сомасы жазылады.</w:t>
      </w:r>
    </w:p>
    <w:bookmarkEnd w:id="464"/>
    <w:bookmarkStart w:name="z530" w:id="465"/>
    <w:p>
      <w:pPr>
        <w:spacing w:after="0"/>
        <w:ind w:left="0"/>
        <w:jc w:val="both"/>
      </w:pPr>
      <w:r>
        <w:rPr>
          <w:rFonts w:ascii="Times New Roman"/>
          <w:b w:val="false"/>
          <w:i w:val="false"/>
          <w:color w:val="000000"/>
          <w:sz w:val="28"/>
        </w:rPr>
        <w:t>
      Шоттың кредиті бойынша жұмсалған шығыстың сомасын № 4999 баланстық шотқа есептен шығару жазылады.</w:t>
      </w:r>
    </w:p>
    <w:bookmarkEnd w:id="465"/>
    <w:bookmarkStart w:name="z531" w:id="466"/>
    <w:p>
      <w:pPr>
        <w:spacing w:after="0"/>
        <w:ind w:left="0"/>
        <w:jc w:val="both"/>
      </w:pPr>
      <w:r>
        <w:rPr>
          <w:rFonts w:ascii="Times New Roman"/>
          <w:b w:val="false"/>
          <w:i w:val="false"/>
          <w:color w:val="000000"/>
          <w:sz w:val="28"/>
        </w:rPr>
        <w:t>
      7470 13 "Цифрлық қаржы активтері түріндегі қаржы активтерін қайта бағалаудан шығыс"</w:t>
      </w:r>
    </w:p>
    <w:bookmarkEnd w:id="466"/>
    <w:bookmarkStart w:name="z532" w:id="467"/>
    <w:p>
      <w:pPr>
        <w:spacing w:after="0"/>
        <w:ind w:left="0"/>
        <w:jc w:val="both"/>
      </w:pPr>
      <w:r>
        <w:rPr>
          <w:rFonts w:ascii="Times New Roman"/>
          <w:b w:val="false"/>
          <w:i w:val="false"/>
          <w:color w:val="000000"/>
          <w:sz w:val="28"/>
        </w:rPr>
        <w:t>
      Шоттың мақсаты: Цифрлық қаржы активтері платформасы операторының цифрлық платформасында электрондық-цифрлық нысанда шығарылған қаржы активтерін қоспағанда, цифрлық қаржы активтері түріндегі қаржы активтерін теріс қайта бағалау сомасын есепке алу.</w:t>
      </w:r>
    </w:p>
    <w:bookmarkEnd w:id="467"/>
    <w:bookmarkStart w:name="z533" w:id="468"/>
    <w:p>
      <w:pPr>
        <w:spacing w:after="0"/>
        <w:ind w:left="0"/>
        <w:jc w:val="both"/>
      </w:pPr>
      <w:r>
        <w:rPr>
          <w:rFonts w:ascii="Times New Roman"/>
          <w:b w:val="false"/>
          <w:i w:val="false"/>
          <w:color w:val="000000"/>
          <w:sz w:val="28"/>
        </w:rPr>
        <w:t>
      Шоттың дебеті бойынша цифрлық қаржы активтері түріндегі қаржы активтерін теріс қайта бағалау сомасы жазылады.</w:t>
      </w:r>
    </w:p>
    <w:bookmarkEnd w:id="468"/>
    <w:bookmarkStart w:name="z534" w:id="469"/>
    <w:p>
      <w:pPr>
        <w:spacing w:after="0"/>
        <w:ind w:left="0"/>
        <w:jc w:val="both"/>
      </w:pPr>
      <w:r>
        <w:rPr>
          <w:rFonts w:ascii="Times New Roman"/>
          <w:b w:val="false"/>
          <w:i w:val="false"/>
          <w:color w:val="000000"/>
          <w:sz w:val="28"/>
        </w:rPr>
        <w:t xml:space="preserve">
      Шоттың кредиті бойынша жұмсалған шығыстың сомасын № 4999 баланстық шотқа есептен шығару жазылады.". </w:t>
      </w:r>
    </w:p>
    <w:bookmarkEnd w:id="4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