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e3fb" w14:textId="d19e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қаржылық есептілікті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бухгалтерлік есептің деректері бойынша есептілікті ұсыну қағидаларын бекіту туралы" Қазақстан Республикасы Ұлттық Банкі Басқармасының 2016 жылғы 28 қаңтардағы № 41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22 маусымдағы № 60 қаулысы. Қазақстан Республикасының Әділет министрлігінде 2026 жылғы 23 маусымда № 39039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4-тармақтан қараңыз.</w:t>
      </w:r>
    </w:p>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Start w:name="z5" w:id="0"/>
    <w:p>
      <w:pPr>
        <w:spacing w:after="0"/>
        <w:ind w:left="0"/>
        <w:jc w:val="both"/>
      </w:pPr>
      <w:r>
        <w:rPr>
          <w:rFonts w:ascii="Times New Roman"/>
          <w:b w:val="false"/>
          <w:i w:val="false"/>
          <w:color w:val="000000"/>
          <w:sz w:val="28"/>
        </w:rPr>
        <w:t xml:space="preserve">
      1. "Қаржы ұйымдарының қаржылық есептілікті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бухгалтерлік есептің деректері бойынша есептілікті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мынадай өзгерістер мен толықтыру енгізілсін:</w:t>
      </w:r>
    </w:p>
    <w:bookmarkEnd w:id="0"/>
    <w:bookmarkStart w:name="z6" w:id="1"/>
    <w:p>
      <w:pPr>
        <w:spacing w:after="0"/>
        <w:ind w:left="0"/>
        <w:jc w:val="both"/>
      </w:pPr>
      <w:r>
        <w:rPr>
          <w:rFonts w:ascii="Times New Roman"/>
          <w:b w:val="false"/>
          <w:i w:val="false"/>
          <w:color w:val="000000"/>
          <w:sz w:val="28"/>
        </w:rPr>
        <w:t xml:space="preserve">
      көрсетілген қаулымен бекітілген Қаржы ұйымдарының қаржылық есептілікті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бухгалтерлік есептің деректері бойынша есептілікті ұсыну </w:t>
      </w:r>
      <w:r>
        <w:rPr>
          <w:rFonts w:ascii="Times New Roman"/>
          <w:b w:val="false"/>
          <w:i w:val="false"/>
          <w:color w:val="000000"/>
          <w:sz w:val="28"/>
        </w:rPr>
        <w:t>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"4. Бірыңғай жинақтаушы зейнетақы қорының бірінші басшының немесе оның міндетін атқаратын адамның және бас бухгалтердің электрондық цифрлық қолтаңбасы арқылы куәландырылған электрондық форматтағы қаржылық есептілігі бірыңғай жинақтаушы зейнетақы қорының автоматтандырылған цифрлық жүйесінде сақталады. Бірыңғай жинақтаушы зейнетақы қоры Ұлттық Банктің және (немесе) уәкілетті органның талап етуі бойынша сұратуды алған күннен бастап 2 (екі) жұмыс күнінен кешіктірмей бірыңғай жинақтаушы зейнетақы қорының автоматтандырылған цифрлық жүйесінен жүктеп алынған электрондық форматтағы қаржылық есептілікті ұсынады.</w:t>
      </w:r>
    </w:p>
    <w:bookmarkEnd w:id="2"/>
    <w:bookmarkStart w:name="z9" w:id="3"/>
    <w:p>
      <w:pPr>
        <w:spacing w:after="0"/>
        <w:ind w:left="0"/>
        <w:jc w:val="both"/>
      </w:pPr>
      <w:r>
        <w:rPr>
          <w:rFonts w:ascii="Times New Roman"/>
          <w:b w:val="false"/>
          <w:i w:val="false"/>
          <w:color w:val="000000"/>
          <w:sz w:val="28"/>
        </w:rPr>
        <w:t>
      Бірыңғай жинақтаушы зейнетақы қорының автоматтандырылған цифрлық жүйесінде сақталатын қаржылық есептілік деректерінің толықтығы мен дәйектілігін бірыңғай жинақтаушы зейнетақы қорының бірінші басшысы немесе оның міндетін атқаратын адам қамтамасыз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мынадай редакцияда жазылсын:</w:t>
      </w:r>
    </w:p>
    <w:bookmarkStart w:name="z11" w:id="4"/>
    <w:p>
      <w:pPr>
        <w:spacing w:after="0"/>
        <w:ind w:left="0"/>
        <w:jc w:val="both"/>
      </w:pPr>
      <w:r>
        <w:rPr>
          <w:rFonts w:ascii="Times New Roman"/>
          <w:b w:val="false"/>
          <w:i w:val="false"/>
          <w:color w:val="000000"/>
          <w:sz w:val="28"/>
        </w:rPr>
        <w:t>
      "5) брокерлер және (немесе) дилерлер;";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13" w:id="5"/>
    <w:p>
      <w:pPr>
        <w:spacing w:after="0"/>
        <w:ind w:left="0"/>
        <w:jc w:val="both"/>
      </w:pPr>
      <w:r>
        <w:rPr>
          <w:rFonts w:ascii="Times New Roman"/>
          <w:b w:val="false"/>
          <w:i w:val="false"/>
          <w:color w:val="000000"/>
          <w:sz w:val="28"/>
        </w:rPr>
        <w:t>
      "Өмірді сақтандыру" саласында лицензиясы бар және сақтанушының инвестицияларға немесе сақтандырушының пайдасына қатысу шарттарын көздейтін сақтандыру шарттарын жасасуды жүзеге асыратын Қазақстан Республикасының бейрезидент-сақтандыру ұйымдарының филиалдары қосымша Ұлттық Банкке есепті жылдан кейінгі жылғы 30 сәуірге (қоса алғанда) дейінгі мерзімде жыл сайын:";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"15. Ұлттық Банкке ай сайынғы қаржылық есептілікті:</w:t>
      </w:r>
    </w:p>
    <w:bookmarkEnd w:id="6"/>
    <w:bookmarkStart w:name="z16" w:id="7"/>
    <w:p>
      <w:pPr>
        <w:spacing w:after="0"/>
        <w:ind w:left="0"/>
        <w:jc w:val="both"/>
      </w:pPr>
      <w:r>
        <w:rPr>
          <w:rFonts w:ascii="Times New Roman"/>
          <w:b w:val="false"/>
          <w:i w:val="false"/>
          <w:color w:val="000000"/>
          <w:sz w:val="28"/>
        </w:rPr>
        <w:t>
      1) сақтандыру (қайта сақтандыру) ұйымдары, исламдық сақтандыру (қайта сақтандыру) ұйымдары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жасасуды жүзеге асыратын сақтандыру (қайта сақтандыру) ұйымдарын және исламдық сақтандыру (қайта сақтандыру) ұйымдарын қоспағанда) есепті айдан кейінгі айдың 10 (оныншы) жұмыс күнінен кешіктірмей мынадай нысандар бойынша:</w:t>
      </w:r>
    </w:p>
    <w:bookmarkEnd w:id="7"/>
    <w:bookmarkStart w:name="z17" w:id="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бухгалтерлік балансты;</w:t>
      </w:r>
    </w:p>
    <w:bookmarkEnd w:id="8"/>
    <w:bookmarkStart w:name="z18" w:id="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пайда мен шығын туралы есепті ұсынады;</w:t>
      </w:r>
    </w:p>
    <w:bookmarkEnd w:id="9"/>
    <w:bookmarkStart w:name="z19" w:id="10"/>
    <w:p>
      <w:pPr>
        <w:spacing w:after="0"/>
        <w:ind w:left="0"/>
        <w:jc w:val="both"/>
      </w:pPr>
      <w:r>
        <w:rPr>
          <w:rFonts w:ascii="Times New Roman"/>
          <w:b w:val="false"/>
          <w:i w:val="false"/>
          <w:color w:val="000000"/>
          <w:sz w:val="28"/>
        </w:rPr>
        <w:t>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жасасуды жүзеге асыратын сақтандыру (қайта сақтандыру) ұйымдары және исламдық сақтандыру (қайта сақтандыру) ұйымдары есепті айдан кейінгі айдың 10 (оныншы) жұмыс күнінен кешіктірмей мынадай нысандар бойынша:</w:t>
      </w:r>
    </w:p>
    <w:bookmarkEnd w:id="10"/>
    <w:bookmarkStart w:name="z20" w:id="1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бухгалтерлік балансты;</w:t>
      </w:r>
    </w:p>
    <w:bookmarkEnd w:id="11"/>
    <w:bookmarkStart w:name="z21" w:id="12"/>
    <w:p>
      <w:pPr>
        <w:spacing w:after="0"/>
        <w:ind w:left="0"/>
        <w:jc w:val="both"/>
      </w:pPr>
      <w:r>
        <w:rPr>
          <w:rFonts w:ascii="Times New Roman"/>
          <w:b w:val="false"/>
          <w:i w:val="false"/>
          <w:color w:val="000000"/>
          <w:sz w:val="28"/>
        </w:rPr>
        <w:t>
      Қағидаларға 39-қосымшаға сәйкес нысан бойынша пайда мен шығын туралы есепті ұсынады;</w:t>
      </w:r>
    </w:p>
    <w:bookmarkEnd w:id="12"/>
    <w:bookmarkStart w:name="z22" w:id="13"/>
    <w:p>
      <w:pPr>
        <w:spacing w:after="0"/>
        <w:ind w:left="0"/>
        <w:jc w:val="both"/>
      </w:pPr>
      <w:r>
        <w:rPr>
          <w:rFonts w:ascii="Times New Roman"/>
          <w:b w:val="false"/>
          <w:i w:val="false"/>
          <w:color w:val="000000"/>
          <w:sz w:val="28"/>
        </w:rPr>
        <w:t>
      2) бірыңғай жинақтаушы зейнетақы қоры есепті айдан кейінгі айдың 20 (жиырмасыншы) күнінен кешіктірмей мынадай нысандар бойынша:</w:t>
      </w:r>
    </w:p>
    <w:bookmarkEnd w:id="13"/>
    <w:bookmarkStart w:name="z23" w:id="1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бухгалтерлік балансты;</w:t>
      </w:r>
    </w:p>
    <w:bookmarkEnd w:id="14"/>
    <w:bookmarkStart w:name="z24"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пайда мен шығын туралы есепті;</w:t>
      </w:r>
    </w:p>
    <w:bookmarkEnd w:id="15"/>
    <w:bookmarkStart w:name="z25" w:id="1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bookmarkEnd w:id="16"/>
    <w:bookmarkStart w:name="z26" w:id="1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жұмыс берушінің міндетті зейнетақы жарналары есебінен қалыптастырылған таза зейнетақы активтері туралы есепті;</w:t>
      </w:r>
    </w:p>
    <w:bookmarkEnd w:id="17"/>
    <w:bookmarkStart w:name="z27" w:id="1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нысаналы жинақтар есебінен қалыптастырылған нысаналы активтер туралы есепті;</w:t>
      </w:r>
    </w:p>
    <w:bookmarkEnd w:id="18"/>
    <w:bookmarkStart w:name="z28" w:id="1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bookmarkEnd w:id="19"/>
    <w:bookmarkStart w:name="z29" w:id="2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p>
    <w:bookmarkEnd w:id="20"/>
    <w:bookmarkStart w:name="z30" w:id="21"/>
    <w:p>
      <w:pPr>
        <w:spacing w:after="0"/>
        <w:ind w:left="0"/>
        <w:jc w:val="both"/>
      </w:pPr>
      <w:r>
        <w:rPr>
          <w:rFonts w:ascii="Times New Roman"/>
          <w:b w:val="false"/>
          <w:i w:val="false"/>
          <w:color w:val="000000"/>
          <w:sz w:val="28"/>
        </w:rPr>
        <w:t>
      3) ерікті жинақтаушы зейнетақы қорлары есепті айдан кейінгі айдың 5 (бесінші) жұмыс күнінен кешіктірмей мынадай нысандар бойынша:</w:t>
      </w:r>
    </w:p>
    <w:bookmarkEnd w:id="21"/>
    <w:bookmarkStart w:name="z31" w:id="2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бухгалтерлік балансты;</w:t>
      </w:r>
    </w:p>
    <w:bookmarkEnd w:id="22"/>
    <w:bookmarkStart w:name="z32" w:id="2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пайда мен шығын туралы есепті;</w:t>
      </w:r>
    </w:p>
    <w:bookmarkEnd w:id="23"/>
    <w:bookmarkStart w:name="z33" w:id="2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bookmarkEnd w:id="24"/>
    <w:bookmarkStart w:name="z34"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bookmarkEnd w:id="25"/>
    <w:bookmarkStart w:name="z35" w:id="26"/>
    <w:p>
      <w:pPr>
        <w:spacing w:after="0"/>
        <w:ind w:left="0"/>
        <w:jc w:val="both"/>
      </w:pPr>
      <w:r>
        <w:rPr>
          <w:rFonts w:ascii="Times New Roman"/>
          <w:b w:val="false"/>
          <w:i w:val="false"/>
          <w:color w:val="000000"/>
          <w:sz w:val="28"/>
        </w:rPr>
        <w:t>
      4) брокерлер және (немесе) дилерлер, орталық депозитарий, клирингтік ұйым есепті айдан кейінгі айдың 7 (жетінші) жұмыс күнінен кешіктірмей мынадай нысандар бойынша:</w:t>
      </w:r>
    </w:p>
    <w:bookmarkEnd w:id="26"/>
    <w:bookmarkStart w:name="z36" w:id="2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бухгалтерлік балансты;</w:t>
      </w:r>
    </w:p>
    <w:bookmarkEnd w:id="27"/>
    <w:bookmarkStart w:name="z37" w:id="2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пайда мен шығын туралы есепті ұсынады;</w:t>
      </w:r>
    </w:p>
    <w:bookmarkEnd w:id="28"/>
    <w:bookmarkStart w:name="z38" w:id="29"/>
    <w:p>
      <w:pPr>
        <w:spacing w:after="0"/>
        <w:ind w:left="0"/>
        <w:jc w:val="both"/>
      </w:pPr>
      <w:r>
        <w:rPr>
          <w:rFonts w:ascii="Times New Roman"/>
          <w:b w:val="false"/>
          <w:i w:val="false"/>
          <w:color w:val="000000"/>
          <w:sz w:val="28"/>
        </w:rPr>
        <w:t>
      5) инвестициялық портфельді басқарушылар есепті айдан кейінгі айдың 7 (жетінші) жұмыс күнінен кешіктірмей мынадай нысандар бойынша:</w:t>
      </w:r>
    </w:p>
    <w:bookmarkEnd w:id="29"/>
    <w:bookmarkStart w:name="z39" w:id="3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бухгалтерлік балансты;</w:t>
      </w:r>
    </w:p>
    <w:bookmarkEnd w:id="30"/>
    <w:bookmarkStart w:name="z40" w:id="3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пайда мен шығын туралы есепті;</w:t>
      </w:r>
    </w:p>
    <w:bookmarkEnd w:id="31"/>
    <w:bookmarkStart w:name="z41" w:id="3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инвестициялық қордың (клиенттердің) активтері бойынша есепті;</w:t>
      </w:r>
    </w:p>
    <w:bookmarkEnd w:id="32"/>
    <w:bookmarkStart w:name="z42" w:id="3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инвестициялық қордың (клиенттердің) активтері бойынша кіріс пен шығыс туралы есепті;</w:t>
      </w:r>
    </w:p>
    <w:bookmarkEnd w:id="33"/>
    <w:bookmarkStart w:name="z43" w:id="3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таза зейнетақы активтері туралы есепті;</w:t>
      </w:r>
    </w:p>
    <w:bookmarkEnd w:id="34"/>
    <w:bookmarkStart w:name="z44" w:id="3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таза зейнетақы активтеріндегі өзгерістер туралы есепті ұсынады;</w:t>
      </w:r>
    </w:p>
    <w:bookmarkEnd w:id="35"/>
    <w:bookmarkStart w:name="z45" w:id="36"/>
    <w:p>
      <w:pPr>
        <w:spacing w:after="0"/>
        <w:ind w:left="0"/>
        <w:jc w:val="both"/>
      </w:pPr>
      <w:r>
        <w:rPr>
          <w:rFonts w:ascii="Times New Roman"/>
          <w:b w:val="false"/>
          <w:i w:val="false"/>
          <w:color w:val="000000"/>
          <w:sz w:val="28"/>
        </w:rPr>
        <w:t>
      6)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сақтандыру (қайта сақтандыру) ұйымдары және исламдық сақтандыру (қайта сақтандыру) ұйымдары есепті айдан кейінгі айдың 6 (алтыншы) жұмыс күнінен кешіктірмей мынадай нысандар бойынша:</w:t>
      </w:r>
    </w:p>
    <w:bookmarkEnd w:id="36"/>
    <w:bookmarkStart w:name="z46" w:id="3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инвестициялық қордың (клиенттердің) активтері бойынша есепті;</w:t>
      </w:r>
    </w:p>
    <w:bookmarkEnd w:id="37"/>
    <w:bookmarkStart w:name="z47" w:id="3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инвестициялық қордың (клиенттердің) активтері бойынша кіріс пен шығыс туралы есепті ұсынады;</w:t>
      </w:r>
    </w:p>
    <w:bookmarkEnd w:id="38"/>
    <w:bookmarkStart w:name="z48" w:id="39"/>
    <w:p>
      <w:pPr>
        <w:spacing w:after="0"/>
        <w:ind w:left="0"/>
        <w:jc w:val="both"/>
      </w:pPr>
      <w:r>
        <w:rPr>
          <w:rFonts w:ascii="Times New Roman"/>
          <w:b w:val="false"/>
          <w:i w:val="false"/>
          <w:color w:val="000000"/>
          <w:sz w:val="28"/>
        </w:rPr>
        <w:t>
      7) Ұлттық пошта операторы есепті айдан кейінгі айдың 25 (жиырма бесінші) күнінен кешіктірмей мынадай нысандар бойынша:</w:t>
      </w:r>
    </w:p>
    <w:bookmarkEnd w:id="39"/>
    <w:bookmarkStart w:name="z49" w:id="4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бухгалтерлік балансты;</w:t>
      </w:r>
    </w:p>
    <w:bookmarkEnd w:id="40"/>
    <w:bookmarkStart w:name="z50" w:id="4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пайда мен шығын туралы есепті ұсынады;</w:t>
      </w:r>
    </w:p>
    <w:bookmarkEnd w:id="41"/>
    <w:bookmarkStart w:name="z51" w:id="42"/>
    <w:p>
      <w:pPr>
        <w:spacing w:after="0"/>
        <w:ind w:left="0"/>
        <w:jc w:val="both"/>
      </w:pPr>
      <w:r>
        <w:rPr>
          <w:rFonts w:ascii="Times New Roman"/>
          <w:b w:val="false"/>
          <w:i w:val="false"/>
          <w:color w:val="000000"/>
          <w:sz w:val="28"/>
        </w:rPr>
        <w:t>
      8) сауда-саттықты ұйымдастырушы есепті айдан кейінгі айдың 20 (жиырмасыншы) күнінен кешіктірмей мынадай нысандар бойынша:</w:t>
      </w:r>
    </w:p>
    <w:bookmarkEnd w:id="42"/>
    <w:bookmarkStart w:name="z52" w:id="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бухгалтерлік балансты;</w:t>
      </w:r>
    </w:p>
    <w:bookmarkEnd w:id="43"/>
    <w:bookmarkStart w:name="z53" w:id="4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пайда мен шығын туралы есепті ұсынады;</w:t>
      </w:r>
    </w:p>
    <w:bookmarkEnd w:id="44"/>
    <w:bookmarkStart w:name="z54" w:id="45"/>
    <w:p>
      <w:pPr>
        <w:spacing w:after="0"/>
        <w:ind w:left="0"/>
        <w:jc w:val="both"/>
      </w:pPr>
      <w:r>
        <w:rPr>
          <w:rFonts w:ascii="Times New Roman"/>
          <w:b w:val="false"/>
          <w:i w:val="false"/>
          <w:color w:val="000000"/>
          <w:sz w:val="28"/>
        </w:rPr>
        <w:t>
      9)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 айдан кейінгі айдың 5 (бесінші) жұмыс күнінен (қоса алғанда) кешіктірмей мынадай нысандар бойынша:</w:t>
      </w:r>
    </w:p>
    <w:bookmarkEnd w:id="45"/>
    <w:bookmarkStart w:name="z55" w:id="4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бухгалтерлік балансты;</w:t>
      </w:r>
    </w:p>
    <w:bookmarkEnd w:id="46"/>
    <w:bookmarkStart w:name="z56" w:id="4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пайда мен шығын туралы есепті ұсынады.";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тармақшасының бірінші абзацы мынадай редакцияда жазылсын:</w:t>
      </w:r>
    </w:p>
    <w:bookmarkStart w:name="z58" w:id="48"/>
    <w:p>
      <w:pPr>
        <w:spacing w:after="0"/>
        <w:ind w:left="0"/>
        <w:jc w:val="both"/>
      </w:pPr>
      <w:r>
        <w:rPr>
          <w:rFonts w:ascii="Times New Roman"/>
          <w:b w:val="false"/>
          <w:i w:val="false"/>
          <w:color w:val="000000"/>
          <w:sz w:val="28"/>
        </w:rPr>
        <w:t>
      "2)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жасасатын Қазақстан Республикасының бейрезидент-сақтандыру ұйымдарының филиалдары есепті айдан кейінгі айдың 6 (алтыншы) жұмыс күнінен кешіктірмей мынадай нысандар бойынша:";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 xml:space="preserve">13-қосымшаға </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w:t>
      </w:r>
      <w:r>
        <w:rPr>
          <w:rFonts w:ascii="Times New Roman"/>
          <w:b w:val="false"/>
          <w:i w:val="false"/>
          <w:color w:val="000000"/>
          <w:sz w:val="28"/>
        </w:rPr>
        <w:t xml:space="preserve">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w:t>
      </w:r>
      <w:r>
        <w:rPr>
          <w:rFonts w:ascii="Times New Roman"/>
          <w:b w:val="false"/>
          <w:i w:val="false"/>
          <w:color w:val="000000"/>
          <w:sz w:val="28"/>
        </w:rPr>
        <w:t xml:space="preserve">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29-қосымша</w:t>
      </w:r>
      <w:r>
        <w:rPr>
          <w:rFonts w:ascii="Times New Roman"/>
          <w:b w:val="false"/>
          <w:i w:val="false"/>
          <w:color w:val="000000"/>
          <w:sz w:val="28"/>
        </w:rPr>
        <w:t xml:space="preserve">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w:t>
      </w:r>
      <w:r>
        <w:rPr>
          <w:rFonts w:ascii="Times New Roman"/>
          <w:b w:val="false"/>
          <w:i w:val="false"/>
          <w:color w:val="000000"/>
          <w:sz w:val="28"/>
        </w:rPr>
        <w:t xml:space="preserve">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w:t>
      </w:r>
      <w:r>
        <w:rPr>
          <w:rFonts w:ascii="Times New Roman"/>
          <w:b w:val="false"/>
          <w:i w:val="false"/>
          <w:color w:val="000000"/>
          <w:sz w:val="28"/>
        </w:rPr>
        <w:t xml:space="preserve">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w:t>
      </w:r>
      <w:r>
        <w:rPr>
          <w:rFonts w:ascii="Times New Roman"/>
          <w:b w:val="false"/>
          <w:i w:val="false"/>
          <w:color w:val="000000"/>
          <w:sz w:val="28"/>
        </w:rPr>
        <w:t xml:space="preserve">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w:t>
      </w:r>
      <w:r>
        <w:rPr>
          <w:rFonts w:ascii="Times New Roman"/>
          <w:b w:val="false"/>
          <w:i w:val="false"/>
          <w:color w:val="000000"/>
          <w:sz w:val="28"/>
        </w:rPr>
        <w:t xml:space="preserve">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36-қосымша</w:t>
      </w:r>
      <w:r>
        <w:rPr>
          <w:rFonts w:ascii="Times New Roman"/>
          <w:b w:val="false"/>
          <w:i w:val="false"/>
          <w:color w:val="000000"/>
          <w:sz w:val="28"/>
        </w:rPr>
        <w:t xml:space="preserve">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37-қосымша</w:t>
      </w:r>
      <w:r>
        <w:rPr>
          <w:rFonts w:ascii="Times New Roman"/>
          <w:b w:val="false"/>
          <w:i w:val="false"/>
          <w:color w:val="000000"/>
          <w:sz w:val="28"/>
        </w:rPr>
        <w:t xml:space="preserve">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38-қосымша</w:t>
      </w:r>
      <w:r>
        <w:rPr>
          <w:rFonts w:ascii="Times New Roman"/>
          <w:b w:val="false"/>
          <w:i w:val="false"/>
          <w:color w:val="000000"/>
          <w:sz w:val="28"/>
        </w:rPr>
        <w:t xml:space="preserve">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редакцияда жазылсын;</w:t>
      </w:r>
    </w:p>
    <w:bookmarkStart w:name="z97" w:id="49"/>
    <w:p>
      <w:pPr>
        <w:spacing w:after="0"/>
        <w:ind w:left="0"/>
        <w:jc w:val="both"/>
      </w:pPr>
      <w:r>
        <w:rPr>
          <w:rFonts w:ascii="Times New Roman"/>
          <w:b w:val="false"/>
          <w:i w:val="false"/>
          <w:color w:val="000000"/>
          <w:sz w:val="28"/>
        </w:rPr>
        <w:t>
      осы қаулыға 39-қосымшаға сәйкес редакцияда 39-қосымшамен толықтырылсын.</w:t>
      </w:r>
    </w:p>
    <w:bookmarkEnd w:id="49"/>
    <w:bookmarkStart w:name="z98" w:id="50"/>
    <w:p>
      <w:pPr>
        <w:spacing w:after="0"/>
        <w:ind w:left="0"/>
        <w:jc w:val="both"/>
      </w:pPr>
      <w:r>
        <w:rPr>
          <w:rFonts w:ascii="Times New Roman"/>
          <w:b w:val="false"/>
          <w:i w:val="false"/>
          <w:color w:val="000000"/>
          <w:sz w:val="28"/>
        </w:rPr>
        <w:t>
      2. Қазақстан Республикасы Ұлттық Банкінің Бухгалтерлік есеп департаменті Қазақстан Республикасының заңнамасында белгіленген тәртіппен:</w:t>
      </w:r>
    </w:p>
    <w:bookmarkEnd w:id="50"/>
    <w:bookmarkStart w:name="z99" w:id="51"/>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51"/>
    <w:bookmarkStart w:name="z100" w:id="52"/>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2"/>
    <w:bookmarkStart w:name="z101" w:id="53"/>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3"/>
    <w:bookmarkStart w:name="z102" w:id="54"/>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54"/>
    <w:bookmarkStart w:name="z103" w:id="55"/>
    <w:p>
      <w:pPr>
        <w:spacing w:after="0"/>
        <w:ind w:left="0"/>
        <w:jc w:val="both"/>
      </w:pPr>
      <w:r>
        <w:rPr>
          <w:rFonts w:ascii="Times New Roman"/>
          <w:b w:val="false"/>
          <w:i w:val="false"/>
          <w:color w:val="000000"/>
          <w:sz w:val="28"/>
        </w:rPr>
        <w:t>
      4. Мына:</w:t>
      </w:r>
    </w:p>
    <w:bookmarkEnd w:id="55"/>
    <w:bookmarkStart w:name="z104" w:id="56"/>
    <w:p>
      <w:pPr>
        <w:spacing w:after="0"/>
        <w:ind w:left="0"/>
        <w:jc w:val="both"/>
      </w:pPr>
      <w:r>
        <w:rPr>
          <w:rFonts w:ascii="Times New Roman"/>
          <w:b w:val="false"/>
          <w:i w:val="false"/>
          <w:color w:val="000000"/>
          <w:sz w:val="28"/>
        </w:rPr>
        <w:t>
      2026 жылғы 12 шілдеден бастап қолданысқа енгізілетін осы қаулының 1-тармағының үшінші, төртінші, бесінші абзацтарын;</w:t>
      </w:r>
    </w:p>
    <w:bookmarkEnd w:id="56"/>
    <w:bookmarkStart w:name="z105" w:id="57"/>
    <w:p>
      <w:pPr>
        <w:spacing w:after="0"/>
        <w:ind w:left="0"/>
        <w:jc w:val="both"/>
      </w:pPr>
      <w:r>
        <w:rPr>
          <w:rFonts w:ascii="Times New Roman"/>
          <w:b w:val="false"/>
          <w:i w:val="false"/>
          <w:color w:val="000000"/>
          <w:sz w:val="28"/>
        </w:rPr>
        <w:t>
      2027 жылғы 1 қаңтардан бастап қолданысқа енгізілетін осы қаулының 1-тармағының он екінші, он үшінші, он төртінші, он бесінші, он алтыншы, он жетінші абзацтарын, сондай-ақ осы қаулыға 39-қосымшаны қоспағанда, осы қаулы 2026 жылғы 1 шілдеден бастап қолданысқа енгізіледі және ресми жариялануға тиіс.</w:t>
      </w:r>
    </w:p>
    <w:bookmarkEnd w:id="57"/>
    <w:bookmarkStart w:name="z106" w:id="58"/>
    <w:p>
      <w:pPr>
        <w:spacing w:after="0"/>
        <w:ind w:left="0"/>
        <w:jc w:val="both"/>
      </w:pPr>
      <w:r>
        <w:rPr>
          <w:rFonts w:ascii="Times New Roman"/>
          <w:b w:val="false"/>
          <w:i w:val="false"/>
          <w:color w:val="000000"/>
          <w:sz w:val="28"/>
        </w:rPr>
        <w:t xml:space="preserve">
      2027 жылғы 1 қаңтардан бастап: </w:t>
      </w:r>
    </w:p>
    <w:bookmarkEnd w:id="58"/>
    <w:bookmarkStart w:name="z107" w:id="59"/>
    <w:p>
      <w:pPr>
        <w:spacing w:after="0"/>
        <w:ind w:left="0"/>
        <w:jc w:val="both"/>
      </w:pPr>
      <w:r>
        <w:rPr>
          <w:rFonts w:ascii="Times New Roman"/>
          <w:b w:val="false"/>
          <w:i w:val="false"/>
          <w:color w:val="000000"/>
          <w:sz w:val="28"/>
        </w:rPr>
        <w:t>
      осы қаулыға 2-қосымша осы қаулыға 40-қосымшаға сәйкес редакцияда қолданылады;</w:t>
      </w:r>
    </w:p>
    <w:bookmarkEnd w:id="59"/>
    <w:bookmarkStart w:name="z108" w:id="60"/>
    <w:p>
      <w:pPr>
        <w:spacing w:after="0"/>
        <w:ind w:left="0"/>
        <w:jc w:val="both"/>
      </w:pPr>
      <w:r>
        <w:rPr>
          <w:rFonts w:ascii="Times New Roman"/>
          <w:b w:val="false"/>
          <w:i w:val="false"/>
          <w:color w:val="000000"/>
          <w:sz w:val="28"/>
        </w:rPr>
        <w:t>
      осы қаулыға 16-қосымша осы қаулыға 41-қосымшаға сәйкес редакцияда қолданылады;</w:t>
      </w:r>
    </w:p>
    <w:bookmarkEnd w:id="60"/>
    <w:bookmarkStart w:name="z109" w:id="61"/>
    <w:p>
      <w:pPr>
        <w:spacing w:after="0"/>
        <w:ind w:left="0"/>
        <w:jc w:val="both"/>
      </w:pPr>
      <w:r>
        <w:rPr>
          <w:rFonts w:ascii="Times New Roman"/>
          <w:b w:val="false"/>
          <w:i w:val="false"/>
          <w:color w:val="000000"/>
          <w:sz w:val="28"/>
        </w:rPr>
        <w:t>
      осы қаулыға 20-қосымша осы қаулыға 42-қосымшаға сәйкес редакцияда қолданылады;</w:t>
      </w:r>
    </w:p>
    <w:bookmarkEnd w:id="61"/>
    <w:bookmarkStart w:name="z110" w:id="62"/>
    <w:p>
      <w:pPr>
        <w:spacing w:after="0"/>
        <w:ind w:left="0"/>
        <w:jc w:val="both"/>
      </w:pPr>
      <w:r>
        <w:rPr>
          <w:rFonts w:ascii="Times New Roman"/>
          <w:b w:val="false"/>
          <w:i w:val="false"/>
          <w:color w:val="000000"/>
          <w:sz w:val="28"/>
        </w:rPr>
        <w:t>
      осы қаулыға 24-қосымша осы қаулыға 43-қосымшаға сәйкес редакцияда қолданылады;</w:t>
      </w:r>
    </w:p>
    <w:bookmarkEnd w:id="62"/>
    <w:bookmarkStart w:name="z111" w:id="63"/>
    <w:p>
      <w:pPr>
        <w:spacing w:after="0"/>
        <w:ind w:left="0"/>
        <w:jc w:val="both"/>
      </w:pPr>
      <w:r>
        <w:rPr>
          <w:rFonts w:ascii="Times New Roman"/>
          <w:b w:val="false"/>
          <w:i w:val="false"/>
          <w:color w:val="000000"/>
          <w:sz w:val="28"/>
        </w:rPr>
        <w:t>
      осы қаулыға 31-қосымша осы қаулыға 44-қосымшаға сәйкес редакцияда қолданылады;</w:t>
      </w:r>
    </w:p>
    <w:bookmarkEnd w:id="63"/>
    <w:bookmarkStart w:name="z112" w:id="64"/>
    <w:p>
      <w:pPr>
        <w:spacing w:after="0"/>
        <w:ind w:left="0"/>
        <w:jc w:val="both"/>
      </w:pPr>
      <w:r>
        <w:rPr>
          <w:rFonts w:ascii="Times New Roman"/>
          <w:b w:val="false"/>
          <w:i w:val="false"/>
          <w:color w:val="000000"/>
          <w:sz w:val="28"/>
        </w:rPr>
        <w:t>
      осы қаулыға 34-қосымша осы қаулыға 45-қосымшаға сәйкес редакцияда қолданылады;</w:t>
      </w:r>
    </w:p>
    <w:bookmarkEnd w:id="64"/>
    <w:bookmarkStart w:name="z113" w:id="65"/>
    <w:p>
      <w:pPr>
        <w:spacing w:after="0"/>
        <w:ind w:left="0"/>
        <w:jc w:val="both"/>
      </w:pPr>
      <w:r>
        <w:rPr>
          <w:rFonts w:ascii="Times New Roman"/>
          <w:b w:val="false"/>
          <w:i w:val="false"/>
          <w:color w:val="000000"/>
          <w:sz w:val="28"/>
        </w:rPr>
        <w:t>
      осы қаулыға 36-қосымша осы қаулыға 46-қосымшаға сәйкес редакцияда қолданылады деп белгіленсін.</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15" w:id="66"/>
      <w:r>
        <w:rPr>
          <w:rFonts w:ascii="Times New Roman"/>
          <w:b w:val="false"/>
          <w:i w:val="false"/>
          <w:color w:val="000000"/>
          <w:sz w:val="28"/>
        </w:rPr>
        <w:t>
      КЕЛІСІЛДІ</w:t>
      </w:r>
    </w:p>
    <w:bookmarkEnd w:id="6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 және</w:t>
      </w:r>
    </w:p>
    <w:p>
      <w:pPr>
        <w:spacing w:after="0"/>
        <w:ind w:left="0"/>
        <w:jc w:val="both"/>
      </w:pPr>
      <w:r>
        <w:rPr>
          <w:rFonts w:ascii="Times New Roman"/>
          <w:b w:val="false"/>
          <w:i w:val="false"/>
          <w:color w:val="000000"/>
          <w:sz w:val="28"/>
        </w:rPr>
        <w:t>дамыту агенттігі</w:t>
      </w:r>
    </w:p>
    <w:p>
      <w:pPr>
        <w:spacing w:after="0"/>
        <w:ind w:left="0"/>
        <w:jc w:val="both"/>
      </w:pPr>
      <w:bookmarkStart w:name="z120" w:id="67"/>
      <w:r>
        <w:rPr>
          <w:rFonts w:ascii="Times New Roman"/>
          <w:b w:val="false"/>
          <w:i w:val="false"/>
          <w:color w:val="000000"/>
          <w:sz w:val="28"/>
        </w:rPr>
        <w:t>
      КЕЛІСІЛДІ</w:t>
      </w:r>
    </w:p>
    <w:bookmarkEnd w:id="6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22 маусымдағы</w:t>
            </w:r>
            <w:r>
              <w:br/>
            </w:r>
            <w:r>
              <w:rPr>
                <w:rFonts w:ascii="Times New Roman"/>
                <w:b w:val="false"/>
                <w:i w:val="false"/>
                <w:color w:val="000000"/>
                <w:sz w:val="20"/>
              </w:rPr>
              <w:t>№ 60 қаулысына</w:t>
            </w:r>
            <w:r>
              <w:br/>
            </w:r>
            <w:r>
              <w:rPr>
                <w:rFonts w:ascii="Times New Roman"/>
                <w:b w:val="false"/>
                <w:i w:val="false"/>
                <w:color w:val="000000"/>
                <w:sz w:val="20"/>
              </w:rPr>
              <w:t xml:space="preserve">1-қосымша </w:t>
            </w:r>
            <w:r>
              <w:br/>
            </w:r>
            <w:r>
              <w:rPr>
                <w:rFonts w:ascii="Times New Roman"/>
                <w:b w:val="false"/>
                <w:i w:val="false"/>
                <w:color w:val="000000"/>
                <w:sz w:val="20"/>
              </w:rPr>
              <w:t>Қаржы ұйымдарының қаржылық</w:t>
            </w:r>
            <w:r>
              <w:br/>
            </w:r>
            <w:r>
              <w:rPr>
                <w:rFonts w:ascii="Times New Roman"/>
                <w:b w:val="false"/>
                <w:i w:val="false"/>
                <w:color w:val="000000"/>
                <w:sz w:val="20"/>
              </w:rPr>
              <w:t xml:space="preserve">есептілікті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банктері филиалдарының,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 xml:space="preserve">есептің деректері бойынша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34" w:id="68"/>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68"/>
    <w:bookmarkStart w:name="z135" w:id="6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69"/>
    <w:bookmarkStart w:name="z136" w:id="70"/>
    <w:p>
      <w:pPr>
        <w:spacing w:after="0"/>
        <w:ind w:left="0"/>
        <w:jc w:val="both"/>
      </w:pPr>
      <w:r>
        <w:rPr>
          <w:rFonts w:ascii="Times New Roman"/>
          <w:b w:val="false"/>
          <w:i w:val="false"/>
          <w:color w:val="000000"/>
          <w:sz w:val="28"/>
        </w:rPr>
        <w:t>
      Әкімшілік нысанның атауы: бухгалтерлік баланс.</w:t>
      </w:r>
    </w:p>
    <w:bookmarkEnd w:id="70"/>
    <w:bookmarkStart w:name="z137" w:id="7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w:t>
      </w:r>
    </w:p>
    <w:bookmarkEnd w:id="71"/>
    <w:bookmarkStart w:name="z138" w:id="72"/>
    <w:p>
      <w:pPr>
        <w:spacing w:after="0"/>
        <w:ind w:left="0"/>
        <w:jc w:val="both"/>
      </w:pPr>
      <w:r>
        <w:rPr>
          <w:rFonts w:ascii="Times New Roman"/>
          <w:b w:val="false"/>
          <w:i w:val="false"/>
          <w:color w:val="000000"/>
          <w:sz w:val="28"/>
        </w:rPr>
        <w:t>
      Кезеңділігі: жыл сайын/тоқсан сайын.</w:t>
      </w:r>
    </w:p>
    <w:bookmarkEnd w:id="72"/>
    <w:bookmarkStart w:name="z139" w:id="73"/>
    <w:p>
      <w:pPr>
        <w:spacing w:after="0"/>
        <w:ind w:left="0"/>
        <w:jc w:val="both"/>
      </w:pPr>
      <w:r>
        <w:rPr>
          <w:rFonts w:ascii="Times New Roman"/>
          <w:b w:val="false"/>
          <w:i w:val="false"/>
          <w:color w:val="000000"/>
          <w:sz w:val="28"/>
        </w:rPr>
        <w:t>
      Есепті кезеңі: 20___жылғы "___" ____________ жағдай бойынша.</w:t>
      </w:r>
    </w:p>
    <w:bookmarkEnd w:id="73"/>
    <w:bookmarkStart w:name="z140" w:id="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операциясы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74"/>
    <w:bookmarkStart w:name="z141" w:id="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75"/>
    <w:bookmarkStart w:name="z142" w:id="76"/>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bookmarkEnd w:id="76"/>
    <w:bookmarkStart w:name="z143" w:id="77"/>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bookmarkEnd w:id="77"/>
    <w:bookmarkStart w:name="z144" w:id="78"/>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78"/>
    <w:bookmarkStart w:name="z145" w:id="79"/>
    <w:p>
      <w:pPr>
        <w:spacing w:after="0"/>
        <w:ind w:left="0"/>
        <w:jc w:val="both"/>
      </w:pPr>
      <w:r>
        <w:rPr>
          <w:rFonts w:ascii="Times New Roman"/>
          <w:b w:val="false"/>
          <w:i w:val="false"/>
          <w:color w:val="000000"/>
          <w:sz w:val="28"/>
        </w:rPr>
        <w:t>
      4) активтер мен міндеттемелерді бір мезгілде беру операциясы нәтижесінде активтер мен міндеттемелерді қабылдаған ұйымдар – активтер мен міндеттемелерді бір мезгілде беру операциясы болған есепті жылдан кейінгі жылғы 31 (отыз бірінші) мамырға (қоса алғанда) дейінгі мерзімде.</w:t>
      </w:r>
    </w:p>
    <w:bookmarkEnd w:id="79"/>
    <w:bookmarkStart w:name="z146" w:id="80"/>
    <w:p>
      <w:pPr>
        <w:spacing w:after="0"/>
        <w:ind w:left="0"/>
        <w:jc w:val="both"/>
      </w:pPr>
      <w:r>
        <w:rPr>
          <w:rFonts w:ascii="Times New Roman"/>
          <w:b w:val="false"/>
          <w:i w:val="false"/>
          <w:color w:val="000000"/>
          <w:sz w:val="28"/>
        </w:rPr>
        <w:t>
      БСН: _______________________</w:t>
      </w:r>
    </w:p>
    <w:bookmarkEnd w:id="80"/>
    <w:bookmarkStart w:name="z147" w:id="81"/>
    <w:p>
      <w:pPr>
        <w:spacing w:after="0"/>
        <w:ind w:left="0"/>
        <w:jc w:val="both"/>
      </w:pPr>
      <w:r>
        <w:rPr>
          <w:rFonts w:ascii="Times New Roman"/>
          <w:b w:val="false"/>
          <w:i w:val="false"/>
          <w:color w:val="000000"/>
          <w:sz w:val="28"/>
        </w:rPr>
        <w:t>
      Жинау әдісі: электрондық түрде.</w:t>
      </w:r>
    </w:p>
    <w:bookmarkEnd w:id="81"/>
    <w:bookmarkStart w:name="z148" w:id="82"/>
    <w:p>
      <w:pPr>
        <w:spacing w:after="0"/>
        <w:ind w:left="0"/>
        <w:jc w:val="both"/>
      </w:pPr>
      <w:r>
        <w:rPr>
          <w:rFonts w:ascii="Times New Roman"/>
          <w:b w:val="false"/>
          <w:i w:val="false"/>
          <w:color w:val="000000"/>
          <w:sz w:val="28"/>
        </w:rPr>
        <w:t>
      (мың теңгемен)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3"/>
          <w:p>
            <w:pPr>
              <w:spacing w:after="20"/>
              <w:ind w:left="20"/>
              <w:jc w:val="both"/>
            </w:pPr>
            <w:r>
              <w:rPr>
                <w:rFonts w:ascii="Times New Roman"/>
                <w:b w:val="false"/>
                <w:i w:val="false"/>
                <w:color w:val="000000"/>
                <w:sz w:val="20"/>
              </w:rPr>
              <w:t xml:space="preserve">
Басшы немесе оның </w:t>
            </w:r>
          </w:p>
          <w:bookmarkEnd w:id="83"/>
          <w:p>
            <w:pPr>
              <w:spacing w:after="20"/>
              <w:ind w:left="20"/>
              <w:jc w:val="both"/>
            </w:pPr>
            <w:r>
              <w:rPr>
                <w:rFonts w:ascii="Times New Roman"/>
                <w:b w:val="false"/>
                <w:i w:val="false"/>
                <w:color w:val="000000"/>
                <w:sz w:val="20"/>
              </w:rPr>
              <w:t>
міндетін атқаратын адам 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4"/>
          <w:p>
            <w:pPr>
              <w:spacing w:after="20"/>
              <w:ind w:left="20"/>
              <w:jc w:val="both"/>
            </w:pPr>
            <w:r>
              <w:rPr>
                <w:rFonts w:ascii="Times New Roman"/>
                <w:b w:val="false"/>
                <w:i w:val="false"/>
                <w:color w:val="000000"/>
                <w:sz w:val="20"/>
              </w:rPr>
              <w:t>
тегі, аты, әкесінің аты (ол болған жағдайда)</w:t>
            </w:r>
          </w:p>
          <w:bookmarkEnd w:id="84"/>
          <w:p>
            <w:pPr>
              <w:spacing w:after="20"/>
              <w:ind w:left="20"/>
              <w:jc w:val="both"/>
            </w:pPr>
            <w:r>
              <w:rPr>
                <w:rFonts w:ascii="Times New Roman"/>
                <w:b w:val="false"/>
                <w:i w:val="false"/>
                <w:color w:val="000000"/>
                <w:sz w:val="20"/>
              </w:rPr>
              <w:t>
Күні 20__ жылғы "______"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51" w:id="85"/>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 xml:space="preserve">қосымша </w:t>
            </w:r>
          </w:p>
        </w:tc>
      </w:tr>
    </w:tbl>
    <w:bookmarkStart w:name="z156" w:id="86"/>
    <w:p>
      <w:pPr>
        <w:spacing w:after="0"/>
        <w:ind w:left="0"/>
        <w:jc w:val="left"/>
      </w:pPr>
      <w:r>
        <w:rPr>
          <w:rFonts w:ascii="Times New Roman"/>
          <w:b/>
          <w:i w:val="false"/>
          <w:color w:val="000000"/>
        </w:rPr>
        <w:t xml:space="preserve"> "Бухгалтерлік баланс" (индексі – F1, кезеңділігі: жыл сайын/тоқсан сайын) әкімшілік деректерді өтеусіз негізде жинауға арналған нысанын толтыру бойынша түсіндірме</w:t>
      </w:r>
    </w:p>
    <w:bookmarkEnd w:id="86"/>
    <w:bookmarkStart w:name="z157" w:id="87"/>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87"/>
    <w:bookmarkStart w:name="z158" w:id="88"/>
    <w:p>
      <w:pPr>
        <w:spacing w:after="0"/>
        <w:ind w:left="0"/>
        <w:jc w:val="both"/>
      </w:pPr>
      <w:r>
        <w:rPr>
          <w:rFonts w:ascii="Times New Roman"/>
          <w:b w:val="false"/>
          <w:i w:val="false"/>
          <w:color w:val="000000"/>
          <w:sz w:val="28"/>
        </w:rPr>
        <w:t>
      2. Нысан жыл сайын және тоқсан сайын есепті кезеңнің соңындағы жағдай бойынша ұсынылады.</w:t>
      </w:r>
    </w:p>
    <w:bookmarkEnd w:id="88"/>
    <w:bookmarkStart w:name="z159" w:id="89"/>
    <w:p>
      <w:pPr>
        <w:spacing w:after="0"/>
        <w:ind w:left="0"/>
        <w:jc w:val="both"/>
      </w:pPr>
      <w:r>
        <w:rPr>
          <w:rFonts w:ascii="Times New Roman"/>
          <w:b w:val="false"/>
          <w:i w:val="false"/>
          <w:color w:val="000000"/>
          <w:sz w:val="28"/>
        </w:rPr>
        <w:t>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еншілес ұйымы (ұйымдары) болған жағдайда жеке бухгалтерлік балансты және шоғырландырылған бухгалтерлік балансты ұсынады.</w:t>
      </w:r>
    </w:p>
    <w:bookmarkEnd w:id="89"/>
    <w:bookmarkStart w:name="z160" w:id="90"/>
    <w:p>
      <w:pPr>
        <w:spacing w:after="0"/>
        <w:ind w:left="0"/>
        <w:jc w:val="both"/>
      </w:pPr>
      <w:r>
        <w:rPr>
          <w:rFonts w:ascii="Times New Roman"/>
          <w:b w:val="false"/>
          <w:i w:val="false"/>
          <w:color w:val="000000"/>
          <w:sz w:val="28"/>
        </w:rPr>
        <w:t>
      Активтер мен міндеттемелерді бір мезгілде беру операциясы нәтижесінде активтер мен міндеттемелерді қабылдаған ұйымдар еншілес ұйымы (ұйымдары) болған жағдайда активтер мен міндеттемелерді бір мезгілде беру операциясы болған есепті жылғы жеке бухгалтерлік балансты және шоғырландырылған бухгалтерлік балансты ұсынады.</w:t>
      </w:r>
    </w:p>
    <w:bookmarkEnd w:id="90"/>
    <w:bookmarkStart w:name="z161" w:id="91"/>
    <w:p>
      <w:pPr>
        <w:spacing w:after="0"/>
        <w:ind w:left="0"/>
        <w:jc w:val="both"/>
      </w:pPr>
      <w:r>
        <w:rPr>
          <w:rFonts w:ascii="Times New Roman"/>
          <w:b w:val="false"/>
          <w:i w:val="false"/>
          <w:color w:val="000000"/>
          <w:sz w:val="28"/>
        </w:rPr>
        <w:t>
      Исламдық банк операцияларын жүзеге асыру кезінде банктің исламдық банк операцияларына жататын активтері мен міндеттемелері осы нысанда банктің өзге активтері мен міндеттемелерінен бөлек ұсынылады.</w:t>
      </w:r>
    </w:p>
    <w:bookmarkEnd w:id="91"/>
    <w:bookmarkStart w:name="z162" w:id="92"/>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p>
    <w:bookmarkEnd w:id="92"/>
    <w:bookmarkStart w:name="z163" w:id="9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93"/>
    <w:bookmarkStart w:name="z164" w:id="94"/>
    <w:p>
      <w:pPr>
        <w:spacing w:after="0"/>
        <w:ind w:left="0"/>
        <w:jc w:val="both"/>
      </w:pPr>
      <w:r>
        <w:rPr>
          <w:rFonts w:ascii="Times New Roman"/>
          <w:b w:val="false"/>
          <w:i w:val="false"/>
          <w:color w:val="000000"/>
          <w:sz w:val="28"/>
        </w:rPr>
        <w:t>
      5. 1-бағанды толтыру кезінде баптардың атаулары ұйымның операцияларына қарай, еркін түрде толтырылады.</w:t>
      </w:r>
    </w:p>
    <w:bookmarkEnd w:id="94"/>
    <w:bookmarkStart w:name="z165" w:id="95"/>
    <w:p>
      <w:pPr>
        <w:spacing w:after="0"/>
        <w:ind w:left="0"/>
        <w:jc w:val="both"/>
      </w:pPr>
      <w:r>
        <w:rPr>
          <w:rFonts w:ascii="Times New Roman"/>
          <w:b w:val="false"/>
          <w:i w:val="false"/>
          <w:color w:val="000000"/>
          <w:sz w:val="28"/>
        </w:rPr>
        <w:t>
      6. 2-бағанда есепті кезеңнің соңғы күнін қоса алғанда, есепті кезеңнің соңындағы деректер көрсетіледі.</w:t>
      </w:r>
    </w:p>
    <w:bookmarkEnd w:id="95"/>
    <w:bookmarkStart w:name="z166" w:id="96"/>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96"/>
    <w:bookmarkStart w:name="z167" w:id="97"/>
    <w:p>
      <w:pPr>
        <w:spacing w:after="0"/>
        <w:ind w:left="0"/>
        <w:jc w:val="both"/>
      </w:pPr>
      <w:r>
        <w:rPr>
          <w:rFonts w:ascii="Times New Roman"/>
          <w:b w:val="false"/>
          <w:i w:val="false"/>
          <w:color w:val="000000"/>
          <w:sz w:val="28"/>
        </w:rPr>
        <w:t>
      8. Қаржылық есептілік түрі: жеке және шоғырландырылған.</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2-қосымша</w:t>
            </w:r>
            <w:r>
              <w:br/>
            </w: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 xml:space="preserve">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бейрезидент-сақтандыру </w:t>
            </w:r>
            <w:r>
              <w:br/>
            </w:r>
            <w:r>
              <w:rPr>
                <w:rFonts w:ascii="Times New Roman"/>
                <w:b w:val="false"/>
                <w:i w:val="false"/>
                <w:color w:val="000000"/>
                <w:sz w:val="20"/>
              </w:rPr>
              <w:t xml:space="preserve">брокерлері </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 xml:space="preserve">есептің </w:t>
            </w:r>
            <w:r>
              <w:br/>
            </w:r>
            <w:r>
              <w:rPr>
                <w:rFonts w:ascii="Times New Roman"/>
                <w:b w:val="false"/>
                <w:i w:val="false"/>
                <w:color w:val="000000"/>
                <w:sz w:val="20"/>
              </w:rPr>
              <w:t>деректері 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90" w:id="98"/>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98"/>
    <w:bookmarkStart w:name="z191" w:id="9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99"/>
    <w:bookmarkStart w:name="z192" w:id="100"/>
    <w:p>
      <w:pPr>
        <w:spacing w:after="0"/>
        <w:ind w:left="0"/>
        <w:jc w:val="both"/>
      </w:pPr>
      <w:r>
        <w:rPr>
          <w:rFonts w:ascii="Times New Roman"/>
          <w:b w:val="false"/>
          <w:i w:val="false"/>
          <w:color w:val="000000"/>
          <w:sz w:val="28"/>
        </w:rPr>
        <w:t>
      Әкімшілік нысанның атауы: пайда мен шығын туралы есеп/жиынтық кіріс туралы есеп.</w:t>
      </w:r>
    </w:p>
    <w:bookmarkEnd w:id="100"/>
    <w:bookmarkStart w:name="z193" w:id="1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w:t>
      </w:r>
    </w:p>
    <w:bookmarkEnd w:id="101"/>
    <w:bookmarkStart w:name="z194" w:id="102"/>
    <w:p>
      <w:pPr>
        <w:spacing w:after="0"/>
        <w:ind w:left="0"/>
        <w:jc w:val="both"/>
      </w:pPr>
      <w:r>
        <w:rPr>
          <w:rFonts w:ascii="Times New Roman"/>
          <w:b w:val="false"/>
          <w:i w:val="false"/>
          <w:color w:val="000000"/>
          <w:sz w:val="28"/>
        </w:rPr>
        <w:t>
      Кезеңділігі: жыл сайын/тоқсан сайын.</w:t>
      </w:r>
    </w:p>
    <w:bookmarkEnd w:id="102"/>
    <w:bookmarkStart w:name="z195" w:id="103"/>
    <w:p>
      <w:pPr>
        <w:spacing w:after="0"/>
        <w:ind w:left="0"/>
        <w:jc w:val="both"/>
      </w:pPr>
      <w:r>
        <w:rPr>
          <w:rFonts w:ascii="Times New Roman"/>
          <w:b w:val="false"/>
          <w:i w:val="false"/>
          <w:color w:val="000000"/>
          <w:sz w:val="28"/>
        </w:rPr>
        <w:t>
      Есепті кезеңі: 20___жылғы "___" __________ жағдай бойынша.</w:t>
      </w:r>
    </w:p>
    <w:bookmarkEnd w:id="103"/>
    <w:bookmarkStart w:name="z196" w:id="1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бірыңғай жинақтаушы зейнетақы қоры меншікті активтер бойынша, ерікті жинақтаушы зейнетақы қоры меншікті активтер бойынша,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берген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104"/>
    <w:bookmarkStart w:name="z197" w:id="1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05"/>
    <w:bookmarkStart w:name="z198" w:id="106"/>
    <w:p>
      <w:pPr>
        <w:spacing w:after="0"/>
        <w:ind w:left="0"/>
        <w:jc w:val="both"/>
      </w:pPr>
      <w:r>
        <w:rPr>
          <w:rFonts w:ascii="Times New Roman"/>
          <w:b w:val="false"/>
          <w:i w:val="false"/>
          <w:color w:val="000000"/>
          <w:sz w:val="28"/>
        </w:rPr>
        <w:t>
      1)екінші деңгейдегі банктер, сақтандыру (қайта сақтандыру) ұйымдары, исламдық сақтандыру (қайта сақтандыру) ұйымдары және сақтандыру брокерлері, бірыңғай жинақтаушы зейнетақы қоры меншікті активтер бойынша, ерікті жинақтаушы зейнетақы қоры меншікті активтер бойынша,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берген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bookmarkEnd w:id="106"/>
    <w:bookmarkStart w:name="z199" w:id="107"/>
    <w:p>
      <w:pPr>
        <w:spacing w:after="0"/>
        <w:ind w:left="0"/>
        <w:jc w:val="both"/>
      </w:pPr>
      <w:r>
        <w:rPr>
          <w:rFonts w:ascii="Times New Roman"/>
          <w:b w:val="false"/>
          <w:i w:val="false"/>
          <w:color w:val="000000"/>
          <w:sz w:val="28"/>
        </w:rPr>
        <w:t>
      2)микроқаржылық қызметті жүзеге асыратын ұйымдар – есепті жылдан кейінгі жылдың 30 (отызыншы) сәуіріне (қоса алғанда) дейінгі мерзімде, жыл сайын;</w:t>
      </w:r>
    </w:p>
    <w:bookmarkEnd w:id="107"/>
    <w:bookmarkStart w:name="z200" w:id="108"/>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108"/>
    <w:bookmarkStart w:name="z201" w:id="109"/>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міндеттемелерді қабылдаған ұйымдар – активтер мен міндеттемелерді бір уақытта беру операциясы жасалған есепті жылдан кейінгі жылдың 31 (отыз бірінші) мамырына (қоса алғанда) дейінгі мерзімде.</w:t>
      </w:r>
    </w:p>
    <w:bookmarkEnd w:id="109"/>
    <w:bookmarkStart w:name="z202" w:id="110"/>
    <w:p>
      <w:pPr>
        <w:spacing w:after="0"/>
        <w:ind w:left="0"/>
        <w:jc w:val="both"/>
      </w:pPr>
      <w:r>
        <w:rPr>
          <w:rFonts w:ascii="Times New Roman"/>
          <w:b w:val="false"/>
          <w:i w:val="false"/>
          <w:color w:val="000000"/>
          <w:sz w:val="28"/>
        </w:rPr>
        <w:t>
      БСН: _______________________</w:t>
      </w:r>
    </w:p>
    <w:bookmarkEnd w:id="110"/>
    <w:bookmarkStart w:name="z203" w:id="111"/>
    <w:p>
      <w:pPr>
        <w:spacing w:after="0"/>
        <w:ind w:left="0"/>
        <w:jc w:val="both"/>
      </w:pPr>
      <w:r>
        <w:rPr>
          <w:rFonts w:ascii="Times New Roman"/>
          <w:b w:val="false"/>
          <w:i w:val="false"/>
          <w:color w:val="000000"/>
          <w:sz w:val="28"/>
        </w:rPr>
        <w:t>
      Жинау әдісі: электрондық түрде.</w:t>
      </w:r>
    </w:p>
    <w:bookmarkEnd w:id="111"/>
    <w:bookmarkStart w:name="z204" w:id="112"/>
    <w:p>
      <w:pPr>
        <w:spacing w:after="0"/>
        <w:ind w:left="0"/>
        <w:jc w:val="both"/>
      </w:pPr>
      <w:r>
        <w:rPr>
          <w:rFonts w:ascii="Times New Roman"/>
          <w:b w:val="false"/>
          <w:i w:val="false"/>
          <w:color w:val="000000"/>
          <w:sz w:val="28"/>
        </w:rPr>
        <w:t>
      (мың теңгемен)</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осыған ұқсас кезеңінде (өспелі жиынымен)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таза пайда/таза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 таза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3"/>
          <w:p>
            <w:pPr>
              <w:spacing w:after="20"/>
              <w:ind w:left="20"/>
              <w:jc w:val="both"/>
            </w:pPr>
            <w:r>
              <w:rPr>
                <w:rFonts w:ascii="Times New Roman"/>
                <w:b w:val="false"/>
                <w:i w:val="false"/>
                <w:color w:val="000000"/>
                <w:sz w:val="20"/>
              </w:rPr>
              <w:t>
Басшы немесе оның міндетін атқаратын</w:t>
            </w:r>
          </w:p>
          <w:bookmarkEnd w:id="113"/>
          <w:p>
            <w:pPr>
              <w:spacing w:after="20"/>
              <w:ind w:left="20"/>
              <w:jc w:val="both"/>
            </w:pPr>
            <w:r>
              <w:rPr>
                <w:rFonts w:ascii="Times New Roman"/>
                <w:b w:val="false"/>
                <w:i w:val="false"/>
                <w:color w:val="000000"/>
                <w:sz w:val="20"/>
              </w:rPr>
              <w:t>
адам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4"/>
          <w:p>
            <w:pPr>
              <w:spacing w:after="20"/>
              <w:ind w:left="20"/>
              <w:jc w:val="both"/>
            </w:pPr>
            <w:r>
              <w:rPr>
                <w:rFonts w:ascii="Times New Roman"/>
                <w:b w:val="false"/>
                <w:i w:val="false"/>
                <w:color w:val="000000"/>
                <w:sz w:val="20"/>
              </w:rPr>
              <w:t>
тегі, аты, әкесінің аты (ол болған жағдайда)</w:t>
            </w:r>
          </w:p>
          <w:bookmarkEnd w:id="114"/>
          <w:p>
            <w:pPr>
              <w:spacing w:after="20"/>
              <w:ind w:left="20"/>
              <w:jc w:val="both"/>
            </w:pPr>
            <w:r>
              <w:rPr>
                <w:rFonts w:ascii="Times New Roman"/>
                <w:b w:val="false"/>
                <w:i w:val="false"/>
                <w:color w:val="000000"/>
                <w:sz w:val="20"/>
              </w:rPr>
              <w:t>
Күні 20__ жылғы "______"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207" w:id="115"/>
    <w:p>
      <w:pPr>
        <w:spacing w:after="0"/>
        <w:ind w:left="0"/>
        <w:jc w:val="both"/>
      </w:pPr>
      <w:r>
        <w:rPr>
          <w:rFonts w:ascii="Times New Roman"/>
          <w:b w:val="false"/>
          <w:i w:val="false"/>
          <w:color w:val="000000"/>
          <w:sz w:val="28"/>
        </w:rPr>
        <w:t>
      Ескертпе: нысан "Пайда мен шығын туралы есеп/жиынтық кіріс туралы есеп" әкімшілік деректерді өтеусіз негізде жинауға арналған нысанын толтыру бойынша түсіндірмеге сәйкес толтырылады.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 есеп</w:t>
            </w:r>
            <w:r>
              <w:br/>
            </w:r>
            <w:r>
              <w:rPr>
                <w:rFonts w:ascii="Times New Roman"/>
                <w:b w:val="false"/>
                <w:i w:val="false"/>
                <w:color w:val="000000"/>
                <w:sz w:val="20"/>
              </w:rPr>
              <w:t xml:space="preserve">жиынтық кіріс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212" w:id="116"/>
    <w:p>
      <w:pPr>
        <w:spacing w:after="0"/>
        <w:ind w:left="0"/>
        <w:jc w:val="left"/>
      </w:pPr>
      <w:r>
        <w:rPr>
          <w:rFonts w:ascii="Times New Roman"/>
          <w:b/>
          <w:i w:val="false"/>
          <w:color w:val="000000"/>
        </w:rPr>
        <w:t xml:space="preserve"> "Пайда мен шығын туралы есеп/жиынтық кіріс туралы есеп" (индексі – F2, кезеңділігі: жыл сайын/тоқсан сайын) әкімшілік деректерді өтеусіз негізде жинауға арналған нысанын толтыру бойынша түсіндірме</w:t>
      </w:r>
    </w:p>
    <w:bookmarkEnd w:id="116"/>
    <w:bookmarkStart w:name="z213" w:id="117"/>
    <w:p>
      <w:pPr>
        <w:spacing w:after="0"/>
        <w:ind w:left="0"/>
        <w:jc w:val="both"/>
      </w:pPr>
      <w:r>
        <w:rPr>
          <w:rFonts w:ascii="Times New Roman"/>
          <w:b w:val="false"/>
          <w:i w:val="false"/>
          <w:color w:val="000000"/>
          <w:sz w:val="28"/>
        </w:rPr>
        <w:t>
      1. Осы түсіндірмеде "Пайда мен шығын туралы есеп/жиынтық кіріс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7"/>
    <w:bookmarkStart w:name="z214" w:id="118"/>
    <w:p>
      <w:pPr>
        <w:spacing w:after="0"/>
        <w:ind w:left="0"/>
        <w:jc w:val="both"/>
      </w:pPr>
      <w:r>
        <w:rPr>
          <w:rFonts w:ascii="Times New Roman"/>
          <w:b w:val="false"/>
          <w:i w:val="false"/>
          <w:color w:val="000000"/>
          <w:sz w:val="28"/>
        </w:rPr>
        <w:t>
      2. Нысан жыл сайын және тоқсан сайын есепті кезеңде өспелі жиынымен және алдыңғы жылдың басынан бері осыған ұқсас кезеңінде (өспелі жиынымен) ұсынылады.</w:t>
      </w:r>
    </w:p>
    <w:bookmarkEnd w:id="118"/>
    <w:bookmarkStart w:name="z215" w:id="119"/>
    <w:p>
      <w:pPr>
        <w:spacing w:after="0"/>
        <w:ind w:left="0"/>
        <w:jc w:val="both"/>
      </w:pPr>
      <w:r>
        <w:rPr>
          <w:rFonts w:ascii="Times New Roman"/>
          <w:b w:val="false"/>
          <w:i w:val="false"/>
          <w:color w:val="000000"/>
          <w:sz w:val="28"/>
        </w:rPr>
        <w:t>
      Екінші деңгейдегі банктер, сақтандыру (қайта сақтандыру) ұйымдары, исламдық сақтандыру (қайта сақтандыру) ұйымдары және сақтандыру брокерлері, бірыңғай жинақтаушы зейнетақы қоры меншікті активтер бойынша, ерікті жинақтаушы зейнетақы қоры меншікті активтер бойынша,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берген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еншілес ұйымы (ұйымдары) болған жағдайда жеке пайда мен шығын туралы есепті/жиынтық кіріс туралы есепті және пайда мен шығын туралы шоғырландырылған есепті/жиынтық кіріс туралы есепті ұсынады.</w:t>
      </w:r>
    </w:p>
    <w:bookmarkEnd w:id="119"/>
    <w:bookmarkStart w:name="z216" w:id="120"/>
    <w:p>
      <w:pPr>
        <w:spacing w:after="0"/>
        <w:ind w:left="0"/>
        <w:jc w:val="both"/>
      </w:pPr>
      <w:r>
        <w:rPr>
          <w:rFonts w:ascii="Times New Roman"/>
          <w:b w:val="false"/>
          <w:i w:val="false"/>
          <w:color w:val="000000"/>
          <w:sz w:val="28"/>
        </w:rPr>
        <w:t>
      Активтер мен міндеттемелерді бір мезгілде беру жөніндегі операция нәтижесінде активтер мен міндеттемелерді қабылдаған ұйымдар еншілес ұйымы (ұйымдары) болған жағдайда активтер мен міндеттемелерді бір мезгілде беру жөніндегі операция жасалған есепті жыл үшін жеке пайда мен шығын туралы есепті/жиынтық кіріс туралы есепті және пайда мен шығын туралы шоғырландырылған есепті/жиынтық кіріс туралы есепті ұсынады.</w:t>
      </w:r>
    </w:p>
    <w:bookmarkEnd w:id="120"/>
    <w:bookmarkStart w:name="z217" w:id="121"/>
    <w:p>
      <w:pPr>
        <w:spacing w:after="0"/>
        <w:ind w:left="0"/>
        <w:jc w:val="both"/>
      </w:pPr>
      <w:r>
        <w:rPr>
          <w:rFonts w:ascii="Times New Roman"/>
          <w:b w:val="false"/>
          <w:i w:val="false"/>
          <w:color w:val="000000"/>
          <w:sz w:val="28"/>
        </w:rPr>
        <w:t>
      Исламдық банк операцияларын жүзеге асыру кезінде банктің исламдық банк операцияларына жататын кірісі мен шығысы осы нысанда банктің өзге кірісі мен шығысынан бөлек ұсынылады.</w:t>
      </w:r>
    </w:p>
    <w:bookmarkEnd w:id="121"/>
    <w:bookmarkStart w:name="z218" w:id="122"/>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22"/>
    <w:bookmarkStart w:name="z219" w:id="12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23"/>
    <w:bookmarkStart w:name="z220" w:id="124"/>
    <w:p>
      <w:pPr>
        <w:spacing w:after="0"/>
        <w:ind w:left="0"/>
        <w:jc w:val="both"/>
      </w:pPr>
      <w:r>
        <w:rPr>
          <w:rFonts w:ascii="Times New Roman"/>
          <w:b w:val="false"/>
          <w:i w:val="false"/>
          <w:color w:val="000000"/>
          <w:sz w:val="28"/>
        </w:rPr>
        <w:t>
      5. 1-бағанды толтыру кезінде баптардың атаулары ұйымның операцияларын негізге ала отырып, ерікті түрде толтырылады.</w:t>
      </w:r>
    </w:p>
    <w:bookmarkEnd w:id="124"/>
    <w:bookmarkStart w:name="z221" w:id="125"/>
    <w:p>
      <w:pPr>
        <w:spacing w:after="0"/>
        <w:ind w:left="0"/>
        <w:jc w:val="both"/>
      </w:pPr>
      <w:r>
        <w:rPr>
          <w:rFonts w:ascii="Times New Roman"/>
          <w:b w:val="false"/>
          <w:i w:val="false"/>
          <w:color w:val="000000"/>
          <w:sz w:val="28"/>
        </w:rPr>
        <w:t>
      6. 2-бағанда ағымдағы жылдың басынан бері кезеңдегі деректер көрсетіледі (өспелі жиынымен).</w:t>
      </w:r>
    </w:p>
    <w:bookmarkEnd w:id="125"/>
    <w:bookmarkStart w:name="z222" w:id="126"/>
    <w:p>
      <w:pPr>
        <w:spacing w:after="0"/>
        <w:ind w:left="0"/>
        <w:jc w:val="both"/>
      </w:pPr>
      <w:r>
        <w:rPr>
          <w:rFonts w:ascii="Times New Roman"/>
          <w:b w:val="false"/>
          <w:i w:val="false"/>
          <w:color w:val="000000"/>
          <w:sz w:val="28"/>
        </w:rPr>
        <w:t>
      7. 3-бағанда алдыңғы жылдың басынан бері осыған ұқсас кезеңдегі деректер көрсетіледі (өспелі жиынымен).</w:t>
      </w:r>
    </w:p>
    <w:bookmarkEnd w:id="126"/>
    <w:bookmarkStart w:name="z223" w:id="127"/>
    <w:p>
      <w:pPr>
        <w:spacing w:after="0"/>
        <w:ind w:left="0"/>
        <w:jc w:val="both"/>
      </w:pPr>
      <w:r>
        <w:rPr>
          <w:rFonts w:ascii="Times New Roman"/>
          <w:b w:val="false"/>
          <w:i w:val="false"/>
          <w:color w:val="000000"/>
          <w:sz w:val="28"/>
        </w:rPr>
        <w:t>
      8. Қаржылық есептіліктің түрі: жеке және шоғырландырылған.</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3-қосымша</w:t>
            </w:r>
            <w:r>
              <w:br/>
            </w: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246" w:id="128"/>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128"/>
    <w:bookmarkStart w:name="z247" w:id="12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29"/>
    <w:bookmarkStart w:name="z248" w:id="130"/>
    <w:p>
      <w:pPr>
        <w:spacing w:after="0"/>
        <w:ind w:left="0"/>
        <w:jc w:val="both"/>
      </w:pPr>
      <w:r>
        <w:rPr>
          <w:rFonts w:ascii="Times New Roman"/>
          <w:b w:val="false"/>
          <w:i w:val="false"/>
          <w:color w:val="000000"/>
          <w:sz w:val="28"/>
        </w:rPr>
        <w:t>
      Әкімшілік нысанның атауы: ақшалай қаражаттың қозғалысы туралы есеп.</w:t>
      </w:r>
    </w:p>
    <w:bookmarkEnd w:id="130"/>
    <w:bookmarkStart w:name="z249" w:id="13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F3.</w:t>
      </w:r>
    </w:p>
    <w:bookmarkEnd w:id="131"/>
    <w:bookmarkStart w:name="z250" w:id="132"/>
    <w:p>
      <w:pPr>
        <w:spacing w:after="0"/>
        <w:ind w:left="0"/>
        <w:jc w:val="both"/>
      </w:pPr>
      <w:r>
        <w:rPr>
          <w:rFonts w:ascii="Times New Roman"/>
          <w:b w:val="false"/>
          <w:i w:val="false"/>
          <w:color w:val="000000"/>
          <w:sz w:val="28"/>
        </w:rPr>
        <w:t>
      Кезеңділігі: жыл сайын/тоқсан сайын.</w:t>
      </w:r>
    </w:p>
    <w:bookmarkEnd w:id="132"/>
    <w:bookmarkStart w:name="z251" w:id="133"/>
    <w:p>
      <w:pPr>
        <w:spacing w:after="0"/>
        <w:ind w:left="0"/>
        <w:jc w:val="both"/>
      </w:pPr>
      <w:r>
        <w:rPr>
          <w:rFonts w:ascii="Times New Roman"/>
          <w:b w:val="false"/>
          <w:i w:val="false"/>
          <w:color w:val="000000"/>
          <w:sz w:val="28"/>
        </w:rPr>
        <w:t>
      Есепті кезеңі: 20___жылғы "___" ____________ жағдай бойынша.</w:t>
      </w:r>
    </w:p>
    <w:bookmarkEnd w:id="133"/>
    <w:bookmarkStart w:name="z252" w:id="1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операциясы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134"/>
    <w:bookmarkStart w:name="z253" w:id="1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35"/>
    <w:bookmarkStart w:name="z254" w:id="136"/>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bookmarkEnd w:id="136"/>
    <w:bookmarkStart w:name="z255" w:id="137"/>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bookmarkEnd w:id="137"/>
    <w:bookmarkStart w:name="z256" w:id="138"/>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138"/>
    <w:bookmarkStart w:name="z257" w:id="139"/>
    <w:p>
      <w:pPr>
        <w:spacing w:after="0"/>
        <w:ind w:left="0"/>
        <w:jc w:val="both"/>
      </w:pPr>
      <w:r>
        <w:rPr>
          <w:rFonts w:ascii="Times New Roman"/>
          <w:b w:val="false"/>
          <w:i w:val="false"/>
          <w:color w:val="000000"/>
          <w:sz w:val="28"/>
        </w:rPr>
        <w:t>
      4) активтер мен міндеттемелерді бір мезгілде беру операциясы нәтижесінде активтер мен міндеттемелерді қабылдаған ұйымдар – активтер мен міндеттемелерді бір мезгілде беру операциясы болған есепті жылдан кейінгі жылғы 31 (отыз бірінші) мамырға (қоса алғанда) дейінгі мерзімде.</w:t>
      </w:r>
    </w:p>
    <w:bookmarkEnd w:id="139"/>
    <w:bookmarkStart w:name="z258" w:id="140"/>
    <w:p>
      <w:pPr>
        <w:spacing w:after="0"/>
        <w:ind w:left="0"/>
        <w:jc w:val="both"/>
      </w:pPr>
      <w:r>
        <w:rPr>
          <w:rFonts w:ascii="Times New Roman"/>
          <w:b w:val="false"/>
          <w:i w:val="false"/>
          <w:color w:val="000000"/>
          <w:sz w:val="28"/>
        </w:rPr>
        <w:t>
      БСН: _______________________</w:t>
      </w:r>
    </w:p>
    <w:bookmarkEnd w:id="140"/>
    <w:bookmarkStart w:name="z259" w:id="141"/>
    <w:p>
      <w:pPr>
        <w:spacing w:after="0"/>
        <w:ind w:left="0"/>
        <w:jc w:val="both"/>
      </w:pPr>
      <w:r>
        <w:rPr>
          <w:rFonts w:ascii="Times New Roman"/>
          <w:b w:val="false"/>
          <w:i w:val="false"/>
          <w:color w:val="000000"/>
          <w:sz w:val="28"/>
        </w:rPr>
        <w:t>
      Жинау әдісі: электрондық түрде.</w:t>
      </w:r>
    </w:p>
    <w:bookmarkEnd w:id="141"/>
    <w:bookmarkStart w:name="z260" w:id="142"/>
    <w:p>
      <w:pPr>
        <w:spacing w:after="0"/>
        <w:ind w:left="0"/>
        <w:jc w:val="both"/>
      </w:pPr>
      <w:r>
        <w:rPr>
          <w:rFonts w:ascii="Times New Roman"/>
          <w:b w:val="false"/>
          <w:i w:val="false"/>
          <w:color w:val="000000"/>
          <w:sz w:val="28"/>
        </w:rPr>
        <w:t>
      (мың теңгемен)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төлегенге дейінгі операциялық қызметтен ақшалай қаражаттың таза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қаражат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ақшалай қаражаттың таза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ақшалай қаражат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жағдай бойынша ақшалай қаражат және оның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43"/>
          <w:p>
            <w:pPr>
              <w:spacing w:after="20"/>
              <w:ind w:left="20"/>
              <w:jc w:val="both"/>
            </w:pPr>
            <w:r>
              <w:rPr>
                <w:rFonts w:ascii="Times New Roman"/>
                <w:b w:val="false"/>
                <w:i w:val="false"/>
                <w:color w:val="000000"/>
                <w:sz w:val="20"/>
              </w:rPr>
              <w:t xml:space="preserve">
Басшы немесе оның </w:t>
            </w:r>
          </w:p>
          <w:bookmarkEnd w:id="143"/>
          <w:p>
            <w:pPr>
              <w:spacing w:after="20"/>
              <w:ind w:left="20"/>
              <w:jc w:val="both"/>
            </w:pPr>
            <w:r>
              <w:rPr>
                <w:rFonts w:ascii="Times New Roman"/>
                <w:b w:val="false"/>
                <w:i w:val="false"/>
                <w:color w:val="000000"/>
                <w:sz w:val="20"/>
              </w:rPr>
              <w:t>
міндетін атқаратын адам 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4"/>
          <w:p>
            <w:pPr>
              <w:spacing w:after="20"/>
              <w:ind w:left="20"/>
              <w:jc w:val="both"/>
            </w:pPr>
            <w:r>
              <w:rPr>
                <w:rFonts w:ascii="Times New Roman"/>
                <w:b w:val="false"/>
                <w:i w:val="false"/>
                <w:color w:val="000000"/>
                <w:sz w:val="20"/>
              </w:rPr>
              <w:t>
тегі, аты, әкесінің аты (ол болған жағдайда)</w:t>
            </w:r>
          </w:p>
          <w:bookmarkEnd w:id="144"/>
          <w:p>
            <w:pPr>
              <w:spacing w:after="20"/>
              <w:ind w:left="20"/>
              <w:jc w:val="both"/>
            </w:pPr>
            <w:r>
              <w:rPr>
                <w:rFonts w:ascii="Times New Roman"/>
                <w:b w:val="false"/>
                <w:i w:val="false"/>
                <w:color w:val="000000"/>
                <w:sz w:val="20"/>
              </w:rPr>
              <w:t>
Күні 20__ жылғы "______"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263" w:id="145"/>
    <w:p>
      <w:pPr>
        <w:spacing w:after="0"/>
        <w:ind w:left="0"/>
        <w:jc w:val="both"/>
      </w:pPr>
      <w:r>
        <w:rPr>
          <w:rFonts w:ascii="Times New Roman"/>
          <w:b w:val="false"/>
          <w:i w:val="false"/>
          <w:color w:val="000000"/>
          <w:sz w:val="28"/>
        </w:rPr>
        <w:t>
      Ескертпе: нысан "Ақшалай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қаражаттың қозғалысы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 xml:space="preserve">қосымша </w:t>
            </w:r>
          </w:p>
        </w:tc>
      </w:tr>
    </w:tbl>
    <w:bookmarkStart w:name="z269" w:id="146"/>
    <w:p>
      <w:pPr>
        <w:spacing w:after="0"/>
        <w:ind w:left="0"/>
        <w:jc w:val="left"/>
      </w:pPr>
      <w:r>
        <w:rPr>
          <w:rFonts w:ascii="Times New Roman"/>
          <w:b/>
          <w:i w:val="false"/>
          <w:color w:val="000000"/>
        </w:rPr>
        <w:t xml:space="preserve"> "Ақшалай қаражаттың қозғалысы туралы есеп" (индексі – F3, кезеңділігі: жыл сайын/тоқсан сайын) әкімшілік деректерді өтеусіз негізде жинауға арналған нысанын толтыру бойынша түсіндірме</w:t>
      </w:r>
    </w:p>
    <w:bookmarkEnd w:id="146"/>
    <w:bookmarkStart w:name="z270" w:id="147"/>
    <w:p>
      <w:pPr>
        <w:spacing w:after="0"/>
        <w:ind w:left="0"/>
        <w:jc w:val="both"/>
      </w:pPr>
      <w:r>
        <w:rPr>
          <w:rFonts w:ascii="Times New Roman"/>
          <w:b w:val="false"/>
          <w:i w:val="false"/>
          <w:color w:val="000000"/>
          <w:sz w:val="28"/>
        </w:rPr>
        <w:t>
      1. Осы түсіндірмеде "Ақшалай қаражаттың қозғалысы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7"/>
    <w:bookmarkStart w:name="z271" w:id="148"/>
    <w:p>
      <w:pPr>
        <w:spacing w:after="0"/>
        <w:ind w:left="0"/>
        <w:jc w:val="both"/>
      </w:pPr>
      <w:r>
        <w:rPr>
          <w:rFonts w:ascii="Times New Roman"/>
          <w:b w:val="false"/>
          <w:i w:val="false"/>
          <w:color w:val="000000"/>
          <w:sz w:val="28"/>
        </w:rPr>
        <w:t>
      2. Нысан жыл сайын және тоқсан сайын есепті кезеңде өспелі қорытындымен және өткен жылдың басынан бастап осыған ұқсас кезеңде (өспелі қорытындымен) ұсынылады.</w:t>
      </w:r>
    </w:p>
    <w:bookmarkEnd w:id="148"/>
    <w:bookmarkStart w:name="z272" w:id="149"/>
    <w:p>
      <w:pPr>
        <w:spacing w:after="0"/>
        <w:ind w:left="0"/>
        <w:jc w:val="both"/>
      </w:pPr>
      <w:r>
        <w:rPr>
          <w:rFonts w:ascii="Times New Roman"/>
          <w:b w:val="false"/>
          <w:i w:val="false"/>
          <w:color w:val="000000"/>
          <w:sz w:val="28"/>
        </w:rPr>
        <w:t>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еншілес ұйымы (ұйымдары) болған жағдайда ақшалай қаражаттың қозғалысы туралы жеке есепті және ақшалай қаражаттың қозғалысы туралы шоғырландырылған есепті ұсынады.</w:t>
      </w:r>
    </w:p>
    <w:bookmarkEnd w:id="149"/>
    <w:bookmarkStart w:name="z273" w:id="150"/>
    <w:p>
      <w:pPr>
        <w:spacing w:after="0"/>
        <w:ind w:left="0"/>
        <w:jc w:val="both"/>
      </w:pPr>
      <w:r>
        <w:rPr>
          <w:rFonts w:ascii="Times New Roman"/>
          <w:b w:val="false"/>
          <w:i w:val="false"/>
          <w:color w:val="000000"/>
          <w:sz w:val="28"/>
        </w:rPr>
        <w:t>
      Активтер мен міндеттемелерді бір мезгілде беру операциясы нәтижесінде активтер мен міндеттемелерді қабылдаған ұйымдар еншілес ұйымы (ұйымдары) болған жағдайда активтер мен міндеттемелерді бір мезгілде беру операциясы болған есепті жылғы ақшалай қаражаттың қозғалысы туралы жеке есепті және ақшалай қаражаттың қозғалысы туралы шоғырландырылған есепті ұсынады.</w:t>
      </w:r>
    </w:p>
    <w:bookmarkEnd w:id="150"/>
    <w:bookmarkStart w:name="z274" w:id="151"/>
    <w:p>
      <w:pPr>
        <w:spacing w:after="0"/>
        <w:ind w:left="0"/>
        <w:jc w:val="both"/>
      </w:pPr>
      <w:r>
        <w:rPr>
          <w:rFonts w:ascii="Times New Roman"/>
          <w:b w:val="false"/>
          <w:i w:val="false"/>
          <w:color w:val="000000"/>
          <w:sz w:val="28"/>
        </w:rPr>
        <w:t>
      Исламдық банк операцияларын жүзеге асыру кезінде банктің исламдық банк операцияларына жататын ақшалай қаражаты осы нысанда банктің өзге ақшалай қаражатынан бөлек ұсынылады.</w:t>
      </w:r>
    </w:p>
    <w:bookmarkEnd w:id="151"/>
    <w:bookmarkStart w:name="z275" w:id="152"/>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p>
    <w:bookmarkEnd w:id="152"/>
    <w:bookmarkStart w:name="z276" w:id="15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53"/>
    <w:bookmarkStart w:name="z277" w:id="154"/>
    <w:p>
      <w:pPr>
        <w:spacing w:after="0"/>
        <w:ind w:left="0"/>
        <w:jc w:val="both"/>
      </w:pPr>
      <w:r>
        <w:rPr>
          <w:rFonts w:ascii="Times New Roman"/>
          <w:b w:val="false"/>
          <w:i w:val="false"/>
          <w:color w:val="000000"/>
          <w:sz w:val="28"/>
        </w:rPr>
        <w:t>
      5. 1-бағанды толтыру кезінде баптардың атаулары ұйымның операцияларына қарай, еркін түрде толтырылады.</w:t>
      </w:r>
    </w:p>
    <w:bookmarkEnd w:id="154"/>
    <w:bookmarkStart w:name="z278" w:id="155"/>
    <w:p>
      <w:pPr>
        <w:spacing w:after="0"/>
        <w:ind w:left="0"/>
        <w:jc w:val="both"/>
      </w:pPr>
      <w:r>
        <w:rPr>
          <w:rFonts w:ascii="Times New Roman"/>
          <w:b w:val="false"/>
          <w:i w:val="false"/>
          <w:color w:val="000000"/>
          <w:sz w:val="28"/>
        </w:rPr>
        <w:t>
      6. 2-бағанда есепті кезеңнің соңғы күнін қоса алғанда, есепті кезеңдегі деректер көрсетіледі.</w:t>
      </w:r>
    </w:p>
    <w:bookmarkEnd w:id="155"/>
    <w:bookmarkStart w:name="z279" w:id="156"/>
    <w:p>
      <w:pPr>
        <w:spacing w:after="0"/>
        <w:ind w:left="0"/>
        <w:jc w:val="both"/>
      </w:pPr>
      <w:r>
        <w:rPr>
          <w:rFonts w:ascii="Times New Roman"/>
          <w:b w:val="false"/>
          <w:i w:val="false"/>
          <w:color w:val="000000"/>
          <w:sz w:val="28"/>
        </w:rPr>
        <w:t>
      7. 3-бағанда алдыңғы жылғы ұқсас кезеңнің соңындағы деректер көрсетіледі.</w:t>
      </w:r>
    </w:p>
    <w:bookmarkEnd w:id="156"/>
    <w:bookmarkStart w:name="z280" w:id="157"/>
    <w:p>
      <w:pPr>
        <w:spacing w:after="0"/>
        <w:ind w:left="0"/>
        <w:jc w:val="both"/>
      </w:pPr>
      <w:r>
        <w:rPr>
          <w:rFonts w:ascii="Times New Roman"/>
          <w:b w:val="false"/>
          <w:i w:val="false"/>
          <w:color w:val="000000"/>
          <w:sz w:val="28"/>
        </w:rPr>
        <w:t>
      8. Қаржылық есептілік түрі: жеке және шоғырландырылған.</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4-қосымша</w:t>
            </w:r>
            <w:r>
              <w:br/>
            </w: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303" w:id="158"/>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158"/>
    <w:bookmarkStart w:name="z304" w:id="15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59"/>
    <w:bookmarkStart w:name="z305" w:id="160"/>
    <w:p>
      <w:pPr>
        <w:spacing w:after="0"/>
        <w:ind w:left="0"/>
        <w:jc w:val="both"/>
      </w:pPr>
      <w:r>
        <w:rPr>
          <w:rFonts w:ascii="Times New Roman"/>
          <w:b w:val="false"/>
          <w:i w:val="false"/>
          <w:color w:val="000000"/>
          <w:sz w:val="28"/>
        </w:rPr>
        <w:t>
      Әкімшілік нысанның атауы: капиталдағы өзгерістер туралы есеп.</w:t>
      </w:r>
    </w:p>
    <w:bookmarkEnd w:id="160"/>
    <w:bookmarkStart w:name="z306" w:id="1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F4.</w:t>
      </w:r>
    </w:p>
    <w:bookmarkEnd w:id="161"/>
    <w:bookmarkStart w:name="z307" w:id="162"/>
    <w:p>
      <w:pPr>
        <w:spacing w:after="0"/>
        <w:ind w:left="0"/>
        <w:jc w:val="both"/>
      </w:pPr>
      <w:r>
        <w:rPr>
          <w:rFonts w:ascii="Times New Roman"/>
          <w:b w:val="false"/>
          <w:i w:val="false"/>
          <w:color w:val="000000"/>
          <w:sz w:val="28"/>
        </w:rPr>
        <w:t>
      Кезеңділігі: тоқсан сайын/жыл сайын.</w:t>
      </w:r>
    </w:p>
    <w:bookmarkEnd w:id="162"/>
    <w:bookmarkStart w:name="z308" w:id="163"/>
    <w:p>
      <w:pPr>
        <w:spacing w:after="0"/>
        <w:ind w:left="0"/>
        <w:jc w:val="both"/>
      </w:pPr>
      <w:r>
        <w:rPr>
          <w:rFonts w:ascii="Times New Roman"/>
          <w:b w:val="false"/>
          <w:i w:val="false"/>
          <w:color w:val="000000"/>
          <w:sz w:val="28"/>
        </w:rPr>
        <w:t>
      Есепті кезеңі: 20___жылғы "___" ____________ жағдай бойынша.</w:t>
      </w:r>
    </w:p>
    <w:bookmarkEnd w:id="163"/>
    <w:bookmarkStart w:name="z309" w:id="1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операциясы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164"/>
    <w:bookmarkStart w:name="z310" w:id="1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65"/>
    <w:bookmarkStart w:name="z311" w:id="166"/>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bookmarkEnd w:id="166"/>
    <w:bookmarkStart w:name="z312" w:id="167"/>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bookmarkEnd w:id="167"/>
    <w:bookmarkStart w:name="z313" w:id="168"/>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168"/>
    <w:bookmarkStart w:name="z314" w:id="169"/>
    <w:p>
      <w:pPr>
        <w:spacing w:after="0"/>
        <w:ind w:left="0"/>
        <w:jc w:val="both"/>
      </w:pPr>
      <w:r>
        <w:rPr>
          <w:rFonts w:ascii="Times New Roman"/>
          <w:b w:val="false"/>
          <w:i w:val="false"/>
          <w:color w:val="000000"/>
          <w:sz w:val="28"/>
        </w:rPr>
        <w:t>
      4) активтер мен міндеттемелерді бір мезгілде беру операциясы нәтижесінде активтер мен міндеттемелерді қабылдаған ұйымдар – активтер мен міндеттемелерді бір мезгілде беру операциясы болған есепті жылдан кейінгі жылғы 31 (отыз бірінші) мамырға (қоса алғанда) дейінгі мерзімде.</w:t>
      </w:r>
    </w:p>
    <w:bookmarkEnd w:id="169"/>
    <w:bookmarkStart w:name="z315" w:id="170"/>
    <w:p>
      <w:pPr>
        <w:spacing w:after="0"/>
        <w:ind w:left="0"/>
        <w:jc w:val="both"/>
      </w:pPr>
      <w:r>
        <w:rPr>
          <w:rFonts w:ascii="Times New Roman"/>
          <w:b w:val="false"/>
          <w:i w:val="false"/>
          <w:color w:val="000000"/>
          <w:sz w:val="28"/>
        </w:rPr>
        <w:t>
      БСН: _______________________</w:t>
      </w:r>
    </w:p>
    <w:bookmarkEnd w:id="170"/>
    <w:bookmarkStart w:name="z316" w:id="171"/>
    <w:p>
      <w:pPr>
        <w:spacing w:after="0"/>
        <w:ind w:left="0"/>
        <w:jc w:val="both"/>
      </w:pPr>
      <w:r>
        <w:rPr>
          <w:rFonts w:ascii="Times New Roman"/>
          <w:b w:val="false"/>
          <w:i w:val="false"/>
          <w:color w:val="000000"/>
          <w:sz w:val="28"/>
        </w:rPr>
        <w:t>
      Жинау әдісі: электрондық түрде.</w:t>
      </w:r>
    </w:p>
    <w:bookmarkEnd w:id="171"/>
    <w:bookmarkStart w:name="z317" w:id="172"/>
    <w:p>
      <w:pPr>
        <w:spacing w:after="0"/>
        <w:ind w:left="0"/>
        <w:jc w:val="both"/>
      </w:pPr>
      <w:r>
        <w:rPr>
          <w:rFonts w:ascii="Times New Roman"/>
          <w:b w:val="false"/>
          <w:i w:val="false"/>
          <w:color w:val="000000"/>
          <w:sz w:val="28"/>
        </w:rPr>
        <w:t>
      (мың теңгемен)</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компонентінің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жылдың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Кезеңдегі жалпы жиынтық кіріс/шығын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күңдегі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3"/>
          <w:p>
            <w:pPr>
              <w:spacing w:after="20"/>
              <w:ind w:left="20"/>
              <w:jc w:val="both"/>
            </w:pPr>
            <w:r>
              <w:rPr>
                <w:rFonts w:ascii="Times New Roman"/>
                <w:b w:val="false"/>
                <w:i w:val="false"/>
                <w:color w:val="000000"/>
                <w:sz w:val="20"/>
              </w:rPr>
              <w:t xml:space="preserve">
Басшы немесе оның </w:t>
            </w:r>
          </w:p>
          <w:bookmarkEnd w:id="173"/>
          <w:p>
            <w:pPr>
              <w:spacing w:after="20"/>
              <w:ind w:left="20"/>
              <w:jc w:val="both"/>
            </w:pPr>
            <w:r>
              <w:rPr>
                <w:rFonts w:ascii="Times New Roman"/>
                <w:b w:val="false"/>
                <w:i w:val="false"/>
                <w:color w:val="000000"/>
                <w:sz w:val="20"/>
              </w:rPr>
              <w:t>
міндетін атқаратын адам 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4"/>
          <w:p>
            <w:pPr>
              <w:spacing w:after="20"/>
              <w:ind w:left="20"/>
              <w:jc w:val="both"/>
            </w:pPr>
            <w:r>
              <w:rPr>
                <w:rFonts w:ascii="Times New Roman"/>
                <w:b w:val="false"/>
                <w:i w:val="false"/>
                <w:color w:val="000000"/>
                <w:sz w:val="20"/>
              </w:rPr>
              <w:t>
тегі, аты, әкесінің аты (ол болған жағдайда)</w:t>
            </w:r>
          </w:p>
          <w:bookmarkEnd w:id="174"/>
          <w:p>
            <w:pPr>
              <w:spacing w:after="20"/>
              <w:ind w:left="20"/>
              <w:jc w:val="both"/>
            </w:pPr>
            <w:r>
              <w:rPr>
                <w:rFonts w:ascii="Times New Roman"/>
                <w:b w:val="false"/>
                <w:i w:val="false"/>
                <w:color w:val="000000"/>
                <w:sz w:val="20"/>
              </w:rPr>
              <w:t>
Күні 20__ жылғы "______"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320" w:id="175"/>
    <w:p>
      <w:pPr>
        <w:spacing w:after="0"/>
        <w:ind w:left="0"/>
        <w:jc w:val="both"/>
      </w:pPr>
      <w:r>
        <w:rPr>
          <w:rFonts w:ascii="Times New Roman"/>
          <w:b w:val="false"/>
          <w:i w:val="false"/>
          <w:color w:val="000000"/>
          <w:sz w:val="28"/>
        </w:rPr>
        <w:t>
      Ескертпе: нысан "Капиталдағы өзгерістер туралы есеп" әкімшілік деректерді өтеусіз негізде жинауға арналған нысанын толтыру бойынша түсіндірмеге сәйкес толтырылады.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"Капиталдағы өзгерістер туралы</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25" w:id="176"/>
    <w:p>
      <w:pPr>
        <w:spacing w:after="0"/>
        <w:ind w:left="0"/>
        <w:jc w:val="left"/>
      </w:pPr>
      <w:r>
        <w:rPr>
          <w:rFonts w:ascii="Times New Roman"/>
          <w:b/>
          <w:i w:val="false"/>
          <w:color w:val="000000"/>
        </w:rPr>
        <w:t xml:space="preserve"> "Капиталдағы өзгерістер туралы есеп" (индексі – F4, кезеңділігі: жыл сайын/тоқсан сайын) әкімшілік деректерді өтеусіз негізде жинауға арналған нысанын толтыру бойынша түсіндірме</w:t>
      </w:r>
    </w:p>
    <w:bookmarkEnd w:id="176"/>
    <w:bookmarkStart w:name="z326" w:id="177"/>
    <w:p>
      <w:pPr>
        <w:spacing w:after="0"/>
        <w:ind w:left="0"/>
        <w:jc w:val="both"/>
      </w:pPr>
      <w:r>
        <w:rPr>
          <w:rFonts w:ascii="Times New Roman"/>
          <w:b w:val="false"/>
          <w:i w:val="false"/>
          <w:color w:val="000000"/>
          <w:sz w:val="28"/>
        </w:rPr>
        <w:t>
      1. Осы түсіндірмеде "Капиталдағы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7"/>
    <w:bookmarkStart w:name="z327" w:id="178"/>
    <w:p>
      <w:pPr>
        <w:spacing w:after="0"/>
        <w:ind w:left="0"/>
        <w:jc w:val="both"/>
      </w:pPr>
      <w:r>
        <w:rPr>
          <w:rFonts w:ascii="Times New Roman"/>
          <w:b w:val="false"/>
          <w:i w:val="false"/>
          <w:color w:val="000000"/>
          <w:sz w:val="28"/>
        </w:rPr>
        <w:t>
      2. Нысан жыл сайын және тоқсан сайын есепті кезеңде өспелі қорытындымен және алдыңғы жылдың басынан бастап осыған ұқсас кезеңде (өспелі қорытындымен) ұсынылады.</w:t>
      </w:r>
    </w:p>
    <w:bookmarkEnd w:id="178"/>
    <w:bookmarkStart w:name="z328" w:id="179"/>
    <w:p>
      <w:pPr>
        <w:spacing w:after="0"/>
        <w:ind w:left="0"/>
        <w:jc w:val="both"/>
      </w:pPr>
      <w:r>
        <w:rPr>
          <w:rFonts w:ascii="Times New Roman"/>
          <w:b w:val="false"/>
          <w:i w:val="false"/>
          <w:color w:val="000000"/>
          <w:sz w:val="28"/>
        </w:rPr>
        <w:t>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еншілес ұйымы (ұйымдары) болған жағдайда капиталдағы өзгерістер туралы жеке есепті және капиталдағы өзгерістер туралы шоғырландырылған есепті бөлек ұсынады.</w:t>
      </w:r>
    </w:p>
    <w:bookmarkEnd w:id="179"/>
    <w:bookmarkStart w:name="z329" w:id="180"/>
    <w:p>
      <w:pPr>
        <w:spacing w:after="0"/>
        <w:ind w:left="0"/>
        <w:jc w:val="both"/>
      </w:pPr>
      <w:r>
        <w:rPr>
          <w:rFonts w:ascii="Times New Roman"/>
          <w:b w:val="false"/>
          <w:i w:val="false"/>
          <w:color w:val="000000"/>
          <w:sz w:val="28"/>
        </w:rPr>
        <w:t>
      Активтер мен міндеттемелерді бір мезгілде беру операциясы нәтижесінде активтер мен міндеттемелерді қабылдаған ұйымдар еншілес ұйымы (ұйымдары) болған жағдайда активтер мен міндеттемелерді бір мезгілде беру операциясы болған есепті жылғы капиталдағы өзгерістер туралы жеке есепті және капиталдағы өзгерістер туралы шоғырландырылған есепті ұсынады.</w:t>
      </w:r>
    </w:p>
    <w:bookmarkEnd w:id="180"/>
    <w:bookmarkStart w:name="z330" w:id="181"/>
    <w:p>
      <w:pPr>
        <w:spacing w:after="0"/>
        <w:ind w:left="0"/>
        <w:jc w:val="both"/>
      </w:pPr>
      <w:r>
        <w:rPr>
          <w:rFonts w:ascii="Times New Roman"/>
          <w:b w:val="false"/>
          <w:i w:val="false"/>
          <w:color w:val="000000"/>
          <w:sz w:val="28"/>
        </w:rPr>
        <w:t>
      Исламдық банк операцияларын жүзеге асыру кезінде исламдық банк операцияларына жататын сома осы нысанда өзге де сомадан бөлек ұсынылады.</w:t>
      </w:r>
    </w:p>
    <w:bookmarkEnd w:id="181"/>
    <w:bookmarkStart w:name="z331" w:id="182"/>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p>
    <w:bookmarkEnd w:id="182"/>
    <w:bookmarkStart w:name="z332" w:id="18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83"/>
    <w:bookmarkStart w:name="z333" w:id="184"/>
    <w:p>
      <w:pPr>
        <w:spacing w:after="0"/>
        <w:ind w:left="0"/>
        <w:jc w:val="both"/>
      </w:pPr>
      <w:r>
        <w:rPr>
          <w:rFonts w:ascii="Times New Roman"/>
          <w:b w:val="false"/>
          <w:i w:val="false"/>
          <w:color w:val="000000"/>
          <w:sz w:val="28"/>
        </w:rPr>
        <w:t>
      5. 1-бағандағы баптардың атаулары ұйымның операцияларына қарай, еркін түрде толтырылады.</w:t>
      </w:r>
    </w:p>
    <w:bookmarkEnd w:id="184"/>
    <w:bookmarkStart w:name="z334" w:id="185"/>
    <w:p>
      <w:pPr>
        <w:spacing w:after="0"/>
        <w:ind w:left="0"/>
        <w:jc w:val="both"/>
      </w:pPr>
      <w:r>
        <w:rPr>
          <w:rFonts w:ascii="Times New Roman"/>
          <w:b w:val="false"/>
          <w:i w:val="false"/>
          <w:color w:val="000000"/>
          <w:sz w:val="28"/>
        </w:rPr>
        <w:t>
      6. Ұйым нысандағы "Меншікті капитал компонентінің атауы" бағандарының санын ұйымның операцияларына қарай дербес айқындайды. Ұйым нысанға енгізілген "Меншікті капитал компонентінің атауы" бағандарының атауын ұйым қызметінің ерекшелігіне және операцияларына қарай көрсетеді және халықаралық қаржылық есептілік стандарттарының талаптарын ескере отырып, еркін түрде толтырады.</w:t>
      </w:r>
    </w:p>
    <w:bookmarkEnd w:id="185"/>
    <w:bookmarkStart w:name="z335" w:id="186"/>
    <w:p>
      <w:pPr>
        <w:spacing w:after="0"/>
        <w:ind w:left="0"/>
        <w:jc w:val="both"/>
      </w:pPr>
      <w:r>
        <w:rPr>
          <w:rFonts w:ascii="Times New Roman"/>
          <w:b w:val="false"/>
          <w:i w:val="false"/>
          <w:color w:val="000000"/>
          <w:sz w:val="28"/>
        </w:rPr>
        <w:t>
      7. Қаржылық есептілік түрі: жеке және шоғырландырылған.</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5-қосымша</w:t>
            </w:r>
            <w:r>
              <w:br/>
            </w: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358" w:id="18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87"/>
    <w:bookmarkStart w:name="z359" w:id="18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88"/>
    <w:bookmarkStart w:name="z360" w:id="189"/>
    <w:p>
      <w:pPr>
        <w:spacing w:after="0"/>
        <w:ind w:left="0"/>
        <w:jc w:val="both"/>
      </w:pPr>
      <w:r>
        <w:rPr>
          <w:rFonts w:ascii="Times New Roman"/>
          <w:b w:val="false"/>
          <w:i w:val="false"/>
          <w:color w:val="000000"/>
          <w:sz w:val="28"/>
        </w:rPr>
        <w:t>
      Әкімшілік нысанның атауы: активтер мен міндеттемелер туралы есеп.</w:t>
      </w:r>
    </w:p>
    <w:bookmarkEnd w:id="189"/>
    <w:bookmarkStart w:name="z361" w:id="1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F1-BNR.</w:t>
      </w:r>
    </w:p>
    <w:bookmarkEnd w:id="190"/>
    <w:bookmarkStart w:name="z362" w:id="191"/>
    <w:p>
      <w:pPr>
        <w:spacing w:after="0"/>
        <w:ind w:left="0"/>
        <w:jc w:val="both"/>
      </w:pPr>
      <w:r>
        <w:rPr>
          <w:rFonts w:ascii="Times New Roman"/>
          <w:b w:val="false"/>
          <w:i w:val="false"/>
          <w:color w:val="000000"/>
          <w:sz w:val="28"/>
        </w:rPr>
        <w:t>
      Кезеңділігі: тоқсан сайын/жыл сайын.</w:t>
      </w:r>
    </w:p>
    <w:bookmarkEnd w:id="191"/>
    <w:bookmarkStart w:name="z363" w:id="192"/>
    <w:p>
      <w:pPr>
        <w:spacing w:after="0"/>
        <w:ind w:left="0"/>
        <w:jc w:val="both"/>
      </w:pPr>
      <w:r>
        <w:rPr>
          <w:rFonts w:ascii="Times New Roman"/>
          <w:b w:val="false"/>
          <w:i w:val="false"/>
          <w:color w:val="000000"/>
          <w:sz w:val="28"/>
        </w:rPr>
        <w:t>
      Есепті кезеңі: 20___жылғы "___" ____________ жағдай бойынша.</w:t>
      </w:r>
    </w:p>
    <w:bookmarkEnd w:id="192"/>
    <w:bookmarkStart w:name="z364" w:id="1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bookmarkEnd w:id="193"/>
    <w:bookmarkStart w:name="z365" w:id="1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94"/>
    <w:bookmarkStart w:name="z366" w:id="195"/>
    <w:p>
      <w:pPr>
        <w:spacing w:after="0"/>
        <w:ind w:left="0"/>
        <w:jc w:val="both"/>
      </w:pPr>
      <w:r>
        <w:rPr>
          <w:rFonts w:ascii="Times New Roman"/>
          <w:b w:val="false"/>
          <w:i w:val="false"/>
          <w:color w:val="000000"/>
          <w:sz w:val="28"/>
        </w:rPr>
        <w:t>
      1) Қазақстан Республикасы бейрезидент-банктерінің филиалдары:</w:t>
      </w:r>
    </w:p>
    <w:bookmarkEnd w:id="195"/>
    <w:bookmarkStart w:name="z367" w:id="196"/>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bookmarkEnd w:id="196"/>
    <w:bookmarkStart w:name="z368" w:id="197"/>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197"/>
    <w:bookmarkStart w:name="z369" w:id="198"/>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 есепті жылдан кейінгі жылғы 30 сәуірге (қоса алғанда) дейінгі мерзімде жыл сайын.</w:t>
      </w:r>
    </w:p>
    <w:bookmarkEnd w:id="198"/>
    <w:bookmarkStart w:name="z370" w:id="199"/>
    <w:p>
      <w:pPr>
        <w:spacing w:after="0"/>
        <w:ind w:left="0"/>
        <w:jc w:val="both"/>
      </w:pPr>
      <w:r>
        <w:rPr>
          <w:rFonts w:ascii="Times New Roman"/>
          <w:b w:val="false"/>
          <w:i w:val="false"/>
          <w:color w:val="000000"/>
          <w:sz w:val="28"/>
        </w:rPr>
        <w:t>
      БСН: _______________________.</w:t>
      </w:r>
    </w:p>
    <w:bookmarkEnd w:id="199"/>
    <w:bookmarkStart w:name="z371" w:id="200"/>
    <w:p>
      <w:pPr>
        <w:spacing w:after="0"/>
        <w:ind w:left="0"/>
        <w:jc w:val="both"/>
      </w:pPr>
      <w:r>
        <w:rPr>
          <w:rFonts w:ascii="Times New Roman"/>
          <w:b w:val="false"/>
          <w:i w:val="false"/>
          <w:color w:val="000000"/>
          <w:sz w:val="28"/>
        </w:rPr>
        <w:t>
      Жинау әдісі: электрондық түрде.</w:t>
      </w:r>
    </w:p>
    <w:bookmarkEnd w:id="200"/>
    <w:bookmarkStart w:name="z372" w:id="201"/>
    <w:p>
      <w:pPr>
        <w:spacing w:after="0"/>
        <w:ind w:left="0"/>
        <w:jc w:val="both"/>
      </w:pPr>
      <w:r>
        <w:rPr>
          <w:rFonts w:ascii="Times New Roman"/>
          <w:b w:val="false"/>
          <w:i w:val="false"/>
          <w:color w:val="000000"/>
          <w:sz w:val="28"/>
        </w:rPr>
        <w:t>
      (мың теңгемен)</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қызметінің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 бас офис шоты, резервтер және филиал қызметінің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2"/>
          <w:p>
            <w:pPr>
              <w:spacing w:after="20"/>
              <w:ind w:left="20"/>
              <w:jc w:val="both"/>
            </w:pPr>
            <w:r>
              <w:rPr>
                <w:rFonts w:ascii="Times New Roman"/>
                <w:b w:val="false"/>
                <w:i w:val="false"/>
                <w:color w:val="000000"/>
                <w:sz w:val="20"/>
              </w:rPr>
              <w:t xml:space="preserve">
Басшы немесе оның </w:t>
            </w:r>
          </w:p>
          <w:bookmarkEnd w:id="202"/>
          <w:p>
            <w:pPr>
              <w:spacing w:after="20"/>
              <w:ind w:left="20"/>
              <w:jc w:val="both"/>
            </w:pPr>
            <w:r>
              <w:rPr>
                <w:rFonts w:ascii="Times New Roman"/>
                <w:b w:val="false"/>
                <w:i w:val="false"/>
                <w:color w:val="000000"/>
                <w:sz w:val="20"/>
              </w:rPr>
              <w:t>
міндетін атқаратын адам 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03"/>
          <w:p>
            <w:pPr>
              <w:spacing w:after="20"/>
              <w:ind w:left="20"/>
              <w:jc w:val="both"/>
            </w:pPr>
            <w:r>
              <w:rPr>
                <w:rFonts w:ascii="Times New Roman"/>
                <w:b w:val="false"/>
                <w:i w:val="false"/>
                <w:color w:val="000000"/>
                <w:sz w:val="20"/>
              </w:rPr>
              <w:t>
тегі, аты, әкесінің аты (ол болған жағдайда)</w:t>
            </w:r>
          </w:p>
          <w:bookmarkEnd w:id="203"/>
          <w:p>
            <w:pPr>
              <w:spacing w:after="20"/>
              <w:ind w:left="20"/>
              <w:jc w:val="both"/>
            </w:pPr>
            <w:r>
              <w:rPr>
                <w:rFonts w:ascii="Times New Roman"/>
                <w:b w:val="false"/>
                <w:i w:val="false"/>
                <w:color w:val="000000"/>
                <w:sz w:val="20"/>
              </w:rPr>
              <w:t>
Күні 20__ жылғы "______"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375" w:id="204"/>
    <w:p>
      <w:pPr>
        <w:spacing w:after="0"/>
        <w:ind w:left="0"/>
        <w:jc w:val="both"/>
      </w:pPr>
      <w:r>
        <w:rPr>
          <w:rFonts w:ascii="Times New Roman"/>
          <w:b w:val="false"/>
          <w:i w:val="false"/>
          <w:color w:val="000000"/>
          <w:sz w:val="28"/>
        </w:rPr>
        <w:t>
      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381" w:id="205"/>
    <w:p>
      <w:pPr>
        <w:spacing w:after="0"/>
        <w:ind w:left="0"/>
        <w:jc w:val="left"/>
      </w:pPr>
      <w:r>
        <w:rPr>
          <w:rFonts w:ascii="Times New Roman"/>
          <w:b/>
          <w:i w:val="false"/>
          <w:color w:val="000000"/>
        </w:rPr>
        <w:t xml:space="preserve"> "Активтер мен міндеттемелер туралы есеп" (индексі - F1-BNR, кезеңділігі: тоқсан сайын/жыл сайын) әкімшілік деректерді өтеусіз негізде жинауға арналған нысанын толтыру бойынша түсіндірме</w:t>
      </w:r>
    </w:p>
    <w:bookmarkEnd w:id="205"/>
    <w:bookmarkStart w:name="z382" w:id="206"/>
    <w:p>
      <w:pPr>
        <w:spacing w:after="0"/>
        <w:ind w:left="0"/>
        <w:jc w:val="both"/>
      </w:pPr>
      <w:r>
        <w:rPr>
          <w:rFonts w:ascii="Times New Roman"/>
          <w:b w:val="false"/>
          <w:i w:val="false"/>
          <w:color w:val="000000"/>
          <w:sz w:val="28"/>
        </w:rPr>
        <w:t>
      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06"/>
    <w:bookmarkStart w:name="z383" w:id="207"/>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тоқсан сайын және жыл сайын,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жыл сайын есепті кезеңнің соңындағы жағдай бойынша ұсынады.</w:t>
      </w:r>
    </w:p>
    <w:bookmarkEnd w:id="207"/>
    <w:bookmarkStart w:name="z384" w:id="208"/>
    <w:p>
      <w:pPr>
        <w:spacing w:after="0"/>
        <w:ind w:left="0"/>
        <w:jc w:val="both"/>
      </w:pPr>
      <w:r>
        <w:rPr>
          <w:rFonts w:ascii="Times New Roman"/>
          <w:b w:val="false"/>
          <w:i w:val="false"/>
          <w:color w:val="000000"/>
          <w:sz w:val="28"/>
        </w:rPr>
        <w:t>
      Исламдық банк операцияларын жүзеге асыру кезінде Қазақстан Республикасының бейрезидент-банктері филиалдарының исламдық банк операцияларына жататын активтері мен міндеттемелері осы нысанда Қазақстан Республикасының бейрезидент-банктері филиалдарының өзге активтері мен міндеттемелерінен бөлек ұсынылады.</w:t>
      </w:r>
    </w:p>
    <w:bookmarkEnd w:id="208"/>
    <w:bookmarkStart w:name="z385" w:id="209"/>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209"/>
    <w:bookmarkStart w:name="z386" w:id="21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10"/>
    <w:bookmarkStart w:name="z387" w:id="211"/>
    <w:p>
      <w:pPr>
        <w:spacing w:after="0"/>
        <w:ind w:left="0"/>
        <w:jc w:val="both"/>
      </w:pPr>
      <w:r>
        <w:rPr>
          <w:rFonts w:ascii="Times New Roman"/>
          <w:b w:val="false"/>
          <w:i w:val="false"/>
          <w:color w:val="000000"/>
          <w:sz w:val="28"/>
        </w:rPr>
        <w:t>
      5. 1-бағанды толтыру кезінде баптардың атаулары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операцияларына қарай еркін түрде толтырылады.</w:t>
      </w:r>
    </w:p>
    <w:bookmarkEnd w:id="211"/>
    <w:bookmarkStart w:name="z388" w:id="212"/>
    <w:p>
      <w:pPr>
        <w:spacing w:after="0"/>
        <w:ind w:left="0"/>
        <w:jc w:val="both"/>
      </w:pPr>
      <w:r>
        <w:rPr>
          <w:rFonts w:ascii="Times New Roman"/>
          <w:b w:val="false"/>
          <w:i w:val="false"/>
          <w:color w:val="000000"/>
          <w:sz w:val="28"/>
        </w:rPr>
        <w:t>
      6. 2-бағанда есепті кезеңнің соңғы күнін қоса алғанда, есепті кезеңнің соңындағы деректер көрсетіледі.</w:t>
      </w:r>
    </w:p>
    <w:bookmarkEnd w:id="212"/>
    <w:bookmarkStart w:name="z389" w:id="213"/>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6-қосымша</w:t>
            </w:r>
            <w:r>
              <w:br/>
            </w: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412" w:id="214"/>
    <w:p>
      <w:pPr>
        <w:spacing w:after="0"/>
        <w:ind w:left="0"/>
        <w:jc w:val="both"/>
      </w:pPr>
      <w:r>
        <w:rPr>
          <w:rFonts w:ascii="Times New Roman"/>
          <w:b w:val="false"/>
          <w:i w:val="false"/>
          <w:color w:val="000000"/>
          <w:sz w:val="28"/>
        </w:rPr>
        <w:t>
      Ұсынылады: Қазақстан Республикасының Ұлттық Банкіне.</w:t>
      </w:r>
    </w:p>
    <w:bookmarkEnd w:id="214"/>
    <w:bookmarkStart w:name="z413" w:id="21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215"/>
    <w:bookmarkStart w:name="z414" w:id="216"/>
    <w:p>
      <w:pPr>
        <w:spacing w:after="0"/>
        <w:ind w:left="0"/>
        <w:jc w:val="both"/>
      </w:pPr>
      <w:r>
        <w:rPr>
          <w:rFonts w:ascii="Times New Roman"/>
          <w:b w:val="false"/>
          <w:i w:val="false"/>
          <w:color w:val="000000"/>
          <w:sz w:val="28"/>
        </w:rPr>
        <w:t>
      Әкімшілік нысанның атауы: кіріс пен шығыс туралы есеп.</w:t>
      </w:r>
    </w:p>
    <w:bookmarkEnd w:id="216"/>
    <w:bookmarkStart w:name="z415" w:id="21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F2-BNR.</w:t>
      </w:r>
    </w:p>
    <w:bookmarkEnd w:id="217"/>
    <w:bookmarkStart w:name="z416" w:id="218"/>
    <w:p>
      <w:pPr>
        <w:spacing w:after="0"/>
        <w:ind w:left="0"/>
        <w:jc w:val="both"/>
      </w:pPr>
      <w:r>
        <w:rPr>
          <w:rFonts w:ascii="Times New Roman"/>
          <w:b w:val="false"/>
          <w:i w:val="false"/>
          <w:color w:val="000000"/>
          <w:sz w:val="28"/>
        </w:rPr>
        <w:t>
      Кезеңділігі: тоқсан сайын/жыл сайын.</w:t>
      </w:r>
    </w:p>
    <w:bookmarkEnd w:id="218"/>
    <w:bookmarkStart w:name="z417" w:id="219"/>
    <w:p>
      <w:pPr>
        <w:spacing w:after="0"/>
        <w:ind w:left="0"/>
        <w:jc w:val="both"/>
      </w:pPr>
      <w:r>
        <w:rPr>
          <w:rFonts w:ascii="Times New Roman"/>
          <w:b w:val="false"/>
          <w:i w:val="false"/>
          <w:color w:val="000000"/>
          <w:sz w:val="28"/>
        </w:rPr>
        <w:t>
      Есепті кезеңі: 20___жылғы "___"____________ жағдай бойынша.</w:t>
      </w:r>
    </w:p>
    <w:bookmarkEnd w:id="219"/>
    <w:bookmarkStart w:name="z418" w:id="2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w:t>
      </w:r>
    </w:p>
    <w:bookmarkEnd w:id="220"/>
    <w:bookmarkStart w:name="z419" w:id="2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21"/>
    <w:bookmarkStart w:name="z420" w:id="222"/>
    <w:p>
      <w:pPr>
        <w:spacing w:after="0"/>
        <w:ind w:left="0"/>
        <w:jc w:val="both"/>
      </w:pPr>
      <w:r>
        <w:rPr>
          <w:rFonts w:ascii="Times New Roman"/>
          <w:b w:val="false"/>
          <w:i w:val="false"/>
          <w:color w:val="000000"/>
          <w:sz w:val="28"/>
        </w:rPr>
        <w:t>
      1) Қазақстан Республикасының бейрезидент-банктерінің филиалдары:</w:t>
      </w:r>
    </w:p>
    <w:bookmarkEnd w:id="222"/>
    <w:bookmarkStart w:name="z421" w:id="223"/>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bookmarkEnd w:id="223"/>
    <w:bookmarkStart w:name="z422" w:id="224"/>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224"/>
    <w:bookmarkStart w:name="z423" w:id="225"/>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 есепті жылдан кейінгі жылғы 30 сәуірге (қоса алғанда) дейінгі мерзімде жыл сайын.</w:t>
      </w:r>
    </w:p>
    <w:bookmarkEnd w:id="225"/>
    <w:bookmarkStart w:name="z424" w:id="226"/>
    <w:p>
      <w:pPr>
        <w:spacing w:after="0"/>
        <w:ind w:left="0"/>
        <w:jc w:val="both"/>
      </w:pPr>
      <w:r>
        <w:rPr>
          <w:rFonts w:ascii="Times New Roman"/>
          <w:b w:val="false"/>
          <w:i w:val="false"/>
          <w:color w:val="000000"/>
          <w:sz w:val="28"/>
        </w:rPr>
        <w:t>
      БСН: _______________________.</w:t>
      </w:r>
    </w:p>
    <w:bookmarkEnd w:id="226"/>
    <w:bookmarkStart w:name="z425" w:id="227"/>
    <w:p>
      <w:pPr>
        <w:spacing w:after="0"/>
        <w:ind w:left="0"/>
        <w:jc w:val="both"/>
      </w:pPr>
      <w:r>
        <w:rPr>
          <w:rFonts w:ascii="Times New Roman"/>
          <w:b w:val="false"/>
          <w:i w:val="false"/>
          <w:color w:val="000000"/>
          <w:sz w:val="28"/>
        </w:rPr>
        <w:t>
      Жинау әдісі: электрондық түрде.</w:t>
      </w:r>
    </w:p>
    <w:bookmarkEnd w:id="227"/>
    <w:bookmarkStart w:name="z426" w:id="228"/>
    <w:p>
      <w:pPr>
        <w:spacing w:after="0"/>
        <w:ind w:left="0"/>
        <w:jc w:val="both"/>
      </w:pPr>
      <w:r>
        <w:rPr>
          <w:rFonts w:ascii="Times New Roman"/>
          <w:b w:val="false"/>
          <w:i w:val="false"/>
          <w:color w:val="000000"/>
          <w:sz w:val="28"/>
        </w:rPr>
        <w:t>
      (мың теңгемен)</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ұқсас кезеңде (өспелі жиынымен)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кіріс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9"/>
          <w:p>
            <w:pPr>
              <w:spacing w:after="20"/>
              <w:ind w:left="20"/>
              <w:jc w:val="both"/>
            </w:pPr>
            <w:r>
              <w:rPr>
                <w:rFonts w:ascii="Times New Roman"/>
                <w:b w:val="false"/>
                <w:i w:val="false"/>
                <w:color w:val="000000"/>
                <w:sz w:val="20"/>
              </w:rPr>
              <w:t xml:space="preserve">
Басшы немесе оның </w:t>
            </w:r>
          </w:p>
          <w:bookmarkEnd w:id="229"/>
          <w:p>
            <w:pPr>
              <w:spacing w:after="20"/>
              <w:ind w:left="20"/>
              <w:jc w:val="both"/>
            </w:pPr>
            <w:r>
              <w:rPr>
                <w:rFonts w:ascii="Times New Roman"/>
                <w:b w:val="false"/>
                <w:i w:val="false"/>
                <w:color w:val="000000"/>
                <w:sz w:val="20"/>
              </w:rPr>
              <w:t>
міндетін атқаратын адам 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30"/>
          <w:p>
            <w:pPr>
              <w:spacing w:after="20"/>
              <w:ind w:left="20"/>
              <w:jc w:val="both"/>
            </w:pPr>
            <w:r>
              <w:rPr>
                <w:rFonts w:ascii="Times New Roman"/>
                <w:b w:val="false"/>
                <w:i w:val="false"/>
                <w:color w:val="000000"/>
                <w:sz w:val="20"/>
              </w:rPr>
              <w:t>
тегі, аты, әкесінің аты (ол болған жағдайда)</w:t>
            </w:r>
          </w:p>
          <w:bookmarkEnd w:id="230"/>
          <w:p>
            <w:pPr>
              <w:spacing w:after="20"/>
              <w:ind w:left="20"/>
              <w:jc w:val="both"/>
            </w:pPr>
            <w:r>
              <w:rPr>
                <w:rFonts w:ascii="Times New Roman"/>
                <w:b w:val="false"/>
                <w:i w:val="false"/>
                <w:color w:val="000000"/>
                <w:sz w:val="20"/>
              </w:rPr>
              <w:t>
Күні 20__ жылғы "______"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429" w:id="231"/>
    <w:p>
      <w:pPr>
        <w:spacing w:after="0"/>
        <w:ind w:left="0"/>
        <w:jc w:val="both"/>
      </w:pPr>
      <w:r>
        <w:rPr>
          <w:rFonts w:ascii="Times New Roman"/>
          <w:b w:val="false"/>
          <w:i w:val="false"/>
          <w:color w:val="000000"/>
          <w:sz w:val="28"/>
        </w:rPr>
        <w:t>
      Ескертпе: нысан "Кіріс пен шығыс туралы есеп" әкімшілік деректерді өтеусіз негізде жинауға арналған нысанын толтыру бойынша түсіндірмеге сәйкес толтырылады.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 пен шығыс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435" w:id="232"/>
    <w:p>
      <w:pPr>
        <w:spacing w:after="0"/>
        <w:ind w:left="0"/>
        <w:jc w:val="left"/>
      </w:pPr>
      <w:r>
        <w:rPr>
          <w:rFonts w:ascii="Times New Roman"/>
          <w:b/>
          <w:i w:val="false"/>
          <w:color w:val="000000"/>
        </w:rPr>
        <w:t xml:space="preserve"> "Кіріс пен шығыс туралы есеп" (индексі – F2-BNR, кезеңділігі: тоқсан сайын/жыл сайын) әкімшілік деректерді өтеусіз негізде жинауға арналған нысанын толтыру бойынша түсіндірме</w:t>
      </w:r>
    </w:p>
    <w:bookmarkEnd w:id="232"/>
    <w:bookmarkStart w:name="z436" w:id="233"/>
    <w:p>
      <w:pPr>
        <w:spacing w:after="0"/>
        <w:ind w:left="0"/>
        <w:jc w:val="both"/>
      </w:pPr>
      <w:r>
        <w:rPr>
          <w:rFonts w:ascii="Times New Roman"/>
          <w:b w:val="false"/>
          <w:i w:val="false"/>
          <w:color w:val="000000"/>
          <w:sz w:val="28"/>
        </w:rPr>
        <w:t>
      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33"/>
    <w:bookmarkStart w:name="z437" w:id="234"/>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тоқсан сайын және жыл сайын,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жыл сайын есепті кезеңнің соңындағы жағдай бойынша ұсынады.</w:t>
      </w:r>
    </w:p>
    <w:bookmarkEnd w:id="234"/>
    <w:bookmarkStart w:name="z438" w:id="235"/>
    <w:p>
      <w:pPr>
        <w:spacing w:after="0"/>
        <w:ind w:left="0"/>
        <w:jc w:val="both"/>
      </w:pPr>
      <w:r>
        <w:rPr>
          <w:rFonts w:ascii="Times New Roman"/>
          <w:b w:val="false"/>
          <w:i w:val="false"/>
          <w:color w:val="000000"/>
          <w:sz w:val="28"/>
        </w:rPr>
        <w:t>
      Исламдық банк операцияларын жүзеге асыру кезінде Қазақстан Республикасының бейрезидент-банктері филиалдарының исламдық банк операцияларына жататын кірісі мен шығысы осы нысанда Қазақстан Республикасының бейрезидент-банктері филиалдарының өзге кірісі мен шығысынан бөлек ұсынылады.</w:t>
      </w:r>
    </w:p>
    <w:bookmarkEnd w:id="235"/>
    <w:bookmarkStart w:name="z439" w:id="236"/>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236"/>
    <w:bookmarkStart w:name="z440" w:id="237"/>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37"/>
    <w:bookmarkStart w:name="z441" w:id="238"/>
    <w:p>
      <w:pPr>
        <w:spacing w:after="0"/>
        <w:ind w:left="0"/>
        <w:jc w:val="both"/>
      </w:pPr>
      <w:r>
        <w:rPr>
          <w:rFonts w:ascii="Times New Roman"/>
          <w:b w:val="false"/>
          <w:i w:val="false"/>
          <w:color w:val="000000"/>
          <w:sz w:val="28"/>
        </w:rPr>
        <w:t>
      5. 1-бағанды толтыру кезінде баптардың атаулары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операцияларына қарай еркін түрде толтырылады.</w:t>
      </w:r>
    </w:p>
    <w:bookmarkEnd w:id="238"/>
    <w:bookmarkStart w:name="z442" w:id="239"/>
    <w:p>
      <w:pPr>
        <w:spacing w:after="0"/>
        <w:ind w:left="0"/>
        <w:jc w:val="both"/>
      </w:pPr>
      <w:r>
        <w:rPr>
          <w:rFonts w:ascii="Times New Roman"/>
          <w:b w:val="false"/>
          <w:i w:val="false"/>
          <w:color w:val="000000"/>
          <w:sz w:val="28"/>
        </w:rPr>
        <w:t>
      6. 2-бағанда ағымдағы жылдың басынан бастап кезең ішіндегі (өспелі жиынымен) деректер көрсетіледі.</w:t>
      </w:r>
    </w:p>
    <w:bookmarkEnd w:id="239"/>
    <w:bookmarkStart w:name="z443" w:id="240"/>
    <w:p>
      <w:pPr>
        <w:spacing w:after="0"/>
        <w:ind w:left="0"/>
        <w:jc w:val="both"/>
      </w:pPr>
      <w:r>
        <w:rPr>
          <w:rFonts w:ascii="Times New Roman"/>
          <w:b w:val="false"/>
          <w:i w:val="false"/>
          <w:color w:val="000000"/>
          <w:sz w:val="28"/>
        </w:rPr>
        <w:t>
      7. 3-бағанда алдыңғы жылдың басынан бастап ұқсас кезең ішіндегі (өспелі жиынымен) деректер көрсетіледі.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7-қосымша</w:t>
            </w:r>
            <w:r>
              <w:br/>
            </w: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65" w:id="241"/>
    <w:p>
      <w:pPr>
        <w:spacing w:after="0"/>
        <w:ind w:left="0"/>
        <w:jc w:val="both"/>
      </w:pPr>
      <w:r>
        <w:rPr>
          <w:rFonts w:ascii="Times New Roman"/>
          <w:b w:val="false"/>
          <w:i w:val="false"/>
          <w:color w:val="000000"/>
          <w:sz w:val="28"/>
        </w:rPr>
        <w:t>
      Ұсынылады: Қазақстан Республикасының Ұлттық Банкіне.</w:t>
      </w:r>
    </w:p>
    <w:bookmarkEnd w:id="241"/>
    <w:bookmarkStart w:name="z466" w:id="24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242"/>
    <w:bookmarkStart w:name="z467" w:id="243"/>
    <w:p>
      <w:pPr>
        <w:spacing w:after="0"/>
        <w:ind w:left="0"/>
        <w:jc w:val="both"/>
      </w:pPr>
      <w:r>
        <w:rPr>
          <w:rFonts w:ascii="Times New Roman"/>
          <w:b w:val="false"/>
          <w:i w:val="false"/>
          <w:color w:val="000000"/>
          <w:sz w:val="28"/>
        </w:rPr>
        <w:t>
      Әкімшілік нысанның атауы: ақшалай қаражаттың қозғалысы туралы есеп.</w:t>
      </w:r>
    </w:p>
    <w:bookmarkEnd w:id="243"/>
    <w:bookmarkStart w:name="z468" w:id="2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F3-BNR.</w:t>
      </w:r>
    </w:p>
    <w:bookmarkEnd w:id="244"/>
    <w:bookmarkStart w:name="z469" w:id="245"/>
    <w:p>
      <w:pPr>
        <w:spacing w:after="0"/>
        <w:ind w:left="0"/>
        <w:jc w:val="both"/>
      </w:pPr>
      <w:r>
        <w:rPr>
          <w:rFonts w:ascii="Times New Roman"/>
          <w:b w:val="false"/>
          <w:i w:val="false"/>
          <w:color w:val="000000"/>
          <w:sz w:val="28"/>
        </w:rPr>
        <w:t>
      Кезеңділігі: ай сайын/тоқсан сайын/жыл сайын.</w:t>
      </w:r>
    </w:p>
    <w:bookmarkEnd w:id="245"/>
    <w:bookmarkStart w:name="z470" w:id="246"/>
    <w:p>
      <w:pPr>
        <w:spacing w:after="0"/>
        <w:ind w:left="0"/>
        <w:jc w:val="both"/>
      </w:pPr>
      <w:r>
        <w:rPr>
          <w:rFonts w:ascii="Times New Roman"/>
          <w:b w:val="false"/>
          <w:i w:val="false"/>
          <w:color w:val="000000"/>
          <w:sz w:val="28"/>
        </w:rPr>
        <w:t>
      Есепті кезеңі: 20___жылғы "___" ____________ жағдай бойынша.</w:t>
      </w:r>
    </w:p>
    <w:bookmarkEnd w:id="246"/>
    <w:bookmarkStart w:name="z471" w:id="2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w:t>
      </w:r>
    </w:p>
    <w:bookmarkEnd w:id="247"/>
    <w:bookmarkStart w:name="z472" w:id="2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48"/>
    <w:bookmarkStart w:name="z473" w:id="249"/>
    <w:p>
      <w:pPr>
        <w:spacing w:after="0"/>
        <w:ind w:left="0"/>
        <w:jc w:val="both"/>
      </w:pPr>
      <w:r>
        <w:rPr>
          <w:rFonts w:ascii="Times New Roman"/>
          <w:b w:val="false"/>
          <w:i w:val="false"/>
          <w:color w:val="000000"/>
          <w:sz w:val="28"/>
        </w:rPr>
        <w:t>
      1) Қазақстан Республикасының бейрезидент-банктерінің филиалдары:</w:t>
      </w:r>
    </w:p>
    <w:bookmarkEnd w:id="249"/>
    <w:bookmarkStart w:name="z474" w:id="250"/>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bookmarkEnd w:id="250"/>
    <w:bookmarkStart w:name="z475" w:id="251"/>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251"/>
    <w:bookmarkStart w:name="z476" w:id="252"/>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ұйымдарының филиалдары:</w:t>
      </w:r>
    </w:p>
    <w:bookmarkEnd w:id="252"/>
    <w:bookmarkStart w:name="z477" w:id="253"/>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bookmarkEnd w:id="253"/>
    <w:bookmarkStart w:name="z478" w:id="254"/>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254"/>
    <w:bookmarkStart w:name="z479" w:id="255"/>
    <w:p>
      <w:pPr>
        <w:spacing w:after="0"/>
        <w:ind w:left="0"/>
        <w:jc w:val="both"/>
      </w:pPr>
      <w:r>
        <w:rPr>
          <w:rFonts w:ascii="Times New Roman"/>
          <w:b w:val="false"/>
          <w:i w:val="false"/>
          <w:color w:val="000000"/>
          <w:sz w:val="28"/>
        </w:rPr>
        <w:t>
      3) Қазақстан Республикасының бейрезидент-сақтандыру брокерлерінің филиалдары:</w:t>
      </w:r>
    </w:p>
    <w:bookmarkEnd w:id="255"/>
    <w:bookmarkStart w:name="z480" w:id="256"/>
    <w:p>
      <w:pPr>
        <w:spacing w:after="0"/>
        <w:ind w:left="0"/>
        <w:jc w:val="both"/>
      </w:pPr>
      <w:r>
        <w:rPr>
          <w:rFonts w:ascii="Times New Roman"/>
          <w:b w:val="false"/>
          <w:i w:val="false"/>
          <w:color w:val="000000"/>
          <w:sz w:val="28"/>
        </w:rPr>
        <w:t>
      есепті тоқсаннан кейінгі айдың 6 (алтыншы) жұмыс күнінен кешіктірмей тоқсан сайын;</w:t>
      </w:r>
    </w:p>
    <w:bookmarkEnd w:id="256"/>
    <w:bookmarkStart w:name="z481" w:id="257"/>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257"/>
    <w:bookmarkStart w:name="z482" w:id="258"/>
    <w:p>
      <w:pPr>
        <w:spacing w:after="0"/>
        <w:ind w:left="0"/>
        <w:jc w:val="both"/>
      </w:pPr>
      <w:r>
        <w:rPr>
          <w:rFonts w:ascii="Times New Roman"/>
          <w:b w:val="false"/>
          <w:i w:val="false"/>
          <w:color w:val="000000"/>
          <w:sz w:val="28"/>
        </w:rPr>
        <w:t>
      БСН: _______________________.</w:t>
      </w:r>
    </w:p>
    <w:bookmarkEnd w:id="258"/>
    <w:bookmarkStart w:name="z483" w:id="259"/>
    <w:p>
      <w:pPr>
        <w:spacing w:after="0"/>
        <w:ind w:left="0"/>
        <w:jc w:val="both"/>
      </w:pPr>
      <w:r>
        <w:rPr>
          <w:rFonts w:ascii="Times New Roman"/>
          <w:b w:val="false"/>
          <w:i w:val="false"/>
          <w:color w:val="000000"/>
          <w:sz w:val="28"/>
        </w:rPr>
        <w:t>
      Жинау әдісі: электрондық түрде.</w:t>
      </w:r>
    </w:p>
    <w:bookmarkEnd w:id="259"/>
    <w:bookmarkStart w:name="z484" w:id="260"/>
    <w:p>
      <w:pPr>
        <w:spacing w:after="0"/>
        <w:ind w:left="0"/>
        <w:jc w:val="both"/>
      </w:pPr>
      <w:r>
        <w:rPr>
          <w:rFonts w:ascii="Times New Roman"/>
          <w:b w:val="false"/>
          <w:i w:val="false"/>
          <w:color w:val="000000"/>
          <w:sz w:val="28"/>
        </w:rPr>
        <w:t>
      (мың теңгемен)</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төлегенге дейінгі операциялық қызметтен ақшалай қаражаттың таза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қаражаттың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ақшалай қаражаттың таза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ақшалай қаражаттың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жағдай бойынша ақшалай қаражат және оның баламасы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61"/>
          <w:p>
            <w:pPr>
              <w:spacing w:after="20"/>
              <w:ind w:left="20"/>
              <w:jc w:val="both"/>
            </w:pPr>
            <w:r>
              <w:rPr>
                <w:rFonts w:ascii="Times New Roman"/>
                <w:b w:val="false"/>
                <w:i w:val="false"/>
                <w:color w:val="000000"/>
                <w:sz w:val="20"/>
              </w:rPr>
              <w:t xml:space="preserve">
Басшы немесе оның </w:t>
            </w:r>
          </w:p>
          <w:bookmarkEnd w:id="261"/>
          <w:p>
            <w:pPr>
              <w:spacing w:after="20"/>
              <w:ind w:left="20"/>
              <w:jc w:val="both"/>
            </w:pPr>
            <w:r>
              <w:rPr>
                <w:rFonts w:ascii="Times New Roman"/>
                <w:b w:val="false"/>
                <w:i w:val="false"/>
                <w:color w:val="000000"/>
                <w:sz w:val="20"/>
              </w:rPr>
              <w:t>
міндетін атқаратын адам 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62"/>
          <w:p>
            <w:pPr>
              <w:spacing w:after="20"/>
              <w:ind w:left="20"/>
              <w:jc w:val="both"/>
            </w:pPr>
            <w:r>
              <w:rPr>
                <w:rFonts w:ascii="Times New Roman"/>
                <w:b w:val="false"/>
                <w:i w:val="false"/>
                <w:color w:val="000000"/>
                <w:sz w:val="20"/>
              </w:rPr>
              <w:t>
тегі, аты, әкесінің аты (ол болған жағдайда)</w:t>
            </w:r>
          </w:p>
          <w:bookmarkEnd w:id="262"/>
          <w:p>
            <w:pPr>
              <w:spacing w:after="20"/>
              <w:ind w:left="20"/>
              <w:jc w:val="both"/>
            </w:pPr>
            <w:r>
              <w:rPr>
                <w:rFonts w:ascii="Times New Roman"/>
                <w:b w:val="false"/>
                <w:i w:val="false"/>
                <w:color w:val="000000"/>
                <w:sz w:val="20"/>
              </w:rPr>
              <w:t>
Күні 20__ жылғы "______"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487" w:id="263"/>
    <w:p>
      <w:pPr>
        <w:spacing w:after="0"/>
        <w:ind w:left="0"/>
        <w:jc w:val="both"/>
      </w:pPr>
      <w:r>
        <w:rPr>
          <w:rFonts w:ascii="Times New Roman"/>
          <w:b w:val="false"/>
          <w:i w:val="false"/>
          <w:color w:val="000000"/>
          <w:sz w:val="28"/>
        </w:rPr>
        <w:t>
      Ескертпе: нысан "Ақшалай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"Ақшалай қаражаттың </w:t>
            </w:r>
            <w:r>
              <w:br/>
            </w:r>
            <w:r>
              <w:rPr>
                <w:rFonts w:ascii="Times New Roman"/>
                <w:b w:val="false"/>
                <w:i w:val="false"/>
                <w:color w:val="000000"/>
                <w:sz w:val="20"/>
              </w:rPr>
              <w:t>қозғалысы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493" w:id="264"/>
    <w:p>
      <w:pPr>
        <w:spacing w:after="0"/>
        <w:ind w:left="0"/>
        <w:jc w:val="left"/>
      </w:pPr>
      <w:r>
        <w:rPr>
          <w:rFonts w:ascii="Times New Roman"/>
          <w:b/>
          <w:i w:val="false"/>
          <w:color w:val="000000"/>
        </w:rPr>
        <w:t xml:space="preserve"> "Ақшалай қаражаттың қозғалысы туралы есеп" (индексі – F3-BNR, кезеңділігі: ай сайын/тоқсан сайын/жыл сайын) әкімшілік деректерді өтеусіз негізде жинауға арналған нысанын толтыру бойынша түсіндірме</w:t>
      </w:r>
    </w:p>
    <w:bookmarkEnd w:id="264"/>
    <w:bookmarkStart w:name="z494" w:id="265"/>
    <w:p>
      <w:pPr>
        <w:spacing w:after="0"/>
        <w:ind w:left="0"/>
        <w:jc w:val="both"/>
      </w:pPr>
      <w:r>
        <w:rPr>
          <w:rFonts w:ascii="Times New Roman"/>
          <w:b w:val="false"/>
          <w:i w:val="false"/>
          <w:color w:val="000000"/>
          <w:sz w:val="28"/>
        </w:rPr>
        <w:t>
      1. Осы түсіндірмеде "Ақшалай қаражаттың қозғалысы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65"/>
    <w:bookmarkStart w:name="z495" w:id="266"/>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Қазақстан Республикасы бейрезидент-сақтандыру брокерлерінің филиалдары тоқсан сайын және жыл сайын, Қазақстан Республикасының бейрезидент-сақтандыру (қайта сақтандыру) ұйымдарының филиалдары ай сайын және жыл сайын есепті кезеңнің соңындағы жағдай бойынша ұсынады.</w:t>
      </w:r>
    </w:p>
    <w:bookmarkEnd w:id="266"/>
    <w:bookmarkStart w:name="z496" w:id="267"/>
    <w:p>
      <w:pPr>
        <w:spacing w:after="0"/>
        <w:ind w:left="0"/>
        <w:jc w:val="both"/>
      </w:pPr>
      <w:r>
        <w:rPr>
          <w:rFonts w:ascii="Times New Roman"/>
          <w:b w:val="false"/>
          <w:i w:val="false"/>
          <w:color w:val="000000"/>
          <w:sz w:val="28"/>
        </w:rPr>
        <w:t>
      Исламдық банк операцияларын жүзеге асыру кезінде Қазақстан Республикасының бейрезидент-банктері филиалдарының исламдық банк операцияларына жататын ақшалай қаражаты осы нысанда Қазақстан Республикасының бейрезидент-банктері филиалдарының өзге ақшалай қаражатынан бөлек ұсынылады</w:t>
      </w:r>
    </w:p>
    <w:bookmarkEnd w:id="267"/>
    <w:bookmarkStart w:name="z497" w:id="268"/>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268"/>
    <w:bookmarkStart w:name="z498" w:id="269"/>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69"/>
    <w:bookmarkStart w:name="z499" w:id="270"/>
    <w:p>
      <w:pPr>
        <w:spacing w:after="0"/>
        <w:ind w:left="0"/>
        <w:jc w:val="both"/>
      </w:pPr>
      <w:r>
        <w:rPr>
          <w:rFonts w:ascii="Times New Roman"/>
          <w:b w:val="false"/>
          <w:i w:val="false"/>
          <w:color w:val="000000"/>
          <w:sz w:val="28"/>
        </w:rPr>
        <w:t>
      5. 1-бағанды толтыру кезінде баптардың атаулары Қазақстан Республикасы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операцияларына қарай еркін түрде толтырылады.</w:t>
      </w:r>
    </w:p>
    <w:bookmarkEnd w:id="270"/>
    <w:bookmarkStart w:name="z500" w:id="271"/>
    <w:p>
      <w:pPr>
        <w:spacing w:after="0"/>
        <w:ind w:left="0"/>
        <w:jc w:val="both"/>
      </w:pPr>
      <w:r>
        <w:rPr>
          <w:rFonts w:ascii="Times New Roman"/>
          <w:b w:val="false"/>
          <w:i w:val="false"/>
          <w:color w:val="000000"/>
          <w:sz w:val="28"/>
        </w:rPr>
        <w:t>
      6. 2-бағанда есепті кезеңнің соңғы күнін қоса алғанда, есепті кезеңдегі деректер көрсетіледі.</w:t>
      </w:r>
    </w:p>
    <w:bookmarkEnd w:id="271"/>
    <w:bookmarkStart w:name="z501" w:id="272"/>
    <w:p>
      <w:pPr>
        <w:spacing w:after="0"/>
        <w:ind w:left="0"/>
        <w:jc w:val="both"/>
      </w:pPr>
      <w:r>
        <w:rPr>
          <w:rFonts w:ascii="Times New Roman"/>
          <w:b w:val="false"/>
          <w:i w:val="false"/>
          <w:color w:val="000000"/>
          <w:sz w:val="28"/>
        </w:rPr>
        <w:t>
      7. 3-бағанда алдыңғы жылдың ұқсас кезеңінің соңындағы деректер көрсетіледі.</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524" w:id="273"/>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273"/>
    <w:bookmarkStart w:name="z525" w:id="27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274"/>
    <w:bookmarkStart w:name="z526" w:id="275"/>
    <w:p>
      <w:pPr>
        <w:spacing w:after="0"/>
        <w:ind w:left="0"/>
        <w:jc w:val="both"/>
      </w:pPr>
      <w:r>
        <w:rPr>
          <w:rFonts w:ascii="Times New Roman"/>
          <w:b w:val="false"/>
          <w:i w:val="false"/>
          <w:color w:val="000000"/>
          <w:sz w:val="28"/>
        </w:rPr>
        <w:t>
      Әкімшілік нысанның атауы: инвестициялық қордың (клиенттердің) активтері бойынша есеп.</w:t>
      </w:r>
    </w:p>
    <w:bookmarkEnd w:id="275"/>
    <w:bookmarkStart w:name="z527" w:id="27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 BNRIOIPM.</w:t>
      </w:r>
    </w:p>
    <w:bookmarkEnd w:id="276"/>
    <w:bookmarkStart w:name="z528" w:id="277"/>
    <w:p>
      <w:pPr>
        <w:spacing w:after="0"/>
        <w:ind w:left="0"/>
        <w:jc w:val="both"/>
      </w:pPr>
      <w:r>
        <w:rPr>
          <w:rFonts w:ascii="Times New Roman"/>
          <w:b w:val="false"/>
          <w:i w:val="false"/>
          <w:color w:val="000000"/>
          <w:sz w:val="28"/>
        </w:rPr>
        <w:t>
      Кезеңділігі: ай сайын/жыл сайын.</w:t>
      </w:r>
    </w:p>
    <w:bookmarkEnd w:id="277"/>
    <w:bookmarkStart w:name="z529" w:id="278"/>
    <w:p>
      <w:pPr>
        <w:spacing w:after="0"/>
        <w:ind w:left="0"/>
        <w:jc w:val="both"/>
      </w:pPr>
      <w:r>
        <w:rPr>
          <w:rFonts w:ascii="Times New Roman"/>
          <w:b w:val="false"/>
          <w:i w:val="false"/>
          <w:color w:val="000000"/>
          <w:sz w:val="28"/>
        </w:rPr>
        <w:t>
      Есепті кезеңі: 20___жылғы "___" ____________ жағдай бойынша.</w:t>
      </w:r>
    </w:p>
    <w:bookmarkEnd w:id="278"/>
    <w:bookmarkStart w:name="z530" w:id="2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сақтандыру (қайта сақтандыру) ұйымдары, исламдық сақтандыру (қайта сақтандыру) ұйымдары және Қазақстан Республикасының бейрезидент-сақтандыру ұйымдарының филиалдары.</w:t>
      </w:r>
    </w:p>
    <w:bookmarkEnd w:id="279"/>
    <w:bookmarkStart w:name="z531" w:id="2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80"/>
    <w:bookmarkStart w:name="z532" w:id="281"/>
    <w:p>
      <w:pPr>
        <w:spacing w:after="0"/>
        <w:ind w:left="0"/>
        <w:jc w:val="both"/>
      </w:pPr>
      <w:r>
        <w:rPr>
          <w:rFonts w:ascii="Times New Roman"/>
          <w:b w:val="false"/>
          <w:i w:val="false"/>
          <w:color w:val="000000"/>
          <w:sz w:val="28"/>
        </w:rPr>
        <w:t>
      1) инвестициялық портфельді басқарушылар есепті айдан кейінгі айдың 7 (жетінші) жұмыс күнінен кешіктірмей ай сайын;</w:t>
      </w:r>
    </w:p>
    <w:bookmarkEnd w:id="281"/>
    <w:bookmarkStart w:name="z533" w:id="282"/>
    <w:p>
      <w:pPr>
        <w:spacing w:after="0"/>
        <w:ind w:left="0"/>
        <w:jc w:val="both"/>
      </w:pPr>
      <w:r>
        <w:rPr>
          <w:rFonts w:ascii="Times New Roman"/>
          <w:b w:val="false"/>
          <w:i w:val="false"/>
          <w:color w:val="000000"/>
          <w:sz w:val="28"/>
        </w:rPr>
        <w:t>
      2)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сақтандыру (қайта сақтандыру) ұйымдары, исламдық сақтандыру (қайта сақтандыру) ұйымдары – есепті айдан кейінгі айдың 6 (алтыншы) жұмыс күнінен кешіктірмей ай сайын;</w:t>
      </w:r>
    </w:p>
    <w:bookmarkEnd w:id="282"/>
    <w:bookmarkStart w:name="z534" w:id="283"/>
    <w:p>
      <w:pPr>
        <w:spacing w:after="0"/>
        <w:ind w:left="0"/>
        <w:jc w:val="both"/>
      </w:pPr>
      <w:r>
        <w:rPr>
          <w:rFonts w:ascii="Times New Roman"/>
          <w:b w:val="false"/>
          <w:i w:val="false"/>
          <w:color w:val="000000"/>
          <w:sz w:val="28"/>
        </w:rPr>
        <w:t>
      3)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p>
    <w:bookmarkEnd w:id="283"/>
    <w:bookmarkStart w:name="z535" w:id="284"/>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bookmarkEnd w:id="284"/>
    <w:bookmarkStart w:name="z536" w:id="285"/>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285"/>
    <w:bookmarkStart w:name="z537" w:id="286"/>
    <w:p>
      <w:pPr>
        <w:spacing w:after="0"/>
        <w:ind w:left="0"/>
        <w:jc w:val="both"/>
      </w:pPr>
      <w:r>
        <w:rPr>
          <w:rFonts w:ascii="Times New Roman"/>
          <w:b w:val="false"/>
          <w:i w:val="false"/>
          <w:color w:val="000000"/>
          <w:sz w:val="28"/>
        </w:rPr>
        <w:t>
      БСН: _______________________</w:t>
      </w:r>
    </w:p>
    <w:bookmarkEnd w:id="286"/>
    <w:bookmarkStart w:name="z538" w:id="287"/>
    <w:p>
      <w:pPr>
        <w:spacing w:after="0"/>
        <w:ind w:left="0"/>
        <w:jc w:val="both"/>
      </w:pPr>
      <w:r>
        <w:rPr>
          <w:rFonts w:ascii="Times New Roman"/>
          <w:b w:val="false"/>
          <w:i w:val="false"/>
          <w:color w:val="000000"/>
          <w:sz w:val="28"/>
        </w:rPr>
        <w:t>
      Жинау әдісі: электрондық түрде.</w:t>
      </w:r>
    </w:p>
    <w:bookmarkEnd w:id="287"/>
    <w:bookmarkStart w:name="z539" w:id="288"/>
    <w:p>
      <w:pPr>
        <w:spacing w:after="0"/>
        <w:ind w:left="0"/>
        <w:jc w:val="both"/>
      </w:pPr>
      <w:r>
        <w:rPr>
          <w:rFonts w:ascii="Times New Roman"/>
          <w:b w:val="false"/>
          <w:i w:val="false"/>
          <w:color w:val="000000"/>
          <w:sz w:val="28"/>
        </w:rPr>
        <w:t>
      (мың теңгемен)</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89"/>
          <w:p>
            <w:pPr>
              <w:spacing w:after="20"/>
              <w:ind w:left="20"/>
              <w:jc w:val="both"/>
            </w:pPr>
            <w:r>
              <w:rPr>
                <w:rFonts w:ascii="Times New Roman"/>
                <w:b w:val="false"/>
                <w:i w:val="false"/>
                <w:color w:val="000000"/>
                <w:sz w:val="20"/>
              </w:rPr>
              <w:t xml:space="preserve">
Басшы немесе оның </w:t>
            </w:r>
          </w:p>
          <w:bookmarkEnd w:id="289"/>
          <w:p>
            <w:pPr>
              <w:spacing w:after="20"/>
              <w:ind w:left="20"/>
              <w:jc w:val="both"/>
            </w:pPr>
            <w:r>
              <w:rPr>
                <w:rFonts w:ascii="Times New Roman"/>
                <w:b w:val="false"/>
                <w:i w:val="false"/>
                <w:color w:val="000000"/>
                <w:sz w:val="20"/>
              </w:rPr>
              <w:t>
міндетін атқаратын адам 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90"/>
          <w:p>
            <w:pPr>
              <w:spacing w:after="20"/>
              <w:ind w:left="20"/>
              <w:jc w:val="both"/>
            </w:pPr>
            <w:r>
              <w:rPr>
                <w:rFonts w:ascii="Times New Roman"/>
                <w:b w:val="false"/>
                <w:i w:val="false"/>
                <w:color w:val="000000"/>
                <w:sz w:val="20"/>
              </w:rPr>
              <w:t>
тегі, аты, әкесінің аты (ол болған жағдайда)</w:t>
            </w:r>
          </w:p>
          <w:bookmarkEnd w:id="290"/>
          <w:p>
            <w:pPr>
              <w:spacing w:after="20"/>
              <w:ind w:left="20"/>
              <w:jc w:val="both"/>
            </w:pPr>
            <w:r>
              <w:rPr>
                <w:rFonts w:ascii="Times New Roman"/>
                <w:b w:val="false"/>
                <w:i w:val="false"/>
                <w:color w:val="000000"/>
                <w:sz w:val="20"/>
              </w:rPr>
              <w:t>
Күні 20__ жылғы "______"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542" w:id="291"/>
    <w:p>
      <w:pPr>
        <w:spacing w:after="0"/>
        <w:ind w:left="0"/>
        <w:jc w:val="both"/>
      </w:pPr>
      <w:r>
        <w:rPr>
          <w:rFonts w:ascii="Times New Roman"/>
          <w:b w:val="false"/>
          <w:i w:val="false"/>
          <w:color w:val="000000"/>
          <w:sz w:val="28"/>
        </w:rPr>
        <w:t>
      Ескертпе: нысан "Инвестициялық қордың (клиенттердің) активтері бойынша есеп" әкімшілік деректерді өтеусіз негізде жинауға арналған нысанын толтыру бойынша түсіндірмеге сәйкес толтырылады.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(клиенттердің)</w:t>
            </w:r>
            <w:r>
              <w:br/>
            </w:r>
            <w:r>
              <w:rPr>
                <w:rFonts w:ascii="Times New Roman"/>
                <w:b w:val="false"/>
                <w:i w:val="false"/>
                <w:color w:val="000000"/>
                <w:sz w:val="20"/>
              </w:rPr>
              <w:t>активтері бойынша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550" w:id="292"/>
    <w:p>
      <w:pPr>
        <w:spacing w:after="0"/>
        <w:ind w:left="0"/>
        <w:jc w:val="left"/>
      </w:pPr>
      <w:r>
        <w:rPr>
          <w:rFonts w:ascii="Times New Roman"/>
          <w:b/>
          <w:i w:val="false"/>
          <w:color w:val="000000"/>
        </w:rPr>
        <w:t xml:space="preserve"> "Инвестициялық қордың (клиенттердің) активтері бойынша есеп" (индексі – F1- BNRIOIPM, кезеңділігі: ай сайын/жыл сайын) әкімшілік деректерді өтеусіз негізде жинауға арналған нысанын толтыру бойынша түсіндірме</w:t>
      </w:r>
    </w:p>
    <w:bookmarkEnd w:id="292"/>
    <w:bookmarkStart w:name="z551" w:id="293"/>
    <w:p>
      <w:pPr>
        <w:spacing w:after="0"/>
        <w:ind w:left="0"/>
        <w:jc w:val="both"/>
      </w:pPr>
      <w:r>
        <w:rPr>
          <w:rFonts w:ascii="Times New Roman"/>
          <w:b w:val="false"/>
          <w:i w:val="false"/>
          <w:color w:val="000000"/>
          <w:sz w:val="28"/>
        </w:rPr>
        <w:t>
      1. Осы түсіндірмеде "Инвестициялық қордың (клиенттердің) активтері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293"/>
    <w:bookmarkStart w:name="z552" w:id="294"/>
    <w:p>
      <w:pPr>
        <w:spacing w:after="0"/>
        <w:ind w:left="0"/>
        <w:jc w:val="both"/>
      </w:pPr>
      <w:r>
        <w:rPr>
          <w:rFonts w:ascii="Times New Roman"/>
          <w:b w:val="false"/>
          <w:i w:val="false"/>
          <w:color w:val="000000"/>
          <w:sz w:val="28"/>
        </w:rPr>
        <w:t>
      2. Нысанды инвестициялық портфельді басқарушы және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сақтандыру (қайта сақтандыру) ұйымдары, исламдық сақтандыру (қайта сақтандыру) ұйымдары әрбір клиент бөлігінде ай сайын,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Қазақстан Республикасының бейрезидент-сақтандыру ұйымдарының филиалдары әрбір клиент бөлігінде ай сайын және жыл сайын есепті кезеңнің соңындағы жағдай бойынша толтырады.</w:t>
      </w:r>
    </w:p>
    <w:bookmarkEnd w:id="294"/>
    <w:bookmarkStart w:name="z553" w:id="295"/>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295"/>
    <w:bookmarkStart w:name="z554" w:id="296"/>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96"/>
    <w:bookmarkStart w:name="z555" w:id="297"/>
    <w:p>
      <w:pPr>
        <w:spacing w:after="0"/>
        <w:ind w:left="0"/>
        <w:jc w:val="both"/>
      </w:pPr>
      <w:r>
        <w:rPr>
          <w:rFonts w:ascii="Times New Roman"/>
          <w:b w:val="false"/>
          <w:i w:val="false"/>
          <w:color w:val="000000"/>
          <w:sz w:val="28"/>
        </w:rPr>
        <w:t>
      5. 3-бағанда есепті кезеңнің соңғы күнін қоса алғанда, есепті кезеңнің соңындағы деректер көрсетіледі.</w:t>
      </w:r>
    </w:p>
    <w:bookmarkEnd w:id="297"/>
    <w:bookmarkStart w:name="z556" w:id="298"/>
    <w:p>
      <w:pPr>
        <w:spacing w:after="0"/>
        <w:ind w:left="0"/>
        <w:jc w:val="both"/>
      </w:pPr>
      <w:r>
        <w:rPr>
          <w:rFonts w:ascii="Times New Roman"/>
          <w:b w:val="false"/>
          <w:i w:val="false"/>
          <w:color w:val="000000"/>
          <w:sz w:val="28"/>
        </w:rPr>
        <w:t>
      6. 4-бағанда есепті кезеңнің басындағы деректер көрсетіледі.</w:t>
      </w:r>
    </w:p>
    <w:bookmarkEnd w:id="298"/>
    <w:bookmarkStart w:name="z557" w:id="299"/>
    <w:p>
      <w:pPr>
        <w:spacing w:after="0"/>
        <w:ind w:left="0"/>
        <w:jc w:val="both"/>
      </w:pPr>
      <w:r>
        <w:rPr>
          <w:rFonts w:ascii="Times New Roman"/>
          <w:b w:val="false"/>
          <w:i w:val="false"/>
          <w:color w:val="000000"/>
          <w:sz w:val="28"/>
        </w:rPr>
        <w:t>
      7. 1 – 23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 xml:space="preserve">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580" w:id="300"/>
    <w:p>
      <w:pPr>
        <w:spacing w:after="0"/>
        <w:ind w:left="0"/>
        <w:jc w:val="both"/>
      </w:pPr>
      <w:r>
        <w:rPr>
          <w:rFonts w:ascii="Times New Roman"/>
          <w:b w:val="false"/>
          <w:i w:val="false"/>
          <w:color w:val="000000"/>
          <w:sz w:val="28"/>
        </w:rPr>
        <w:t>
      Ұсынылады: Қазақстан Республикасының Ұлттық Банкіне.</w:t>
      </w:r>
    </w:p>
    <w:bookmarkEnd w:id="300"/>
    <w:bookmarkStart w:name="z581" w:id="30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301"/>
    <w:bookmarkStart w:name="z582" w:id="302"/>
    <w:p>
      <w:pPr>
        <w:spacing w:after="0"/>
        <w:ind w:left="0"/>
        <w:jc w:val="both"/>
      </w:pPr>
      <w:r>
        <w:rPr>
          <w:rFonts w:ascii="Times New Roman"/>
          <w:b w:val="false"/>
          <w:i w:val="false"/>
          <w:color w:val="000000"/>
          <w:sz w:val="28"/>
        </w:rPr>
        <w:t>
      Әкімшілік нысанның атауы: инвестициялық қордың (клиенттердің) активтері бойынша кіріс пен шығыс туралы есеп.</w:t>
      </w:r>
    </w:p>
    <w:bookmarkEnd w:id="302"/>
    <w:bookmarkStart w:name="z583" w:id="30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 BNRIOIPM.</w:t>
      </w:r>
    </w:p>
    <w:bookmarkEnd w:id="303"/>
    <w:bookmarkStart w:name="z584" w:id="304"/>
    <w:p>
      <w:pPr>
        <w:spacing w:after="0"/>
        <w:ind w:left="0"/>
        <w:jc w:val="both"/>
      </w:pPr>
      <w:r>
        <w:rPr>
          <w:rFonts w:ascii="Times New Roman"/>
          <w:b w:val="false"/>
          <w:i w:val="false"/>
          <w:color w:val="000000"/>
          <w:sz w:val="28"/>
        </w:rPr>
        <w:t>
      Кезеңділігі: ай сайын/жыл сайын.</w:t>
      </w:r>
    </w:p>
    <w:bookmarkEnd w:id="304"/>
    <w:bookmarkStart w:name="z585" w:id="305"/>
    <w:p>
      <w:pPr>
        <w:spacing w:after="0"/>
        <w:ind w:left="0"/>
        <w:jc w:val="both"/>
      </w:pPr>
      <w:r>
        <w:rPr>
          <w:rFonts w:ascii="Times New Roman"/>
          <w:b w:val="false"/>
          <w:i w:val="false"/>
          <w:color w:val="000000"/>
          <w:sz w:val="28"/>
        </w:rPr>
        <w:t>
      Есепті кезеңі: 20___жылғы "___" ____________ жағдай бойынша.</w:t>
      </w:r>
    </w:p>
    <w:bookmarkEnd w:id="305"/>
    <w:bookmarkStart w:name="z586" w:id="3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сақтандыру (қайта сақтандыру) ұйымдары, исламдық сақтандыру (қайта сақтандыру) ұйымдары және Қазақстан Республикасының бейрезидент-сақтандыру ұйымдарының филиалдары.</w:t>
      </w:r>
    </w:p>
    <w:bookmarkEnd w:id="306"/>
    <w:bookmarkStart w:name="z587" w:id="3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07"/>
    <w:bookmarkStart w:name="z588" w:id="308"/>
    <w:p>
      <w:pPr>
        <w:spacing w:after="0"/>
        <w:ind w:left="0"/>
        <w:jc w:val="both"/>
      </w:pPr>
      <w:r>
        <w:rPr>
          <w:rFonts w:ascii="Times New Roman"/>
          <w:b w:val="false"/>
          <w:i w:val="false"/>
          <w:color w:val="000000"/>
          <w:sz w:val="28"/>
        </w:rPr>
        <w:t>
      1) инвестициялық портфельді басқарушылар есепті айдан кейінгі айдың 7 (жетінші) жұмыс күнінен кешіктірмей ай сайын;</w:t>
      </w:r>
    </w:p>
    <w:bookmarkEnd w:id="308"/>
    <w:bookmarkStart w:name="z589" w:id="309"/>
    <w:p>
      <w:pPr>
        <w:spacing w:after="0"/>
        <w:ind w:left="0"/>
        <w:jc w:val="both"/>
      </w:pPr>
      <w:r>
        <w:rPr>
          <w:rFonts w:ascii="Times New Roman"/>
          <w:b w:val="false"/>
          <w:i w:val="false"/>
          <w:color w:val="000000"/>
          <w:sz w:val="28"/>
        </w:rPr>
        <w:t>
      2)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сақтандыру (қайта сақтандыру) ұйымдары, исламдық сақтандыру (қайта сақтандыру) ұйымдары – есепті айдан кейінгі айдың 6 (алтыншы) жұмыс күнінен кешіктірмей ай сайын.</w:t>
      </w:r>
    </w:p>
    <w:bookmarkEnd w:id="309"/>
    <w:bookmarkStart w:name="z590" w:id="310"/>
    <w:p>
      <w:pPr>
        <w:spacing w:after="0"/>
        <w:ind w:left="0"/>
        <w:jc w:val="both"/>
      </w:pPr>
      <w:r>
        <w:rPr>
          <w:rFonts w:ascii="Times New Roman"/>
          <w:b w:val="false"/>
          <w:i w:val="false"/>
          <w:color w:val="000000"/>
          <w:sz w:val="28"/>
        </w:rPr>
        <w:t>
      3)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p>
    <w:bookmarkEnd w:id="310"/>
    <w:bookmarkStart w:name="z591" w:id="311"/>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bookmarkEnd w:id="311"/>
    <w:bookmarkStart w:name="z592" w:id="312"/>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bookmarkEnd w:id="312"/>
    <w:bookmarkStart w:name="z593" w:id="313"/>
    <w:p>
      <w:pPr>
        <w:spacing w:after="0"/>
        <w:ind w:left="0"/>
        <w:jc w:val="both"/>
      </w:pPr>
      <w:r>
        <w:rPr>
          <w:rFonts w:ascii="Times New Roman"/>
          <w:b w:val="false"/>
          <w:i w:val="false"/>
          <w:color w:val="000000"/>
          <w:sz w:val="28"/>
        </w:rPr>
        <w:t>
      БСН: _______________________</w:t>
      </w:r>
    </w:p>
    <w:bookmarkEnd w:id="313"/>
    <w:bookmarkStart w:name="z594" w:id="314"/>
    <w:p>
      <w:pPr>
        <w:spacing w:after="0"/>
        <w:ind w:left="0"/>
        <w:jc w:val="both"/>
      </w:pPr>
      <w:r>
        <w:rPr>
          <w:rFonts w:ascii="Times New Roman"/>
          <w:b w:val="false"/>
          <w:i w:val="false"/>
          <w:color w:val="000000"/>
          <w:sz w:val="28"/>
        </w:rPr>
        <w:t>
      Жинау әдісі: электрондық түрде.</w:t>
      </w:r>
    </w:p>
    <w:bookmarkEnd w:id="314"/>
    <w:bookmarkStart w:name="z595" w:id="315"/>
    <w:p>
      <w:pPr>
        <w:spacing w:after="0"/>
        <w:ind w:left="0"/>
        <w:jc w:val="both"/>
      </w:pPr>
      <w:r>
        <w:rPr>
          <w:rFonts w:ascii="Times New Roman"/>
          <w:b w:val="false"/>
          <w:i w:val="false"/>
          <w:color w:val="000000"/>
          <w:sz w:val="28"/>
        </w:rPr>
        <w:t>
       (мың теңгемен)</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бері есепті күн аралығындағы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инвестициялық қордың таза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(пайларын) орналастырудан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сатып алынған бағалы қағаздары (пайлары)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акциялары бойынша төленген дивидендтер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және (немесе) дилерге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сома (анықталғанға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соманы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активтердегі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16"/>
          <w:p>
            <w:pPr>
              <w:spacing w:after="20"/>
              <w:ind w:left="20"/>
              <w:jc w:val="both"/>
            </w:pPr>
            <w:r>
              <w:rPr>
                <w:rFonts w:ascii="Times New Roman"/>
                <w:b w:val="false"/>
                <w:i w:val="false"/>
                <w:color w:val="000000"/>
                <w:sz w:val="20"/>
              </w:rPr>
              <w:t xml:space="preserve">
Басшы немесе оның міндетін </w:t>
            </w:r>
          </w:p>
          <w:bookmarkEnd w:id="316"/>
          <w:p>
            <w:pPr>
              <w:spacing w:after="20"/>
              <w:ind w:left="20"/>
              <w:jc w:val="both"/>
            </w:pPr>
            <w:r>
              <w:rPr>
                <w:rFonts w:ascii="Times New Roman"/>
                <w:b w:val="false"/>
                <w:i w:val="false"/>
                <w:color w:val="000000"/>
                <w:sz w:val="20"/>
              </w:rPr>
              <w:t>
атқаратын адам 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17"/>
          <w:p>
            <w:pPr>
              <w:spacing w:after="20"/>
              <w:ind w:left="20"/>
              <w:jc w:val="both"/>
            </w:pPr>
            <w:r>
              <w:rPr>
                <w:rFonts w:ascii="Times New Roman"/>
                <w:b w:val="false"/>
                <w:i w:val="false"/>
                <w:color w:val="000000"/>
                <w:sz w:val="20"/>
              </w:rPr>
              <w:t>
тегі, аты, әкесінің аты (ол болған жағдайда)</w:t>
            </w:r>
          </w:p>
          <w:bookmarkEnd w:id="317"/>
          <w:p>
            <w:pPr>
              <w:spacing w:after="20"/>
              <w:ind w:left="20"/>
              <w:jc w:val="both"/>
            </w:pPr>
            <w:r>
              <w:rPr>
                <w:rFonts w:ascii="Times New Roman"/>
                <w:b w:val="false"/>
                <w:i w:val="false"/>
                <w:color w:val="000000"/>
                <w:sz w:val="20"/>
              </w:rPr>
              <w:t>
Күні 20__ жылғы "______"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598" w:id="318"/>
    <w:p>
      <w:pPr>
        <w:spacing w:after="0"/>
        <w:ind w:left="0"/>
        <w:jc w:val="both"/>
      </w:pPr>
      <w:r>
        <w:rPr>
          <w:rFonts w:ascii="Times New Roman"/>
          <w:b w:val="false"/>
          <w:i w:val="false"/>
          <w:color w:val="000000"/>
          <w:sz w:val="28"/>
        </w:rPr>
        <w:t>
      Ескертпе: нысан "Инвестициялық қордың (клиенттердің) активтері бойынша кіріс пен шығыс туралы есеп" әкімшілік деректерді өтеусіз негізде жинауға арналған нысанын толтыру бойынша түсіндірмеге сәйкес толтырылады.</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(клиенттердің)</w:t>
            </w:r>
            <w:r>
              <w:br/>
            </w:r>
            <w:r>
              <w:rPr>
                <w:rFonts w:ascii="Times New Roman"/>
                <w:b w:val="false"/>
                <w:i w:val="false"/>
                <w:color w:val="000000"/>
                <w:sz w:val="20"/>
              </w:rPr>
              <w:t xml:space="preserve">активтері бойынша кіріс пен </w:t>
            </w:r>
            <w:r>
              <w:br/>
            </w:r>
            <w:r>
              <w:rPr>
                <w:rFonts w:ascii="Times New Roman"/>
                <w:b w:val="false"/>
                <w:i w:val="false"/>
                <w:color w:val="000000"/>
                <w:sz w:val="20"/>
              </w:rPr>
              <w:t>шығыс туралы есеп"</w:t>
            </w:r>
            <w:r>
              <w:br/>
            </w:r>
            <w:r>
              <w:rPr>
                <w:rFonts w:ascii="Times New Roman"/>
                <w:b w:val="false"/>
                <w:i w:val="false"/>
                <w:color w:val="000000"/>
                <w:sz w:val="20"/>
              </w:rPr>
              <w:t xml:space="preserve">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607" w:id="319"/>
    <w:p>
      <w:pPr>
        <w:spacing w:after="0"/>
        <w:ind w:left="0"/>
        <w:jc w:val="left"/>
      </w:pPr>
      <w:r>
        <w:rPr>
          <w:rFonts w:ascii="Times New Roman"/>
          <w:b/>
          <w:i w:val="false"/>
          <w:color w:val="000000"/>
        </w:rPr>
        <w:t xml:space="preserve"> "Инвестициялық қордың (клиенттердің) активтері бойынша кіріс пен шығыс туралы есеп" (индексі – F2- BNRIOIPM, кезеңділігі: ай сайын/жыл сайын) әкімшілік деректерді өтеусіз негізде жинауға арналған нысанын толтыру бойынша түсіндірме</w:t>
      </w:r>
    </w:p>
    <w:bookmarkEnd w:id="319"/>
    <w:bookmarkStart w:name="z608" w:id="320"/>
    <w:p>
      <w:pPr>
        <w:spacing w:after="0"/>
        <w:ind w:left="0"/>
        <w:jc w:val="both"/>
      </w:pPr>
      <w:r>
        <w:rPr>
          <w:rFonts w:ascii="Times New Roman"/>
          <w:b w:val="false"/>
          <w:i w:val="false"/>
          <w:color w:val="000000"/>
          <w:sz w:val="28"/>
        </w:rPr>
        <w:t>
      1. Осы түсіндірмеде "Инвестициялық қордың (клиенттердің) активтері бойынша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20"/>
    <w:bookmarkStart w:name="z609" w:id="321"/>
    <w:p>
      <w:pPr>
        <w:spacing w:after="0"/>
        <w:ind w:left="0"/>
        <w:jc w:val="both"/>
      </w:pPr>
      <w:r>
        <w:rPr>
          <w:rFonts w:ascii="Times New Roman"/>
          <w:b w:val="false"/>
          <w:i w:val="false"/>
          <w:color w:val="000000"/>
          <w:sz w:val="28"/>
        </w:rPr>
        <w:t xml:space="preserve">
      2. Нысанды инвестициялық портфельді басқарушы және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сақтандыру (қайта сақтандыру) ұйымдары, исламдық сақтандыру (қайта сақтандыру) ұйымдары әрбір клиент бөлігінде ай сайын,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Қазақстан Республикасының бейрезидент-сақтандыру ұйымдарының филиалы әрбір клиент бөлігінде ай сайын және жыл сайын есепті кезеңнің соңындағы жағдай бойынша толтырады. </w:t>
      </w:r>
    </w:p>
    <w:bookmarkEnd w:id="321"/>
    <w:bookmarkStart w:name="z610" w:id="322"/>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322"/>
    <w:bookmarkStart w:name="z611" w:id="32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23"/>
    <w:bookmarkStart w:name="z612" w:id="324"/>
    <w:p>
      <w:pPr>
        <w:spacing w:after="0"/>
        <w:ind w:left="0"/>
        <w:jc w:val="both"/>
      </w:pPr>
      <w:r>
        <w:rPr>
          <w:rFonts w:ascii="Times New Roman"/>
          <w:b w:val="false"/>
          <w:i w:val="false"/>
          <w:color w:val="000000"/>
          <w:sz w:val="28"/>
        </w:rPr>
        <w:t>
      5. 3-бағанда есепті кезеңнің соңғы күнін қоса алғанда, жылдың басынан бері есепті күн аралығы кезеңіндегі деректер көрсетіледі.</w:t>
      </w:r>
    </w:p>
    <w:bookmarkEnd w:id="324"/>
    <w:bookmarkStart w:name="z613" w:id="325"/>
    <w:p>
      <w:pPr>
        <w:spacing w:after="0"/>
        <w:ind w:left="0"/>
        <w:jc w:val="both"/>
      </w:pPr>
      <w:r>
        <w:rPr>
          <w:rFonts w:ascii="Times New Roman"/>
          <w:b w:val="false"/>
          <w:i w:val="false"/>
          <w:color w:val="000000"/>
          <w:sz w:val="28"/>
        </w:rPr>
        <w:t>
      6. 4-бағанда есепті кезеңнің соңғы күнін қоса алғанда, есепті кезеңдегі деректер көрсетіледі.</w:t>
      </w:r>
    </w:p>
    <w:bookmarkEnd w:id="325"/>
    <w:bookmarkStart w:name="z614" w:id="326"/>
    <w:p>
      <w:pPr>
        <w:spacing w:after="0"/>
        <w:ind w:left="0"/>
        <w:jc w:val="both"/>
      </w:pPr>
      <w:r>
        <w:rPr>
          <w:rFonts w:ascii="Times New Roman"/>
          <w:b w:val="false"/>
          <w:i w:val="false"/>
          <w:color w:val="000000"/>
          <w:sz w:val="28"/>
        </w:rPr>
        <w:t>
      7. 1 – 29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326"/>
    <w:bookmarkStart w:name="z615" w:id="327"/>
    <w:p>
      <w:pPr>
        <w:spacing w:after="0"/>
        <w:ind w:left="0"/>
        <w:jc w:val="both"/>
      </w:pPr>
      <w:r>
        <w:rPr>
          <w:rFonts w:ascii="Times New Roman"/>
          <w:b w:val="false"/>
          <w:i w:val="false"/>
          <w:color w:val="000000"/>
          <w:sz w:val="28"/>
        </w:rPr>
        <w:t>
      8. 1-жолда:</w:t>
      </w:r>
    </w:p>
    <w:bookmarkEnd w:id="327"/>
    <w:bookmarkStart w:name="z616" w:id="328"/>
    <w:p>
      <w:pPr>
        <w:spacing w:after="0"/>
        <w:ind w:left="0"/>
        <w:jc w:val="both"/>
      </w:pPr>
      <w:r>
        <w:rPr>
          <w:rFonts w:ascii="Times New Roman"/>
          <w:b w:val="false"/>
          <w:i w:val="false"/>
          <w:color w:val="000000"/>
          <w:sz w:val="28"/>
        </w:rPr>
        <w:t>
      3-бағанда тиісті жылғы 1 қаңтардағы жағдай бойынша деректер көрсетіледі;</w:t>
      </w:r>
    </w:p>
    <w:bookmarkEnd w:id="328"/>
    <w:bookmarkStart w:name="z617" w:id="329"/>
    <w:p>
      <w:pPr>
        <w:spacing w:after="0"/>
        <w:ind w:left="0"/>
        <w:jc w:val="both"/>
      </w:pPr>
      <w:r>
        <w:rPr>
          <w:rFonts w:ascii="Times New Roman"/>
          <w:b w:val="false"/>
          <w:i w:val="false"/>
          <w:color w:val="000000"/>
          <w:sz w:val="28"/>
        </w:rPr>
        <w:t>
      4-бағанда әрбір есепті кезеңнің бірінші күніндегі жағдай бойынша деректер көрсетіледі.</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640" w:id="330"/>
    <w:p>
      <w:pPr>
        <w:spacing w:after="0"/>
        <w:ind w:left="0"/>
        <w:jc w:val="both"/>
      </w:pPr>
      <w:r>
        <w:rPr>
          <w:rFonts w:ascii="Times New Roman"/>
          <w:b w:val="false"/>
          <w:i w:val="false"/>
          <w:color w:val="000000"/>
          <w:sz w:val="28"/>
        </w:rPr>
        <w:t>
      Ұсынылады: Қазақстан Республикасының Ұлттық Банкіне.</w:t>
      </w:r>
    </w:p>
    <w:bookmarkEnd w:id="330"/>
    <w:bookmarkStart w:name="z641" w:id="33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331"/>
    <w:bookmarkStart w:name="z642" w:id="332"/>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bookmarkEnd w:id="332"/>
    <w:bookmarkStart w:name="z643" w:id="33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F1PA1-UVAPF.</w:t>
      </w:r>
    </w:p>
    <w:bookmarkEnd w:id="333"/>
    <w:bookmarkStart w:name="z644" w:id="334"/>
    <w:p>
      <w:pPr>
        <w:spacing w:after="0"/>
        <w:ind w:left="0"/>
        <w:jc w:val="both"/>
      </w:pPr>
      <w:r>
        <w:rPr>
          <w:rFonts w:ascii="Times New Roman"/>
          <w:b w:val="false"/>
          <w:i w:val="false"/>
          <w:color w:val="000000"/>
          <w:sz w:val="28"/>
        </w:rPr>
        <w:t>
      Кезеңділігі: жыл сайын.</w:t>
      </w:r>
    </w:p>
    <w:bookmarkEnd w:id="334"/>
    <w:bookmarkStart w:name="z645" w:id="335"/>
    <w:p>
      <w:pPr>
        <w:spacing w:after="0"/>
        <w:ind w:left="0"/>
        <w:jc w:val="both"/>
      </w:pPr>
      <w:r>
        <w:rPr>
          <w:rFonts w:ascii="Times New Roman"/>
          <w:b w:val="false"/>
          <w:i w:val="false"/>
          <w:color w:val="000000"/>
          <w:sz w:val="28"/>
        </w:rPr>
        <w:t>
      Есепті кезеңі: 20___жылғы "___" ____________ жағдай бойынша.</w:t>
      </w:r>
    </w:p>
    <w:bookmarkEnd w:id="335"/>
    <w:bookmarkStart w:name="z646" w:id="3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қоры.</w:t>
      </w:r>
    </w:p>
    <w:bookmarkEnd w:id="336"/>
    <w:bookmarkStart w:name="z647" w:id="3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bookmarkEnd w:id="337"/>
    <w:bookmarkStart w:name="z648" w:id="338"/>
    <w:p>
      <w:pPr>
        <w:spacing w:after="0"/>
        <w:ind w:left="0"/>
        <w:jc w:val="both"/>
      </w:pPr>
      <w:r>
        <w:rPr>
          <w:rFonts w:ascii="Times New Roman"/>
          <w:b w:val="false"/>
          <w:i w:val="false"/>
          <w:color w:val="000000"/>
          <w:sz w:val="28"/>
        </w:rPr>
        <w:t>
      БСН: _______________________.</w:t>
      </w:r>
    </w:p>
    <w:bookmarkEnd w:id="338"/>
    <w:bookmarkStart w:name="z649" w:id="339"/>
    <w:p>
      <w:pPr>
        <w:spacing w:after="0"/>
        <w:ind w:left="0"/>
        <w:jc w:val="both"/>
      </w:pPr>
      <w:r>
        <w:rPr>
          <w:rFonts w:ascii="Times New Roman"/>
          <w:b w:val="false"/>
          <w:i w:val="false"/>
          <w:color w:val="000000"/>
          <w:sz w:val="28"/>
        </w:rPr>
        <w:t>
      Жинау әдісі: электрондық түрде.</w:t>
      </w:r>
    </w:p>
    <w:bookmarkEnd w:id="339"/>
    <w:bookmarkStart w:name="z650" w:id="340"/>
    <w:p>
      <w:pPr>
        <w:spacing w:after="0"/>
        <w:ind w:left="0"/>
        <w:jc w:val="both"/>
      </w:pPr>
      <w:r>
        <w:rPr>
          <w:rFonts w:ascii="Times New Roman"/>
          <w:b w:val="false"/>
          <w:i w:val="false"/>
          <w:color w:val="000000"/>
          <w:sz w:val="28"/>
        </w:rPr>
        <w:t>
      (мың теңгемен)</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41"/>
          <w:p>
            <w:pPr>
              <w:spacing w:after="20"/>
              <w:ind w:left="20"/>
              <w:jc w:val="both"/>
            </w:pPr>
            <w:r>
              <w:rPr>
                <w:rFonts w:ascii="Times New Roman"/>
                <w:b w:val="false"/>
                <w:i w:val="false"/>
                <w:color w:val="000000"/>
                <w:sz w:val="20"/>
              </w:rPr>
              <w:t xml:space="preserve">
Басшы немесе оның </w:t>
            </w:r>
          </w:p>
          <w:bookmarkEnd w:id="341"/>
          <w:p>
            <w:pPr>
              <w:spacing w:after="20"/>
              <w:ind w:left="20"/>
              <w:jc w:val="both"/>
            </w:pPr>
            <w:r>
              <w:rPr>
                <w:rFonts w:ascii="Times New Roman"/>
                <w:b w:val="false"/>
                <w:i w:val="false"/>
                <w:color w:val="000000"/>
                <w:sz w:val="20"/>
              </w:rPr>
              <w:t>
міндетін атқаратын адам 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42"/>
          <w:p>
            <w:pPr>
              <w:spacing w:after="20"/>
              <w:ind w:left="20"/>
              <w:jc w:val="both"/>
            </w:pPr>
            <w:r>
              <w:rPr>
                <w:rFonts w:ascii="Times New Roman"/>
                <w:b w:val="false"/>
                <w:i w:val="false"/>
                <w:color w:val="000000"/>
                <w:sz w:val="20"/>
              </w:rPr>
              <w:t>
тегі, аты, әкесінің аты (ол болған жағдайда)</w:t>
            </w:r>
          </w:p>
          <w:bookmarkEnd w:id="342"/>
          <w:p>
            <w:pPr>
              <w:spacing w:after="20"/>
              <w:ind w:left="20"/>
              <w:jc w:val="both"/>
            </w:pPr>
            <w:r>
              <w:rPr>
                <w:rFonts w:ascii="Times New Roman"/>
                <w:b w:val="false"/>
                <w:i w:val="false"/>
                <w:color w:val="000000"/>
                <w:sz w:val="20"/>
              </w:rPr>
              <w:t>
Күні 20__ жылғы "______"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653" w:id="343"/>
    <w:p>
      <w:pPr>
        <w:spacing w:after="0"/>
        <w:ind w:left="0"/>
        <w:jc w:val="both"/>
      </w:pPr>
      <w:r>
        <w:rPr>
          <w:rFonts w:ascii="Times New Roman"/>
          <w:b w:val="false"/>
          <w:i w:val="false"/>
          <w:color w:val="000000"/>
          <w:sz w:val="28"/>
        </w:rPr>
        <w:t>
      Ескертпе: нысан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 міндетті кәсіптік </w:t>
            </w:r>
            <w:r>
              <w:br/>
            </w:r>
            <w:r>
              <w:rPr>
                <w:rFonts w:ascii="Times New Roman"/>
                <w:b w:val="false"/>
                <w:i w:val="false"/>
                <w:color w:val="000000"/>
                <w:sz w:val="20"/>
              </w:rPr>
              <w:t xml:space="preserve">зейнетақы жарналары және </w:t>
            </w:r>
            <w:r>
              <w:br/>
            </w:r>
            <w:r>
              <w:rPr>
                <w:rFonts w:ascii="Times New Roman"/>
                <w:b w:val="false"/>
                <w:i w:val="false"/>
                <w:color w:val="000000"/>
                <w:sz w:val="20"/>
              </w:rPr>
              <w:t xml:space="preserve">ерікті зейнетақы жарналары </w:t>
            </w:r>
            <w:r>
              <w:br/>
            </w:r>
            <w:r>
              <w:rPr>
                <w:rFonts w:ascii="Times New Roman"/>
                <w:b w:val="false"/>
                <w:i w:val="false"/>
                <w:color w:val="000000"/>
                <w:sz w:val="20"/>
              </w:rPr>
              <w:t xml:space="preserve">есебінен қалыптастырылған таза </w:t>
            </w:r>
            <w:r>
              <w:br/>
            </w:r>
            <w:r>
              <w:rPr>
                <w:rFonts w:ascii="Times New Roman"/>
                <w:b w:val="false"/>
                <w:i w:val="false"/>
                <w:color w:val="000000"/>
                <w:sz w:val="20"/>
              </w:rPr>
              <w:t xml:space="preserve">зейнетақы активтері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656" w:id="344"/>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 (индексі - F1PA1-UVAPF, кезеңділігі: жыл сайын) әкімшілік деректерді өтеусіз негізде жинауға арналған нысанын толтыру бойынша түсіндірме</w:t>
      </w:r>
    </w:p>
    <w:bookmarkEnd w:id="344"/>
    <w:bookmarkStart w:name="z657" w:id="345"/>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45"/>
    <w:bookmarkStart w:name="z658" w:id="346"/>
    <w:p>
      <w:pPr>
        <w:spacing w:after="0"/>
        <w:ind w:left="0"/>
        <w:jc w:val="both"/>
      </w:pPr>
      <w:r>
        <w:rPr>
          <w:rFonts w:ascii="Times New Roman"/>
          <w:b w:val="false"/>
          <w:i w:val="false"/>
          <w:color w:val="000000"/>
          <w:sz w:val="28"/>
        </w:rPr>
        <w:t>
      2. Нысанды бірыңғай жинақтаушы зейнетақы қоры және ерікті жинақтаушы зейнетақы қорлары жыл сайын есепті жылдың соңындағы жағдай бойынша ұсынады.</w:t>
      </w:r>
    </w:p>
    <w:bookmarkEnd w:id="346"/>
    <w:bookmarkStart w:name="z659" w:id="347"/>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347"/>
    <w:bookmarkStart w:name="z660" w:id="34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48"/>
    <w:bookmarkStart w:name="z661" w:id="349"/>
    <w:p>
      <w:pPr>
        <w:spacing w:after="0"/>
        <w:ind w:left="0"/>
        <w:jc w:val="both"/>
      </w:pPr>
      <w:r>
        <w:rPr>
          <w:rFonts w:ascii="Times New Roman"/>
          <w:b w:val="false"/>
          <w:i w:val="false"/>
          <w:color w:val="000000"/>
          <w:sz w:val="28"/>
        </w:rPr>
        <w:t>
      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bookmarkEnd w:id="349"/>
    <w:bookmarkStart w:name="z662" w:id="350"/>
    <w:p>
      <w:pPr>
        <w:spacing w:after="0"/>
        <w:ind w:left="0"/>
        <w:jc w:val="both"/>
      </w:pPr>
      <w:r>
        <w:rPr>
          <w:rFonts w:ascii="Times New Roman"/>
          <w:b w:val="false"/>
          <w:i w:val="false"/>
          <w:color w:val="000000"/>
          <w:sz w:val="28"/>
        </w:rPr>
        <w:t>
      6. 2-бағанда есепті жылдың соңғы күнін қоса алғанда, есепті жылдың соңындағы деректер көрсетіледі.</w:t>
      </w:r>
    </w:p>
    <w:bookmarkEnd w:id="350"/>
    <w:bookmarkStart w:name="z663" w:id="351"/>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351"/>
    <w:bookmarkStart w:name="z664" w:id="352"/>
    <w:p>
      <w:pPr>
        <w:spacing w:after="0"/>
        <w:ind w:left="0"/>
        <w:jc w:val="both"/>
      </w:pPr>
      <w:r>
        <w:rPr>
          <w:rFonts w:ascii="Times New Roman"/>
          <w:b w:val="false"/>
          <w:i w:val="false"/>
          <w:color w:val="000000"/>
          <w:sz w:val="28"/>
        </w:rPr>
        <w:t>
      8. Қаржылық есептіліктің түрі: жеке.</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86" w:id="353"/>
    <w:p>
      <w:pPr>
        <w:spacing w:after="0"/>
        <w:ind w:left="0"/>
        <w:jc w:val="both"/>
      </w:pPr>
      <w:r>
        <w:rPr>
          <w:rFonts w:ascii="Times New Roman"/>
          <w:b w:val="false"/>
          <w:i w:val="false"/>
          <w:color w:val="000000"/>
          <w:sz w:val="28"/>
        </w:rPr>
        <w:t>
      Ұсынылады: Қазақстан Республикасының Ұлттық Банкіне.</w:t>
      </w:r>
    </w:p>
    <w:bookmarkEnd w:id="353"/>
    <w:bookmarkStart w:name="z687" w:id="35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354"/>
    <w:bookmarkStart w:name="z688" w:id="355"/>
    <w:p>
      <w:pPr>
        <w:spacing w:after="0"/>
        <w:ind w:left="0"/>
        <w:jc w:val="both"/>
      </w:pPr>
      <w:r>
        <w:rPr>
          <w:rFonts w:ascii="Times New Roman"/>
          <w:b w:val="false"/>
          <w:i w:val="false"/>
          <w:color w:val="000000"/>
          <w:sz w:val="28"/>
        </w:rPr>
        <w:t>
      Әкімшілік нысанның атауы: жұмыс берушінің міндетті зейнетақы жарналары есебінен қалыптастырылған таза зейнетақы активтері туралы есеп.</w:t>
      </w:r>
    </w:p>
    <w:bookmarkEnd w:id="355"/>
    <w:bookmarkStart w:name="z689" w:id="35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F1PA1- UAPF.</w:t>
      </w:r>
    </w:p>
    <w:bookmarkEnd w:id="356"/>
    <w:bookmarkStart w:name="z690" w:id="357"/>
    <w:p>
      <w:pPr>
        <w:spacing w:after="0"/>
        <w:ind w:left="0"/>
        <w:jc w:val="both"/>
      </w:pPr>
      <w:r>
        <w:rPr>
          <w:rFonts w:ascii="Times New Roman"/>
          <w:b w:val="false"/>
          <w:i w:val="false"/>
          <w:color w:val="000000"/>
          <w:sz w:val="28"/>
        </w:rPr>
        <w:t>
      Кезеңділігі: жыл сайын.</w:t>
      </w:r>
    </w:p>
    <w:bookmarkEnd w:id="357"/>
    <w:bookmarkStart w:name="z691" w:id="358"/>
    <w:p>
      <w:pPr>
        <w:spacing w:after="0"/>
        <w:ind w:left="0"/>
        <w:jc w:val="both"/>
      </w:pPr>
      <w:r>
        <w:rPr>
          <w:rFonts w:ascii="Times New Roman"/>
          <w:b w:val="false"/>
          <w:i w:val="false"/>
          <w:color w:val="000000"/>
          <w:sz w:val="28"/>
        </w:rPr>
        <w:t>
      Есепті кезеңі: 20___жылғы "___" ____________ жағдай бойынша.</w:t>
      </w:r>
    </w:p>
    <w:bookmarkEnd w:id="358"/>
    <w:bookmarkStart w:name="z692" w:id="3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359"/>
    <w:bookmarkStart w:name="z693" w:id="3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bookmarkEnd w:id="360"/>
    <w:bookmarkStart w:name="z694" w:id="361"/>
    <w:p>
      <w:pPr>
        <w:spacing w:after="0"/>
        <w:ind w:left="0"/>
        <w:jc w:val="both"/>
      </w:pPr>
      <w:r>
        <w:rPr>
          <w:rFonts w:ascii="Times New Roman"/>
          <w:b w:val="false"/>
          <w:i w:val="false"/>
          <w:color w:val="000000"/>
          <w:sz w:val="28"/>
        </w:rPr>
        <w:t>
      БСН: _______________________.</w:t>
      </w:r>
    </w:p>
    <w:bookmarkEnd w:id="361"/>
    <w:bookmarkStart w:name="z695" w:id="362"/>
    <w:p>
      <w:pPr>
        <w:spacing w:after="0"/>
        <w:ind w:left="0"/>
        <w:jc w:val="both"/>
      </w:pPr>
      <w:r>
        <w:rPr>
          <w:rFonts w:ascii="Times New Roman"/>
          <w:b w:val="false"/>
          <w:i w:val="false"/>
          <w:color w:val="000000"/>
          <w:sz w:val="28"/>
        </w:rPr>
        <w:t>
      Жинау әдісі: электрондық түрде.</w:t>
      </w:r>
    </w:p>
    <w:bookmarkEnd w:id="362"/>
    <w:bookmarkStart w:name="z696" w:id="363"/>
    <w:p>
      <w:pPr>
        <w:spacing w:after="0"/>
        <w:ind w:left="0"/>
        <w:jc w:val="both"/>
      </w:pPr>
      <w:r>
        <w:rPr>
          <w:rFonts w:ascii="Times New Roman"/>
          <w:b w:val="false"/>
          <w:i w:val="false"/>
          <w:color w:val="000000"/>
          <w:sz w:val="28"/>
        </w:rPr>
        <w:t>
      (мың теңгемен)</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64"/>
          <w:p>
            <w:pPr>
              <w:spacing w:after="20"/>
              <w:ind w:left="20"/>
              <w:jc w:val="both"/>
            </w:pPr>
            <w:r>
              <w:rPr>
                <w:rFonts w:ascii="Times New Roman"/>
                <w:b w:val="false"/>
                <w:i w:val="false"/>
                <w:color w:val="000000"/>
                <w:sz w:val="20"/>
              </w:rPr>
              <w:t xml:space="preserve">
Басшы немесе оның </w:t>
            </w:r>
          </w:p>
          <w:bookmarkEnd w:id="364"/>
          <w:p>
            <w:pPr>
              <w:spacing w:after="20"/>
              <w:ind w:left="20"/>
              <w:jc w:val="both"/>
            </w:pPr>
            <w:r>
              <w:rPr>
                <w:rFonts w:ascii="Times New Roman"/>
                <w:b w:val="false"/>
                <w:i w:val="false"/>
                <w:color w:val="000000"/>
                <w:sz w:val="20"/>
              </w:rPr>
              <w:t>
міндетін атқаратын адам 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65"/>
          <w:p>
            <w:pPr>
              <w:spacing w:after="20"/>
              <w:ind w:left="20"/>
              <w:jc w:val="both"/>
            </w:pPr>
            <w:r>
              <w:rPr>
                <w:rFonts w:ascii="Times New Roman"/>
                <w:b w:val="false"/>
                <w:i w:val="false"/>
                <w:color w:val="000000"/>
                <w:sz w:val="20"/>
              </w:rPr>
              <w:t>
тегі, аты, әкесінің аты (ол болған жағдайда)</w:t>
            </w:r>
          </w:p>
          <w:bookmarkEnd w:id="365"/>
          <w:p>
            <w:pPr>
              <w:spacing w:after="20"/>
              <w:ind w:left="20"/>
              <w:jc w:val="both"/>
            </w:pPr>
            <w:r>
              <w:rPr>
                <w:rFonts w:ascii="Times New Roman"/>
                <w:b w:val="false"/>
                <w:i w:val="false"/>
                <w:color w:val="000000"/>
                <w:sz w:val="20"/>
              </w:rPr>
              <w:t>
Күні 20__ жылғы "______"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699" w:id="366"/>
    <w:p>
      <w:pPr>
        <w:spacing w:after="0"/>
        <w:ind w:left="0"/>
        <w:jc w:val="both"/>
      </w:pPr>
      <w:r>
        <w:rPr>
          <w:rFonts w:ascii="Times New Roman"/>
          <w:b w:val="false"/>
          <w:i w:val="false"/>
          <w:color w:val="000000"/>
          <w:sz w:val="28"/>
        </w:rPr>
        <w:t>
      Ескертпе: нысан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 xml:space="preserve">қалыптастырылған таза </w:t>
            </w:r>
            <w:r>
              <w:br/>
            </w:r>
            <w:r>
              <w:rPr>
                <w:rFonts w:ascii="Times New Roman"/>
                <w:b w:val="false"/>
                <w:i w:val="false"/>
                <w:color w:val="000000"/>
                <w:sz w:val="20"/>
              </w:rPr>
              <w:t>зейнетақы</w:t>
            </w:r>
            <w:r>
              <w:br/>
            </w:r>
            <w:r>
              <w:rPr>
                <w:rFonts w:ascii="Times New Roman"/>
                <w:b w:val="false"/>
                <w:i w:val="false"/>
                <w:color w:val="000000"/>
                <w:sz w:val="20"/>
              </w:rPr>
              <w:t xml:space="preserve">активтері туралы есеп" </w:t>
            </w:r>
            <w:r>
              <w:br/>
            </w:r>
            <w:r>
              <w:rPr>
                <w:rFonts w:ascii="Times New Roman"/>
                <w:b w:val="false"/>
                <w:i w:val="false"/>
                <w:color w:val="000000"/>
                <w:sz w:val="20"/>
              </w:rPr>
              <w:t>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707" w:id="367"/>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 туралы есеп" (индексі - F1PA1-UAPF, кезеңділігі: жыл сайын) әкімшілік деректерді өтеусіз негізде жинауға арналған нысанын толтыру бойынша түсіндірме</w:t>
      </w:r>
    </w:p>
    <w:bookmarkEnd w:id="367"/>
    <w:bookmarkStart w:name="z708" w:id="368"/>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68"/>
    <w:bookmarkStart w:name="z709" w:id="369"/>
    <w:p>
      <w:pPr>
        <w:spacing w:after="0"/>
        <w:ind w:left="0"/>
        <w:jc w:val="both"/>
      </w:pPr>
      <w:r>
        <w:rPr>
          <w:rFonts w:ascii="Times New Roman"/>
          <w:b w:val="false"/>
          <w:i w:val="false"/>
          <w:color w:val="000000"/>
          <w:sz w:val="28"/>
        </w:rPr>
        <w:t>
      2. Нысанды бірыңғай жинақтаушы зейнетақы қоры есепті жылдың соңындағы жағдай бойынша жыл сайын ұсынады.</w:t>
      </w:r>
    </w:p>
    <w:bookmarkEnd w:id="369"/>
    <w:bookmarkStart w:name="z710" w:id="370"/>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370"/>
    <w:bookmarkStart w:name="z711" w:id="371"/>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71"/>
    <w:bookmarkStart w:name="z712" w:id="372"/>
    <w:p>
      <w:pPr>
        <w:spacing w:after="0"/>
        <w:ind w:left="0"/>
        <w:jc w:val="both"/>
      </w:pPr>
      <w:r>
        <w:rPr>
          <w:rFonts w:ascii="Times New Roman"/>
          <w:b w:val="false"/>
          <w:i w:val="false"/>
          <w:color w:val="000000"/>
          <w:sz w:val="28"/>
        </w:rPr>
        <w:t>
      5. 1-бағанды толтыру кезінде баптардың атаулары бірыңғай жинақтаушы зейнетақы қорының операциялары негізге алына отырып, еркін түрде толтырылады.</w:t>
      </w:r>
    </w:p>
    <w:bookmarkEnd w:id="372"/>
    <w:bookmarkStart w:name="z713" w:id="373"/>
    <w:p>
      <w:pPr>
        <w:spacing w:after="0"/>
        <w:ind w:left="0"/>
        <w:jc w:val="both"/>
      </w:pPr>
      <w:r>
        <w:rPr>
          <w:rFonts w:ascii="Times New Roman"/>
          <w:b w:val="false"/>
          <w:i w:val="false"/>
          <w:color w:val="000000"/>
          <w:sz w:val="28"/>
        </w:rPr>
        <w:t>
      6. 2-бағанда есепті жылдың соңғы күнін қоса алғанда, есепті жылдың соңындағы деректер көрсетіледі.</w:t>
      </w:r>
    </w:p>
    <w:bookmarkEnd w:id="373"/>
    <w:bookmarkStart w:name="z714" w:id="374"/>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374"/>
    <w:bookmarkStart w:name="z715" w:id="375"/>
    <w:p>
      <w:pPr>
        <w:spacing w:after="0"/>
        <w:ind w:left="0"/>
        <w:jc w:val="both"/>
      </w:pPr>
      <w:r>
        <w:rPr>
          <w:rFonts w:ascii="Times New Roman"/>
          <w:b w:val="false"/>
          <w:i w:val="false"/>
          <w:color w:val="000000"/>
          <w:sz w:val="28"/>
        </w:rPr>
        <w:t>
      8. Қаржылық есептіліктің түрі: жеке.</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37" w:id="376"/>
    <w:p>
      <w:pPr>
        <w:spacing w:after="0"/>
        <w:ind w:left="0"/>
        <w:jc w:val="both"/>
      </w:pPr>
      <w:r>
        <w:rPr>
          <w:rFonts w:ascii="Times New Roman"/>
          <w:b w:val="false"/>
          <w:i w:val="false"/>
          <w:color w:val="000000"/>
          <w:sz w:val="28"/>
        </w:rPr>
        <w:t>
      Ұсынылады: Қазақстан Республикасының Ұлттық Банкіне.</w:t>
      </w:r>
    </w:p>
    <w:bookmarkEnd w:id="376"/>
    <w:bookmarkStart w:name="z738" w:id="37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377"/>
    <w:bookmarkStart w:name="z739" w:id="378"/>
    <w:p>
      <w:pPr>
        <w:spacing w:after="0"/>
        <w:ind w:left="0"/>
        <w:jc w:val="both"/>
      </w:pPr>
      <w:r>
        <w:rPr>
          <w:rFonts w:ascii="Times New Roman"/>
          <w:b w:val="false"/>
          <w:i w:val="false"/>
          <w:color w:val="000000"/>
          <w:sz w:val="28"/>
        </w:rPr>
        <w:t>
      Әкімшілік нысанның атауы: нысаналы жинақтар есебінен қалыптастырылған нысаналы активтер туралы есеп.</w:t>
      </w:r>
    </w:p>
    <w:bookmarkEnd w:id="378"/>
    <w:bookmarkStart w:name="z740" w:id="37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F1-1CA-UAPF.</w:t>
      </w:r>
    </w:p>
    <w:bookmarkEnd w:id="379"/>
    <w:bookmarkStart w:name="z741" w:id="380"/>
    <w:p>
      <w:pPr>
        <w:spacing w:after="0"/>
        <w:ind w:left="0"/>
        <w:jc w:val="both"/>
      </w:pPr>
      <w:r>
        <w:rPr>
          <w:rFonts w:ascii="Times New Roman"/>
          <w:b w:val="false"/>
          <w:i w:val="false"/>
          <w:color w:val="000000"/>
          <w:sz w:val="28"/>
        </w:rPr>
        <w:t>
      Кезеңділігі: жыл сайын.</w:t>
      </w:r>
    </w:p>
    <w:bookmarkEnd w:id="380"/>
    <w:bookmarkStart w:name="z742" w:id="381"/>
    <w:p>
      <w:pPr>
        <w:spacing w:after="0"/>
        <w:ind w:left="0"/>
        <w:jc w:val="both"/>
      </w:pPr>
      <w:r>
        <w:rPr>
          <w:rFonts w:ascii="Times New Roman"/>
          <w:b w:val="false"/>
          <w:i w:val="false"/>
          <w:color w:val="000000"/>
          <w:sz w:val="28"/>
        </w:rPr>
        <w:t>
      Есепті кезеңі: 20___жылғы "___" ____________ жағдай бойынша.</w:t>
      </w:r>
    </w:p>
    <w:bookmarkEnd w:id="381"/>
    <w:bookmarkStart w:name="z743" w:id="3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382"/>
    <w:bookmarkStart w:name="z744" w:id="3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bookmarkEnd w:id="383"/>
    <w:bookmarkStart w:name="z745" w:id="384"/>
    <w:p>
      <w:pPr>
        <w:spacing w:after="0"/>
        <w:ind w:left="0"/>
        <w:jc w:val="both"/>
      </w:pPr>
      <w:r>
        <w:rPr>
          <w:rFonts w:ascii="Times New Roman"/>
          <w:b w:val="false"/>
          <w:i w:val="false"/>
          <w:color w:val="000000"/>
          <w:sz w:val="28"/>
        </w:rPr>
        <w:t>
      БСН: _______________________.</w:t>
      </w:r>
    </w:p>
    <w:bookmarkEnd w:id="384"/>
    <w:bookmarkStart w:name="z746" w:id="385"/>
    <w:p>
      <w:pPr>
        <w:spacing w:after="0"/>
        <w:ind w:left="0"/>
        <w:jc w:val="both"/>
      </w:pPr>
      <w:r>
        <w:rPr>
          <w:rFonts w:ascii="Times New Roman"/>
          <w:b w:val="false"/>
          <w:i w:val="false"/>
          <w:color w:val="000000"/>
          <w:sz w:val="28"/>
        </w:rPr>
        <w:t>
      Жинау әдісі: электрондық түрде.</w:t>
      </w:r>
    </w:p>
    <w:bookmarkEnd w:id="385"/>
    <w:bookmarkStart w:name="z747" w:id="386"/>
    <w:p>
      <w:pPr>
        <w:spacing w:after="0"/>
        <w:ind w:left="0"/>
        <w:jc w:val="both"/>
      </w:pPr>
      <w:r>
        <w:rPr>
          <w:rFonts w:ascii="Times New Roman"/>
          <w:b w:val="false"/>
          <w:i w:val="false"/>
          <w:color w:val="000000"/>
          <w:sz w:val="28"/>
        </w:rPr>
        <w:t>
      (мың теңгемен)</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87"/>
          <w:p>
            <w:pPr>
              <w:spacing w:after="20"/>
              <w:ind w:left="20"/>
              <w:jc w:val="both"/>
            </w:pPr>
            <w:r>
              <w:rPr>
                <w:rFonts w:ascii="Times New Roman"/>
                <w:b w:val="false"/>
                <w:i w:val="false"/>
                <w:color w:val="000000"/>
                <w:sz w:val="20"/>
              </w:rPr>
              <w:t xml:space="preserve">
Басшы немесе оның </w:t>
            </w:r>
          </w:p>
          <w:bookmarkEnd w:id="387"/>
          <w:p>
            <w:pPr>
              <w:spacing w:after="20"/>
              <w:ind w:left="20"/>
              <w:jc w:val="both"/>
            </w:pPr>
            <w:r>
              <w:rPr>
                <w:rFonts w:ascii="Times New Roman"/>
                <w:b w:val="false"/>
                <w:i w:val="false"/>
                <w:color w:val="000000"/>
                <w:sz w:val="20"/>
              </w:rPr>
              <w:t>
міндетін атқаратын адам 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88"/>
          <w:p>
            <w:pPr>
              <w:spacing w:after="20"/>
              <w:ind w:left="20"/>
              <w:jc w:val="both"/>
            </w:pPr>
            <w:r>
              <w:rPr>
                <w:rFonts w:ascii="Times New Roman"/>
                <w:b w:val="false"/>
                <w:i w:val="false"/>
                <w:color w:val="000000"/>
                <w:sz w:val="20"/>
              </w:rPr>
              <w:t>
тегі, аты, әкесінің аты (ол болған жағдайда)</w:t>
            </w:r>
          </w:p>
          <w:bookmarkEnd w:id="388"/>
          <w:p>
            <w:pPr>
              <w:spacing w:after="20"/>
              <w:ind w:left="20"/>
              <w:jc w:val="both"/>
            </w:pPr>
            <w:r>
              <w:rPr>
                <w:rFonts w:ascii="Times New Roman"/>
                <w:b w:val="false"/>
                <w:i w:val="false"/>
                <w:color w:val="000000"/>
                <w:sz w:val="20"/>
              </w:rPr>
              <w:t>
Күні 20__ жылғы "______"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750" w:id="389"/>
    <w:p>
      <w:pPr>
        <w:spacing w:after="0"/>
        <w:ind w:left="0"/>
        <w:jc w:val="both"/>
      </w:pPr>
      <w:r>
        <w:rPr>
          <w:rFonts w:ascii="Times New Roman"/>
          <w:b w:val="false"/>
          <w:i w:val="false"/>
          <w:color w:val="000000"/>
          <w:sz w:val="28"/>
        </w:rPr>
        <w:t>
      Ескертпе: нысан "Нысаналы жинақтар есебінен қалыптастырылған нысаналы активтер туралы есеп" әкімшілік деректерді өтеусіз негізде жинауға арналған нысанын толтыру бойынша түсіндірмеге сәйкес толтырылады.</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жинақтар есебінен</w:t>
            </w:r>
            <w:r>
              <w:br/>
            </w:r>
            <w:r>
              <w:rPr>
                <w:rFonts w:ascii="Times New Roman"/>
                <w:b w:val="false"/>
                <w:i w:val="false"/>
                <w:color w:val="000000"/>
                <w:sz w:val="20"/>
              </w:rPr>
              <w:t>қалыптастырылған нысаналы</w:t>
            </w:r>
            <w:r>
              <w:br/>
            </w:r>
            <w:r>
              <w:rPr>
                <w:rFonts w:ascii="Times New Roman"/>
                <w:b w:val="false"/>
                <w:i w:val="false"/>
                <w:color w:val="000000"/>
                <w:sz w:val="20"/>
              </w:rPr>
              <w:t>активтер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757" w:id="390"/>
    <w:p>
      <w:pPr>
        <w:spacing w:after="0"/>
        <w:ind w:left="0"/>
        <w:jc w:val="left"/>
      </w:pPr>
      <w:r>
        <w:rPr>
          <w:rFonts w:ascii="Times New Roman"/>
          <w:b/>
          <w:i w:val="false"/>
          <w:color w:val="000000"/>
        </w:rPr>
        <w:t xml:space="preserve"> "Нысаналы жинақтар есебінен қалыптастырылған нысаналы активтер туралы есеп" (индексі – F1-1CA- UAPF, кезеңділігі: жыл сайын) әкімшілік деректерді өтеусіз негізде жинауға арналған нысанын толтыру бойынша түсіндірме</w:t>
      </w:r>
    </w:p>
    <w:bookmarkEnd w:id="390"/>
    <w:bookmarkStart w:name="z758" w:id="391"/>
    <w:p>
      <w:pPr>
        <w:spacing w:after="0"/>
        <w:ind w:left="0"/>
        <w:jc w:val="both"/>
      </w:pPr>
      <w:r>
        <w:rPr>
          <w:rFonts w:ascii="Times New Roman"/>
          <w:b w:val="false"/>
          <w:i w:val="false"/>
          <w:color w:val="000000"/>
          <w:sz w:val="28"/>
        </w:rPr>
        <w:t>
      1. Осы түсіндірмеде "Нысаналы активтер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91"/>
    <w:bookmarkStart w:name="z759" w:id="392"/>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нысаналы активтер бойынша жыл сайын толтырады.</w:t>
      </w:r>
    </w:p>
    <w:bookmarkEnd w:id="392"/>
    <w:bookmarkStart w:name="z760" w:id="393"/>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393"/>
    <w:bookmarkStart w:name="z761" w:id="394"/>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94"/>
    <w:bookmarkStart w:name="z762" w:id="395"/>
    <w:p>
      <w:pPr>
        <w:spacing w:after="0"/>
        <w:ind w:left="0"/>
        <w:jc w:val="both"/>
      </w:pPr>
      <w:r>
        <w:rPr>
          <w:rFonts w:ascii="Times New Roman"/>
          <w:b w:val="false"/>
          <w:i w:val="false"/>
          <w:color w:val="000000"/>
          <w:sz w:val="28"/>
        </w:rPr>
        <w:t>
      5. 3-бағанда есепті жылдың соңғы күнін қоса алғанда, есепті жылдың соңындағы деректер көрсетіледі.</w:t>
      </w:r>
    </w:p>
    <w:bookmarkEnd w:id="395"/>
    <w:bookmarkStart w:name="z763" w:id="396"/>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396"/>
    <w:bookmarkStart w:name="z764" w:id="397"/>
    <w:p>
      <w:pPr>
        <w:spacing w:after="0"/>
        <w:ind w:left="0"/>
        <w:jc w:val="both"/>
      </w:pPr>
      <w:r>
        <w:rPr>
          <w:rFonts w:ascii="Times New Roman"/>
          <w:b w:val="false"/>
          <w:i w:val="false"/>
          <w:color w:val="000000"/>
          <w:sz w:val="28"/>
        </w:rPr>
        <w:t>
      7. Қаржылық есептіліктің түрі: жеке.</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86" w:id="398"/>
    <w:p>
      <w:pPr>
        <w:spacing w:after="0"/>
        <w:ind w:left="0"/>
        <w:jc w:val="both"/>
      </w:pPr>
      <w:r>
        <w:rPr>
          <w:rFonts w:ascii="Times New Roman"/>
          <w:b w:val="false"/>
          <w:i w:val="false"/>
          <w:color w:val="000000"/>
          <w:sz w:val="28"/>
        </w:rPr>
        <w:t>
      Ұсынылады: Қазақстан Республикасының Ұлттық Банкіне.</w:t>
      </w:r>
    </w:p>
    <w:bookmarkEnd w:id="398"/>
    <w:bookmarkStart w:name="z787" w:id="39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399"/>
    <w:bookmarkStart w:name="z788" w:id="400"/>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bookmarkEnd w:id="400"/>
    <w:bookmarkStart w:name="z789" w:id="4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F2PA1-UVAPF.</w:t>
      </w:r>
    </w:p>
    <w:bookmarkEnd w:id="401"/>
    <w:bookmarkStart w:name="z790" w:id="402"/>
    <w:p>
      <w:pPr>
        <w:spacing w:after="0"/>
        <w:ind w:left="0"/>
        <w:jc w:val="both"/>
      </w:pPr>
      <w:r>
        <w:rPr>
          <w:rFonts w:ascii="Times New Roman"/>
          <w:b w:val="false"/>
          <w:i w:val="false"/>
          <w:color w:val="000000"/>
          <w:sz w:val="28"/>
        </w:rPr>
        <w:t>
      Кезеңділігі: жыл сайын.</w:t>
      </w:r>
    </w:p>
    <w:bookmarkEnd w:id="402"/>
    <w:bookmarkStart w:name="z791" w:id="403"/>
    <w:p>
      <w:pPr>
        <w:spacing w:after="0"/>
        <w:ind w:left="0"/>
        <w:jc w:val="both"/>
      </w:pPr>
      <w:r>
        <w:rPr>
          <w:rFonts w:ascii="Times New Roman"/>
          <w:b w:val="false"/>
          <w:i w:val="false"/>
          <w:color w:val="000000"/>
          <w:sz w:val="28"/>
        </w:rPr>
        <w:t>
      Есепті кезеңі: 20___жылғы "___" ____________ жағдай бойынша.</w:t>
      </w:r>
    </w:p>
    <w:bookmarkEnd w:id="403"/>
    <w:bookmarkStart w:name="z792" w:id="4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қорлары.</w:t>
      </w:r>
    </w:p>
    <w:bookmarkEnd w:id="404"/>
    <w:bookmarkStart w:name="z793" w:id="4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bookmarkEnd w:id="405"/>
    <w:bookmarkStart w:name="z794" w:id="406"/>
    <w:p>
      <w:pPr>
        <w:spacing w:after="0"/>
        <w:ind w:left="0"/>
        <w:jc w:val="both"/>
      </w:pPr>
      <w:r>
        <w:rPr>
          <w:rFonts w:ascii="Times New Roman"/>
          <w:b w:val="false"/>
          <w:i w:val="false"/>
          <w:color w:val="000000"/>
          <w:sz w:val="28"/>
        </w:rPr>
        <w:t>
      БСН: _______________________.</w:t>
      </w:r>
    </w:p>
    <w:bookmarkEnd w:id="406"/>
    <w:bookmarkStart w:name="z795" w:id="407"/>
    <w:p>
      <w:pPr>
        <w:spacing w:after="0"/>
        <w:ind w:left="0"/>
        <w:jc w:val="both"/>
      </w:pPr>
      <w:r>
        <w:rPr>
          <w:rFonts w:ascii="Times New Roman"/>
          <w:b w:val="false"/>
          <w:i w:val="false"/>
          <w:color w:val="000000"/>
          <w:sz w:val="28"/>
        </w:rPr>
        <w:t>
      Жинау әдісі: электрондық түрде.</w:t>
      </w:r>
    </w:p>
    <w:bookmarkEnd w:id="407"/>
    <w:bookmarkStart w:name="z796" w:id="408"/>
    <w:p>
      <w:pPr>
        <w:spacing w:after="0"/>
        <w:ind w:left="0"/>
        <w:jc w:val="both"/>
      </w:pPr>
      <w:r>
        <w:rPr>
          <w:rFonts w:ascii="Times New Roman"/>
          <w:b w:val="false"/>
          <w:i w:val="false"/>
          <w:color w:val="000000"/>
          <w:sz w:val="28"/>
        </w:rPr>
        <w:t>
      (мың теңгемен)</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ұқсас кезеңде (өспелі жиынымен)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таза пайда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зейнетақы активтеріндегі өзгерістер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 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09"/>
          <w:p>
            <w:pPr>
              <w:spacing w:after="20"/>
              <w:ind w:left="20"/>
              <w:jc w:val="both"/>
            </w:pPr>
            <w:r>
              <w:rPr>
                <w:rFonts w:ascii="Times New Roman"/>
                <w:b w:val="false"/>
                <w:i w:val="false"/>
                <w:color w:val="000000"/>
                <w:sz w:val="20"/>
              </w:rPr>
              <w:t xml:space="preserve">
тегі, аты, әкесінің аты (ол болған </w:t>
            </w:r>
          </w:p>
          <w:bookmarkEnd w:id="409"/>
          <w:p>
            <w:pPr>
              <w:spacing w:after="20"/>
              <w:ind w:left="20"/>
              <w:jc w:val="both"/>
            </w:pPr>
            <w:r>
              <w:rPr>
                <w:rFonts w:ascii="Times New Roman"/>
                <w:b w:val="false"/>
                <w:i w:val="false"/>
                <w:color w:val="000000"/>
                <w:sz w:val="20"/>
              </w:rPr>
              <w:t>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10"/>
          <w:p>
            <w:pPr>
              <w:spacing w:after="20"/>
              <w:ind w:left="20"/>
              <w:jc w:val="both"/>
            </w:pPr>
            <w:r>
              <w:rPr>
                <w:rFonts w:ascii="Times New Roman"/>
                <w:b w:val="false"/>
                <w:i w:val="false"/>
                <w:color w:val="000000"/>
                <w:sz w:val="20"/>
              </w:rPr>
              <w:t xml:space="preserve">
тегі, аты, әкесінің аты (ол болған </w:t>
            </w:r>
          </w:p>
          <w:bookmarkEnd w:id="410"/>
          <w:p>
            <w:pPr>
              <w:spacing w:after="20"/>
              <w:ind w:left="20"/>
              <w:jc w:val="both"/>
            </w:pPr>
            <w:r>
              <w:rPr>
                <w:rFonts w:ascii="Times New Roman"/>
                <w:b w:val="false"/>
                <w:i w:val="false"/>
                <w:color w:val="000000"/>
                <w:sz w:val="20"/>
              </w:rPr>
              <w:t>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11"/>
          <w:p>
            <w:pPr>
              <w:spacing w:after="20"/>
              <w:ind w:left="20"/>
              <w:jc w:val="both"/>
            </w:pPr>
            <w:r>
              <w:rPr>
                <w:rFonts w:ascii="Times New Roman"/>
                <w:b w:val="false"/>
                <w:i w:val="false"/>
                <w:color w:val="000000"/>
                <w:sz w:val="20"/>
              </w:rPr>
              <w:t>
Басшы немесе оның міндетін атқаратын</w:t>
            </w:r>
          </w:p>
          <w:bookmarkEnd w:id="411"/>
          <w:p>
            <w:pPr>
              <w:spacing w:after="20"/>
              <w:ind w:left="20"/>
              <w:jc w:val="both"/>
            </w:pPr>
            <w:r>
              <w:rPr>
                <w:rFonts w:ascii="Times New Roman"/>
                <w:b w:val="false"/>
                <w:i w:val="false"/>
                <w:color w:val="000000"/>
                <w:sz w:val="20"/>
              </w:rPr>
              <w:t>
адам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12"/>
          <w:p>
            <w:pPr>
              <w:spacing w:after="20"/>
              <w:ind w:left="20"/>
              <w:jc w:val="both"/>
            </w:pPr>
            <w:r>
              <w:rPr>
                <w:rFonts w:ascii="Times New Roman"/>
                <w:b w:val="false"/>
                <w:i w:val="false"/>
                <w:color w:val="000000"/>
                <w:sz w:val="20"/>
              </w:rPr>
              <w:t xml:space="preserve">
тегі, аты, әкесінің аты (ол болған </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w:t>
            </w:r>
          </w:p>
          <w:p>
            <w:pPr>
              <w:spacing w:after="20"/>
              <w:ind w:left="20"/>
              <w:jc w:val="both"/>
            </w:pPr>
            <w:r>
              <w:rPr>
                <w:rFonts w:ascii="Times New Roman"/>
                <w:b w:val="false"/>
                <w:i w:val="false"/>
                <w:color w:val="000000"/>
                <w:sz w:val="20"/>
              </w:rPr>
              <w:t>
Күні 20__ жылғы "______"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802" w:id="413"/>
    <w:p>
      <w:pPr>
        <w:spacing w:after="0"/>
        <w:ind w:left="0"/>
        <w:jc w:val="both"/>
      </w:pPr>
      <w:r>
        <w:rPr>
          <w:rFonts w:ascii="Times New Roman"/>
          <w:b w:val="false"/>
          <w:i w:val="false"/>
          <w:color w:val="000000"/>
          <w:sz w:val="28"/>
        </w:rPr>
        <w:t>
      Ескертпе: нысан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 міндетті кәсіптік </w:t>
            </w:r>
            <w:r>
              <w:br/>
            </w:r>
            <w:r>
              <w:rPr>
                <w:rFonts w:ascii="Times New Roman"/>
                <w:b w:val="false"/>
                <w:i w:val="false"/>
                <w:color w:val="000000"/>
                <w:sz w:val="20"/>
              </w:rPr>
              <w:t xml:space="preserve">зейнетақы жарналары және </w:t>
            </w:r>
            <w:r>
              <w:br/>
            </w:r>
            <w:r>
              <w:rPr>
                <w:rFonts w:ascii="Times New Roman"/>
                <w:b w:val="false"/>
                <w:i w:val="false"/>
                <w:color w:val="000000"/>
                <w:sz w:val="20"/>
              </w:rPr>
              <w:t xml:space="preserve">ерікті зейнетақы жарналары </w:t>
            </w:r>
            <w:r>
              <w:br/>
            </w:r>
            <w:r>
              <w:rPr>
                <w:rFonts w:ascii="Times New Roman"/>
                <w:b w:val="false"/>
                <w:i w:val="false"/>
                <w:color w:val="000000"/>
                <w:sz w:val="20"/>
              </w:rPr>
              <w:t xml:space="preserve">есебінен қалыптастырылған таза </w:t>
            </w:r>
            <w:r>
              <w:br/>
            </w:r>
            <w:r>
              <w:rPr>
                <w:rFonts w:ascii="Times New Roman"/>
                <w:b w:val="false"/>
                <w:i w:val="false"/>
                <w:color w:val="000000"/>
                <w:sz w:val="20"/>
              </w:rPr>
              <w:t xml:space="preserve">зейнетақы активтеріндегі </w:t>
            </w:r>
            <w:r>
              <w:br/>
            </w:r>
            <w:r>
              <w:rPr>
                <w:rFonts w:ascii="Times New Roman"/>
                <w:b w:val="false"/>
                <w:i w:val="false"/>
                <w:color w:val="000000"/>
                <w:sz w:val="20"/>
              </w:rPr>
              <w:t xml:space="preserve">өзгерістер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rPr>
                <w:rFonts w:ascii="Times New Roman"/>
                <w:b w:val="false"/>
                <w:i w:val="false"/>
                <w:color w:val="000000"/>
                <w:sz w:val="20"/>
              </w:rPr>
              <w:t xml:space="preserve"> қосымша</w:t>
            </w:r>
          </w:p>
        </w:tc>
      </w:tr>
    </w:tbl>
    <w:bookmarkStart w:name="z805" w:id="414"/>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(индексі – F2PA1-UVAPF, кезеңділігі: ай сайын) әкімшілік деректерді өтеусіз негізде жинауға арналған нысанын толтыру бойынша түсіндірме</w:t>
      </w:r>
    </w:p>
    <w:bookmarkEnd w:id="414"/>
    <w:bookmarkStart w:name="z806" w:id="415"/>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15"/>
    <w:bookmarkStart w:name="z807" w:id="416"/>
    <w:p>
      <w:pPr>
        <w:spacing w:after="0"/>
        <w:ind w:left="0"/>
        <w:jc w:val="both"/>
      </w:pPr>
      <w:r>
        <w:rPr>
          <w:rFonts w:ascii="Times New Roman"/>
          <w:b w:val="false"/>
          <w:i w:val="false"/>
          <w:color w:val="000000"/>
          <w:sz w:val="28"/>
        </w:rPr>
        <w:t>
      2. Бірыңғай жинақтаушы зейнетақы қоры, ерікті жинақтаушы зейнетақы қорлары нысанды есепті кезеңнің соңындағы жағдай бойынша жыл сайын ұсынады.</w:t>
      </w:r>
    </w:p>
    <w:bookmarkEnd w:id="416"/>
    <w:bookmarkStart w:name="z808" w:id="417"/>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417"/>
    <w:bookmarkStart w:name="z809" w:id="41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418"/>
    <w:bookmarkStart w:name="z810" w:id="419"/>
    <w:p>
      <w:pPr>
        <w:spacing w:after="0"/>
        <w:ind w:left="0"/>
        <w:jc w:val="both"/>
      </w:pPr>
      <w:r>
        <w:rPr>
          <w:rFonts w:ascii="Times New Roman"/>
          <w:b w:val="false"/>
          <w:i w:val="false"/>
          <w:color w:val="000000"/>
          <w:sz w:val="28"/>
        </w:rPr>
        <w:t>
      5. 1-бағанды толтыру кезінде баптардың атаулары бірыңғай жинақтаушы қордың және ерікті жинақтаушы зейнетақы қорларының операцияларына қарай ерікті түрде толтырылады.</w:t>
      </w:r>
    </w:p>
    <w:bookmarkEnd w:id="419"/>
    <w:bookmarkStart w:name="z811" w:id="420"/>
    <w:p>
      <w:pPr>
        <w:spacing w:after="0"/>
        <w:ind w:left="0"/>
        <w:jc w:val="both"/>
      </w:pPr>
      <w:r>
        <w:rPr>
          <w:rFonts w:ascii="Times New Roman"/>
          <w:b w:val="false"/>
          <w:i w:val="false"/>
          <w:color w:val="000000"/>
          <w:sz w:val="28"/>
        </w:rPr>
        <w:t>
      6. 2-бағанда ағымдағы жылдың басынан бері кезеңдегі деректер көрсетіледі (өспелі жиынымен).</w:t>
      </w:r>
    </w:p>
    <w:bookmarkEnd w:id="420"/>
    <w:bookmarkStart w:name="z812" w:id="421"/>
    <w:p>
      <w:pPr>
        <w:spacing w:after="0"/>
        <w:ind w:left="0"/>
        <w:jc w:val="both"/>
      </w:pPr>
      <w:r>
        <w:rPr>
          <w:rFonts w:ascii="Times New Roman"/>
          <w:b w:val="false"/>
          <w:i w:val="false"/>
          <w:color w:val="000000"/>
          <w:sz w:val="28"/>
        </w:rPr>
        <w:t>
      7. 3-бағанда алдыңғы жылдың басынан бері ұқсас кезеңдегі деректер көрсетіледі (өспелі жиынымен).</w:t>
      </w:r>
    </w:p>
    <w:bookmarkEnd w:id="421"/>
    <w:bookmarkStart w:name="z813" w:id="422"/>
    <w:p>
      <w:pPr>
        <w:spacing w:after="0"/>
        <w:ind w:left="0"/>
        <w:jc w:val="both"/>
      </w:pPr>
      <w:r>
        <w:rPr>
          <w:rFonts w:ascii="Times New Roman"/>
          <w:b w:val="false"/>
          <w:i w:val="false"/>
          <w:color w:val="000000"/>
          <w:sz w:val="28"/>
        </w:rPr>
        <w:t>
      8. Қаржылық есептілік түрі: жеке.</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__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және Қазақстан </w:t>
            </w:r>
            <w:r>
              <w:br/>
            </w:r>
            <w:r>
              <w:rPr>
                <w:rFonts w:ascii="Times New Roman"/>
                <w:b w:val="false"/>
                <w:i w:val="false"/>
                <w:color w:val="000000"/>
                <w:sz w:val="20"/>
              </w:rPr>
              <w:t xml:space="preserve">Республикасының бейрезидент- </w:t>
            </w:r>
            <w:r>
              <w:br/>
            </w:r>
            <w:r>
              <w:rPr>
                <w:rFonts w:ascii="Times New Roman"/>
                <w:b w:val="false"/>
                <w:i w:val="false"/>
                <w:color w:val="000000"/>
                <w:sz w:val="20"/>
              </w:rPr>
              <w:t xml:space="preserve">банктері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 xml:space="preserve">есептің деректері бойынша </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23" w:id="423"/>
    <w:p>
      <w:pPr>
        <w:spacing w:after="0"/>
        <w:ind w:left="0"/>
        <w:jc w:val="both"/>
      </w:pPr>
      <w:r>
        <w:rPr>
          <w:rFonts w:ascii="Times New Roman"/>
          <w:b w:val="false"/>
          <w:i w:val="false"/>
          <w:color w:val="000000"/>
          <w:sz w:val="28"/>
        </w:rPr>
        <w:t>
      Ұсынылады: Қазақстан Республикасының Ұлттық Банкіне.</w:t>
      </w:r>
    </w:p>
    <w:bookmarkEnd w:id="423"/>
    <w:bookmarkStart w:name="z824" w:id="42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424"/>
    <w:bookmarkStart w:name="z825" w:id="425"/>
    <w:p>
      <w:pPr>
        <w:spacing w:after="0"/>
        <w:ind w:left="0"/>
        <w:jc w:val="both"/>
      </w:pPr>
      <w:r>
        <w:rPr>
          <w:rFonts w:ascii="Times New Roman"/>
          <w:b w:val="false"/>
          <w:i w:val="false"/>
          <w:color w:val="000000"/>
          <w:sz w:val="28"/>
        </w:rPr>
        <w:t>
      Әкімшілік нысанның атауы: жұмыс берушінің міндетті зейнетақы жарналары есебінен қалыптастырылған таза зейнетақы активтеріндегі өзгерістер туралы есеп.</w:t>
      </w:r>
    </w:p>
    <w:bookmarkEnd w:id="425"/>
    <w:bookmarkStart w:name="z826" w:id="4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F2PA1- UAPF.</w:t>
      </w:r>
    </w:p>
    <w:bookmarkEnd w:id="426"/>
    <w:bookmarkStart w:name="z827" w:id="427"/>
    <w:p>
      <w:pPr>
        <w:spacing w:after="0"/>
        <w:ind w:left="0"/>
        <w:jc w:val="both"/>
      </w:pPr>
      <w:r>
        <w:rPr>
          <w:rFonts w:ascii="Times New Roman"/>
          <w:b w:val="false"/>
          <w:i w:val="false"/>
          <w:color w:val="000000"/>
          <w:sz w:val="28"/>
        </w:rPr>
        <w:t>
      Кезеңділігі: ай сайын.</w:t>
      </w:r>
    </w:p>
    <w:bookmarkEnd w:id="427"/>
    <w:bookmarkStart w:name="z828" w:id="428"/>
    <w:p>
      <w:pPr>
        <w:spacing w:after="0"/>
        <w:ind w:left="0"/>
        <w:jc w:val="both"/>
      </w:pPr>
      <w:r>
        <w:rPr>
          <w:rFonts w:ascii="Times New Roman"/>
          <w:b w:val="false"/>
          <w:i w:val="false"/>
          <w:color w:val="000000"/>
          <w:sz w:val="28"/>
        </w:rPr>
        <w:t>
      Есепті кезеңі: 20___жылғы "___" ____________ жағдай бойынша.</w:t>
      </w:r>
    </w:p>
    <w:bookmarkEnd w:id="428"/>
    <w:bookmarkStart w:name="z829" w:id="42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бірыңғай жинақтаушы зейнетақы қоры. </w:t>
      </w:r>
    </w:p>
    <w:bookmarkEnd w:id="429"/>
    <w:bookmarkStart w:name="z830" w:id="4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(қоса алғанда) сәуірге дейін.</w:t>
      </w:r>
    </w:p>
    <w:bookmarkEnd w:id="430"/>
    <w:bookmarkStart w:name="z831" w:id="431"/>
    <w:p>
      <w:pPr>
        <w:spacing w:after="0"/>
        <w:ind w:left="0"/>
        <w:jc w:val="both"/>
      </w:pPr>
      <w:r>
        <w:rPr>
          <w:rFonts w:ascii="Times New Roman"/>
          <w:b w:val="false"/>
          <w:i w:val="false"/>
          <w:color w:val="000000"/>
          <w:sz w:val="28"/>
        </w:rPr>
        <w:t>
      БСН: _______________________.</w:t>
      </w:r>
    </w:p>
    <w:bookmarkEnd w:id="431"/>
    <w:bookmarkStart w:name="z832" w:id="432"/>
    <w:p>
      <w:pPr>
        <w:spacing w:after="0"/>
        <w:ind w:left="0"/>
        <w:jc w:val="both"/>
      </w:pPr>
      <w:r>
        <w:rPr>
          <w:rFonts w:ascii="Times New Roman"/>
          <w:b w:val="false"/>
          <w:i w:val="false"/>
          <w:color w:val="000000"/>
          <w:sz w:val="28"/>
        </w:rPr>
        <w:t>
      Жинау әдісі: электрондық түрде.</w:t>
      </w:r>
    </w:p>
    <w:bookmarkEnd w:id="432"/>
    <w:bookmarkStart w:name="z833" w:id="433"/>
    <w:p>
      <w:pPr>
        <w:spacing w:after="0"/>
        <w:ind w:left="0"/>
        <w:jc w:val="both"/>
      </w:pPr>
      <w:r>
        <w:rPr>
          <w:rFonts w:ascii="Times New Roman"/>
          <w:b w:val="false"/>
          <w:i w:val="false"/>
          <w:color w:val="000000"/>
          <w:sz w:val="28"/>
        </w:rPr>
        <w:t>
       (мың теңгемен)</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ұқсас кезеңде (өспелі жиынымен)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таза пайда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 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34"/>
          <w:p>
            <w:pPr>
              <w:spacing w:after="20"/>
              <w:ind w:left="20"/>
              <w:jc w:val="both"/>
            </w:pPr>
            <w:r>
              <w:rPr>
                <w:rFonts w:ascii="Times New Roman"/>
                <w:b w:val="false"/>
                <w:i w:val="false"/>
                <w:color w:val="000000"/>
                <w:sz w:val="20"/>
              </w:rPr>
              <w:t xml:space="preserve">
тегі, аты, әкесінің аты (ол болған </w:t>
            </w:r>
          </w:p>
          <w:bookmarkEnd w:id="434"/>
          <w:p>
            <w:pPr>
              <w:spacing w:after="20"/>
              <w:ind w:left="20"/>
              <w:jc w:val="both"/>
            </w:pPr>
            <w:r>
              <w:rPr>
                <w:rFonts w:ascii="Times New Roman"/>
                <w:b w:val="false"/>
                <w:i w:val="false"/>
                <w:color w:val="000000"/>
                <w:sz w:val="20"/>
              </w:rPr>
              <w:t>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35"/>
          <w:p>
            <w:pPr>
              <w:spacing w:after="20"/>
              <w:ind w:left="20"/>
              <w:jc w:val="both"/>
            </w:pPr>
            <w:r>
              <w:rPr>
                <w:rFonts w:ascii="Times New Roman"/>
                <w:b w:val="false"/>
                <w:i w:val="false"/>
                <w:color w:val="000000"/>
                <w:sz w:val="20"/>
              </w:rPr>
              <w:t xml:space="preserve">
тегі, аты, әкесінің аты (ол болған </w:t>
            </w:r>
          </w:p>
          <w:bookmarkEnd w:id="435"/>
          <w:p>
            <w:pPr>
              <w:spacing w:after="20"/>
              <w:ind w:left="20"/>
              <w:jc w:val="both"/>
            </w:pPr>
            <w:r>
              <w:rPr>
                <w:rFonts w:ascii="Times New Roman"/>
                <w:b w:val="false"/>
                <w:i w:val="false"/>
                <w:color w:val="000000"/>
                <w:sz w:val="20"/>
              </w:rPr>
              <w:t>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36"/>
          <w:p>
            <w:pPr>
              <w:spacing w:after="20"/>
              <w:ind w:left="20"/>
              <w:jc w:val="both"/>
            </w:pPr>
            <w:r>
              <w:rPr>
                <w:rFonts w:ascii="Times New Roman"/>
                <w:b w:val="false"/>
                <w:i w:val="false"/>
                <w:color w:val="000000"/>
                <w:sz w:val="20"/>
              </w:rPr>
              <w:t>
Басшы немесе оның міндетін атқаратын</w:t>
            </w:r>
          </w:p>
          <w:bookmarkEnd w:id="436"/>
          <w:p>
            <w:pPr>
              <w:spacing w:after="20"/>
              <w:ind w:left="20"/>
              <w:jc w:val="both"/>
            </w:pPr>
            <w:r>
              <w:rPr>
                <w:rFonts w:ascii="Times New Roman"/>
                <w:b w:val="false"/>
                <w:i w:val="false"/>
                <w:color w:val="000000"/>
                <w:sz w:val="20"/>
              </w:rPr>
              <w:t>
адам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37"/>
          <w:p>
            <w:pPr>
              <w:spacing w:after="20"/>
              <w:ind w:left="20"/>
              <w:jc w:val="both"/>
            </w:pPr>
            <w:r>
              <w:rPr>
                <w:rFonts w:ascii="Times New Roman"/>
                <w:b w:val="false"/>
                <w:i w:val="false"/>
                <w:color w:val="000000"/>
                <w:sz w:val="20"/>
              </w:rPr>
              <w:t xml:space="preserve">
тегі, аты, әкесінің аты (ол болған </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w:t>
            </w:r>
          </w:p>
          <w:p>
            <w:pPr>
              <w:spacing w:after="20"/>
              <w:ind w:left="20"/>
              <w:jc w:val="both"/>
            </w:pPr>
            <w:r>
              <w:rPr>
                <w:rFonts w:ascii="Times New Roman"/>
                <w:b w:val="false"/>
                <w:i w:val="false"/>
                <w:color w:val="000000"/>
                <w:sz w:val="20"/>
              </w:rPr>
              <w:t>
Күні 20__ жылғы "______"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839" w:id="438"/>
    <w:p>
      <w:pPr>
        <w:spacing w:after="0"/>
        <w:ind w:left="0"/>
        <w:jc w:val="both"/>
      </w:pPr>
      <w:r>
        <w:rPr>
          <w:rFonts w:ascii="Times New Roman"/>
          <w:b w:val="false"/>
          <w:i w:val="false"/>
          <w:color w:val="000000"/>
          <w:sz w:val="28"/>
        </w:rPr>
        <w:t>
      Ескертпе: нысан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 </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 xml:space="preserve">қалыптастырылған таза </w:t>
            </w:r>
            <w:r>
              <w:br/>
            </w:r>
            <w:r>
              <w:rPr>
                <w:rFonts w:ascii="Times New Roman"/>
                <w:b w:val="false"/>
                <w:i w:val="false"/>
                <w:color w:val="000000"/>
                <w:sz w:val="20"/>
              </w:rPr>
              <w:t>зейнетақы</w:t>
            </w:r>
            <w:r>
              <w:br/>
            </w:r>
            <w:r>
              <w:rPr>
                <w:rFonts w:ascii="Times New Roman"/>
                <w:b w:val="false"/>
                <w:i w:val="false"/>
                <w:color w:val="000000"/>
                <w:sz w:val="20"/>
              </w:rPr>
              <w:t xml:space="preserve">активтеріндегі өзгерістер туралы </w:t>
            </w:r>
            <w:r>
              <w:br/>
            </w:r>
            <w:r>
              <w:rPr>
                <w:rFonts w:ascii="Times New Roman"/>
                <w:b w:val="false"/>
                <w:i w:val="false"/>
                <w:color w:val="000000"/>
                <w:sz w:val="20"/>
              </w:rPr>
              <w:t>есеп"</w:t>
            </w:r>
            <w:r>
              <w:br/>
            </w:r>
            <w:r>
              <w:rPr>
                <w:rFonts w:ascii="Times New Roman"/>
                <w:b w:val="false"/>
                <w:i w:val="false"/>
                <w:color w:val="000000"/>
                <w:sz w:val="20"/>
              </w:rPr>
              <w:t xml:space="preserve"> 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847" w:id="439"/>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активтеріндегі өзгерістер туралы есеп" (индексі – F2PA1- UAPF, кезеңділігі: жыл сайын) әкімшілік деректерді өтеусіз негізде жинауға арналған нысанын толтыру бойынша түсіндірме</w:t>
      </w:r>
    </w:p>
    <w:bookmarkEnd w:id="439"/>
    <w:bookmarkStart w:name="z848" w:id="440"/>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40"/>
    <w:bookmarkStart w:name="z849" w:id="441"/>
    <w:p>
      <w:pPr>
        <w:spacing w:after="0"/>
        <w:ind w:left="0"/>
        <w:jc w:val="both"/>
      </w:pPr>
      <w:r>
        <w:rPr>
          <w:rFonts w:ascii="Times New Roman"/>
          <w:b w:val="false"/>
          <w:i w:val="false"/>
          <w:color w:val="000000"/>
          <w:sz w:val="28"/>
        </w:rPr>
        <w:t>
      2. Бірыңғай жинақтаушы зейнетақы қоры нысанды есепті кезеңнің соңындағы жағдай бойынша жыл сайын ұсынады.</w:t>
      </w:r>
    </w:p>
    <w:bookmarkEnd w:id="441"/>
    <w:bookmarkStart w:name="z850" w:id="442"/>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442"/>
    <w:bookmarkStart w:name="z851" w:id="44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443"/>
    <w:bookmarkStart w:name="z852" w:id="444"/>
    <w:p>
      <w:pPr>
        <w:spacing w:after="0"/>
        <w:ind w:left="0"/>
        <w:jc w:val="both"/>
      </w:pPr>
      <w:r>
        <w:rPr>
          <w:rFonts w:ascii="Times New Roman"/>
          <w:b w:val="false"/>
          <w:i w:val="false"/>
          <w:color w:val="000000"/>
          <w:sz w:val="28"/>
        </w:rPr>
        <w:t xml:space="preserve">
      5. 1-бағанды толтыру кезінде баптардың атаулары бірыңғай жинақтаушы қордың операцияларына қарай ерікті түрде толтырылады </w:t>
      </w:r>
    </w:p>
    <w:bookmarkEnd w:id="444"/>
    <w:bookmarkStart w:name="z853" w:id="445"/>
    <w:p>
      <w:pPr>
        <w:spacing w:after="0"/>
        <w:ind w:left="0"/>
        <w:jc w:val="both"/>
      </w:pPr>
      <w:r>
        <w:rPr>
          <w:rFonts w:ascii="Times New Roman"/>
          <w:b w:val="false"/>
          <w:i w:val="false"/>
          <w:color w:val="000000"/>
          <w:sz w:val="28"/>
        </w:rPr>
        <w:t>
      6. 2-бағанда ағымдағы жылдың басынан бері кезеңдегі деректер (өспелі жиынтықпен) көрсетіледі.</w:t>
      </w:r>
    </w:p>
    <w:bookmarkEnd w:id="445"/>
    <w:bookmarkStart w:name="z854" w:id="446"/>
    <w:p>
      <w:pPr>
        <w:spacing w:after="0"/>
        <w:ind w:left="0"/>
        <w:jc w:val="both"/>
      </w:pPr>
      <w:r>
        <w:rPr>
          <w:rFonts w:ascii="Times New Roman"/>
          <w:b w:val="false"/>
          <w:i w:val="false"/>
          <w:color w:val="000000"/>
          <w:sz w:val="28"/>
        </w:rPr>
        <w:t>
      7. 3-бағанда өткен жылдың басынан бері ұқсас кезеңдегі деректер (өспелі жиынтықпен) көрсетіледі.</w:t>
      </w:r>
    </w:p>
    <w:bookmarkEnd w:id="446"/>
    <w:bookmarkStart w:name="z855" w:id="447"/>
    <w:p>
      <w:pPr>
        <w:spacing w:after="0"/>
        <w:ind w:left="0"/>
        <w:jc w:val="both"/>
      </w:pPr>
      <w:r>
        <w:rPr>
          <w:rFonts w:ascii="Times New Roman"/>
          <w:b w:val="false"/>
          <w:i w:val="false"/>
          <w:color w:val="000000"/>
          <w:sz w:val="28"/>
        </w:rPr>
        <w:t>
      8. Қаржылық есептілік түрі: жеке.</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__________ </w:t>
            </w:r>
            <w:r>
              <w:br/>
            </w:r>
            <w:r>
              <w:rPr>
                <w:rFonts w:ascii="Times New Roman"/>
                <w:b w:val="false"/>
                <w:i w:val="false"/>
                <w:color w:val="000000"/>
                <w:sz w:val="20"/>
              </w:rPr>
              <w:t>№ __ қаулысына</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877" w:id="448"/>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448"/>
    <w:bookmarkStart w:name="z878" w:id="44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449"/>
    <w:bookmarkStart w:name="z879" w:id="450"/>
    <w:p>
      <w:pPr>
        <w:spacing w:after="0"/>
        <w:ind w:left="0"/>
        <w:jc w:val="both"/>
      </w:pPr>
      <w:r>
        <w:rPr>
          <w:rFonts w:ascii="Times New Roman"/>
          <w:b w:val="false"/>
          <w:i w:val="false"/>
          <w:color w:val="000000"/>
          <w:sz w:val="28"/>
        </w:rPr>
        <w:t>
      Әкімшілік нысанның атауы: бухгалтерлік баланс.</w:t>
      </w:r>
    </w:p>
    <w:bookmarkEnd w:id="450"/>
    <w:bookmarkStart w:name="z880" w:id="45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F1-MFOIB.</w:t>
      </w:r>
    </w:p>
    <w:bookmarkEnd w:id="451"/>
    <w:bookmarkStart w:name="z881" w:id="452"/>
    <w:p>
      <w:pPr>
        <w:spacing w:after="0"/>
        <w:ind w:left="0"/>
        <w:jc w:val="both"/>
      </w:pPr>
      <w:r>
        <w:rPr>
          <w:rFonts w:ascii="Times New Roman"/>
          <w:b w:val="false"/>
          <w:i w:val="false"/>
          <w:color w:val="000000"/>
          <w:sz w:val="28"/>
        </w:rPr>
        <w:t>
      Кезеңділігі: тоқсан сайын/ай сайын.</w:t>
      </w:r>
    </w:p>
    <w:bookmarkEnd w:id="452"/>
    <w:bookmarkStart w:name="z882" w:id="453"/>
    <w:p>
      <w:pPr>
        <w:spacing w:after="0"/>
        <w:ind w:left="0"/>
        <w:jc w:val="both"/>
      </w:pPr>
      <w:r>
        <w:rPr>
          <w:rFonts w:ascii="Times New Roman"/>
          <w:b w:val="false"/>
          <w:i w:val="false"/>
          <w:color w:val="000000"/>
          <w:sz w:val="28"/>
        </w:rPr>
        <w:t>
      Есепті кезеңі: 20___жылғы "___" ____________ жағдай бойынша.</w:t>
      </w:r>
    </w:p>
    <w:bookmarkEnd w:id="453"/>
    <w:bookmarkStart w:name="z883" w:id="4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пошта операторы,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халықаралық қаржылық есептілік стандарттарын қолданатын, микроқаржылық қызметті жүзеге асыратын ұйымдар.</w:t>
      </w:r>
    </w:p>
    <w:bookmarkEnd w:id="454"/>
    <w:bookmarkStart w:name="z884" w:id="4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55"/>
    <w:bookmarkStart w:name="z885" w:id="456"/>
    <w:p>
      <w:pPr>
        <w:spacing w:after="0"/>
        <w:ind w:left="0"/>
        <w:jc w:val="both"/>
      </w:pPr>
      <w:r>
        <w:rPr>
          <w:rFonts w:ascii="Times New Roman"/>
          <w:b w:val="false"/>
          <w:i w:val="false"/>
          <w:color w:val="000000"/>
          <w:sz w:val="28"/>
        </w:rPr>
        <w:t>
      1) сақтандыру брокерлері – есепті тоқсаннан кейінгі айдың 6 (алтыншы) жұмыс күнінен кешіктірмей тоқсан сайын;</w:t>
      </w:r>
    </w:p>
    <w:bookmarkEnd w:id="456"/>
    <w:bookmarkStart w:name="z886" w:id="457"/>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w:t>
      </w:r>
    </w:p>
    <w:bookmarkEnd w:id="457"/>
    <w:bookmarkStart w:name="z887" w:id="458"/>
    <w:p>
      <w:pPr>
        <w:spacing w:after="0"/>
        <w:ind w:left="0"/>
        <w:jc w:val="both"/>
      </w:pPr>
      <w:r>
        <w:rPr>
          <w:rFonts w:ascii="Times New Roman"/>
          <w:b w:val="false"/>
          <w:i w:val="false"/>
          <w:color w:val="000000"/>
          <w:sz w:val="28"/>
        </w:rPr>
        <w:t>
      3) халықаралық қаржылық есептіліктің стандарттарын қолданатын, микроқаржылық қызметті жүзеге асыратын ұйымдар – есепті тоқсаннан кейінгі айдың 25 (жиырма бесінен) кешіктірмей, тоқсан сайын;</w:t>
      </w:r>
    </w:p>
    <w:bookmarkEnd w:id="458"/>
    <w:bookmarkStart w:name="z888" w:id="459"/>
    <w:p>
      <w:pPr>
        <w:spacing w:after="0"/>
        <w:ind w:left="0"/>
        <w:jc w:val="both"/>
      </w:pPr>
      <w:r>
        <w:rPr>
          <w:rFonts w:ascii="Times New Roman"/>
          <w:b w:val="false"/>
          <w:i w:val="false"/>
          <w:color w:val="000000"/>
          <w:sz w:val="28"/>
        </w:rPr>
        <w:t>
      4) Ұлттық пошта операторы – есепті айдан кейінгі айдың 25 (жиырма бесінен) кешіктірмей, ай сайын.</w:t>
      </w:r>
    </w:p>
    <w:bookmarkEnd w:id="459"/>
    <w:bookmarkStart w:name="z889" w:id="460"/>
    <w:p>
      <w:pPr>
        <w:spacing w:after="0"/>
        <w:ind w:left="0"/>
        <w:jc w:val="both"/>
      </w:pPr>
      <w:r>
        <w:rPr>
          <w:rFonts w:ascii="Times New Roman"/>
          <w:b w:val="false"/>
          <w:i w:val="false"/>
          <w:color w:val="000000"/>
          <w:sz w:val="28"/>
        </w:rPr>
        <w:t>
      БСН: _______________________.</w:t>
      </w:r>
    </w:p>
    <w:bookmarkEnd w:id="460"/>
    <w:bookmarkStart w:name="z890" w:id="461"/>
    <w:p>
      <w:pPr>
        <w:spacing w:after="0"/>
        <w:ind w:left="0"/>
        <w:jc w:val="both"/>
      </w:pPr>
      <w:r>
        <w:rPr>
          <w:rFonts w:ascii="Times New Roman"/>
          <w:b w:val="false"/>
          <w:i w:val="false"/>
          <w:color w:val="000000"/>
          <w:sz w:val="28"/>
        </w:rPr>
        <w:t>
      Жинау әдісі: электрондық түрде.</w:t>
      </w:r>
    </w:p>
    <w:bookmarkEnd w:id="461"/>
    <w:bookmarkStart w:name="z891" w:id="462"/>
    <w:p>
      <w:pPr>
        <w:spacing w:after="0"/>
        <w:ind w:left="0"/>
        <w:jc w:val="both"/>
      </w:pPr>
      <w:r>
        <w:rPr>
          <w:rFonts w:ascii="Times New Roman"/>
          <w:b w:val="false"/>
          <w:i w:val="false"/>
          <w:color w:val="000000"/>
          <w:sz w:val="28"/>
        </w:rPr>
        <w:t>
      (мың теңгемен)</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қарыздар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қарыздар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банктік шоттары мен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арналған шоттар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қарыздарды (микрокредиттерді)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63"/>
          <w:p>
            <w:pPr>
              <w:spacing w:after="20"/>
              <w:ind w:left="20"/>
              <w:jc w:val="both"/>
            </w:pPr>
            <w:r>
              <w:rPr>
                <w:rFonts w:ascii="Times New Roman"/>
                <w:b w:val="false"/>
                <w:i w:val="false"/>
                <w:color w:val="000000"/>
                <w:sz w:val="20"/>
              </w:rPr>
              <w:t>
Басшы немесе оның міндетін атқаратын</w:t>
            </w:r>
          </w:p>
          <w:bookmarkEnd w:id="463"/>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64"/>
          <w:p>
            <w:pPr>
              <w:spacing w:after="20"/>
              <w:ind w:left="20"/>
              <w:jc w:val="both"/>
            </w:pPr>
            <w:r>
              <w:rPr>
                <w:rFonts w:ascii="Times New Roman"/>
                <w:b w:val="false"/>
                <w:i w:val="false"/>
                <w:color w:val="000000"/>
                <w:sz w:val="20"/>
              </w:rPr>
              <w:t>
тегі, аты, әкесінің аты (ол болған жағдайда)</w:t>
            </w:r>
          </w:p>
          <w:bookmarkEnd w:id="464"/>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894" w:id="465"/>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өтеусіз</w:t>
            </w:r>
            <w:r>
              <w:br/>
            </w:r>
            <w:r>
              <w:rPr>
                <w:rFonts w:ascii="Times New Roman"/>
                <w:b w:val="false"/>
                <w:i w:val="false"/>
                <w:color w:val="000000"/>
                <w:sz w:val="20"/>
              </w:rPr>
              <w:t xml:space="preserve">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900" w:id="466"/>
    <w:p>
      <w:pPr>
        <w:spacing w:after="0"/>
        <w:ind w:left="0"/>
        <w:jc w:val="left"/>
      </w:pPr>
      <w:r>
        <w:rPr>
          <w:rFonts w:ascii="Times New Roman"/>
          <w:b/>
          <w:i w:val="false"/>
          <w:color w:val="000000"/>
        </w:rPr>
        <w:t xml:space="preserve"> "Бухгалтерлік баланс" (индексі – F1-MFOIB, кезеңділігі: тоқсан сайын/ай сайын) әкімшілік деректерді өтеусіз негізде жинауға арналған нысанын толтыру бойынша түсіндірме</w:t>
      </w:r>
    </w:p>
    <w:bookmarkEnd w:id="466"/>
    <w:bookmarkStart w:name="z901" w:id="467"/>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467"/>
    <w:bookmarkStart w:name="z902" w:id="468"/>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брокерлері және халықаралық қаржылық есептіліктің стандарттарын қолданатын, микроқаржылық қызметті жүзеге асыратын ұйымдар нысанды тоқсан сайын және Ұлттық пошта операторы есепті кезеңнің соңындағы жағдай бойынша ай сайын толтырады.</w:t>
      </w:r>
    </w:p>
    <w:bookmarkEnd w:id="468"/>
    <w:bookmarkStart w:name="z903" w:id="469"/>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469"/>
    <w:bookmarkStart w:name="z904" w:id="47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470"/>
    <w:bookmarkStart w:name="z905" w:id="471"/>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471"/>
    <w:bookmarkStart w:name="z906" w:id="472"/>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472"/>
    <w:bookmarkStart w:name="z907" w:id="473"/>
    <w:p>
      <w:pPr>
        <w:spacing w:after="0"/>
        <w:ind w:left="0"/>
        <w:jc w:val="both"/>
      </w:pPr>
      <w:r>
        <w:rPr>
          <w:rFonts w:ascii="Times New Roman"/>
          <w:b w:val="false"/>
          <w:i w:val="false"/>
          <w:color w:val="000000"/>
          <w:sz w:val="28"/>
        </w:rPr>
        <w:t>
      7. 1 – 61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473"/>
    <w:bookmarkStart w:name="z908" w:id="474"/>
    <w:p>
      <w:pPr>
        <w:spacing w:after="0"/>
        <w:ind w:left="0"/>
        <w:jc w:val="both"/>
      </w:pPr>
      <w:r>
        <w:rPr>
          <w:rFonts w:ascii="Times New Roman"/>
          <w:b w:val="false"/>
          <w:i w:val="false"/>
          <w:color w:val="000000"/>
          <w:sz w:val="28"/>
        </w:rPr>
        <w:t xml:space="preserve">
      8. 31, 40, 49.1 және 49.2-жолдарды акционерлік қоғамдар ғана тиісті қызметті жүзеге асырған кезде толтырады. </w:t>
      </w:r>
    </w:p>
    <w:bookmarkEnd w:id="474"/>
    <w:bookmarkStart w:name="z909" w:id="475"/>
    <w:p>
      <w:pPr>
        <w:spacing w:after="0"/>
        <w:ind w:left="0"/>
        <w:jc w:val="both"/>
      </w:pPr>
      <w:r>
        <w:rPr>
          <w:rFonts w:ascii="Times New Roman"/>
          <w:b w:val="false"/>
          <w:i w:val="false"/>
          <w:color w:val="000000"/>
          <w:sz w:val="28"/>
        </w:rPr>
        <w:t>
      9. Қаржылық есептіліктің түрі: жеке.</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xml:space="preserve"> № __ қаулысына</w:t>
            </w:r>
            <w:r>
              <w:br/>
            </w:r>
            <w:r>
              <w:rPr>
                <w:rFonts w:ascii="Times New Roman"/>
                <w:b w:val="false"/>
                <w:i w:val="false"/>
                <w:color w:val="000000"/>
                <w:sz w:val="20"/>
              </w:rPr>
              <w:t xml:space="preserve">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932" w:id="476"/>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476"/>
    <w:bookmarkStart w:name="z933" w:id="47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477"/>
    <w:bookmarkStart w:name="z934" w:id="478"/>
    <w:p>
      <w:pPr>
        <w:spacing w:after="0"/>
        <w:ind w:left="0"/>
        <w:jc w:val="both"/>
      </w:pPr>
      <w:r>
        <w:rPr>
          <w:rFonts w:ascii="Times New Roman"/>
          <w:b w:val="false"/>
          <w:i w:val="false"/>
          <w:color w:val="000000"/>
          <w:sz w:val="28"/>
        </w:rPr>
        <w:t>
      Әкімшілік нысанның атауы: пайда мен шығын туралы есеп.</w:t>
      </w:r>
    </w:p>
    <w:bookmarkEnd w:id="478"/>
    <w:bookmarkStart w:name="z935" w:id="47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F2-MFOIB.</w:t>
      </w:r>
    </w:p>
    <w:bookmarkEnd w:id="479"/>
    <w:bookmarkStart w:name="z936" w:id="480"/>
    <w:p>
      <w:pPr>
        <w:spacing w:after="0"/>
        <w:ind w:left="0"/>
        <w:jc w:val="both"/>
      </w:pPr>
      <w:r>
        <w:rPr>
          <w:rFonts w:ascii="Times New Roman"/>
          <w:b w:val="false"/>
          <w:i w:val="false"/>
          <w:color w:val="000000"/>
          <w:sz w:val="28"/>
        </w:rPr>
        <w:t>
      Кезеңділігі: тоқсан сайын.</w:t>
      </w:r>
    </w:p>
    <w:bookmarkEnd w:id="480"/>
    <w:bookmarkStart w:name="z937" w:id="481"/>
    <w:p>
      <w:pPr>
        <w:spacing w:after="0"/>
        <w:ind w:left="0"/>
        <w:jc w:val="both"/>
      </w:pPr>
      <w:r>
        <w:rPr>
          <w:rFonts w:ascii="Times New Roman"/>
          <w:b w:val="false"/>
          <w:i w:val="false"/>
          <w:color w:val="000000"/>
          <w:sz w:val="28"/>
        </w:rPr>
        <w:t>
      Есепті кезеңі: 20___жылғы "___" __________ жағдай бойынша.</w:t>
      </w:r>
    </w:p>
    <w:bookmarkEnd w:id="481"/>
    <w:bookmarkStart w:name="z938" w:id="4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берген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 және (немесе) дилерлерді қоспағанда), халықаралық қаржылық есептіліктің стандарттарын қолданатын, микроқаржылық қызметті жүзеге асыратын ұйымдар.</w:t>
      </w:r>
    </w:p>
    <w:bookmarkEnd w:id="482"/>
    <w:bookmarkStart w:name="z939" w:id="4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83"/>
    <w:bookmarkStart w:name="z940" w:id="484"/>
    <w:p>
      <w:pPr>
        <w:spacing w:after="0"/>
        <w:ind w:left="0"/>
        <w:jc w:val="both"/>
      </w:pPr>
      <w:r>
        <w:rPr>
          <w:rFonts w:ascii="Times New Roman"/>
          <w:b w:val="false"/>
          <w:i w:val="false"/>
          <w:color w:val="000000"/>
          <w:sz w:val="28"/>
        </w:rPr>
        <w:t>
      1) сақтандыру брокерлері – есепті тоқсаннан кейінгі айдың 6 (алтыншы) жұмыс күнінен кешіктірмей, тоқсан сайын;</w:t>
      </w:r>
    </w:p>
    <w:bookmarkEnd w:id="484"/>
    <w:bookmarkStart w:name="z941" w:id="485"/>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берген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 және (немесе) дилерлерді қоспағанда) – есепті тоқсаннан кейінгі айдың 20 (жиырмасыншы) күнінен кешіктірмей, тоқсан сайын;</w:t>
      </w:r>
    </w:p>
    <w:bookmarkEnd w:id="485"/>
    <w:bookmarkStart w:name="z942" w:id="486"/>
    <w:p>
      <w:pPr>
        <w:spacing w:after="0"/>
        <w:ind w:left="0"/>
        <w:jc w:val="both"/>
      </w:pPr>
      <w:r>
        <w:rPr>
          <w:rFonts w:ascii="Times New Roman"/>
          <w:b w:val="false"/>
          <w:i w:val="false"/>
          <w:color w:val="000000"/>
          <w:sz w:val="28"/>
        </w:rPr>
        <w:t>
      3) халықаралық қаржылық есептіліктің стандарттарын қолданатын, микроқаржылық қызметті жүзеге асыратын ұйымдар – есепті тоқсаннан кейінгі айдың 25 (жиырма бесінші) күнінен кешіктірмей, тоқсан сайын.</w:t>
      </w:r>
    </w:p>
    <w:bookmarkEnd w:id="486"/>
    <w:bookmarkStart w:name="z943" w:id="487"/>
    <w:p>
      <w:pPr>
        <w:spacing w:after="0"/>
        <w:ind w:left="0"/>
        <w:jc w:val="both"/>
      </w:pPr>
      <w:r>
        <w:rPr>
          <w:rFonts w:ascii="Times New Roman"/>
          <w:b w:val="false"/>
          <w:i w:val="false"/>
          <w:color w:val="000000"/>
          <w:sz w:val="28"/>
        </w:rPr>
        <w:t>
      БСН: _______________________</w:t>
      </w:r>
    </w:p>
    <w:bookmarkEnd w:id="487"/>
    <w:bookmarkStart w:name="z944" w:id="488"/>
    <w:p>
      <w:pPr>
        <w:spacing w:after="0"/>
        <w:ind w:left="0"/>
        <w:jc w:val="both"/>
      </w:pPr>
      <w:r>
        <w:rPr>
          <w:rFonts w:ascii="Times New Roman"/>
          <w:b w:val="false"/>
          <w:i w:val="false"/>
          <w:color w:val="000000"/>
          <w:sz w:val="28"/>
        </w:rPr>
        <w:t>
      Жинау әдісі: электрондық түрде.</w:t>
      </w:r>
    </w:p>
    <w:bookmarkEnd w:id="488"/>
    <w:bookmarkStart w:name="z945" w:id="489"/>
    <w:p>
      <w:pPr>
        <w:spacing w:after="0"/>
        <w:ind w:left="0"/>
        <w:jc w:val="both"/>
      </w:pPr>
      <w:r>
        <w:rPr>
          <w:rFonts w:ascii="Times New Roman"/>
          <w:b w:val="false"/>
          <w:i w:val="false"/>
          <w:color w:val="000000"/>
          <w:sz w:val="28"/>
        </w:rPr>
        <w:t>
      (мың теңгемен)</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осыған ұқсас кезеңінде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емес банктік және өзге де қызметті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операцияларын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сақтандыру брокерінің қызметінен және сыйақы алуға байланысты емес өзге де қызметтен басқа да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(нетто) арқылы әділ құны бойынша бағаланатын қаржы активтері құнының өзгеруінен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арналған резервтерді қалпына келтіруден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капиталға қатысуына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түскен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үшін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банктік және өзге де қызмет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 құру жөніндегі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және іссапар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пайданың (шығынның)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90"/>
          <w:p>
            <w:pPr>
              <w:spacing w:after="20"/>
              <w:ind w:left="20"/>
              <w:jc w:val="both"/>
            </w:pPr>
            <w:r>
              <w:rPr>
                <w:rFonts w:ascii="Times New Roman"/>
                <w:b w:val="false"/>
                <w:i w:val="false"/>
                <w:color w:val="000000"/>
                <w:sz w:val="20"/>
              </w:rPr>
              <w:t>
Басшы немесе оның міндетін атқаратын</w:t>
            </w:r>
          </w:p>
          <w:bookmarkEnd w:id="490"/>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91"/>
          <w:p>
            <w:pPr>
              <w:spacing w:after="20"/>
              <w:ind w:left="20"/>
              <w:jc w:val="both"/>
            </w:pPr>
            <w:r>
              <w:rPr>
                <w:rFonts w:ascii="Times New Roman"/>
                <w:b w:val="false"/>
                <w:i w:val="false"/>
                <w:color w:val="000000"/>
                <w:sz w:val="20"/>
              </w:rPr>
              <w:t>
тегі, аты, әкесінің аты (ол болған жағдайда)</w:t>
            </w:r>
          </w:p>
          <w:bookmarkEnd w:id="491"/>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948" w:id="492"/>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 xml:space="preserve">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952" w:id="493"/>
    <w:p>
      <w:pPr>
        <w:spacing w:after="0"/>
        <w:ind w:left="0"/>
        <w:jc w:val="left"/>
      </w:pPr>
      <w:r>
        <w:rPr>
          <w:rFonts w:ascii="Times New Roman"/>
          <w:b/>
          <w:i w:val="false"/>
          <w:color w:val="000000"/>
        </w:rPr>
        <w:t xml:space="preserve"> "Пайда мен шығын туралы есеп" (индексі – F2-MFOIB, кезеңділігі: тоқсан сайын) әкімшілік деректерді өтеусіз негізде жинауға арналған нысанын толтыру бойынша түсіндірме</w:t>
      </w:r>
    </w:p>
    <w:bookmarkEnd w:id="493"/>
    <w:bookmarkStart w:name="z953" w:id="494"/>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94"/>
    <w:bookmarkStart w:name="z954" w:id="495"/>
    <w:p>
      <w:pPr>
        <w:spacing w:after="0"/>
        <w:ind w:left="0"/>
        <w:jc w:val="both"/>
      </w:pPr>
      <w:r>
        <w:rPr>
          <w:rFonts w:ascii="Times New Roman"/>
          <w:b w:val="false"/>
          <w:i w:val="false"/>
          <w:color w:val="000000"/>
          <w:sz w:val="28"/>
        </w:rPr>
        <w:t>
      2. Нысанды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берген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 және (немесе) дилерлерді қоспағанда), сақтандыру брокері және халықаралық қаржылық есептіліктің стандарттарын қолданатын, микроқаржылық қызметті жүзеге асыратын ұйым тоқсан сайын және орталық депозитарий, сауда-саттықты ұйымдастырушы, клирингтік ұйым ай сайын есепті кезеңнің соңындағы жағдай бойынша толтырады.</w:t>
      </w:r>
    </w:p>
    <w:bookmarkEnd w:id="495"/>
    <w:bookmarkStart w:name="z955" w:id="496"/>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496"/>
    <w:bookmarkStart w:name="z956" w:id="497"/>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497"/>
    <w:bookmarkStart w:name="z957" w:id="498"/>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498"/>
    <w:bookmarkStart w:name="z958" w:id="499"/>
    <w:p>
      <w:pPr>
        <w:spacing w:after="0"/>
        <w:ind w:left="0"/>
        <w:jc w:val="both"/>
      </w:pPr>
      <w:r>
        <w:rPr>
          <w:rFonts w:ascii="Times New Roman"/>
          <w:b w:val="false"/>
          <w:i w:val="false"/>
          <w:color w:val="000000"/>
          <w:sz w:val="28"/>
        </w:rPr>
        <w:t>
      6. 4-бағанда ағымдағы жылдың басынан бері кезеңдегі деректер көрсетіледі (өспелі жиынымен).</w:t>
      </w:r>
    </w:p>
    <w:bookmarkEnd w:id="499"/>
    <w:bookmarkStart w:name="z959" w:id="500"/>
    <w:p>
      <w:pPr>
        <w:spacing w:after="0"/>
        <w:ind w:left="0"/>
        <w:jc w:val="both"/>
      </w:pPr>
      <w:r>
        <w:rPr>
          <w:rFonts w:ascii="Times New Roman"/>
          <w:b w:val="false"/>
          <w:i w:val="false"/>
          <w:color w:val="000000"/>
          <w:sz w:val="28"/>
        </w:rPr>
        <w:t>
      7. 5-бағанда алдыңғы жылдың осыған ұқсас кезеңіндегі деректер көрсетіледі.</w:t>
      </w:r>
    </w:p>
    <w:bookmarkEnd w:id="500"/>
    <w:bookmarkStart w:name="z960" w:id="501"/>
    <w:p>
      <w:pPr>
        <w:spacing w:after="0"/>
        <w:ind w:left="0"/>
        <w:jc w:val="both"/>
      </w:pPr>
      <w:r>
        <w:rPr>
          <w:rFonts w:ascii="Times New Roman"/>
          <w:b w:val="false"/>
          <w:i w:val="false"/>
          <w:color w:val="000000"/>
          <w:sz w:val="28"/>
        </w:rPr>
        <w:t>
      8. 6-бағанда алдыңғы жылдың басынан бері осыған ұқсас кезеңдегі деректер көрсетіледі (өспелі жиынымен).</w:t>
      </w:r>
    </w:p>
    <w:bookmarkEnd w:id="501"/>
    <w:bookmarkStart w:name="z961" w:id="502"/>
    <w:p>
      <w:pPr>
        <w:spacing w:after="0"/>
        <w:ind w:left="0"/>
        <w:jc w:val="both"/>
      </w:pPr>
      <w:r>
        <w:rPr>
          <w:rFonts w:ascii="Times New Roman"/>
          <w:b w:val="false"/>
          <w:i w:val="false"/>
          <w:color w:val="000000"/>
          <w:sz w:val="28"/>
        </w:rPr>
        <w:t>
      9. 1 - 24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502"/>
    <w:bookmarkStart w:name="z962" w:id="503"/>
    <w:p>
      <w:pPr>
        <w:spacing w:after="0"/>
        <w:ind w:left="0"/>
        <w:jc w:val="both"/>
      </w:pPr>
      <w:r>
        <w:rPr>
          <w:rFonts w:ascii="Times New Roman"/>
          <w:b w:val="false"/>
          <w:i w:val="false"/>
          <w:color w:val="000000"/>
          <w:sz w:val="28"/>
        </w:rPr>
        <w:t xml:space="preserve">
      10. 2.1, 3.1, 3.2, 3.3, 3.4, 3.5, 13.1, 13.2, 13.3, 14.1, 14.2, 14.3, 14.4 және 14.5-жолдар тиісті қызметті жүзеге асыру кезінде толтырылады. </w:t>
      </w:r>
    </w:p>
    <w:bookmarkEnd w:id="503"/>
    <w:bookmarkStart w:name="z963" w:id="504"/>
    <w:p>
      <w:pPr>
        <w:spacing w:after="0"/>
        <w:ind w:left="0"/>
        <w:jc w:val="both"/>
      </w:pPr>
      <w:r>
        <w:rPr>
          <w:rFonts w:ascii="Times New Roman"/>
          <w:b w:val="false"/>
          <w:i w:val="false"/>
          <w:color w:val="000000"/>
          <w:sz w:val="28"/>
        </w:rPr>
        <w:t>
      11. 12.1 және 12.4-жолдарды тек акционерлік қоғамдар тиісті қызметті жүзеге асыру кезінде толтырады.</w:t>
      </w:r>
    </w:p>
    <w:bookmarkEnd w:id="504"/>
    <w:bookmarkStart w:name="z964" w:id="505"/>
    <w:p>
      <w:pPr>
        <w:spacing w:after="0"/>
        <w:ind w:left="0"/>
        <w:jc w:val="both"/>
      </w:pPr>
      <w:r>
        <w:rPr>
          <w:rFonts w:ascii="Times New Roman"/>
          <w:b w:val="false"/>
          <w:i w:val="false"/>
          <w:color w:val="000000"/>
          <w:sz w:val="28"/>
        </w:rPr>
        <w:t>
      12. Қаржылық есептіліктің түрі: жеке.</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xml:space="preserve">№ __ қаулысына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нысан </w:t>
            </w:r>
          </w:p>
        </w:tc>
      </w:tr>
    </w:tbl>
    <w:bookmarkStart w:name="z986" w:id="506"/>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506"/>
    <w:bookmarkStart w:name="z987" w:id="50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507"/>
    <w:bookmarkStart w:name="z988" w:id="508"/>
    <w:p>
      <w:pPr>
        <w:spacing w:after="0"/>
        <w:ind w:left="0"/>
        <w:jc w:val="both"/>
      </w:pPr>
      <w:r>
        <w:rPr>
          <w:rFonts w:ascii="Times New Roman"/>
          <w:b w:val="false"/>
          <w:i w:val="false"/>
          <w:color w:val="000000"/>
          <w:sz w:val="28"/>
        </w:rPr>
        <w:t>
      Әкімшілік нысанның атауы: бухгалтерлік баланс.</w:t>
      </w:r>
    </w:p>
    <w:bookmarkEnd w:id="508"/>
    <w:bookmarkStart w:name="z989" w:id="50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F1-MFO.</w:t>
      </w:r>
    </w:p>
    <w:bookmarkEnd w:id="509"/>
    <w:bookmarkStart w:name="z990" w:id="510"/>
    <w:p>
      <w:pPr>
        <w:spacing w:after="0"/>
        <w:ind w:left="0"/>
        <w:jc w:val="both"/>
      </w:pPr>
      <w:r>
        <w:rPr>
          <w:rFonts w:ascii="Times New Roman"/>
          <w:b w:val="false"/>
          <w:i w:val="false"/>
          <w:color w:val="000000"/>
          <w:sz w:val="28"/>
        </w:rPr>
        <w:t>
      Кезеңділігі: тоқсан сайын.</w:t>
      </w:r>
    </w:p>
    <w:bookmarkEnd w:id="510"/>
    <w:bookmarkStart w:name="z991" w:id="511"/>
    <w:p>
      <w:pPr>
        <w:spacing w:after="0"/>
        <w:ind w:left="0"/>
        <w:jc w:val="both"/>
      </w:pPr>
      <w:r>
        <w:rPr>
          <w:rFonts w:ascii="Times New Roman"/>
          <w:b w:val="false"/>
          <w:i w:val="false"/>
          <w:color w:val="000000"/>
          <w:sz w:val="28"/>
        </w:rPr>
        <w:t>
      Есепті кезеңі: 20___жылғы "___" __________ жағдай бойынша.</w:t>
      </w:r>
    </w:p>
    <w:bookmarkEnd w:id="511"/>
    <w:bookmarkStart w:name="z992" w:id="5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халықаралық қаржылық есептіліктің шағын және орта бизнеске арналған стандарттарын қолданатын, микроқаржылық қызметті жүзеге асыратын ұйымдар.</w:t>
      </w:r>
    </w:p>
    <w:bookmarkEnd w:id="512"/>
    <w:bookmarkStart w:name="z993" w:id="5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13"/>
    <w:bookmarkStart w:name="z994" w:id="514"/>
    <w:p>
      <w:pPr>
        <w:spacing w:after="0"/>
        <w:ind w:left="0"/>
        <w:jc w:val="both"/>
      </w:pPr>
      <w:r>
        <w:rPr>
          <w:rFonts w:ascii="Times New Roman"/>
          <w:b w:val="false"/>
          <w:i w:val="false"/>
          <w:color w:val="000000"/>
          <w:sz w:val="28"/>
        </w:rPr>
        <w:t>
      халықаралық қаржылық есептіліктің шағын және орта бизнеске арналған стандарттарын қолданатын, микроқаржылық қызметті жүзеге асыратын ұйымдар – есепті тоқсаннан кейінгі айдың 25 (жиырма бесінен) кешіктірмей.</w:t>
      </w:r>
    </w:p>
    <w:bookmarkEnd w:id="514"/>
    <w:bookmarkStart w:name="z995" w:id="515"/>
    <w:p>
      <w:pPr>
        <w:spacing w:after="0"/>
        <w:ind w:left="0"/>
        <w:jc w:val="both"/>
      </w:pPr>
      <w:r>
        <w:rPr>
          <w:rFonts w:ascii="Times New Roman"/>
          <w:b w:val="false"/>
          <w:i w:val="false"/>
          <w:color w:val="000000"/>
          <w:sz w:val="28"/>
        </w:rPr>
        <w:t>
      БСН: _______________________.</w:t>
      </w:r>
    </w:p>
    <w:bookmarkEnd w:id="515"/>
    <w:bookmarkStart w:name="z996" w:id="516"/>
    <w:p>
      <w:pPr>
        <w:spacing w:after="0"/>
        <w:ind w:left="0"/>
        <w:jc w:val="both"/>
      </w:pPr>
      <w:r>
        <w:rPr>
          <w:rFonts w:ascii="Times New Roman"/>
          <w:b w:val="false"/>
          <w:i w:val="false"/>
          <w:color w:val="000000"/>
          <w:sz w:val="28"/>
        </w:rPr>
        <w:t>
      Жинау әдісі: электрондық түрде.</w:t>
      </w:r>
    </w:p>
    <w:bookmarkEnd w:id="516"/>
    <w:bookmarkStart w:name="z997" w:id="517"/>
    <w:p>
      <w:pPr>
        <w:spacing w:after="0"/>
        <w:ind w:left="0"/>
        <w:jc w:val="both"/>
      </w:pPr>
      <w:r>
        <w:rPr>
          <w:rFonts w:ascii="Times New Roman"/>
          <w:b w:val="false"/>
          <w:i w:val="false"/>
          <w:color w:val="000000"/>
          <w:sz w:val="28"/>
        </w:rPr>
        <w:t>
      (мың теңгемен)</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баламалары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(құнсыздануға арналған резервтерді шегергенде)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ескерілетін қаржылық активтер (құнсыздануға арналған резервтерді шегергенде)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(құнсыздануға арналған резервтерді шегергенде)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шығынды шегергенде)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шығынды шегергенде)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ақысы төленген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мен міндеттемелердің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18"/>
          <w:p>
            <w:pPr>
              <w:spacing w:after="20"/>
              <w:ind w:left="20"/>
              <w:jc w:val="both"/>
            </w:pPr>
            <w:r>
              <w:rPr>
                <w:rFonts w:ascii="Times New Roman"/>
                <w:b w:val="false"/>
                <w:i w:val="false"/>
                <w:color w:val="000000"/>
                <w:sz w:val="20"/>
              </w:rPr>
              <w:t>
Атауы _____________________________</w:t>
            </w:r>
          </w:p>
          <w:bookmarkEnd w:id="518"/>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19"/>
          <w:p>
            <w:pPr>
              <w:spacing w:after="20"/>
              <w:ind w:left="20"/>
              <w:jc w:val="both"/>
            </w:pPr>
            <w:r>
              <w:rPr>
                <w:rFonts w:ascii="Times New Roman"/>
                <w:b w:val="false"/>
                <w:i w:val="false"/>
                <w:color w:val="000000"/>
                <w:sz w:val="20"/>
              </w:rPr>
              <w:t>
Мекенжайы ___________________</w:t>
            </w:r>
          </w:p>
          <w:bookmarkEnd w:id="519"/>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20"/>
          <w:p>
            <w:pPr>
              <w:spacing w:after="20"/>
              <w:ind w:left="20"/>
              <w:jc w:val="both"/>
            </w:pPr>
            <w:r>
              <w:rPr>
                <w:rFonts w:ascii="Times New Roman"/>
                <w:b w:val="false"/>
                <w:i w:val="false"/>
                <w:color w:val="000000"/>
                <w:sz w:val="20"/>
              </w:rPr>
              <w:t>
Басшы немесе оның міндетін</w:t>
            </w:r>
          </w:p>
          <w:bookmarkEnd w:id="520"/>
          <w:p>
            <w:pPr>
              <w:spacing w:after="20"/>
              <w:ind w:left="20"/>
              <w:jc w:val="both"/>
            </w:pPr>
            <w:r>
              <w:rPr>
                <w:rFonts w:ascii="Times New Roman"/>
                <w:b w:val="false"/>
                <w:i w:val="false"/>
                <w:color w:val="000000"/>
                <w:sz w:val="20"/>
              </w:rPr>
              <w:t>
атқаратын адам 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21"/>
          <w:p>
            <w:pPr>
              <w:spacing w:after="20"/>
              <w:ind w:left="20"/>
              <w:jc w:val="both"/>
            </w:pPr>
            <w:r>
              <w:rPr>
                <w:rFonts w:ascii="Times New Roman"/>
                <w:b w:val="false"/>
                <w:i w:val="false"/>
                <w:color w:val="000000"/>
                <w:sz w:val="20"/>
              </w:rPr>
              <w:t>
тегі, аты, әкесінің аты (ол болған жағдайда)</w:t>
            </w:r>
          </w:p>
          <w:bookmarkEnd w:id="521"/>
          <w:p>
            <w:pPr>
              <w:spacing w:after="20"/>
              <w:ind w:left="20"/>
              <w:jc w:val="both"/>
            </w:pPr>
            <w:r>
              <w:rPr>
                <w:rFonts w:ascii="Times New Roman"/>
                <w:b w:val="false"/>
                <w:i w:val="false"/>
                <w:color w:val="000000"/>
                <w:sz w:val="20"/>
              </w:rPr>
              <w:t>
Күні 20__ жылғы "______"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002" w:id="522"/>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008" w:id="523"/>
    <w:p>
      <w:pPr>
        <w:spacing w:after="0"/>
        <w:ind w:left="0"/>
        <w:jc w:val="left"/>
      </w:pPr>
      <w:r>
        <w:rPr>
          <w:rFonts w:ascii="Times New Roman"/>
          <w:b/>
          <w:i w:val="false"/>
          <w:color w:val="000000"/>
        </w:rPr>
        <w:t xml:space="preserve"> "Бухгалтерлік баланс" (индексі - F1-MFO, кезеңділігі: тоқсан сайын) әкімшілік деректерді өтеусіз негізде жинауға арналған нысанын толтыру бойынша түсіндірме</w:t>
      </w:r>
    </w:p>
    <w:bookmarkEnd w:id="523"/>
    <w:bookmarkStart w:name="z1009" w:id="524"/>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524"/>
    <w:bookmarkStart w:name="z1010" w:id="525"/>
    <w:p>
      <w:pPr>
        <w:spacing w:after="0"/>
        <w:ind w:left="0"/>
        <w:jc w:val="both"/>
      </w:pPr>
      <w:r>
        <w:rPr>
          <w:rFonts w:ascii="Times New Roman"/>
          <w:b w:val="false"/>
          <w:i w:val="false"/>
          <w:color w:val="000000"/>
          <w:sz w:val="28"/>
        </w:rPr>
        <w:t>
      2. Халықаралық қаржылық есептіліктің шағын және орта бизнеске арналған стандарттарын қолданатын, микроқаржылық қызметті жүзеге асыратын ұйымдар нысанды есепті кезеңнің соңындағы жағдай бойынша тоқсан сайын толтырады.</w:t>
      </w:r>
    </w:p>
    <w:bookmarkEnd w:id="525"/>
    <w:bookmarkStart w:name="z1011" w:id="526"/>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526"/>
    <w:bookmarkStart w:name="z1012" w:id="527"/>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527"/>
    <w:bookmarkStart w:name="z1013" w:id="528"/>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528"/>
    <w:bookmarkStart w:name="z1014" w:id="529"/>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529"/>
    <w:bookmarkStart w:name="z1015" w:id="530"/>
    <w:p>
      <w:pPr>
        <w:spacing w:after="0"/>
        <w:ind w:left="0"/>
        <w:jc w:val="both"/>
      </w:pPr>
      <w:r>
        <w:rPr>
          <w:rFonts w:ascii="Times New Roman"/>
          <w:b w:val="false"/>
          <w:i w:val="false"/>
          <w:color w:val="000000"/>
          <w:sz w:val="28"/>
        </w:rPr>
        <w:t>
      7. 1 – 42 аралығындағы жолдарда халықаралық қаржылық есептіліктің шағын және орта бизнеске арналған стандарттарына сәйкес қалыптастырылған бухгалтерлік есеп тіркелімдерінің мәліметтері негізіндегі деректер көрсетіледі.</w:t>
      </w:r>
    </w:p>
    <w:bookmarkEnd w:id="530"/>
    <w:bookmarkStart w:name="z1016" w:id="531"/>
    <w:p>
      <w:pPr>
        <w:spacing w:after="0"/>
        <w:ind w:left="0"/>
        <w:jc w:val="both"/>
      </w:pPr>
      <w:r>
        <w:rPr>
          <w:rFonts w:ascii="Times New Roman"/>
          <w:b w:val="false"/>
          <w:i w:val="false"/>
          <w:color w:val="000000"/>
          <w:sz w:val="28"/>
        </w:rPr>
        <w:t>
      8. Қаржылық есептілік түрі: жеке.</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2026 жылғы "_" __________ </w:t>
            </w:r>
            <w:r>
              <w:br/>
            </w:r>
            <w:r>
              <w:rPr>
                <w:rFonts w:ascii="Times New Roman"/>
                <w:b w:val="false"/>
                <w:i w:val="false"/>
                <w:color w:val="000000"/>
                <w:sz w:val="20"/>
              </w:rPr>
              <w:t>№ __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38" w:id="532"/>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532"/>
    <w:bookmarkStart w:name="z1039" w:id="53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533"/>
    <w:bookmarkStart w:name="z1040" w:id="534"/>
    <w:p>
      <w:pPr>
        <w:spacing w:after="0"/>
        <w:ind w:left="0"/>
        <w:jc w:val="both"/>
      </w:pPr>
      <w:r>
        <w:rPr>
          <w:rFonts w:ascii="Times New Roman"/>
          <w:b w:val="false"/>
          <w:i w:val="false"/>
          <w:color w:val="000000"/>
          <w:sz w:val="28"/>
        </w:rPr>
        <w:t>
      Әкімшілік нысанның атауы: пайда мен шығын туралы есеп.</w:t>
      </w:r>
    </w:p>
    <w:bookmarkEnd w:id="534"/>
    <w:bookmarkStart w:name="z1041" w:id="5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F2-MFO.</w:t>
      </w:r>
    </w:p>
    <w:bookmarkEnd w:id="535"/>
    <w:bookmarkStart w:name="z1042" w:id="536"/>
    <w:p>
      <w:pPr>
        <w:spacing w:after="0"/>
        <w:ind w:left="0"/>
        <w:jc w:val="both"/>
      </w:pPr>
      <w:r>
        <w:rPr>
          <w:rFonts w:ascii="Times New Roman"/>
          <w:b w:val="false"/>
          <w:i w:val="false"/>
          <w:color w:val="000000"/>
          <w:sz w:val="28"/>
        </w:rPr>
        <w:t>
      Кезеңділігі: тоқсан сайын.</w:t>
      </w:r>
    </w:p>
    <w:bookmarkEnd w:id="536"/>
    <w:bookmarkStart w:name="z1043" w:id="537"/>
    <w:p>
      <w:pPr>
        <w:spacing w:after="0"/>
        <w:ind w:left="0"/>
        <w:jc w:val="both"/>
      </w:pPr>
      <w:r>
        <w:rPr>
          <w:rFonts w:ascii="Times New Roman"/>
          <w:b w:val="false"/>
          <w:i w:val="false"/>
          <w:color w:val="000000"/>
          <w:sz w:val="28"/>
        </w:rPr>
        <w:t>
      Есепті кезеңі: 20___жылғы "___"____________ жағдай бойынша.</w:t>
      </w:r>
    </w:p>
    <w:bookmarkEnd w:id="537"/>
    <w:bookmarkStart w:name="z1044" w:id="5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халықаралық қаржылық есептіліктің шағын және орта бизнеске арналған стандарттарын қолданатын, микроқаржылық қызметті жүзеге асыратын ұйымдар.</w:t>
      </w:r>
    </w:p>
    <w:bookmarkEnd w:id="538"/>
    <w:bookmarkStart w:name="z1045" w:id="5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39"/>
    <w:bookmarkStart w:name="z1046" w:id="540"/>
    <w:p>
      <w:pPr>
        <w:spacing w:after="0"/>
        <w:ind w:left="0"/>
        <w:jc w:val="both"/>
      </w:pPr>
      <w:r>
        <w:rPr>
          <w:rFonts w:ascii="Times New Roman"/>
          <w:b w:val="false"/>
          <w:i w:val="false"/>
          <w:color w:val="000000"/>
          <w:sz w:val="28"/>
        </w:rPr>
        <w:t>
      халықаралық қаржылық есептіліктің шағын және орта бизнеске арналған стандарттарын қолданатын, микроқаржылық қызметті жүзеге асыратын ұйымдар – есепті тоқсаннан кейінгі айдың 25 (жиырма бесінен) кешіктірмей.</w:t>
      </w:r>
    </w:p>
    <w:bookmarkEnd w:id="540"/>
    <w:bookmarkStart w:name="z1047" w:id="541"/>
    <w:p>
      <w:pPr>
        <w:spacing w:after="0"/>
        <w:ind w:left="0"/>
        <w:jc w:val="both"/>
      </w:pPr>
      <w:r>
        <w:rPr>
          <w:rFonts w:ascii="Times New Roman"/>
          <w:b w:val="false"/>
          <w:i w:val="false"/>
          <w:color w:val="000000"/>
          <w:sz w:val="28"/>
        </w:rPr>
        <w:t>
      БСН: _______________________.</w:t>
      </w:r>
    </w:p>
    <w:bookmarkEnd w:id="541"/>
    <w:bookmarkStart w:name="z1048" w:id="542"/>
    <w:p>
      <w:pPr>
        <w:spacing w:after="0"/>
        <w:ind w:left="0"/>
        <w:jc w:val="both"/>
      </w:pPr>
      <w:r>
        <w:rPr>
          <w:rFonts w:ascii="Times New Roman"/>
          <w:b w:val="false"/>
          <w:i w:val="false"/>
          <w:color w:val="000000"/>
          <w:sz w:val="28"/>
        </w:rPr>
        <w:t>
      Жинау әдісі: электрондық түрде.</w:t>
      </w:r>
    </w:p>
    <w:bookmarkEnd w:id="542"/>
    <w:bookmarkStart w:name="z1049" w:id="543"/>
    <w:p>
      <w:pPr>
        <w:spacing w:after="0"/>
        <w:ind w:left="0"/>
        <w:jc w:val="both"/>
      </w:pPr>
      <w:r>
        <w:rPr>
          <w:rFonts w:ascii="Times New Roman"/>
          <w:b w:val="false"/>
          <w:i w:val="false"/>
          <w:color w:val="000000"/>
          <w:sz w:val="28"/>
        </w:rPr>
        <w:t>
       (мың теңгемен)</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алуға байланысты басқа да кіріс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сыйақы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қаржы активтерінің құны өзгеруінен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төлеуге байланысты шығыс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қаржылық жалдау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төлеуге байланысты басқа да шығыс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 құру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іссапар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жиыны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пайданың (шығынның)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544"/>
          <w:p>
            <w:pPr>
              <w:spacing w:after="20"/>
              <w:ind w:left="20"/>
              <w:jc w:val="both"/>
            </w:pPr>
            <w:r>
              <w:rPr>
                <w:rFonts w:ascii="Times New Roman"/>
                <w:b w:val="false"/>
                <w:i w:val="false"/>
                <w:color w:val="000000"/>
                <w:sz w:val="20"/>
              </w:rPr>
              <w:t>
Атауы _____________________________</w:t>
            </w:r>
          </w:p>
          <w:bookmarkEnd w:id="544"/>
          <w:p>
            <w:pPr>
              <w:spacing w:after="20"/>
              <w:ind w:left="20"/>
              <w:jc w:val="both"/>
            </w:pPr>
            <w:r>
              <w:rPr>
                <w:rFonts w:ascii="Times New Roman"/>
                <w:b w:val="false"/>
                <w:i w:val="false"/>
                <w:color w:val="000000"/>
                <w:sz w:val="20"/>
              </w:rPr>
              <w:t>
__________________________________________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 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45"/>
          <w:p>
            <w:pPr>
              <w:spacing w:after="20"/>
              <w:ind w:left="20"/>
              <w:jc w:val="both"/>
            </w:pPr>
            <w:r>
              <w:rPr>
                <w:rFonts w:ascii="Times New Roman"/>
                <w:b w:val="false"/>
                <w:i w:val="false"/>
                <w:color w:val="000000"/>
                <w:sz w:val="20"/>
              </w:rPr>
              <w:t>
Басшы немесе оның міндетін</w:t>
            </w:r>
          </w:p>
          <w:bookmarkEnd w:id="545"/>
          <w:p>
            <w:pPr>
              <w:spacing w:after="20"/>
              <w:ind w:left="20"/>
              <w:jc w:val="both"/>
            </w:pPr>
            <w:r>
              <w:rPr>
                <w:rFonts w:ascii="Times New Roman"/>
                <w:b w:val="false"/>
                <w:i w:val="false"/>
                <w:color w:val="000000"/>
                <w:sz w:val="20"/>
              </w:rPr>
              <w:t>
атқаратын адам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46"/>
          <w:p>
            <w:pPr>
              <w:spacing w:after="20"/>
              <w:ind w:left="20"/>
              <w:jc w:val="both"/>
            </w:pPr>
            <w:r>
              <w:rPr>
                <w:rFonts w:ascii="Times New Roman"/>
                <w:b w:val="false"/>
                <w:i w:val="false"/>
                <w:color w:val="000000"/>
                <w:sz w:val="20"/>
              </w:rPr>
              <w:t>
тегі, аты, әкесінің аты (ол болған жағдайда)</w:t>
            </w:r>
          </w:p>
          <w:bookmarkEnd w:id="546"/>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053" w:id="547"/>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059" w:id="548"/>
    <w:p>
      <w:pPr>
        <w:spacing w:after="0"/>
        <w:ind w:left="0"/>
        <w:jc w:val="left"/>
      </w:pPr>
      <w:r>
        <w:rPr>
          <w:rFonts w:ascii="Times New Roman"/>
          <w:b/>
          <w:i w:val="false"/>
          <w:color w:val="000000"/>
        </w:rPr>
        <w:t xml:space="preserve"> "Пайда мен шығын туралы есеп" (индексі – F2-MFO, кезеңділігі: тоқсан сайын) әкімшілік деректерді өтеусіз негізде жинауға арналған нысанын толтыру бойынша түсіндірме</w:t>
      </w:r>
    </w:p>
    <w:bookmarkEnd w:id="548"/>
    <w:bookmarkStart w:name="z1060" w:id="549"/>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49"/>
    <w:bookmarkStart w:name="z1061" w:id="550"/>
    <w:p>
      <w:pPr>
        <w:spacing w:after="0"/>
        <w:ind w:left="0"/>
        <w:jc w:val="both"/>
      </w:pPr>
      <w:r>
        <w:rPr>
          <w:rFonts w:ascii="Times New Roman"/>
          <w:b w:val="false"/>
          <w:i w:val="false"/>
          <w:color w:val="000000"/>
          <w:sz w:val="28"/>
        </w:rPr>
        <w:t>
      2. Халықаралық қаржылық есептіліктің шағын және орта бизнеске арналған стандарттарын қолданатын, микроқаржылық қызметті жүзеге асыратын ұйымдар нысанды есепті кезеңнің соңындағы жағдай бойынша тоқсан сайын толтырады.</w:t>
      </w:r>
    </w:p>
    <w:bookmarkEnd w:id="550"/>
    <w:bookmarkStart w:name="z1062" w:id="551"/>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551"/>
    <w:bookmarkStart w:name="z1063" w:id="552"/>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552"/>
    <w:bookmarkStart w:name="z1064" w:id="553"/>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553"/>
    <w:bookmarkStart w:name="z1065" w:id="554"/>
    <w:p>
      <w:pPr>
        <w:spacing w:after="0"/>
        <w:ind w:left="0"/>
        <w:jc w:val="both"/>
      </w:pPr>
      <w:r>
        <w:rPr>
          <w:rFonts w:ascii="Times New Roman"/>
          <w:b w:val="false"/>
          <w:i w:val="false"/>
          <w:color w:val="000000"/>
          <w:sz w:val="28"/>
        </w:rPr>
        <w:t>
      6. 4-бағанда ағымдағы жылдың басынан бері кезеңдегі деректер (өспелі жиынымен) көрсетіледі.</w:t>
      </w:r>
    </w:p>
    <w:bookmarkEnd w:id="554"/>
    <w:bookmarkStart w:name="z1066" w:id="555"/>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555"/>
    <w:bookmarkStart w:name="z1067" w:id="556"/>
    <w:p>
      <w:pPr>
        <w:spacing w:after="0"/>
        <w:ind w:left="0"/>
        <w:jc w:val="both"/>
      </w:pPr>
      <w:r>
        <w:rPr>
          <w:rFonts w:ascii="Times New Roman"/>
          <w:b w:val="false"/>
          <w:i w:val="false"/>
          <w:color w:val="000000"/>
          <w:sz w:val="28"/>
        </w:rPr>
        <w:t>
      8. 6-бағанда алдыңғы жылдың басынан бері кезеңдегі деректер (өспелі жиынымен) көрсетіледі.</w:t>
      </w:r>
    </w:p>
    <w:bookmarkEnd w:id="556"/>
    <w:bookmarkStart w:name="z1068" w:id="557"/>
    <w:p>
      <w:pPr>
        <w:spacing w:after="0"/>
        <w:ind w:left="0"/>
        <w:jc w:val="both"/>
      </w:pPr>
      <w:r>
        <w:rPr>
          <w:rFonts w:ascii="Times New Roman"/>
          <w:b w:val="false"/>
          <w:i w:val="false"/>
          <w:color w:val="000000"/>
          <w:sz w:val="28"/>
        </w:rPr>
        <w:t>
      9. 1 – 17 аралығындағы жолдарда халықаралық қаржылық есептіліктің шағын және орта бизнеске арналған стандарттарына сәйкес қалыптастырылған бухгалтерлік есеп тіркелімдерінің мәліметтері негізіндегі деректер көрсетіледі.</w:t>
      </w:r>
    </w:p>
    <w:bookmarkEnd w:id="557"/>
    <w:bookmarkStart w:name="z1069" w:id="558"/>
    <w:p>
      <w:pPr>
        <w:spacing w:after="0"/>
        <w:ind w:left="0"/>
        <w:jc w:val="both"/>
      </w:pPr>
      <w:r>
        <w:rPr>
          <w:rFonts w:ascii="Times New Roman"/>
          <w:b w:val="false"/>
          <w:i w:val="false"/>
          <w:color w:val="000000"/>
          <w:sz w:val="28"/>
        </w:rPr>
        <w:t>
      10. Қаржылық есептілік түрі: жеке.</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xml:space="preserve">№ __ қаулысына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91" w:id="559"/>
    <w:p>
      <w:pPr>
        <w:spacing w:after="0"/>
        <w:ind w:left="0"/>
        <w:jc w:val="both"/>
      </w:pPr>
      <w:r>
        <w:rPr>
          <w:rFonts w:ascii="Times New Roman"/>
          <w:b w:val="false"/>
          <w:i w:val="false"/>
          <w:color w:val="000000"/>
          <w:sz w:val="28"/>
        </w:rPr>
        <w:t xml:space="preserve">
      Ұсынылады: Қазақстан Республикасы Ұлттық Банкіне. </w:t>
      </w:r>
    </w:p>
    <w:bookmarkEnd w:id="559"/>
    <w:bookmarkStart w:name="z1092" w:id="56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560"/>
    <w:bookmarkStart w:name="z1093" w:id="561"/>
    <w:p>
      <w:pPr>
        <w:spacing w:after="0"/>
        <w:ind w:left="0"/>
        <w:jc w:val="both"/>
      </w:pPr>
      <w:r>
        <w:rPr>
          <w:rFonts w:ascii="Times New Roman"/>
          <w:b w:val="false"/>
          <w:i w:val="false"/>
          <w:color w:val="000000"/>
          <w:sz w:val="28"/>
        </w:rPr>
        <w:t xml:space="preserve">
      Әкімшілік нысанның атауы: бухгалтерлік баланс. </w:t>
      </w:r>
    </w:p>
    <w:bookmarkEnd w:id="561"/>
    <w:bookmarkStart w:name="z1094" w:id="5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F1-IO.</w:t>
      </w:r>
    </w:p>
    <w:bookmarkEnd w:id="562"/>
    <w:bookmarkStart w:name="z1095" w:id="563"/>
    <w:p>
      <w:pPr>
        <w:spacing w:after="0"/>
        <w:ind w:left="0"/>
        <w:jc w:val="both"/>
      </w:pPr>
      <w:r>
        <w:rPr>
          <w:rFonts w:ascii="Times New Roman"/>
          <w:b w:val="false"/>
          <w:i w:val="false"/>
          <w:color w:val="000000"/>
          <w:sz w:val="28"/>
        </w:rPr>
        <w:t>
      Кезеңділігі: ай сайын.</w:t>
      </w:r>
    </w:p>
    <w:bookmarkEnd w:id="563"/>
    <w:bookmarkStart w:name="z1096" w:id="564"/>
    <w:p>
      <w:pPr>
        <w:spacing w:after="0"/>
        <w:ind w:left="0"/>
        <w:jc w:val="both"/>
      </w:pPr>
      <w:r>
        <w:rPr>
          <w:rFonts w:ascii="Times New Roman"/>
          <w:b w:val="false"/>
          <w:i w:val="false"/>
          <w:color w:val="000000"/>
          <w:sz w:val="28"/>
        </w:rPr>
        <w:t>
      Есепті кезеңі: 20___жылғы "___" __________ жағдай бойынша.</w:t>
      </w:r>
    </w:p>
    <w:bookmarkEnd w:id="564"/>
    <w:bookmarkStart w:name="z1097" w:id="5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ұйымдары, исламдық сақтандыру (қайта сақтандыру) ұйымдары.</w:t>
      </w:r>
    </w:p>
    <w:bookmarkEnd w:id="565"/>
    <w:bookmarkStart w:name="z1098" w:id="5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10 (онынан) кешіктірмей.</w:t>
      </w:r>
    </w:p>
    <w:bookmarkEnd w:id="566"/>
    <w:bookmarkStart w:name="z1099" w:id="567"/>
    <w:p>
      <w:pPr>
        <w:spacing w:after="0"/>
        <w:ind w:left="0"/>
        <w:jc w:val="both"/>
      </w:pPr>
      <w:r>
        <w:rPr>
          <w:rFonts w:ascii="Times New Roman"/>
          <w:b w:val="false"/>
          <w:i w:val="false"/>
          <w:color w:val="000000"/>
          <w:sz w:val="28"/>
        </w:rPr>
        <w:t>
      БСН: _______________________.</w:t>
      </w:r>
    </w:p>
    <w:bookmarkEnd w:id="567"/>
    <w:bookmarkStart w:name="z1100" w:id="568"/>
    <w:p>
      <w:pPr>
        <w:spacing w:after="0"/>
        <w:ind w:left="0"/>
        <w:jc w:val="both"/>
      </w:pPr>
      <w:r>
        <w:rPr>
          <w:rFonts w:ascii="Times New Roman"/>
          <w:b w:val="false"/>
          <w:i w:val="false"/>
          <w:color w:val="000000"/>
          <w:sz w:val="28"/>
        </w:rPr>
        <w:t>
      Жинау әдісі: электрондық түрде.</w:t>
      </w:r>
    </w:p>
    <w:bookmarkEnd w:id="568"/>
    <w:bookmarkStart w:name="z1101" w:id="569"/>
    <w:p>
      <w:pPr>
        <w:spacing w:after="0"/>
        <w:ind w:left="0"/>
        <w:jc w:val="both"/>
      </w:pPr>
      <w:r>
        <w:rPr>
          <w:rFonts w:ascii="Times New Roman"/>
          <w:b w:val="false"/>
          <w:i w:val="false"/>
          <w:color w:val="000000"/>
          <w:sz w:val="28"/>
        </w:rPr>
        <w:t>
       (мың теңгемен)</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баламалары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ақшалай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 бойынша бағаланатын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шартта көзделген қызметтерге маржа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шығынын өтеу компоненті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шығын бойынша ұсталатын қайта сақтандыру шарттарының портфельдері бойынша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шығын бойынша қаржылық емес тәуекелге тәуекелдік түзету бойынша қайта сақтандыру активтері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(шығу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сақтандырудың қалған бөлігі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шартында көзделген қызметтер үшін маржа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шартында көзделген қызметтер үшін маржа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шарттарының портфельдері бойынша сақтандырудың қалған бөлігі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шығын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шығын бойынша қаржылық емес тәуекелге тәуекелдік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акционерлермен есеп айырысу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қағаздарды қайта бағалау резерві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қағаздардың құнсыздану резерві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тәуекелдер резерві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 бойынша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тәуекелдің әсері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570"/>
          <w:p>
            <w:pPr>
              <w:spacing w:after="20"/>
              <w:ind w:left="20"/>
              <w:jc w:val="both"/>
            </w:pPr>
            <w:r>
              <w:rPr>
                <w:rFonts w:ascii="Times New Roman"/>
                <w:b w:val="false"/>
                <w:i w:val="false"/>
                <w:color w:val="000000"/>
                <w:sz w:val="20"/>
              </w:rPr>
              <w:t>
Басшы немесе оның міндетін атқаратын</w:t>
            </w:r>
          </w:p>
          <w:bookmarkEnd w:id="570"/>
          <w:p>
            <w:pPr>
              <w:spacing w:after="20"/>
              <w:ind w:left="20"/>
              <w:jc w:val="both"/>
            </w:pPr>
            <w:r>
              <w:rPr>
                <w:rFonts w:ascii="Times New Roman"/>
                <w:b w:val="false"/>
                <w:i w:val="false"/>
                <w:color w:val="000000"/>
                <w:sz w:val="20"/>
              </w:rPr>
              <w:t>
адам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71"/>
          <w:p>
            <w:pPr>
              <w:spacing w:after="20"/>
              <w:ind w:left="20"/>
              <w:jc w:val="both"/>
            </w:pPr>
            <w:r>
              <w:rPr>
                <w:rFonts w:ascii="Times New Roman"/>
                <w:b w:val="false"/>
                <w:i w:val="false"/>
                <w:color w:val="000000"/>
                <w:sz w:val="20"/>
              </w:rPr>
              <w:t>
тегі, аты, әкесінің аты (ол болған жағдайда)</w:t>
            </w:r>
          </w:p>
          <w:bookmarkEnd w:id="571"/>
          <w:p>
            <w:pPr>
              <w:spacing w:after="20"/>
              <w:ind w:left="20"/>
              <w:jc w:val="both"/>
            </w:pPr>
            <w:r>
              <w:rPr>
                <w:rFonts w:ascii="Times New Roman"/>
                <w:b w:val="false"/>
                <w:i w:val="false"/>
                <w:color w:val="000000"/>
                <w:sz w:val="20"/>
              </w:rPr>
              <w:t>
Күні 20__ жылғы "______"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104" w:id="572"/>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110" w:id="573"/>
    <w:p>
      <w:pPr>
        <w:spacing w:after="0"/>
        <w:ind w:left="0"/>
        <w:jc w:val="left"/>
      </w:pPr>
      <w:r>
        <w:rPr>
          <w:rFonts w:ascii="Times New Roman"/>
          <w:b/>
          <w:i w:val="false"/>
          <w:color w:val="000000"/>
        </w:rPr>
        <w:t xml:space="preserve"> "Бухгалтерлік баланс" (индексі – F1-IO, кезеңділігі: ай сайын) әкімшілік деректерді өтеусіз негізде жинауға арналған нысанын толтыру бойынша түсіндірме</w:t>
      </w:r>
    </w:p>
    <w:bookmarkEnd w:id="573"/>
    <w:bookmarkStart w:name="z1111" w:id="574"/>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574"/>
    <w:bookmarkStart w:name="z1112" w:id="575"/>
    <w:p>
      <w:pPr>
        <w:spacing w:after="0"/>
        <w:ind w:left="0"/>
        <w:jc w:val="both"/>
      </w:pPr>
      <w:r>
        <w:rPr>
          <w:rFonts w:ascii="Times New Roman"/>
          <w:b w:val="false"/>
          <w:i w:val="false"/>
          <w:color w:val="000000"/>
          <w:sz w:val="28"/>
        </w:rPr>
        <w:t>
      2. Сақтандыру (қайта сақтандыру) ұйымы, исламдық сақтандыру (қайта сақтандыру) ұйымы нысанды ай сайын толтырады.</w:t>
      </w:r>
    </w:p>
    <w:bookmarkEnd w:id="575"/>
    <w:bookmarkStart w:name="z1113" w:id="576"/>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576"/>
    <w:bookmarkStart w:name="z1114" w:id="577"/>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577"/>
    <w:bookmarkStart w:name="z1115" w:id="578"/>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578"/>
    <w:bookmarkStart w:name="z1116" w:id="579"/>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579"/>
    <w:bookmarkStart w:name="z1117" w:id="580"/>
    <w:p>
      <w:pPr>
        <w:spacing w:after="0"/>
        <w:ind w:left="0"/>
        <w:jc w:val="both"/>
      </w:pPr>
      <w:r>
        <w:rPr>
          <w:rFonts w:ascii="Times New Roman"/>
          <w:b w:val="false"/>
          <w:i w:val="false"/>
          <w:color w:val="000000"/>
          <w:sz w:val="28"/>
        </w:rPr>
        <w:t>
      7. 1 – 67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580"/>
    <w:bookmarkStart w:name="z1118" w:id="581"/>
    <w:p>
      <w:pPr>
        <w:spacing w:after="0"/>
        <w:ind w:left="0"/>
        <w:jc w:val="both"/>
      </w:pPr>
      <w:r>
        <w:rPr>
          <w:rFonts w:ascii="Times New Roman"/>
          <w:b w:val="false"/>
          <w:i w:val="false"/>
          <w:color w:val="000000"/>
          <w:sz w:val="28"/>
        </w:rPr>
        <w:t>
      8. Қаржылық есептілік түрі: жеке.</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2026 жылғы "_" __________ </w:t>
            </w:r>
            <w:r>
              <w:br/>
            </w:r>
            <w:r>
              <w:rPr>
                <w:rFonts w:ascii="Times New Roman"/>
                <w:b w:val="false"/>
                <w:i w:val="false"/>
                <w:color w:val="000000"/>
                <w:sz w:val="20"/>
              </w:rPr>
              <w:t>№ __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141" w:id="582"/>
    <w:p>
      <w:pPr>
        <w:spacing w:after="0"/>
        <w:ind w:left="0"/>
        <w:jc w:val="both"/>
      </w:pPr>
      <w:r>
        <w:rPr>
          <w:rFonts w:ascii="Times New Roman"/>
          <w:b w:val="false"/>
          <w:i w:val="false"/>
          <w:color w:val="000000"/>
          <w:sz w:val="28"/>
        </w:rPr>
        <w:t>
      Ұсынылады: Қазақстан Республикасының Ұлттық Банкіне.</w:t>
      </w:r>
    </w:p>
    <w:bookmarkEnd w:id="582"/>
    <w:bookmarkStart w:name="z1142" w:id="58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583"/>
    <w:bookmarkStart w:name="z1143" w:id="584"/>
    <w:p>
      <w:pPr>
        <w:spacing w:after="0"/>
        <w:ind w:left="0"/>
        <w:jc w:val="both"/>
      </w:pPr>
      <w:r>
        <w:rPr>
          <w:rFonts w:ascii="Times New Roman"/>
          <w:b w:val="false"/>
          <w:i w:val="false"/>
          <w:color w:val="000000"/>
          <w:sz w:val="28"/>
        </w:rPr>
        <w:t>
      Әкімшілік нысанның атауы: пайда мен шығын туралы есеп.</w:t>
      </w:r>
    </w:p>
    <w:bookmarkEnd w:id="584"/>
    <w:bookmarkStart w:name="z1144" w:id="5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F2-IO.</w:t>
      </w:r>
    </w:p>
    <w:bookmarkEnd w:id="585"/>
    <w:bookmarkStart w:name="z1145" w:id="586"/>
    <w:p>
      <w:pPr>
        <w:spacing w:after="0"/>
        <w:ind w:left="0"/>
        <w:jc w:val="both"/>
      </w:pPr>
      <w:r>
        <w:rPr>
          <w:rFonts w:ascii="Times New Roman"/>
          <w:b w:val="false"/>
          <w:i w:val="false"/>
          <w:color w:val="000000"/>
          <w:sz w:val="28"/>
        </w:rPr>
        <w:t>
      Кезеңділігі: ай сайын.</w:t>
      </w:r>
    </w:p>
    <w:bookmarkEnd w:id="586"/>
    <w:bookmarkStart w:name="z1146" w:id="587"/>
    <w:p>
      <w:pPr>
        <w:spacing w:after="0"/>
        <w:ind w:left="0"/>
        <w:jc w:val="both"/>
      </w:pPr>
      <w:r>
        <w:rPr>
          <w:rFonts w:ascii="Times New Roman"/>
          <w:b w:val="false"/>
          <w:i w:val="false"/>
          <w:color w:val="000000"/>
          <w:sz w:val="28"/>
        </w:rPr>
        <w:t>
      Есепті кезеңі: 20___жылғы "___" __________ жағдай бойынша.</w:t>
      </w:r>
    </w:p>
    <w:bookmarkEnd w:id="587"/>
    <w:bookmarkStart w:name="z1147" w:id="5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ұйымдары, исламдық сақтандыру (қайта сақтандыру) ұйымдары.</w:t>
      </w:r>
    </w:p>
    <w:bookmarkEnd w:id="588"/>
    <w:bookmarkStart w:name="z1148" w:id="5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10 (оныншы) жұмыс күнінен кешіктірмей.</w:t>
      </w:r>
    </w:p>
    <w:bookmarkEnd w:id="589"/>
    <w:bookmarkStart w:name="z1149" w:id="590"/>
    <w:p>
      <w:pPr>
        <w:spacing w:after="0"/>
        <w:ind w:left="0"/>
        <w:jc w:val="both"/>
      </w:pPr>
      <w:r>
        <w:rPr>
          <w:rFonts w:ascii="Times New Roman"/>
          <w:b w:val="false"/>
          <w:i w:val="false"/>
          <w:color w:val="000000"/>
          <w:sz w:val="28"/>
        </w:rPr>
        <w:t>
      БСН: _______________________</w:t>
      </w:r>
    </w:p>
    <w:bookmarkEnd w:id="590"/>
    <w:bookmarkStart w:name="z1150" w:id="591"/>
    <w:p>
      <w:pPr>
        <w:spacing w:after="0"/>
        <w:ind w:left="0"/>
        <w:jc w:val="both"/>
      </w:pPr>
      <w:r>
        <w:rPr>
          <w:rFonts w:ascii="Times New Roman"/>
          <w:b w:val="false"/>
          <w:i w:val="false"/>
          <w:color w:val="000000"/>
          <w:sz w:val="28"/>
        </w:rPr>
        <w:t>
      Жинау әдісі: электрондық түрде.</w:t>
      </w:r>
    </w:p>
    <w:bookmarkEnd w:id="591"/>
    <w:bookmarkStart w:name="z1151" w:id="592"/>
    <w:p>
      <w:pPr>
        <w:spacing w:after="0"/>
        <w:ind w:left="0"/>
        <w:jc w:val="both"/>
      </w:pPr>
      <w:r>
        <w:rPr>
          <w:rFonts w:ascii="Times New Roman"/>
          <w:b w:val="false"/>
          <w:i w:val="false"/>
          <w:color w:val="000000"/>
          <w:sz w:val="28"/>
        </w:rPr>
        <w:t>
      (мың теңгемен)</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осыған ұқсас кезеңінде (өспелі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сақтандыру түсімі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қаржылық емес тәуекелге тәуекелдік түзетуден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қызметтер үшін маржаның амортизациясынан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593"/>
          <w:p>
            <w:pPr>
              <w:spacing w:after="20"/>
              <w:ind w:left="20"/>
              <w:jc w:val="both"/>
            </w:pPr>
            <w:r>
              <w:rPr>
                <w:rFonts w:ascii="Times New Roman"/>
                <w:b w:val="false"/>
                <w:i w:val="false"/>
                <w:color w:val="000000"/>
                <w:sz w:val="20"/>
              </w:rPr>
              <w:t>
аквизициялық</w:t>
            </w:r>
          </w:p>
          <w:bookmarkEnd w:id="593"/>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түріндегі сақтандыру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бойынша шығысты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сақтандыру шығыны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ағынын ең жақсы бағалау амортизациясы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 бойынша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маржаның амортизациясы түріндегі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 бөлу тәсілінің негізінде бағаланатын қайта сақтандыру активі бойынша күтілетін ақша ағындарының ең жақсы бағасын амортизациялау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сақтандыру шығыны бойынша қайта сақтандыру активі бойынша шығыс (кірісі)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қаржылық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қаржылық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сақтандырушының сақтандыру төлемдерін өтеуіне байланысты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комиссиялық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талаптар мен шығынды өтеуге байланысты кіріс (шығыс) (суброгация)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қызметінен басқа да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кіріс / Инвестициялық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сыйақы түріндегі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(нетто) арқылы бағаланатын бағалы қағаздардың әділ құны бойынша таза құнының өзгергенінен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қызметтен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қызметтен басқа да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міндеттемелері бойынша пайыздық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 шығыны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жалға алу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жұмсалатын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консультациялық қызмет шығысы және ақпараттық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ішіндегі пайда (шығын)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қызметтен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 төлегеннен кейінгі таза пайданың (шығынның)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594"/>
          <w:p>
            <w:pPr>
              <w:spacing w:after="20"/>
              <w:ind w:left="20"/>
              <w:jc w:val="both"/>
            </w:pPr>
            <w:r>
              <w:rPr>
                <w:rFonts w:ascii="Times New Roman"/>
                <w:b w:val="false"/>
                <w:i w:val="false"/>
                <w:color w:val="000000"/>
                <w:sz w:val="20"/>
              </w:rPr>
              <w:t>
Басшы немесе оның міндетін атқаратын</w:t>
            </w:r>
          </w:p>
          <w:bookmarkEnd w:id="594"/>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595"/>
          <w:p>
            <w:pPr>
              <w:spacing w:after="20"/>
              <w:ind w:left="20"/>
              <w:jc w:val="both"/>
            </w:pPr>
            <w:r>
              <w:rPr>
                <w:rFonts w:ascii="Times New Roman"/>
                <w:b w:val="false"/>
                <w:i w:val="false"/>
                <w:color w:val="000000"/>
                <w:sz w:val="20"/>
              </w:rPr>
              <w:t>
тегі, аты, әкесінің аты (ол болған жағдайда)</w:t>
            </w:r>
          </w:p>
          <w:bookmarkEnd w:id="595"/>
          <w:p>
            <w:pPr>
              <w:spacing w:after="20"/>
              <w:ind w:left="20"/>
              <w:jc w:val="both"/>
            </w:pPr>
            <w:r>
              <w:rPr>
                <w:rFonts w:ascii="Times New Roman"/>
                <w:b w:val="false"/>
                <w:i w:val="false"/>
                <w:color w:val="000000"/>
                <w:sz w:val="20"/>
              </w:rPr>
              <w:t xml:space="preserve">
Күні 20__ жылғы "______" ______________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155" w:id="596"/>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жинауға арналған нысанын толтыру бойынша түсіндірмеге сәйкес толтырылады.</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161" w:id="597"/>
    <w:p>
      <w:pPr>
        <w:spacing w:after="0"/>
        <w:ind w:left="0"/>
        <w:jc w:val="left"/>
      </w:pPr>
      <w:r>
        <w:rPr>
          <w:rFonts w:ascii="Times New Roman"/>
          <w:b/>
          <w:i w:val="false"/>
          <w:color w:val="000000"/>
        </w:rPr>
        <w:t xml:space="preserve"> "Пайда мен шығын туралы есеп" (индексі – F2-IO, кезеңділігі: ай сайын) әкімшілік деректерді өтеусіз негізде жинауға арналған нысанын толтыру бойынша түсіндірме</w:t>
      </w:r>
    </w:p>
    <w:bookmarkEnd w:id="597"/>
    <w:bookmarkStart w:name="z1162" w:id="598"/>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98"/>
    <w:bookmarkStart w:name="z1163" w:id="599"/>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ай сайын есепті кезеңнің соңындағы жағдай бойынша толтырады.</w:t>
      </w:r>
    </w:p>
    <w:bookmarkEnd w:id="599"/>
    <w:bookmarkStart w:name="z1164" w:id="600"/>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600"/>
    <w:bookmarkStart w:name="z1165" w:id="601"/>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601"/>
    <w:bookmarkStart w:name="z1166" w:id="602"/>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602"/>
    <w:bookmarkStart w:name="z1167" w:id="603"/>
    <w:p>
      <w:pPr>
        <w:spacing w:after="0"/>
        <w:ind w:left="0"/>
        <w:jc w:val="both"/>
      </w:pPr>
      <w:r>
        <w:rPr>
          <w:rFonts w:ascii="Times New Roman"/>
          <w:b w:val="false"/>
          <w:i w:val="false"/>
          <w:color w:val="000000"/>
          <w:sz w:val="28"/>
        </w:rPr>
        <w:t>
      6. 4-бағанда ағымдағы жылдың басынан бері кезеңдегі деректер (өспелі жиынымен) көрсетіледі.</w:t>
      </w:r>
    </w:p>
    <w:bookmarkEnd w:id="603"/>
    <w:bookmarkStart w:name="z1168" w:id="604"/>
    <w:p>
      <w:pPr>
        <w:spacing w:after="0"/>
        <w:ind w:left="0"/>
        <w:jc w:val="both"/>
      </w:pPr>
      <w:r>
        <w:rPr>
          <w:rFonts w:ascii="Times New Roman"/>
          <w:b w:val="false"/>
          <w:i w:val="false"/>
          <w:color w:val="000000"/>
          <w:sz w:val="28"/>
        </w:rPr>
        <w:t>
      7. 5-бағанда алдыңғы жылғы ұқсас кезеңдегі деректер көрсетіледі.</w:t>
      </w:r>
    </w:p>
    <w:bookmarkEnd w:id="604"/>
    <w:bookmarkStart w:name="z1169" w:id="605"/>
    <w:p>
      <w:pPr>
        <w:spacing w:after="0"/>
        <w:ind w:left="0"/>
        <w:jc w:val="both"/>
      </w:pPr>
      <w:r>
        <w:rPr>
          <w:rFonts w:ascii="Times New Roman"/>
          <w:b w:val="false"/>
          <w:i w:val="false"/>
          <w:color w:val="000000"/>
          <w:sz w:val="28"/>
        </w:rPr>
        <w:t>
      8. 6-бағанда алдыңғы жылдың басынан бері ұқсас кезеңдегі деректер (өспелі жиынымен) көрсетіледі.</w:t>
      </w:r>
    </w:p>
    <w:bookmarkEnd w:id="605"/>
    <w:bookmarkStart w:name="z1170" w:id="606"/>
    <w:p>
      <w:pPr>
        <w:spacing w:after="0"/>
        <w:ind w:left="0"/>
        <w:jc w:val="both"/>
      </w:pPr>
      <w:r>
        <w:rPr>
          <w:rFonts w:ascii="Times New Roman"/>
          <w:b w:val="false"/>
          <w:i w:val="false"/>
          <w:color w:val="000000"/>
          <w:sz w:val="28"/>
        </w:rPr>
        <w:t>
      9. 1 – 21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606"/>
    <w:bookmarkStart w:name="z1171" w:id="607"/>
    <w:p>
      <w:pPr>
        <w:spacing w:after="0"/>
        <w:ind w:left="0"/>
        <w:jc w:val="both"/>
      </w:pPr>
      <w:r>
        <w:rPr>
          <w:rFonts w:ascii="Times New Roman"/>
          <w:b w:val="false"/>
          <w:i w:val="false"/>
          <w:color w:val="000000"/>
          <w:sz w:val="28"/>
        </w:rPr>
        <w:t>
      10. Қаржылық есептілік түрі: жеке.</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2026 жылғы "_" __________ </w:t>
            </w:r>
            <w:r>
              <w:br/>
            </w:r>
            <w:r>
              <w:rPr>
                <w:rFonts w:ascii="Times New Roman"/>
                <w:b w:val="false"/>
                <w:i w:val="false"/>
                <w:color w:val="000000"/>
                <w:sz w:val="20"/>
              </w:rPr>
              <w:t>№ __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194" w:id="608"/>
    <w:p>
      <w:pPr>
        <w:spacing w:after="0"/>
        <w:ind w:left="0"/>
        <w:jc w:val="both"/>
      </w:pPr>
      <w:r>
        <w:rPr>
          <w:rFonts w:ascii="Times New Roman"/>
          <w:b w:val="false"/>
          <w:i w:val="false"/>
          <w:color w:val="000000"/>
          <w:sz w:val="28"/>
        </w:rPr>
        <w:t>
      Ұсынылады: Қазақстан Республикасының Ұлттық Банкіне.</w:t>
      </w:r>
    </w:p>
    <w:bookmarkEnd w:id="608"/>
    <w:bookmarkStart w:name="z1195" w:id="60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609"/>
    <w:bookmarkStart w:name="z1196" w:id="610"/>
    <w:p>
      <w:pPr>
        <w:spacing w:after="0"/>
        <w:ind w:left="0"/>
        <w:jc w:val="both"/>
      </w:pPr>
      <w:r>
        <w:rPr>
          <w:rFonts w:ascii="Times New Roman"/>
          <w:b w:val="false"/>
          <w:i w:val="false"/>
          <w:color w:val="000000"/>
          <w:sz w:val="28"/>
        </w:rPr>
        <w:t>
      Әкімшілік нысанның атауы: активтер мен міндеттемелер туралы есеп.</w:t>
      </w:r>
    </w:p>
    <w:bookmarkEnd w:id="610"/>
    <w:bookmarkStart w:name="z1197" w:id="61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F1-BNRIB. </w:t>
      </w:r>
    </w:p>
    <w:bookmarkEnd w:id="611"/>
    <w:bookmarkStart w:name="z1198" w:id="612"/>
    <w:p>
      <w:pPr>
        <w:spacing w:after="0"/>
        <w:ind w:left="0"/>
        <w:jc w:val="both"/>
      </w:pPr>
      <w:r>
        <w:rPr>
          <w:rFonts w:ascii="Times New Roman"/>
          <w:b w:val="false"/>
          <w:i w:val="false"/>
          <w:color w:val="000000"/>
          <w:sz w:val="28"/>
        </w:rPr>
        <w:t>
      Кезеңділігі: тоқсан сайын.</w:t>
      </w:r>
    </w:p>
    <w:bookmarkEnd w:id="612"/>
    <w:bookmarkStart w:name="z1199" w:id="613"/>
    <w:p>
      <w:pPr>
        <w:spacing w:after="0"/>
        <w:ind w:left="0"/>
        <w:jc w:val="both"/>
      </w:pPr>
      <w:r>
        <w:rPr>
          <w:rFonts w:ascii="Times New Roman"/>
          <w:b w:val="false"/>
          <w:i w:val="false"/>
          <w:color w:val="000000"/>
          <w:sz w:val="28"/>
        </w:rPr>
        <w:t>
      Есепті кезеңі: 20___жылғы "___" ____________ жағдай бойынша.</w:t>
      </w:r>
    </w:p>
    <w:bookmarkEnd w:id="613"/>
    <w:bookmarkStart w:name="z1200" w:id="614"/>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Қазақстан Республикасының бейрезидент-сақтандыру брокерлерінің филиалдары.</w:t>
      </w:r>
    </w:p>
    <w:bookmarkEnd w:id="614"/>
    <w:bookmarkStart w:name="z1201" w:id="6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w:t>
      </w:r>
    </w:p>
    <w:bookmarkEnd w:id="615"/>
    <w:bookmarkStart w:name="z1202" w:id="616"/>
    <w:p>
      <w:pPr>
        <w:spacing w:after="0"/>
        <w:ind w:left="0"/>
        <w:jc w:val="both"/>
      </w:pPr>
      <w:r>
        <w:rPr>
          <w:rFonts w:ascii="Times New Roman"/>
          <w:b w:val="false"/>
          <w:i w:val="false"/>
          <w:color w:val="000000"/>
          <w:sz w:val="28"/>
        </w:rPr>
        <w:t>
      БСН: _______________________</w:t>
      </w:r>
    </w:p>
    <w:bookmarkEnd w:id="616"/>
    <w:bookmarkStart w:name="z1203" w:id="617"/>
    <w:p>
      <w:pPr>
        <w:spacing w:after="0"/>
        <w:ind w:left="0"/>
        <w:jc w:val="both"/>
      </w:pPr>
      <w:r>
        <w:rPr>
          <w:rFonts w:ascii="Times New Roman"/>
          <w:b w:val="false"/>
          <w:i w:val="false"/>
          <w:color w:val="000000"/>
          <w:sz w:val="28"/>
        </w:rPr>
        <w:t>
      Жинау әдісі: электрондық түрде.</w:t>
      </w:r>
    </w:p>
    <w:bookmarkEnd w:id="617"/>
    <w:bookmarkStart w:name="z1204" w:id="618"/>
    <w:p>
      <w:pPr>
        <w:spacing w:after="0"/>
        <w:ind w:left="0"/>
        <w:jc w:val="both"/>
      </w:pPr>
      <w:r>
        <w:rPr>
          <w:rFonts w:ascii="Times New Roman"/>
          <w:b w:val="false"/>
          <w:i w:val="false"/>
          <w:color w:val="000000"/>
          <w:sz w:val="28"/>
        </w:rPr>
        <w:t>
      (мың теңгемен)</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сақтандыру сыйлықақылары (құнсызданудан болатын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(амортизацияны және құнсызданудан болған шығынды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шығынды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 мен құнсызданудан болған залалды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арналған шоттар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офистің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брокері филиалы қызметінің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 бас офистің шоты, резервтер және Қазақстан Республикасы бейрезидент-сақтандыру брокері филиалының қызмет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619"/>
          <w:p>
            <w:pPr>
              <w:spacing w:after="20"/>
              <w:ind w:left="20"/>
              <w:jc w:val="both"/>
            </w:pPr>
            <w:r>
              <w:rPr>
                <w:rFonts w:ascii="Times New Roman"/>
                <w:b w:val="false"/>
                <w:i w:val="false"/>
                <w:color w:val="000000"/>
                <w:sz w:val="20"/>
              </w:rPr>
              <w:t>
Басшы немесе оның міндетін атқаратын</w:t>
            </w:r>
          </w:p>
          <w:bookmarkEnd w:id="619"/>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620"/>
          <w:p>
            <w:pPr>
              <w:spacing w:after="20"/>
              <w:ind w:left="20"/>
              <w:jc w:val="both"/>
            </w:pPr>
            <w:r>
              <w:rPr>
                <w:rFonts w:ascii="Times New Roman"/>
                <w:b w:val="false"/>
                <w:i w:val="false"/>
                <w:color w:val="000000"/>
                <w:sz w:val="20"/>
              </w:rPr>
              <w:t>
тегі, аты, әкесінің аты (ол болған жағдайда)</w:t>
            </w:r>
          </w:p>
          <w:bookmarkEnd w:id="620"/>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207" w:id="621"/>
    <w:p>
      <w:pPr>
        <w:spacing w:after="0"/>
        <w:ind w:left="0"/>
        <w:jc w:val="both"/>
      </w:pPr>
      <w:r>
        <w:rPr>
          <w:rFonts w:ascii="Times New Roman"/>
          <w:b w:val="false"/>
          <w:i w:val="false"/>
          <w:color w:val="000000"/>
          <w:sz w:val="28"/>
        </w:rPr>
        <w:t>
      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"Активтер мен міндеттемелер</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213" w:id="622"/>
    <w:p>
      <w:pPr>
        <w:spacing w:after="0"/>
        <w:ind w:left="0"/>
        <w:jc w:val="left"/>
      </w:pPr>
      <w:r>
        <w:rPr>
          <w:rFonts w:ascii="Times New Roman"/>
          <w:b/>
          <w:i w:val="false"/>
          <w:color w:val="000000"/>
        </w:rPr>
        <w:t xml:space="preserve"> "Активтер мен міндеттемелер туралы есеп" (индексі - F1- BNRIB, кезеңділігі: тоқсан сайын) әкімшілік деректерді өтеусіз негізде жинауға арналған нысанын толтыру бойынша түсіндірме</w:t>
      </w:r>
    </w:p>
    <w:bookmarkEnd w:id="622"/>
    <w:bookmarkStart w:name="z1214" w:id="623"/>
    <w:p>
      <w:pPr>
        <w:spacing w:after="0"/>
        <w:ind w:left="0"/>
        <w:jc w:val="both"/>
      </w:pPr>
      <w:r>
        <w:rPr>
          <w:rFonts w:ascii="Times New Roman"/>
          <w:b w:val="false"/>
          <w:i w:val="false"/>
          <w:color w:val="000000"/>
          <w:sz w:val="28"/>
        </w:rPr>
        <w:t>
      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23"/>
    <w:bookmarkStart w:name="z1215" w:id="624"/>
    <w:p>
      <w:pPr>
        <w:spacing w:after="0"/>
        <w:ind w:left="0"/>
        <w:jc w:val="both"/>
      </w:pPr>
      <w:r>
        <w:rPr>
          <w:rFonts w:ascii="Times New Roman"/>
          <w:b w:val="false"/>
          <w:i w:val="false"/>
          <w:color w:val="000000"/>
          <w:sz w:val="28"/>
        </w:rPr>
        <w:t>
      2. Нысанды Қазақстан Республикасының бейрезидент - сақтандыру брокерлерінің филиалдары есепті кезеңнің соңындағы жағдай бойынша тоқсан сайын толтырады.</w:t>
      </w:r>
    </w:p>
    <w:bookmarkEnd w:id="624"/>
    <w:bookmarkStart w:name="z1216" w:id="625"/>
    <w:p>
      <w:pPr>
        <w:spacing w:after="0"/>
        <w:ind w:left="0"/>
        <w:jc w:val="both"/>
      </w:pPr>
      <w:r>
        <w:rPr>
          <w:rFonts w:ascii="Times New Roman"/>
          <w:b w:val="false"/>
          <w:i w:val="false"/>
          <w:color w:val="000000"/>
          <w:sz w:val="28"/>
        </w:rPr>
        <w:t>
      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625"/>
    <w:bookmarkStart w:name="z1217" w:id="626"/>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626"/>
    <w:bookmarkStart w:name="z1218" w:id="627"/>
    <w:p>
      <w:pPr>
        <w:spacing w:after="0"/>
        <w:ind w:left="0"/>
        <w:jc w:val="both"/>
      </w:pPr>
      <w:r>
        <w:rPr>
          <w:rFonts w:ascii="Times New Roman"/>
          <w:b w:val="false"/>
          <w:i w:val="false"/>
          <w:color w:val="000000"/>
          <w:sz w:val="28"/>
        </w:rPr>
        <w:t>
      5. 3-бағанда есепті кезеңнің соңғы күнін қоса алғандағы есепті кезеңнің соңындағы деректер көрсетіледі.</w:t>
      </w:r>
    </w:p>
    <w:bookmarkEnd w:id="627"/>
    <w:bookmarkStart w:name="z1219" w:id="628"/>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628"/>
    <w:bookmarkStart w:name="z1220" w:id="629"/>
    <w:p>
      <w:pPr>
        <w:spacing w:after="0"/>
        <w:ind w:left="0"/>
        <w:jc w:val="both"/>
      </w:pPr>
      <w:r>
        <w:rPr>
          <w:rFonts w:ascii="Times New Roman"/>
          <w:b w:val="false"/>
          <w:i w:val="false"/>
          <w:color w:val="000000"/>
          <w:sz w:val="28"/>
        </w:rPr>
        <w:t>
      7. 1 – 37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2026 жылғы "_" __________ </w:t>
            </w:r>
            <w:r>
              <w:br/>
            </w:r>
            <w:r>
              <w:rPr>
                <w:rFonts w:ascii="Times New Roman"/>
                <w:b w:val="false"/>
                <w:i w:val="false"/>
                <w:color w:val="000000"/>
                <w:sz w:val="20"/>
              </w:rPr>
              <w:t>№ __ қаулысына</w:t>
            </w:r>
            <w:r>
              <w:br/>
            </w:r>
            <w:r>
              <w:rPr>
                <w:rFonts w:ascii="Times New Roman"/>
                <w:b w:val="false"/>
                <w:i w:val="false"/>
                <w:color w:val="000000"/>
                <w:sz w:val="20"/>
              </w:rPr>
              <w:t>22-қосымша</w:t>
            </w:r>
            <w:r>
              <w:br/>
            </w: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243" w:id="630"/>
    <w:p>
      <w:pPr>
        <w:spacing w:after="0"/>
        <w:ind w:left="0"/>
        <w:jc w:val="both"/>
      </w:pPr>
      <w:r>
        <w:rPr>
          <w:rFonts w:ascii="Times New Roman"/>
          <w:b w:val="false"/>
          <w:i w:val="false"/>
          <w:color w:val="000000"/>
          <w:sz w:val="28"/>
        </w:rPr>
        <w:t>
      Ұсынылады: Қазақстан Республикасының Ұлттық Банкіне.</w:t>
      </w:r>
    </w:p>
    <w:bookmarkEnd w:id="630"/>
    <w:bookmarkStart w:name="z1244" w:id="63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631"/>
    <w:bookmarkStart w:name="z1245" w:id="632"/>
    <w:p>
      <w:pPr>
        <w:spacing w:after="0"/>
        <w:ind w:left="0"/>
        <w:jc w:val="both"/>
      </w:pPr>
      <w:r>
        <w:rPr>
          <w:rFonts w:ascii="Times New Roman"/>
          <w:b w:val="false"/>
          <w:i w:val="false"/>
          <w:color w:val="000000"/>
          <w:sz w:val="28"/>
        </w:rPr>
        <w:t>
      Әкімшілік нысанның атауы: кіріс пен шығыс туралы есеп.</w:t>
      </w:r>
    </w:p>
    <w:bookmarkEnd w:id="632"/>
    <w:bookmarkStart w:name="z1246" w:id="63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 BNRIB.</w:t>
      </w:r>
    </w:p>
    <w:bookmarkEnd w:id="633"/>
    <w:bookmarkStart w:name="z1247" w:id="634"/>
    <w:p>
      <w:pPr>
        <w:spacing w:after="0"/>
        <w:ind w:left="0"/>
        <w:jc w:val="both"/>
      </w:pPr>
      <w:r>
        <w:rPr>
          <w:rFonts w:ascii="Times New Roman"/>
          <w:b w:val="false"/>
          <w:i w:val="false"/>
          <w:color w:val="000000"/>
          <w:sz w:val="28"/>
        </w:rPr>
        <w:t>
      Кезеңділігі: тоқсан сайын.</w:t>
      </w:r>
    </w:p>
    <w:bookmarkEnd w:id="634"/>
    <w:bookmarkStart w:name="z1248" w:id="635"/>
    <w:p>
      <w:pPr>
        <w:spacing w:after="0"/>
        <w:ind w:left="0"/>
        <w:jc w:val="both"/>
      </w:pPr>
      <w:r>
        <w:rPr>
          <w:rFonts w:ascii="Times New Roman"/>
          <w:b w:val="false"/>
          <w:i w:val="false"/>
          <w:color w:val="000000"/>
          <w:sz w:val="28"/>
        </w:rPr>
        <w:t>
      Есепті кезең: 20___ жылғы "___" ____________ жағдай бойынша.</w:t>
      </w:r>
    </w:p>
    <w:bookmarkEnd w:id="635"/>
    <w:bookmarkStart w:name="z1249" w:id="636"/>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Қазақстан Республикасының бейрезидент - сақтандыру брокерлерінің филиалдары.</w:t>
      </w:r>
    </w:p>
    <w:bookmarkEnd w:id="636"/>
    <w:bookmarkStart w:name="z1250" w:id="6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w:t>
      </w:r>
    </w:p>
    <w:bookmarkEnd w:id="637"/>
    <w:bookmarkStart w:name="z1251" w:id="638"/>
    <w:p>
      <w:pPr>
        <w:spacing w:after="0"/>
        <w:ind w:left="0"/>
        <w:jc w:val="both"/>
      </w:pPr>
      <w:r>
        <w:rPr>
          <w:rFonts w:ascii="Times New Roman"/>
          <w:b w:val="false"/>
          <w:i w:val="false"/>
          <w:color w:val="000000"/>
          <w:sz w:val="28"/>
        </w:rPr>
        <w:t>
      БСН: _______________________.</w:t>
      </w:r>
    </w:p>
    <w:bookmarkEnd w:id="638"/>
    <w:bookmarkStart w:name="z1252" w:id="639"/>
    <w:p>
      <w:pPr>
        <w:spacing w:after="0"/>
        <w:ind w:left="0"/>
        <w:jc w:val="both"/>
      </w:pPr>
      <w:r>
        <w:rPr>
          <w:rFonts w:ascii="Times New Roman"/>
          <w:b w:val="false"/>
          <w:i w:val="false"/>
          <w:color w:val="000000"/>
          <w:sz w:val="28"/>
        </w:rPr>
        <w:t>
      Жинау әдісі: электрондық түрде.</w:t>
      </w:r>
    </w:p>
    <w:bookmarkEnd w:id="639"/>
    <w:bookmarkStart w:name="z1253" w:id="640"/>
    <w:p>
      <w:pPr>
        <w:spacing w:after="0"/>
        <w:ind w:left="0"/>
        <w:jc w:val="both"/>
      </w:pPr>
      <w:r>
        <w:rPr>
          <w:rFonts w:ascii="Times New Roman"/>
          <w:b w:val="false"/>
          <w:i w:val="false"/>
          <w:color w:val="000000"/>
          <w:sz w:val="28"/>
        </w:rPr>
        <w:t>
      (мың теңгемен)</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ұқсас кезеңде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сақтандыру брокерінің қызметінен және өзге қызметтен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қаржы активтері құнының өзгеруінен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резервтерді қалпына келтіруден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 құру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кіріс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41"/>
          <w:p>
            <w:pPr>
              <w:spacing w:after="20"/>
              <w:ind w:left="20"/>
              <w:jc w:val="both"/>
            </w:pPr>
            <w:r>
              <w:rPr>
                <w:rFonts w:ascii="Times New Roman"/>
                <w:b w:val="false"/>
                <w:i w:val="false"/>
                <w:color w:val="000000"/>
                <w:sz w:val="20"/>
              </w:rPr>
              <w:t>
Басшы немесе оның міндетін атқаратын</w:t>
            </w:r>
          </w:p>
          <w:bookmarkEnd w:id="641"/>
          <w:p>
            <w:pPr>
              <w:spacing w:after="20"/>
              <w:ind w:left="20"/>
              <w:jc w:val="both"/>
            </w:pPr>
            <w:r>
              <w:rPr>
                <w:rFonts w:ascii="Times New Roman"/>
                <w:b w:val="false"/>
                <w:i w:val="false"/>
                <w:color w:val="000000"/>
                <w:sz w:val="20"/>
              </w:rPr>
              <w:t>
адам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642"/>
          <w:p>
            <w:pPr>
              <w:spacing w:after="20"/>
              <w:ind w:left="20"/>
              <w:jc w:val="both"/>
            </w:pPr>
            <w:r>
              <w:rPr>
                <w:rFonts w:ascii="Times New Roman"/>
                <w:b w:val="false"/>
                <w:i w:val="false"/>
                <w:color w:val="000000"/>
                <w:sz w:val="20"/>
              </w:rPr>
              <w:t>
тегі, аты, әкесінің аты (ол болған жағдайда)</w:t>
            </w:r>
          </w:p>
          <w:bookmarkEnd w:id="642"/>
          <w:p>
            <w:pPr>
              <w:spacing w:after="20"/>
              <w:ind w:left="20"/>
              <w:jc w:val="both"/>
            </w:pPr>
            <w:r>
              <w:rPr>
                <w:rFonts w:ascii="Times New Roman"/>
                <w:b w:val="false"/>
                <w:i w:val="false"/>
                <w:color w:val="000000"/>
                <w:sz w:val="20"/>
              </w:rPr>
              <w:t>
Күні 20__ жылғы "______" 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256" w:id="643"/>
    <w:p>
      <w:pPr>
        <w:spacing w:after="0"/>
        <w:ind w:left="0"/>
        <w:jc w:val="both"/>
      </w:pPr>
      <w:r>
        <w:rPr>
          <w:rFonts w:ascii="Times New Roman"/>
          <w:b w:val="false"/>
          <w:i w:val="false"/>
          <w:color w:val="000000"/>
          <w:sz w:val="28"/>
        </w:rPr>
        <w:t>
      Ескертпе: нысан "Кіріс пен шығыс туралы есеп" әкімшілік деректерді өтеусіз негізде жинауға арналған нысанын толтыру бойынша түсіндірмеге сәйкес толтырылады.</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"Кіріс пен шығыс туралы есеп"</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261" w:id="644"/>
    <w:p>
      <w:pPr>
        <w:spacing w:after="0"/>
        <w:ind w:left="0"/>
        <w:jc w:val="left"/>
      </w:pPr>
      <w:r>
        <w:rPr>
          <w:rFonts w:ascii="Times New Roman"/>
          <w:b/>
          <w:i w:val="false"/>
          <w:color w:val="000000"/>
        </w:rPr>
        <w:t xml:space="preserve"> "Кіріс пен шығыс туралы есеп" (индексі - F2- BNRIB, кезеңділігі: тоқсан сайын) әкімшілік деректерді өтеусіз негізде жинауға арналған нысанын толтыру бойынша түсіндірме</w:t>
      </w:r>
    </w:p>
    <w:bookmarkEnd w:id="644"/>
    <w:bookmarkStart w:name="z1262" w:id="645"/>
    <w:p>
      <w:pPr>
        <w:spacing w:after="0"/>
        <w:ind w:left="0"/>
        <w:jc w:val="both"/>
      </w:pPr>
      <w:r>
        <w:rPr>
          <w:rFonts w:ascii="Times New Roman"/>
          <w:b w:val="false"/>
          <w:i w:val="false"/>
          <w:color w:val="000000"/>
          <w:sz w:val="28"/>
        </w:rPr>
        <w:t>
      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45"/>
    <w:bookmarkStart w:name="z1263" w:id="646"/>
    <w:p>
      <w:pPr>
        <w:spacing w:after="0"/>
        <w:ind w:left="0"/>
        <w:jc w:val="both"/>
      </w:pPr>
      <w:r>
        <w:rPr>
          <w:rFonts w:ascii="Times New Roman"/>
          <w:b w:val="false"/>
          <w:i w:val="false"/>
          <w:color w:val="000000"/>
          <w:sz w:val="28"/>
        </w:rPr>
        <w:t>
      2. Нысанды Қазақстан Республикасының бейрезидент-сақтандыру брокерінің филиалы есепті кезеңнің соңындағы жағдай бойынша тоқсан сайын толтырады.</w:t>
      </w:r>
    </w:p>
    <w:bookmarkEnd w:id="646"/>
    <w:bookmarkStart w:name="z1264" w:id="647"/>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647"/>
    <w:bookmarkStart w:name="z1265" w:id="64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648"/>
    <w:bookmarkStart w:name="z1266" w:id="649"/>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649"/>
    <w:bookmarkStart w:name="z1267" w:id="650"/>
    <w:p>
      <w:pPr>
        <w:spacing w:after="0"/>
        <w:ind w:left="0"/>
        <w:jc w:val="both"/>
      </w:pPr>
      <w:r>
        <w:rPr>
          <w:rFonts w:ascii="Times New Roman"/>
          <w:b w:val="false"/>
          <w:i w:val="false"/>
          <w:color w:val="000000"/>
          <w:sz w:val="28"/>
        </w:rPr>
        <w:t>
      6. 4-бағанда ағымдағы жылдың басынан басталған кезеңдегі деректер (өсу жиынымен) көрсетіледі.</w:t>
      </w:r>
    </w:p>
    <w:bookmarkEnd w:id="650"/>
    <w:bookmarkStart w:name="z1268" w:id="651"/>
    <w:p>
      <w:pPr>
        <w:spacing w:after="0"/>
        <w:ind w:left="0"/>
        <w:jc w:val="both"/>
      </w:pPr>
      <w:r>
        <w:rPr>
          <w:rFonts w:ascii="Times New Roman"/>
          <w:b w:val="false"/>
          <w:i w:val="false"/>
          <w:color w:val="000000"/>
          <w:sz w:val="28"/>
        </w:rPr>
        <w:t>
      7. 5-бағанда алдыңғы жылғы ұқсас кезеңдегі деректер көрсетіледі.</w:t>
      </w:r>
    </w:p>
    <w:bookmarkEnd w:id="651"/>
    <w:bookmarkStart w:name="z1269" w:id="652"/>
    <w:p>
      <w:pPr>
        <w:spacing w:after="0"/>
        <w:ind w:left="0"/>
        <w:jc w:val="both"/>
      </w:pPr>
      <w:r>
        <w:rPr>
          <w:rFonts w:ascii="Times New Roman"/>
          <w:b w:val="false"/>
          <w:i w:val="false"/>
          <w:color w:val="000000"/>
          <w:sz w:val="28"/>
        </w:rPr>
        <w:t>
      8. 6-бағанда алдыңғы жылдың басынан бастап ұқсас кезеңдегі деректер (өсу жиынымен) көрсетіледі.</w:t>
      </w:r>
    </w:p>
    <w:bookmarkEnd w:id="652"/>
    <w:bookmarkStart w:name="z1270" w:id="653"/>
    <w:p>
      <w:pPr>
        <w:spacing w:after="0"/>
        <w:ind w:left="0"/>
        <w:jc w:val="both"/>
      </w:pPr>
      <w:r>
        <w:rPr>
          <w:rFonts w:ascii="Times New Roman"/>
          <w:b w:val="false"/>
          <w:i w:val="false"/>
          <w:color w:val="000000"/>
          <w:sz w:val="28"/>
        </w:rPr>
        <w:t>
      9. 1 – 21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2026 жылғы "_" __________ </w:t>
            </w:r>
            <w:r>
              <w:br/>
            </w:r>
            <w:r>
              <w:rPr>
                <w:rFonts w:ascii="Times New Roman"/>
                <w:b w:val="false"/>
                <w:i w:val="false"/>
                <w:color w:val="000000"/>
                <w:sz w:val="20"/>
              </w:rPr>
              <w:t>№ __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293" w:id="654"/>
    <w:p>
      <w:pPr>
        <w:spacing w:after="0"/>
        <w:ind w:left="0"/>
        <w:jc w:val="both"/>
      </w:pPr>
      <w:r>
        <w:rPr>
          <w:rFonts w:ascii="Times New Roman"/>
          <w:b w:val="false"/>
          <w:i w:val="false"/>
          <w:color w:val="000000"/>
          <w:sz w:val="28"/>
        </w:rPr>
        <w:t>
      Ұсынылады: Қазақстан Республикасының Ұлттық Банкіне.</w:t>
      </w:r>
    </w:p>
    <w:bookmarkEnd w:id="654"/>
    <w:bookmarkStart w:name="z1294" w:id="65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655"/>
    <w:bookmarkStart w:name="z1295" w:id="656"/>
    <w:p>
      <w:pPr>
        <w:spacing w:after="0"/>
        <w:ind w:left="0"/>
        <w:jc w:val="both"/>
      </w:pPr>
      <w:r>
        <w:rPr>
          <w:rFonts w:ascii="Times New Roman"/>
          <w:b w:val="false"/>
          <w:i w:val="false"/>
          <w:color w:val="000000"/>
          <w:sz w:val="28"/>
        </w:rPr>
        <w:t>
      Әкімшілік нысанның атауы: бухгалтерлік баланс.</w:t>
      </w:r>
    </w:p>
    <w:bookmarkEnd w:id="656"/>
    <w:bookmarkStart w:name="z1296" w:id="65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 UVAPF.</w:t>
      </w:r>
    </w:p>
    <w:bookmarkEnd w:id="657"/>
    <w:bookmarkStart w:name="z1297" w:id="658"/>
    <w:p>
      <w:pPr>
        <w:spacing w:after="0"/>
        <w:ind w:left="0"/>
        <w:jc w:val="both"/>
      </w:pPr>
      <w:r>
        <w:rPr>
          <w:rFonts w:ascii="Times New Roman"/>
          <w:b w:val="false"/>
          <w:i w:val="false"/>
          <w:color w:val="000000"/>
          <w:sz w:val="28"/>
        </w:rPr>
        <w:t>
      Кезеңділігі: ай сайын.</w:t>
      </w:r>
    </w:p>
    <w:bookmarkEnd w:id="658"/>
    <w:bookmarkStart w:name="z1298" w:id="659"/>
    <w:p>
      <w:pPr>
        <w:spacing w:after="0"/>
        <w:ind w:left="0"/>
        <w:jc w:val="both"/>
      </w:pPr>
      <w:r>
        <w:rPr>
          <w:rFonts w:ascii="Times New Roman"/>
          <w:b w:val="false"/>
          <w:i w:val="false"/>
          <w:color w:val="000000"/>
          <w:sz w:val="28"/>
        </w:rPr>
        <w:t>
      Есепті кезеңі: 20___жылғы "___" ____________ жағдай бойынша.</w:t>
      </w:r>
    </w:p>
    <w:bookmarkEnd w:id="659"/>
    <w:bookmarkStart w:name="z1299" w:id="660"/>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bookmarkEnd w:id="660"/>
    <w:bookmarkStart w:name="z1300" w:id="6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661"/>
    <w:bookmarkStart w:name="z1301" w:id="662"/>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bookmarkEnd w:id="662"/>
    <w:bookmarkStart w:name="z1302" w:id="663"/>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bookmarkEnd w:id="663"/>
    <w:bookmarkStart w:name="z1303" w:id="664"/>
    <w:p>
      <w:pPr>
        <w:spacing w:after="0"/>
        <w:ind w:left="0"/>
        <w:jc w:val="both"/>
      </w:pPr>
      <w:r>
        <w:rPr>
          <w:rFonts w:ascii="Times New Roman"/>
          <w:b w:val="false"/>
          <w:i w:val="false"/>
          <w:color w:val="000000"/>
          <w:sz w:val="28"/>
        </w:rPr>
        <w:t>
      БСН: _______________________</w:t>
      </w:r>
    </w:p>
    <w:bookmarkEnd w:id="664"/>
    <w:bookmarkStart w:name="z1304" w:id="665"/>
    <w:p>
      <w:pPr>
        <w:spacing w:after="0"/>
        <w:ind w:left="0"/>
        <w:jc w:val="both"/>
      </w:pPr>
      <w:r>
        <w:rPr>
          <w:rFonts w:ascii="Times New Roman"/>
          <w:b w:val="false"/>
          <w:i w:val="false"/>
          <w:color w:val="000000"/>
          <w:sz w:val="28"/>
        </w:rPr>
        <w:t>
      Жинау әдісі: электрондық түрде.</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және банк операцияларының жекелеген түрлерін жүзеге асыратын ұйымдардағы шоттардағы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(шығу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акционерлермен есеп айырысу бойынша есептелген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есеп айырысу бойынша есептелген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666"/>
          <w:p>
            <w:pPr>
              <w:spacing w:after="20"/>
              <w:ind w:left="20"/>
              <w:jc w:val="both"/>
            </w:pPr>
            <w:r>
              <w:rPr>
                <w:rFonts w:ascii="Times New Roman"/>
                <w:b w:val="false"/>
                <w:i w:val="false"/>
                <w:color w:val="000000"/>
                <w:sz w:val="20"/>
              </w:rPr>
              <w:t>
Басшы немесе оның міндетін атқаратын</w:t>
            </w:r>
          </w:p>
          <w:bookmarkEnd w:id="666"/>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667"/>
          <w:p>
            <w:pPr>
              <w:spacing w:after="20"/>
              <w:ind w:left="20"/>
              <w:jc w:val="both"/>
            </w:pPr>
            <w:r>
              <w:rPr>
                <w:rFonts w:ascii="Times New Roman"/>
                <w:b w:val="false"/>
                <w:i w:val="false"/>
                <w:color w:val="000000"/>
                <w:sz w:val="20"/>
              </w:rPr>
              <w:t>
тегі, аты, әкесінің аты (ол болған жағдайда)</w:t>
            </w:r>
          </w:p>
          <w:bookmarkEnd w:id="667"/>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307" w:id="668"/>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312" w:id="669"/>
    <w:p>
      <w:pPr>
        <w:spacing w:after="0"/>
        <w:ind w:left="0"/>
        <w:jc w:val="left"/>
      </w:pPr>
      <w:r>
        <w:rPr>
          <w:rFonts w:ascii="Times New Roman"/>
          <w:b/>
          <w:i w:val="false"/>
          <w:color w:val="000000"/>
        </w:rPr>
        <w:t xml:space="preserve"> "Бухгалтерлік баланс" (индексі – F1- UVAPF, кезеңділігі: ай сайын) әкімшілік деректерді өтеусіз негізде жинауға арналған нысанын толтыру бойынша түсіндірме</w:t>
      </w:r>
    </w:p>
    <w:bookmarkEnd w:id="669"/>
    <w:bookmarkStart w:name="z1313" w:id="670"/>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670"/>
    <w:bookmarkStart w:name="z1314" w:id="671"/>
    <w:p>
      <w:pPr>
        <w:spacing w:after="0"/>
        <w:ind w:left="0"/>
        <w:jc w:val="both"/>
      </w:pPr>
      <w:r>
        <w:rPr>
          <w:rFonts w:ascii="Times New Roman"/>
          <w:b w:val="false"/>
          <w:i w:val="false"/>
          <w:color w:val="000000"/>
          <w:sz w:val="28"/>
        </w:rPr>
        <w:t>
      2. Нысанды бірыңғай жинақтаушы зейнетақы қоры, ерікті жинақтаушы зейнетақы қорлары есепті кезеңнің соңындағы жағдай бойынша өз активтері бойынша ай сайын толтырады.</w:t>
      </w:r>
    </w:p>
    <w:bookmarkEnd w:id="671"/>
    <w:bookmarkStart w:name="z1315" w:id="672"/>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672"/>
    <w:bookmarkStart w:name="z1316" w:id="67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673"/>
    <w:bookmarkStart w:name="z1317" w:id="674"/>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674"/>
    <w:bookmarkStart w:name="z1318" w:id="675"/>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675"/>
    <w:bookmarkStart w:name="z1319" w:id="676"/>
    <w:p>
      <w:pPr>
        <w:spacing w:after="0"/>
        <w:ind w:left="0"/>
        <w:jc w:val="both"/>
      </w:pPr>
      <w:r>
        <w:rPr>
          <w:rFonts w:ascii="Times New Roman"/>
          <w:b w:val="false"/>
          <w:i w:val="false"/>
          <w:color w:val="000000"/>
          <w:sz w:val="28"/>
        </w:rPr>
        <w:t>
      7. 1 – 49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676"/>
    <w:bookmarkStart w:name="z1320" w:id="677"/>
    <w:p>
      <w:pPr>
        <w:spacing w:after="0"/>
        <w:ind w:left="0"/>
        <w:jc w:val="both"/>
      </w:pPr>
      <w:r>
        <w:rPr>
          <w:rFonts w:ascii="Times New Roman"/>
          <w:b w:val="false"/>
          <w:i w:val="false"/>
          <w:color w:val="000000"/>
          <w:sz w:val="28"/>
        </w:rPr>
        <w:t>
      8. Қаржылық есептілік түрі: жеке.</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2026 жылғы "_" __________ </w:t>
            </w:r>
            <w:r>
              <w:br/>
            </w:r>
            <w:r>
              <w:rPr>
                <w:rFonts w:ascii="Times New Roman"/>
                <w:b w:val="false"/>
                <w:i w:val="false"/>
                <w:color w:val="000000"/>
                <w:sz w:val="20"/>
              </w:rPr>
              <w:t>№ __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банктері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 xml:space="preserve">есептің деректері бойынша </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330" w:id="678"/>
    <w:p>
      <w:pPr>
        <w:spacing w:after="0"/>
        <w:ind w:left="0"/>
        <w:jc w:val="both"/>
      </w:pPr>
      <w:r>
        <w:rPr>
          <w:rFonts w:ascii="Times New Roman"/>
          <w:b w:val="false"/>
          <w:i w:val="false"/>
          <w:color w:val="000000"/>
          <w:sz w:val="28"/>
        </w:rPr>
        <w:t>
      Ұсынылады: Қазақстан Республикасының Ұлттық Банкіне.</w:t>
      </w:r>
    </w:p>
    <w:bookmarkEnd w:id="678"/>
    <w:bookmarkStart w:name="z1331" w:id="67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679"/>
    <w:bookmarkStart w:name="z1332" w:id="680"/>
    <w:p>
      <w:pPr>
        <w:spacing w:after="0"/>
        <w:ind w:left="0"/>
        <w:jc w:val="both"/>
      </w:pPr>
      <w:r>
        <w:rPr>
          <w:rFonts w:ascii="Times New Roman"/>
          <w:b w:val="false"/>
          <w:i w:val="false"/>
          <w:color w:val="000000"/>
          <w:sz w:val="28"/>
        </w:rPr>
        <w:t>
      Әкімшілік нысанның атауы: пайда мен шығын туралы есеп.</w:t>
      </w:r>
    </w:p>
    <w:bookmarkEnd w:id="680"/>
    <w:bookmarkStart w:name="z1333" w:id="68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 UVAPF.</w:t>
      </w:r>
    </w:p>
    <w:bookmarkEnd w:id="681"/>
    <w:bookmarkStart w:name="z1334" w:id="682"/>
    <w:p>
      <w:pPr>
        <w:spacing w:after="0"/>
        <w:ind w:left="0"/>
        <w:jc w:val="both"/>
      </w:pPr>
      <w:r>
        <w:rPr>
          <w:rFonts w:ascii="Times New Roman"/>
          <w:b w:val="false"/>
          <w:i w:val="false"/>
          <w:color w:val="000000"/>
          <w:sz w:val="28"/>
        </w:rPr>
        <w:t>
      Кезеңділігі: ай сайын.</w:t>
      </w:r>
    </w:p>
    <w:bookmarkEnd w:id="682"/>
    <w:bookmarkStart w:name="z1335" w:id="683"/>
    <w:p>
      <w:pPr>
        <w:spacing w:after="0"/>
        <w:ind w:left="0"/>
        <w:jc w:val="both"/>
      </w:pPr>
      <w:r>
        <w:rPr>
          <w:rFonts w:ascii="Times New Roman"/>
          <w:b w:val="false"/>
          <w:i w:val="false"/>
          <w:color w:val="000000"/>
          <w:sz w:val="28"/>
        </w:rPr>
        <w:t>
      Есепті кезеңі: 20___жылғы "___" ____________ жағдай бойынша.</w:t>
      </w:r>
    </w:p>
    <w:bookmarkEnd w:id="683"/>
    <w:bookmarkStart w:name="z1336" w:id="6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қорлары.</w:t>
      </w:r>
    </w:p>
    <w:bookmarkEnd w:id="684"/>
    <w:bookmarkStart w:name="z1337" w:id="6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685"/>
    <w:bookmarkStart w:name="z1338" w:id="686"/>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bookmarkEnd w:id="686"/>
    <w:bookmarkStart w:name="z1339" w:id="687"/>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bookmarkEnd w:id="687"/>
    <w:bookmarkStart w:name="z1340" w:id="688"/>
    <w:p>
      <w:pPr>
        <w:spacing w:after="0"/>
        <w:ind w:left="0"/>
        <w:jc w:val="both"/>
      </w:pPr>
      <w:r>
        <w:rPr>
          <w:rFonts w:ascii="Times New Roman"/>
          <w:b w:val="false"/>
          <w:i w:val="false"/>
          <w:color w:val="000000"/>
          <w:sz w:val="28"/>
        </w:rPr>
        <w:t>
      БСН: _______________________</w:t>
      </w:r>
    </w:p>
    <w:bookmarkEnd w:id="688"/>
    <w:bookmarkStart w:name="z1341" w:id="689"/>
    <w:p>
      <w:pPr>
        <w:spacing w:after="0"/>
        <w:ind w:left="0"/>
        <w:jc w:val="both"/>
      </w:pPr>
      <w:r>
        <w:rPr>
          <w:rFonts w:ascii="Times New Roman"/>
          <w:b w:val="false"/>
          <w:i w:val="false"/>
          <w:color w:val="000000"/>
          <w:sz w:val="28"/>
        </w:rPr>
        <w:t>
      Жинау әдісі: электрондық түрде.</w:t>
      </w:r>
    </w:p>
    <w:bookmarkEnd w:id="689"/>
    <w:bookmarkStart w:name="z1342" w:id="690"/>
    <w:p>
      <w:pPr>
        <w:spacing w:after="0"/>
        <w:ind w:left="0"/>
        <w:jc w:val="both"/>
      </w:pPr>
      <w:r>
        <w:rPr>
          <w:rFonts w:ascii="Times New Roman"/>
          <w:b w:val="false"/>
          <w:i w:val="false"/>
          <w:color w:val="000000"/>
          <w:sz w:val="28"/>
        </w:rPr>
        <w:t>
      (мың теңгемен)</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осыған ұқсас кезеңінде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(шығыннан)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шоттар және орналастырылған салымдар бойынша сыйақы түріндегі кіріс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(купон және (немесе) дисконт)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 құнының өзгеруінен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өткізуден және активтерді алудан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банктерге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(сыйлықақы) түріндегі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бойынша және жалға алу бойынша міндеттемелер бойынша сыйақы түріндегі шығыс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әкімшілік шығыс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жалға алу бойынша шығыс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және бюджетке төленетін басқа да міндетті төлемдерді төлеу бойынша шығыс (корпоративтік табыс салығынан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әкімшілік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өткізуден және активтерді беруден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Резервтерге (провизияларға) аударылғанға дейінгі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бойынша ықтимал шығындарға арналған резервтер (резервтерді қалпына келтіру)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ішіндегі пайда (шығын)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салынғаннан кейінгі таза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691"/>
          <w:p>
            <w:pPr>
              <w:spacing w:after="20"/>
              <w:ind w:left="20"/>
              <w:jc w:val="both"/>
            </w:pPr>
            <w:r>
              <w:rPr>
                <w:rFonts w:ascii="Times New Roman"/>
                <w:b w:val="false"/>
                <w:i w:val="false"/>
                <w:color w:val="000000"/>
                <w:sz w:val="20"/>
              </w:rPr>
              <w:t>
Басшы немесе оның міндетін атқаратын</w:t>
            </w:r>
          </w:p>
          <w:bookmarkEnd w:id="691"/>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692"/>
          <w:p>
            <w:pPr>
              <w:spacing w:after="20"/>
              <w:ind w:left="20"/>
              <w:jc w:val="both"/>
            </w:pPr>
            <w:r>
              <w:rPr>
                <w:rFonts w:ascii="Times New Roman"/>
                <w:b w:val="false"/>
                <w:i w:val="false"/>
                <w:color w:val="000000"/>
                <w:sz w:val="20"/>
              </w:rPr>
              <w:t>
тегі, аты, әкесінің аты (ол болған жағдайда)</w:t>
            </w:r>
          </w:p>
          <w:bookmarkEnd w:id="692"/>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345" w:id="693"/>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351" w:id="694"/>
    <w:p>
      <w:pPr>
        <w:spacing w:after="0"/>
        <w:ind w:left="0"/>
        <w:jc w:val="left"/>
      </w:pPr>
      <w:r>
        <w:rPr>
          <w:rFonts w:ascii="Times New Roman"/>
          <w:b/>
          <w:i w:val="false"/>
          <w:color w:val="000000"/>
        </w:rPr>
        <w:t xml:space="preserve"> "Пайда мен шығын туралы есеп" (индексі – F2- UVAPF, кезеңділігі: ай сайын) әкімшілік деректерді өтеусіз негізде жинауға арналған нысанын толтыру бойынша түсіндірме</w:t>
      </w:r>
    </w:p>
    <w:bookmarkEnd w:id="694"/>
    <w:bookmarkStart w:name="z1352" w:id="695"/>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95"/>
    <w:bookmarkStart w:name="z1353" w:id="696"/>
    <w:p>
      <w:pPr>
        <w:spacing w:after="0"/>
        <w:ind w:left="0"/>
        <w:jc w:val="both"/>
      </w:pPr>
      <w:r>
        <w:rPr>
          <w:rFonts w:ascii="Times New Roman"/>
          <w:b w:val="false"/>
          <w:i w:val="false"/>
          <w:color w:val="000000"/>
          <w:sz w:val="28"/>
        </w:rPr>
        <w:t>
      2. Нысанды бірыңғай жинақтаушы зейнетақы қоры, ерікті жинақтаушы зейнетақы қорлары есепті кезеңнің соңындағы жағдай бойынша меншікті қаражаты бойынша ай сайын толтырады.</w:t>
      </w:r>
    </w:p>
    <w:bookmarkEnd w:id="696"/>
    <w:bookmarkStart w:name="z1354" w:id="697"/>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697"/>
    <w:bookmarkStart w:name="z1355" w:id="69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698"/>
    <w:bookmarkStart w:name="z1356" w:id="699"/>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699"/>
    <w:bookmarkStart w:name="z1357" w:id="700"/>
    <w:p>
      <w:pPr>
        <w:spacing w:after="0"/>
        <w:ind w:left="0"/>
        <w:jc w:val="both"/>
      </w:pPr>
      <w:r>
        <w:rPr>
          <w:rFonts w:ascii="Times New Roman"/>
          <w:b w:val="false"/>
          <w:i w:val="false"/>
          <w:color w:val="000000"/>
          <w:sz w:val="28"/>
        </w:rPr>
        <w:t>
      6. 4-бағанда ағымдағы жылдың басынан бері кезеңдегі деректер (өспелі жиынымен) көрсетіледі.</w:t>
      </w:r>
    </w:p>
    <w:bookmarkEnd w:id="700"/>
    <w:bookmarkStart w:name="z1358" w:id="701"/>
    <w:p>
      <w:pPr>
        <w:spacing w:after="0"/>
        <w:ind w:left="0"/>
        <w:jc w:val="both"/>
      </w:pPr>
      <w:r>
        <w:rPr>
          <w:rFonts w:ascii="Times New Roman"/>
          <w:b w:val="false"/>
          <w:i w:val="false"/>
          <w:color w:val="000000"/>
          <w:sz w:val="28"/>
        </w:rPr>
        <w:t>
      7. 5-бағанда алдыңғы жылғы ұқсас кезеңдегі деректер көрсетіледі.</w:t>
      </w:r>
    </w:p>
    <w:bookmarkEnd w:id="701"/>
    <w:bookmarkStart w:name="z1359" w:id="702"/>
    <w:p>
      <w:pPr>
        <w:spacing w:after="0"/>
        <w:ind w:left="0"/>
        <w:jc w:val="both"/>
      </w:pPr>
      <w:r>
        <w:rPr>
          <w:rFonts w:ascii="Times New Roman"/>
          <w:b w:val="false"/>
          <w:i w:val="false"/>
          <w:color w:val="000000"/>
          <w:sz w:val="28"/>
        </w:rPr>
        <w:t>
      8. 6-бағанда алдыңғы жылдың басынан бері ұқсас кезеңдегі деректер (өспелі жиынымен) көрсетіледі</w:t>
      </w:r>
    </w:p>
    <w:bookmarkEnd w:id="702"/>
    <w:bookmarkStart w:name="z1360" w:id="703"/>
    <w:p>
      <w:pPr>
        <w:spacing w:after="0"/>
        <w:ind w:left="0"/>
        <w:jc w:val="both"/>
      </w:pPr>
      <w:r>
        <w:rPr>
          <w:rFonts w:ascii="Times New Roman"/>
          <w:b w:val="false"/>
          <w:i w:val="false"/>
          <w:color w:val="000000"/>
          <w:sz w:val="28"/>
        </w:rPr>
        <w:t>
      9. 1 - 28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703"/>
    <w:bookmarkStart w:name="z1361" w:id="704"/>
    <w:p>
      <w:pPr>
        <w:spacing w:after="0"/>
        <w:ind w:left="0"/>
        <w:jc w:val="both"/>
      </w:pPr>
      <w:r>
        <w:rPr>
          <w:rFonts w:ascii="Times New Roman"/>
          <w:b w:val="false"/>
          <w:i w:val="false"/>
          <w:color w:val="000000"/>
          <w:sz w:val="28"/>
        </w:rPr>
        <w:t>
      10. Қаржылық есептілік түрі: жеке.</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__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банктері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 xml:space="preserve">есептің деректері бойынша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2" w:id="705"/>
    <w:p>
      <w:pPr>
        <w:spacing w:after="0"/>
        <w:ind w:left="0"/>
        <w:jc w:val="both"/>
      </w:pPr>
      <w:r>
        <w:rPr>
          <w:rFonts w:ascii="Times New Roman"/>
          <w:b w:val="false"/>
          <w:i w:val="false"/>
          <w:color w:val="000000"/>
          <w:sz w:val="28"/>
        </w:rPr>
        <w:t>
      Ұсынылады: Қазақстан Республикасының Ұлттық Банкіне.</w:t>
      </w:r>
    </w:p>
    <w:bookmarkEnd w:id="705"/>
    <w:bookmarkStart w:name="z1373" w:id="70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706"/>
    <w:bookmarkStart w:name="z1374" w:id="707"/>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bookmarkEnd w:id="707"/>
    <w:bookmarkStart w:name="z1375" w:id="70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F1PA- UVAPF.</w:t>
      </w:r>
    </w:p>
    <w:bookmarkEnd w:id="708"/>
    <w:bookmarkStart w:name="z1376" w:id="709"/>
    <w:p>
      <w:pPr>
        <w:spacing w:after="0"/>
        <w:ind w:left="0"/>
        <w:jc w:val="both"/>
      </w:pPr>
      <w:r>
        <w:rPr>
          <w:rFonts w:ascii="Times New Roman"/>
          <w:b w:val="false"/>
          <w:i w:val="false"/>
          <w:color w:val="000000"/>
          <w:sz w:val="28"/>
        </w:rPr>
        <w:t>
      Кезеңділігі: ай сайын.</w:t>
      </w:r>
    </w:p>
    <w:bookmarkEnd w:id="709"/>
    <w:bookmarkStart w:name="z1377" w:id="710"/>
    <w:p>
      <w:pPr>
        <w:spacing w:after="0"/>
        <w:ind w:left="0"/>
        <w:jc w:val="both"/>
      </w:pPr>
      <w:r>
        <w:rPr>
          <w:rFonts w:ascii="Times New Roman"/>
          <w:b w:val="false"/>
          <w:i w:val="false"/>
          <w:color w:val="000000"/>
          <w:sz w:val="28"/>
        </w:rPr>
        <w:t>
      Есепті кезеңі: 20___жылғы "___" ____________ жағдай бойынша.</w:t>
      </w:r>
    </w:p>
    <w:bookmarkEnd w:id="710"/>
    <w:bookmarkStart w:name="z1378" w:id="7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қорлары.</w:t>
      </w:r>
    </w:p>
    <w:bookmarkEnd w:id="711"/>
    <w:bookmarkStart w:name="z1379" w:id="7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712"/>
    <w:bookmarkStart w:name="z1380" w:id="713"/>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bookmarkEnd w:id="713"/>
    <w:bookmarkStart w:name="z1381" w:id="714"/>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bookmarkEnd w:id="714"/>
    <w:bookmarkStart w:name="z1382" w:id="715"/>
    <w:p>
      <w:pPr>
        <w:spacing w:after="0"/>
        <w:ind w:left="0"/>
        <w:jc w:val="both"/>
      </w:pPr>
      <w:r>
        <w:rPr>
          <w:rFonts w:ascii="Times New Roman"/>
          <w:b w:val="false"/>
          <w:i w:val="false"/>
          <w:color w:val="000000"/>
          <w:sz w:val="28"/>
        </w:rPr>
        <w:t>
      БСН: _______________________</w:t>
      </w:r>
    </w:p>
    <w:bookmarkEnd w:id="715"/>
    <w:bookmarkStart w:name="z1383" w:id="716"/>
    <w:p>
      <w:pPr>
        <w:spacing w:after="0"/>
        <w:ind w:left="0"/>
        <w:jc w:val="both"/>
      </w:pPr>
      <w:r>
        <w:rPr>
          <w:rFonts w:ascii="Times New Roman"/>
          <w:b w:val="false"/>
          <w:i w:val="false"/>
          <w:color w:val="000000"/>
          <w:sz w:val="28"/>
        </w:rPr>
        <w:t>
      Жинау әдісі: электрондық түрде</w:t>
      </w:r>
    </w:p>
    <w:bookmarkEnd w:id="716"/>
    <w:bookmarkStart w:name="z1384" w:id="717"/>
    <w:p>
      <w:pPr>
        <w:spacing w:after="0"/>
        <w:ind w:left="0"/>
        <w:jc w:val="both"/>
      </w:pPr>
      <w:r>
        <w:rPr>
          <w:rFonts w:ascii="Times New Roman"/>
          <w:b w:val="false"/>
          <w:i w:val="false"/>
          <w:color w:val="000000"/>
          <w:sz w:val="28"/>
        </w:rPr>
        <w:t>
      (мың теңгемен)</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қызметін жүзеге асыратын шетелдік ұйымда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Ұлттық инвестициялық корпорациясындағы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алу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теріс комиссиялық сыйақыны өтеу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төлемдері, тұрғын үй жағдайларын жақсарту және (немесе) емделу мақсатында қаражатты біржолғы алу бойынша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(шығыннан)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жеке табыс салығы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718"/>
          <w:p>
            <w:pPr>
              <w:spacing w:after="20"/>
              <w:ind w:left="20"/>
              <w:jc w:val="both"/>
            </w:pPr>
            <w:r>
              <w:rPr>
                <w:rFonts w:ascii="Times New Roman"/>
                <w:b w:val="false"/>
                <w:i w:val="false"/>
                <w:color w:val="000000"/>
                <w:sz w:val="20"/>
              </w:rPr>
              <w:t>
Басшы немесе оның міндетін атқаратын</w:t>
            </w:r>
          </w:p>
          <w:bookmarkEnd w:id="718"/>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719"/>
          <w:p>
            <w:pPr>
              <w:spacing w:after="20"/>
              <w:ind w:left="20"/>
              <w:jc w:val="both"/>
            </w:pPr>
            <w:r>
              <w:rPr>
                <w:rFonts w:ascii="Times New Roman"/>
                <w:b w:val="false"/>
                <w:i w:val="false"/>
                <w:color w:val="000000"/>
                <w:sz w:val="20"/>
              </w:rPr>
              <w:t>
тегі, аты, әкесінің аты (ол болған жағдайда)</w:t>
            </w:r>
          </w:p>
          <w:bookmarkEnd w:id="719"/>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387" w:id="720"/>
    <w:p>
      <w:pPr>
        <w:spacing w:after="0"/>
        <w:ind w:left="0"/>
        <w:jc w:val="both"/>
      </w:pPr>
      <w:r>
        <w:rPr>
          <w:rFonts w:ascii="Times New Roman"/>
          <w:b w:val="false"/>
          <w:i w:val="false"/>
          <w:color w:val="000000"/>
          <w:sz w:val="28"/>
        </w:rPr>
        <w:t>
      Ескертпе: нысан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 міндетті кәсіптік </w:t>
            </w:r>
            <w:r>
              <w:br/>
            </w:r>
            <w:r>
              <w:rPr>
                <w:rFonts w:ascii="Times New Roman"/>
                <w:b w:val="false"/>
                <w:i w:val="false"/>
                <w:color w:val="000000"/>
                <w:sz w:val="20"/>
              </w:rPr>
              <w:t xml:space="preserve">зейнетақы жарналары, ерікті </w:t>
            </w:r>
            <w:r>
              <w:br/>
            </w:r>
            <w:r>
              <w:rPr>
                <w:rFonts w:ascii="Times New Roman"/>
                <w:b w:val="false"/>
                <w:i w:val="false"/>
                <w:color w:val="000000"/>
                <w:sz w:val="20"/>
              </w:rPr>
              <w:t xml:space="preserve">зейнетақы жарналары есебінен </w:t>
            </w:r>
            <w:r>
              <w:br/>
            </w:r>
            <w:r>
              <w:rPr>
                <w:rFonts w:ascii="Times New Roman"/>
                <w:b w:val="false"/>
                <w:i w:val="false"/>
                <w:color w:val="000000"/>
                <w:sz w:val="20"/>
              </w:rPr>
              <w:t xml:space="preserve">қалыптастырылған таза </w:t>
            </w:r>
            <w:r>
              <w:br/>
            </w:r>
            <w:r>
              <w:rPr>
                <w:rFonts w:ascii="Times New Roman"/>
                <w:b w:val="false"/>
                <w:i w:val="false"/>
                <w:color w:val="000000"/>
                <w:sz w:val="20"/>
              </w:rPr>
              <w:t xml:space="preserve">зейнетақы активтері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390" w:id="721"/>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(индексі – F1PA- UVAPF, кезеңділігі: ай сайын) әкімшілік деректерді өтеусіз негізде жинауға арналған нысанын толтыру бойынша түсіндірме</w:t>
      </w:r>
    </w:p>
    <w:bookmarkEnd w:id="721"/>
    <w:bookmarkStart w:name="z1391" w:id="722"/>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22"/>
    <w:bookmarkStart w:name="z1392" w:id="723"/>
    <w:p>
      <w:pPr>
        <w:spacing w:after="0"/>
        <w:ind w:left="0"/>
        <w:jc w:val="both"/>
      </w:pPr>
      <w:r>
        <w:rPr>
          <w:rFonts w:ascii="Times New Roman"/>
          <w:b w:val="false"/>
          <w:i w:val="false"/>
          <w:color w:val="000000"/>
          <w:sz w:val="28"/>
        </w:rPr>
        <w:t xml:space="preserve">
      2.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 </w:t>
      </w:r>
    </w:p>
    <w:bookmarkEnd w:id="723"/>
    <w:bookmarkStart w:name="z1393" w:id="724"/>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724"/>
    <w:bookmarkStart w:name="z1394" w:id="725"/>
    <w:p>
      <w:pPr>
        <w:spacing w:after="0"/>
        <w:ind w:left="0"/>
        <w:jc w:val="both"/>
      </w:pPr>
      <w:r>
        <w:rPr>
          <w:rFonts w:ascii="Times New Roman"/>
          <w:b w:val="false"/>
          <w:i w:val="false"/>
          <w:color w:val="000000"/>
          <w:sz w:val="28"/>
        </w:rPr>
        <w:t xml:space="preserve">
      4. Толтырылған нысанға басшы немесе оның міндетін атқаратын адам, бас бухгалтер және орындаушы қол қояды. </w:t>
      </w:r>
    </w:p>
    <w:bookmarkEnd w:id="725"/>
    <w:bookmarkStart w:name="z1395" w:id="726"/>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726"/>
    <w:bookmarkStart w:name="z1396" w:id="727"/>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727"/>
    <w:bookmarkStart w:name="z1397" w:id="728"/>
    <w:p>
      <w:pPr>
        <w:spacing w:after="0"/>
        <w:ind w:left="0"/>
        <w:jc w:val="both"/>
      </w:pPr>
      <w:r>
        <w:rPr>
          <w:rFonts w:ascii="Times New Roman"/>
          <w:b w:val="false"/>
          <w:i w:val="false"/>
          <w:color w:val="000000"/>
          <w:sz w:val="28"/>
        </w:rPr>
        <w:t>
      7.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қаулысына (Нормативтік құқықтық актілерді мемлекеттік тіркеу тізілімінде № 8765 болып тіркелген) сәйкес қалыптастырылған бухгалтерлік есеп тіркелімдерінің мәліметтері негізіндегі деректер көрсетіледі.</w:t>
      </w:r>
    </w:p>
    <w:bookmarkEnd w:id="728"/>
    <w:bookmarkStart w:name="z1398" w:id="729"/>
    <w:p>
      <w:pPr>
        <w:spacing w:after="0"/>
        <w:ind w:left="0"/>
        <w:jc w:val="both"/>
      </w:pPr>
      <w:r>
        <w:rPr>
          <w:rFonts w:ascii="Times New Roman"/>
          <w:b w:val="false"/>
          <w:i w:val="false"/>
          <w:color w:val="000000"/>
          <w:sz w:val="28"/>
        </w:rPr>
        <w:t>
      8. Қаржылық есептілік түрі: жеке.</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__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банктері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 xml:space="preserve">есептің деректері бойынша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26-қосымша</w:t>
            </w:r>
          </w:p>
        </w:tc>
      </w:tr>
    </w:tbl>
    <w:bookmarkStart w:name="z1406" w:id="730"/>
    <w:p>
      <w:pPr>
        <w:spacing w:after="0"/>
        <w:ind w:left="0"/>
        <w:jc w:val="both"/>
      </w:pPr>
      <w:r>
        <w:rPr>
          <w:rFonts w:ascii="Times New Roman"/>
          <w:b w:val="false"/>
          <w:i w:val="false"/>
          <w:color w:val="000000"/>
          <w:sz w:val="28"/>
        </w:rPr>
        <w:t>
      Әкімшілік деректерді</w:t>
      </w:r>
    </w:p>
    <w:bookmarkEnd w:id="730"/>
    <w:bookmarkStart w:name="z1407" w:id="731"/>
    <w:p>
      <w:pPr>
        <w:spacing w:after="0"/>
        <w:ind w:left="0"/>
        <w:jc w:val="both"/>
      </w:pPr>
      <w:r>
        <w:rPr>
          <w:rFonts w:ascii="Times New Roman"/>
          <w:b w:val="false"/>
          <w:i w:val="false"/>
          <w:color w:val="000000"/>
          <w:sz w:val="28"/>
        </w:rPr>
        <w:t xml:space="preserve">
      жинауға арналған </w:t>
      </w:r>
    </w:p>
    <w:bookmarkEnd w:id="731"/>
    <w:bookmarkStart w:name="z1408" w:id="732"/>
    <w:p>
      <w:pPr>
        <w:spacing w:after="0"/>
        <w:ind w:left="0"/>
        <w:jc w:val="both"/>
      </w:pPr>
      <w:r>
        <w:rPr>
          <w:rFonts w:ascii="Times New Roman"/>
          <w:b w:val="false"/>
          <w:i w:val="false"/>
          <w:color w:val="000000"/>
          <w:sz w:val="28"/>
        </w:rPr>
        <w:t>
      нысан </w:t>
      </w:r>
    </w:p>
    <w:bookmarkEnd w:id="732"/>
    <w:bookmarkStart w:name="z1409" w:id="733"/>
    <w:p>
      <w:pPr>
        <w:spacing w:after="0"/>
        <w:ind w:left="0"/>
        <w:jc w:val="both"/>
      </w:pPr>
      <w:r>
        <w:rPr>
          <w:rFonts w:ascii="Times New Roman"/>
          <w:b w:val="false"/>
          <w:i w:val="false"/>
          <w:color w:val="000000"/>
          <w:sz w:val="28"/>
        </w:rPr>
        <w:t>
      Ұсынылады: Қазақстан Республикасының Ұлттық Банкіне.</w:t>
      </w:r>
    </w:p>
    <w:bookmarkEnd w:id="733"/>
    <w:bookmarkStart w:name="z1410" w:id="73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734"/>
    <w:bookmarkStart w:name="z1411" w:id="735"/>
    <w:p>
      <w:pPr>
        <w:spacing w:after="0"/>
        <w:ind w:left="0"/>
        <w:jc w:val="both"/>
      </w:pPr>
      <w:r>
        <w:rPr>
          <w:rFonts w:ascii="Times New Roman"/>
          <w:b w:val="false"/>
          <w:i w:val="false"/>
          <w:color w:val="000000"/>
          <w:sz w:val="28"/>
        </w:rPr>
        <w:t>
      Әкімшілік нысанның атауы: жұмыс берушінің міндетті зейнетақы жарналары есебінен қалыптастырылған таза зейнетақы активтері туралы есеп.</w:t>
      </w:r>
    </w:p>
    <w:bookmarkEnd w:id="735"/>
    <w:bookmarkStart w:name="z1412" w:id="7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F1-1PA- UAPF.</w:t>
      </w:r>
    </w:p>
    <w:bookmarkEnd w:id="736"/>
    <w:bookmarkStart w:name="z1413" w:id="737"/>
    <w:p>
      <w:pPr>
        <w:spacing w:after="0"/>
        <w:ind w:left="0"/>
        <w:jc w:val="both"/>
      </w:pPr>
      <w:r>
        <w:rPr>
          <w:rFonts w:ascii="Times New Roman"/>
          <w:b w:val="false"/>
          <w:i w:val="false"/>
          <w:color w:val="000000"/>
          <w:sz w:val="28"/>
        </w:rPr>
        <w:t>
      Кезеңділігі: ай сайын.</w:t>
      </w:r>
    </w:p>
    <w:bookmarkEnd w:id="737"/>
    <w:bookmarkStart w:name="z1414" w:id="738"/>
    <w:p>
      <w:pPr>
        <w:spacing w:after="0"/>
        <w:ind w:left="0"/>
        <w:jc w:val="both"/>
      </w:pPr>
      <w:r>
        <w:rPr>
          <w:rFonts w:ascii="Times New Roman"/>
          <w:b w:val="false"/>
          <w:i w:val="false"/>
          <w:color w:val="000000"/>
          <w:sz w:val="28"/>
        </w:rPr>
        <w:t>
      Есепті кезеңі: 20___жылғы "___" ____________ жағдай бойынша.</w:t>
      </w:r>
    </w:p>
    <w:bookmarkEnd w:id="738"/>
    <w:bookmarkStart w:name="z1415" w:id="73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бірыңғай жинақтаушы зейнетақы қоры. </w:t>
      </w:r>
    </w:p>
    <w:bookmarkEnd w:id="739"/>
    <w:bookmarkStart w:name="z1416" w:id="7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20 (жиырмасынан) кешіктірмей.</w:t>
      </w:r>
    </w:p>
    <w:bookmarkEnd w:id="740"/>
    <w:bookmarkStart w:name="z1417" w:id="741"/>
    <w:p>
      <w:pPr>
        <w:spacing w:after="0"/>
        <w:ind w:left="0"/>
        <w:jc w:val="both"/>
      </w:pPr>
      <w:r>
        <w:rPr>
          <w:rFonts w:ascii="Times New Roman"/>
          <w:b w:val="false"/>
          <w:i w:val="false"/>
          <w:color w:val="000000"/>
          <w:sz w:val="28"/>
        </w:rPr>
        <w:t>
      БСН: _______________________</w:t>
      </w:r>
    </w:p>
    <w:bookmarkEnd w:id="741"/>
    <w:bookmarkStart w:name="z1418" w:id="742"/>
    <w:p>
      <w:pPr>
        <w:spacing w:after="0"/>
        <w:ind w:left="0"/>
        <w:jc w:val="both"/>
      </w:pPr>
      <w:r>
        <w:rPr>
          <w:rFonts w:ascii="Times New Roman"/>
          <w:b w:val="false"/>
          <w:i w:val="false"/>
          <w:color w:val="000000"/>
          <w:sz w:val="28"/>
        </w:rPr>
        <w:t>
      Жинау әдісі: электрондық түрде.</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бағалы қағаздар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қызметін жүзеге асыратын шетелдік ұйымда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Ұлттық инвестициялық корпорациясындағы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теріс комиссиялық сыйақыны өтеу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зейнетақы төлемдері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(шығыннан) комиссиялық сыйақы бойынша кредиторлық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жеке табыс салығы бойынша кредиторлық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743"/>
          <w:p>
            <w:pPr>
              <w:spacing w:after="20"/>
              <w:ind w:left="20"/>
              <w:jc w:val="both"/>
            </w:pPr>
            <w:r>
              <w:rPr>
                <w:rFonts w:ascii="Times New Roman"/>
                <w:b w:val="false"/>
                <w:i w:val="false"/>
                <w:color w:val="000000"/>
                <w:sz w:val="20"/>
              </w:rPr>
              <w:t>
Басшы немесе оның міндетін атқаратын</w:t>
            </w:r>
          </w:p>
          <w:bookmarkEnd w:id="743"/>
          <w:p>
            <w:pPr>
              <w:spacing w:after="20"/>
              <w:ind w:left="20"/>
              <w:jc w:val="both"/>
            </w:pPr>
            <w:r>
              <w:rPr>
                <w:rFonts w:ascii="Times New Roman"/>
                <w:b w:val="false"/>
                <w:i w:val="false"/>
                <w:color w:val="000000"/>
                <w:sz w:val="20"/>
              </w:rPr>
              <w:t>
адам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744"/>
          <w:p>
            <w:pPr>
              <w:spacing w:after="20"/>
              <w:ind w:left="20"/>
              <w:jc w:val="both"/>
            </w:pPr>
            <w:r>
              <w:rPr>
                <w:rFonts w:ascii="Times New Roman"/>
                <w:b w:val="false"/>
                <w:i w:val="false"/>
                <w:color w:val="000000"/>
                <w:sz w:val="20"/>
              </w:rPr>
              <w:t>
тегі, аты, әкесінің аты (ол болған жағдайда)</w:t>
            </w:r>
          </w:p>
          <w:bookmarkEnd w:id="744"/>
          <w:p>
            <w:pPr>
              <w:spacing w:after="20"/>
              <w:ind w:left="20"/>
              <w:jc w:val="both"/>
            </w:pPr>
            <w:r>
              <w:rPr>
                <w:rFonts w:ascii="Times New Roman"/>
                <w:b w:val="false"/>
                <w:i w:val="false"/>
                <w:color w:val="000000"/>
                <w:sz w:val="20"/>
              </w:rPr>
              <w:t>
Күні 20__ жылғы "______"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421" w:id="745"/>
    <w:p>
      <w:pPr>
        <w:spacing w:after="0"/>
        <w:ind w:left="0"/>
        <w:jc w:val="both"/>
      </w:pPr>
      <w:r>
        <w:rPr>
          <w:rFonts w:ascii="Times New Roman"/>
          <w:b w:val="false"/>
          <w:i w:val="false"/>
          <w:color w:val="000000"/>
          <w:sz w:val="28"/>
        </w:rPr>
        <w:t>
      Ескертпе: нысан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 xml:space="preserve">қалыптастырылған таза </w:t>
            </w:r>
            <w:r>
              <w:br/>
            </w:r>
            <w:r>
              <w:rPr>
                <w:rFonts w:ascii="Times New Roman"/>
                <w:b w:val="false"/>
                <w:i w:val="false"/>
                <w:color w:val="000000"/>
                <w:sz w:val="20"/>
              </w:rPr>
              <w:t>зейнетақы</w:t>
            </w:r>
            <w:r>
              <w:br/>
            </w:r>
            <w:r>
              <w:rPr>
                <w:rFonts w:ascii="Times New Roman"/>
                <w:b w:val="false"/>
                <w:i w:val="false"/>
                <w:color w:val="000000"/>
                <w:sz w:val="20"/>
              </w:rPr>
              <w:t xml:space="preserve">активтері туралы есеп" </w:t>
            </w:r>
            <w:r>
              <w:br/>
            </w:r>
            <w:r>
              <w:rPr>
                <w:rFonts w:ascii="Times New Roman"/>
                <w:b w:val="false"/>
                <w:i w:val="false"/>
                <w:color w:val="000000"/>
                <w:sz w:val="20"/>
              </w:rPr>
              <w:t>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429" w:id="746"/>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 туралы есеп" (индексі – F1-1PA- UAPF, кезеңділігі: ай сайын) әкімшілік деректерді өтеусіз негізде жинауға арналған нысанын толтыру бойынша түсіндірме</w:t>
      </w:r>
    </w:p>
    <w:bookmarkEnd w:id="746"/>
    <w:bookmarkStart w:name="z1430" w:id="747"/>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47"/>
    <w:bookmarkStart w:name="z1431" w:id="748"/>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жұмыс берушінің міндетті зейнетақы жарналары есебінен қалыптастырылған зейнетақы активтері бойынша ай сайын толтырады.</w:t>
      </w:r>
    </w:p>
    <w:bookmarkEnd w:id="748"/>
    <w:bookmarkStart w:name="z1432" w:id="749"/>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749"/>
    <w:bookmarkStart w:name="z1433" w:id="75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750"/>
    <w:bookmarkStart w:name="z1434" w:id="751"/>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751"/>
    <w:bookmarkStart w:name="z1435" w:id="752"/>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752"/>
    <w:bookmarkStart w:name="z1436" w:id="753"/>
    <w:p>
      <w:pPr>
        <w:spacing w:after="0"/>
        <w:ind w:left="0"/>
        <w:jc w:val="both"/>
      </w:pPr>
      <w:r>
        <w:rPr>
          <w:rFonts w:ascii="Times New Roman"/>
          <w:b w:val="false"/>
          <w:i w:val="false"/>
          <w:color w:val="000000"/>
          <w:sz w:val="28"/>
        </w:rPr>
        <w:t>
      7. 1 – 20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қаулысына (Нормативтік құқықтық актілерді мемлекеттік тіркеу тізілімінде № 8765 болып тіркелген) сәйкес қалыптастырылған бухгалтерлік есеп тіркелімдерінің мәліметтері негізіндегі деректер көрсетіледі.</w:t>
      </w:r>
    </w:p>
    <w:bookmarkEnd w:id="753"/>
    <w:bookmarkStart w:name="z1437" w:id="754"/>
    <w:p>
      <w:pPr>
        <w:spacing w:after="0"/>
        <w:ind w:left="0"/>
        <w:jc w:val="both"/>
      </w:pPr>
      <w:r>
        <w:rPr>
          <w:rFonts w:ascii="Times New Roman"/>
          <w:b w:val="false"/>
          <w:i w:val="false"/>
          <w:color w:val="000000"/>
          <w:sz w:val="28"/>
        </w:rPr>
        <w:t>
      8. Қаржылық есептілік түрі: жеке.</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__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460" w:id="755"/>
    <w:p>
      <w:pPr>
        <w:spacing w:after="0"/>
        <w:ind w:left="0"/>
        <w:jc w:val="both"/>
      </w:pPr>
      <w:r>
        <w:rPr>
          <w:rFonts w:ascii="Times New Roman"/>
          <w:b w:val="false"/>
          <w:i w:val="false"/>
          <w:color w:val="000000"/>
          <w:sz w:val="28"/>
        </w:rPr>
        <w:t>
      Ұсынылады: Қазақстан Республикасының Ұлттық Банкіне.</w:t>
      </w:r>
    </w:p>
    <w:bookmarkEnd w:id="755"/>
    <w:bookmarkStart w:name="z1461" w:id="75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756"/>
    <w:bookmarkStart w:name="z1462" w:id="757"/>
    <w:p>
      <w:pPr>
        <w:spacing w:after="0"/>
        <w:ind w:left="0"/>
        <w:jc w:val="both"/>
      </w:pPr>
      <w:r>
        <w:rPr>
          <w:rFonts w:ascii="Times New Roman"/>
          <w:b w:val="false"/>
          <w:i w:val="false"/>
          <w:color w:val="000000"/>
          <w:sz w:val="28"/>
        </w:rPr>
        <w:t>
      Әкімшілік нысанның атауы: нысаналы жинақтар есебінен қалыптастырылған нысаналы активтер туралы есеп.</w:t>
      </w:r>
    </w:p>
    <w:bookmarkEnd w:id="757"/>
    <w:bookmarkStart w:name="z1463" w:id="75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F1-1CA- UAPF.</w:t>
      </w:r>
    </w:p>
    <w:bookmarkEnd w:id="758"/>
    <w:bookmarkStart w:name="z1464" w:id="759"/>
    <w:p>
      <w:pPr>
        <w:spacing w:after="0"/>
        <w:ind w:left="0"/>
        <w:jc w:val="both"/>
      </w:pPr>
      <w:r>
        <w:rPr>
          <w:rFonts w:ascii="Times New Roman"/>
          <w:b w:val="false"/>
          <w:i w:val="false"/>
          <w:color w:val="000000"/>
          <w:sz w:val="28"/>
        </w:rPr>
        <w:t>
      Кезеңділігі: жыл сайын.</w:t>
      </w:r>
    </w:p>
    <w:bookmarkEnd w:id="759"/>
    <w:bookmarkStart w:name="z1465" w:id="760"/>
    <w:p>
      <w:pPr>
        <w:spacing w:after="0"/>
        <w:ind w:left="0"/>
        <w:jc w:val="both"/>
      </w:pPr>
      <w:r>
        <w:rPr>
          <w:rFonts w:ascii="Times New Roman"/>
          <w:b w:val="false"/>
          <w:i w:val="false"/>
          <w:color w:val="000000"/>
          <w:sz w:val="28"/>
        </w:rPr>
        <w:t>
      Есепті кезеңі: 20___жылғы "___"____________ жағдай бойынша.</w:t>
      </w:r>
    </w:p>
    <w:bookmarkEnd w:id="760"/>
    <w:bookmarkStart w:name="z1466" w:id="7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761"/>
    <w:bookmarkStart w:name="z1467" w:id="7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20 (жиырмасынан) кешіктірмей.</w:t>
      </w:r>
    </w:p>
    <w:bookmarkEnd w:id="762"/>
    <w:bookmarkStart w:name="z1468" w:id="763"/>
    <w:p>
      <w:pPr>
        <w:spacing w:after="0"/>
        <w:ind w:left="0"/>
        <w:jc w:val="both"/>
      </w:pPr>
      <w:r>
        <w:rPr>
          <w:rFonts w:ascii="Times New Roman"/>
          <w:b w:val="false"/>
          <w:i w:val="false"/>
          <w:color w:val="000000"/>
          <w:sz w:val="28"/>
        </w:rPr>
        <w:t>
      БСН: _______________________</w:t>
      </w:r>
    </w:p>
    <w:bookmarkEnd w:id="763"/>
    <w:bookmarkStart w:name="z1469" w:id="764"/>
    <w:p>
      <w:pPr>
        <w:spacing w:after="0"/>
        <w:ind w:left="0"/>
        <w:jc w:val="both"/>
      </w:pPr>
      <w:r>
        <w:rPr>
          <w:rFonts w:ascii="Times New Roman"/>
          <w:b w:val="false"/>
          <w:i w:val="false"/>
          <w:color w:val="000000"/>
          <w:sz w:val="28"/>
        </w:rPr>
        <w:t>
      Жинау әдісі: электрондық түрде.</w:t>
      </w:r>
    </w:p>
    <w:bookmarkEnd w:id="764"/>
    <w:bookmarkStart w:name="z1470" w:id="765"/>
    <w:p>
      <w:pPr>
        <w:spacing w:after="0"/>
        <w:ind w:left="0"/>
        <w:jc w:val="both"/>
      </w:pPr>
      <w:r>
        <w:rPr>
          <w:rFonts w:ascii="Times New Roman"/>
          <w:b w:val="false"/>
          <w:i w:val="false"/>
          <w:color w:val="000000"/>
          <w:sz w:val="28"/>
        </w:rPr>
        <w:t>
      (мың теңгемен)</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 төлеу жөніндегі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766"/>
          <w:p>
            <w:pPr>
              <w:spacing w:after="20"/>
              <w:ind w:left="20"/>
              <w:jc w:val="both"/>
            </w:pPr>
            <w:r>
              <w:rPr>
                <w:rFonts w:ascii="Times New Roman"/>
                <w:b w:val="false"/>
                <w:i w:val="false"/>
                <w:color w:val="000000"/>
                <w:sz w:val="20"/>
              </w:rPr>
              <w:t>
Басшы немесе оның міндетін атқаратын</w:t>
            </w:r>
          </w:p>
          <w:bookmarkEnd w:id="766"/>
          <w:p>
            <w:pPr>
              <w:spacing w:after="20"/>
              <w:ind w:left="20"/>
              <w:jc w:val="both"/>
            </w:pPr>
            <w:r>
              <w:rPr>
                <w:rFonts w:ascii="Times New Roman"/>
                <w:b w:val="false"/>
                <w:i w:val="false"/>
                <w:color w:val="000000"/>
                <w:sz w:val="20"/>
              </w:rPr>
              <w:t>
адам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767"/>
          <w:p>
            <w:pPr>
              <w:spacing w:after="20"/>
              <w:ind w:left="20"/>
              <w:jc w:val="both"/>
            </w:pPr>
            <w:r>
              <w:rPr>
                <w:rFonts w:ascii="Times New Roman"/>
                <w:b w:val="false"/>
                <w:i w:val="false"/>
                <w:color w:val="000000"/>
                <w:sz w:val="20"/>
              </w:rPr>
              <w:t>
тегі, аты, әкесінің аты (ол болған жағдайда)</w:t>
            </w:r>
          </w:p>
          <w:bookmarkEnd w:id="767"/>
          <w:p>
            <w:pPr>
              <w:spacing w:after="20"/>
              <w:ind w:left="20"/>
              <w:jc w:val="both"/>
            </w:pPr>
            <w:r>
              <w:rPr>
                <w:rFonts w:ascii="Times New Roman"/>
                <w:b w:val="false"/>
                <w:i w:val="false"/>
                <w:color w:val="000000"/>
                <w:sz w:val="20"/>
              </w:rPr>
              <w:t>
Күні 20__ жылғы "______"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473" w:id="768"/>
    <w:p>
      <w:pPr>
        <w:spacing w:after="0"/>
        <w:ind w:left="0"/>
        <w:jc w:val="both"/>
      </w:pPr>
      <w:r>
        <w:rPr>
          <w:rFonts w:ascii="Times New Roman"/>
          <w:b w:val="false"/>
          <w:i w:val="false"/>
          <w:color w:val="000000"/>
          <w:sz w:val="28"/>
        </w:rPr>
        <w:t>
      Ескертпе: нысан "Нысаналы жинақтар есебінен қалыптастырылған нысаналы активтер туралы есеп" әкімшілік деректерді өтеусіз негізде жинауға арналған нысанын толтыру бойынша түсіндірмеге сәйкес толтырылады.</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жинақтар есебінен</w:t>
            </w:r>
            <w:r>
              <w:br/>
            </w:r>
            <w:r>
              <w:rPr>
                <w:rFonts w:ascii="Times New Roman"/>
                <w:b w:val="false"/>
                <w:i w:val="false"/>
                <w:color w:val="000000"/>
                <w:sz w:val="20"/>
              </w:rPr>
              <w:t xml:space="preserve">қалыптастырылған нысаналы </w:t>
            </w:r>
            <w:r>
              <w:br/>
            </w:r>
            <w:r>
              <w:rPr>
                <w:rFonts w:ascii="Times New Roman"/>
                <w:b w:val="false"/>
                <w:i w:val="false"/>
                <w:color w:val="000000"/>
                <w:sz w:val="20"/>
              </w:rPr>
              <w:t>активтер</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480" w:id="769"/>
    <w:p>
      <w:pPr>
        <w:spacing w:after="0"/>
        <w:ind w:left="0"/>
        <w:jc w:val="left"/>
      </w:pPr>
      <w:r>
        <w:rPr>
          <w:rFonts w:ascii="Times New Roman"/>
          <w:b/>
          <w:i w:val="false"/>
          <w:color w:val="000000"/>
        </w:rPr>
        <w:t xml:space="preserve"> "Нысаналы жинақтар есебінен қалыптастырылған нысаналы активтер туралы есеп" (индексі – F1-1CA- UAPF, кезеңділігі: ай сайын) әкімшілік деректерді өтеусіз негізде жинауға арналған нысанын толтыру бойынша түсіндірме</w:t>
      </w:r>
    </w:p>
    <w:bookmarkEnd w:id="769"/>
    <w:bookmarkStart w:name="z1481" w:id="770"/>
    <w:p>
      <w:pPr>
        <w:spacing w:after="0"/>
        <w:ind w:left="0"/>
        <w:jc w:val="both"/>
      </w:pPr>
      <w:r>
        <w:rPr>
          <w:rFonts w:ascii="Times New Roman"/>
          <w:b w:val="false"/>
          <w:i w:val="false"/>
          <w:color w:val="000000"/>
          <w:sz w:val="28"/>
        </w:rPr>
        <w:t>
      1. Осы түсіндірмеде "Нысаналы жинақтар есебінен қалыптастырылған нысаналы активтер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70"/>
    <w:bookmarkStart w:name="z1482" w:id="771"/>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нысаналы активтер бойынша ай сайын толтырады.</w:t>
      </w:r>
    </w:p>
    <w:bookmarkEnd w:id="771"/>
    <w:bookmarkStart w:name="z1483" w:id="772"/>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772"/>
    <w:bookmarkStart w:name="z1484" w:id="77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773"/>
    <w:bookmarkStart w:name="z1485" w:id="774"/>
    <w:p>
      <w:pPr>
        <w:spacing w:after="0"/>
        <w:ind w:left="0"/>
        <w:jc w:val="both"/>
      </w:pPr>
      <w:r>
        <w:rPr>
          <w:rFonts w:ascii="Times New Roman"/>
          <w:b w:val="false"/>
          <w:i w:val="false"/>
          <w:color w:val="000000"/>
          <w:sz w:val="28"/>
        </w:rPr>
        <w:t>
      5. 3-бағанда есепті жылдың соңғы күнін қоса алғанда, есепті жылдың соңындағы деректер көрсетіледі.</w:t>
      </w:r>
    </w:p>
    <w:bookmarkEnd w:id="774"/>
    <w:bookmarkStart w:name="z1486" w:id="775"/>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775"/>
    <w:bookmarkStart w:name="z1487" w:id="776"/>
    <w:p>
      <w:pPr>
        <w:spacing w:after="0"/>
        <w:ind w:left="0"/>
        <w:jc w:val="both"/>
      </w:pPr>
      <w:r>
        <w:rPr>
          <w:rFonts w:ascii="Times New Roman"/>
          <w:b w:val="false"/>
          <w:i w:val="false"/>
          <w:color w:val="000000"/>
          <w:sz w:val="28"/>
        </w:rPr>
        <w:t>
      7. 1 – 6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776"/>
    <w:bookmarkStart w:name="z1488" w:id="777"/>
    <w:p>
      <w:pPr>
        <w:spacing w:after="0"/>
        <w:ind w:left="0"/>
        <w:jc w:val="both"/>
      </w:pPr>
      <w:r>
        <w:rPr>
          <w:rFonts w:ascii="Times New Roman"/>
          <w:b w:val="false"/>
          <w:i w:val="false"/>
          <w:color w:val="000000"/>
          <w:sz w:val="28"/>
        </w:rPr>
        <w:t>
      8. Қаржылық есептіліктің түрі: жеке.</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__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511" w:id="778"/>
    <w:p>
      <w:pPr>
        <w:spacing w:after="0"/>
        <w:ind w:left="0"/>
        <w:jc w:val="both"/>
      </w:pPr>
      <w:r>
        <w:rPr>
          <w:rFonts w:ascii="Times New Roman"/>
          <w:b w:val="false"/>
          <w:i w:val="false"/>
          <w:color w:val="000000"/>
          <w:sz w:val="28"/>
        </w:rPr>
        <w:t>
      Ұсынылады: Қазақстан Республикасының Ұлттық Банкіне.</w:t>
      </w:r>
    </w:p>
    <w:bookmarkEnd w:id="778"/>
    <w:bookmarkStart w:name="z1512" w:id="77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779"/>
    <w:bookmarkStart w:name="z1513" w:id="780"/>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bookmarkEnd w:id="780"/>
    <w:bookmarkStart w:name="z1514" w:id="78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F2PA- UVAPF .</w:t>
      </w:r>
    </w:p>
    <w:bookmarkEnd w:id="781"/>
    <w:bookmarkStart w:name="z1515" w:id="782"/>
    <w:p>
      <w:pPr>
        <w:spacing w:after="0"/>
        <w:ind w:left="0"/>
        <w:jc w:val="both"/>
      </w:pPr>
      <w:r>
        <w:rPr>
          <w:rFonts w:ascii="Times New Roman"/>
          <w:b w:val="false"/>
          <w:i w:val="false"/>
          <w:color w:val="000000"/>
          <w:sz w:val="28"/>
        </w:rPr>
        <w:t>
      Кезеңділігі: ай сайын.</w:t>
      </w:r>
    </w:p>
    <w:bookmarkEnd w:id="782"/>
    <w:bookmarkStart w:name="z1516" w:id="783"/>
    <w:p>
      <w:pPr>
        <w:spacing w:after="0"/>
        <w:ind w:left="0"/>
        <w:jc w:val="both"/>
      </w:pPr>
      <w:r>
        <w:rPr>
          <w:rFonts w:ascii="Times New Roman"/>
          <w:b w:val="false"/>
          <w:i w:val="false"/>
          <w:color w:val="000000"/>
          <w:sz w:val="28"/>
        </w:rPr>
        <w:t>
      Есепті кезеңі: 20___жылғы "___" ____________ жағдай бойынша</w:t>
      </w:r>
    </w:p>
    <w:bookmarkEnd w:id="783"/>
    <w:bookmarkStart w:name="z1517" w:id="7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қорлары</w:t>
      </w:r>
    </w:p>
    <w:bookmarkEnd w:id="784"/>
    <w:bookmarkStart w:name="z1518" w:id="7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785"/>
    <w:bookmarkStart w:name="z1519" w:id="786"/>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bookmarkEnd w:id="786"/>
    <w:bookmarkStart w:name="z1520" w:id="787"/>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bookmarkEnd w:id="787"/>
    <w:bookmarkStart w:name="z1521" w:id="788"/>
    <w:p>
      <w:pPr>
        <w:spacing w:after="0"/>
        <w:ind w:left="0"/>
        <w:jc w:val="both"/>
      </w:pPr>
      <w:r>
        <w:rPr>
          <w:rFonts w:ascii="Times New Roman"/>
          <w:b w:val="false"/>
          <w:i w:val="false"/>
          <w:color w:val="000000"/>
          <w:sz w:val="28"/>
        </w:rPr>
        <w:t>
      БСН: _______________________</w:t>
      </w:r>
    </w:p>
    <w:bookmarkEnd w:id="788"/>
    <w:bookmarkStart w:name="z1522" w:id="789"/>
    <w:p>
      <w:pPr>
        <w:spacing w:after="0"/>
        <w:ind w:left="0"/>
        <w:jc w:val="both"/>
      </w:pPr>
      <w:r>
        <w:rPr>
          <w:rFonts w:ascii="Times New Roman"/>
          <w:b w:val="false"/>
          <w:i w:val="false"/>
          <w:color w:val="000000"/>
          <w:sz w:val="28"/>
        </w:rPr>
        <w:t>
      Жинау әдісі: электрондық түрде.</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ұқсас кезеңде (өспелі жиынымен)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жинақтаушы зейнетақы қорларынан түскен зейнетақы жинақтары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портфельді басқару қызметін жүзеге асыратын шетелдік ұйымда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Ұлттық инвестициялық корпорациясында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және айыппұлдар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уақтылы аударылмағаны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уақтылы аударылмағаны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аударымдары уақтылы жүзеге асырылмағаны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тиісінше басқарылмағаны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өтеу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немесе төленуге тиісті зейнетақылар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тұруға кетуге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жақсартуға және (немесе) емделуге ақы төлеуге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 бойынша инвестициялық кірістен (шығыннан)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зейнетақы жинақтарының аударымдары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сыйақы төлеуге байланысты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сома (анықталғанға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соманы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790"/>
          <w:p>
            <w:pPr>
              <w:spacing w:after="20"/>
              <w:ind w:left="20"/>
              <w:jc w:val="both"/>
            </w:pPr>
            <w:r>
              <w:rPr>
                <w:rFonts w:ascii="Times New Roman"/>
                <w:b w:val="false"/>
                <w:i w:val="false"/>
                <w:color w:val="000000"/>
                <w:sz w:val="20"/>
              </w:rPr>
              <w:t>
Басшы немесе оның міндетін атқаратын</w:t>
            </w:r>
          </w:p>
          <w:bookmarkEnd w:id="790"/>
          <w:p>
            <w:pPr>
              <w:spacing w:after="20"/>
              <w:ind w:left="20"/>
              <w:jc w:val="both"/>
            </w:pPr>
            <w:r>
              <w:rPr>
                <w:rFonts w:ascii="Times New Roman"/>
                <w:b w:val="false"/>
                <w:i w:val="false"/>
                <w:color w:val="000000"/>
                <w:sz w:val="20"/>
              </w:rPr>
              <w:t>
адам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791"/>
          <w:p>
            <w:pPr>
              <w:spacing w:after="20"/>
              <w:ind w:left="20"/>
              <w:jc w:val="both"/>
            </w:pPr>
            <w:r>
              <w:rPr>
                <w:rFonts w:ascii="Times New Roman"/>
                <w:b w:val="false"/>
                <w:i w:val="false"/>
                <w:color w:val="000000"/>
                <w:sz w:val="20"/>
              </w:rPr>
              <w:t>
тегі, аты, әкесінің аты (ол болған жағдайда)</w:t>
            </w:r>
          </w:p>
          <w:bookmarkEnd w:id="791"/>
          <w:p>
            <w:pPr>
              <w:spacing w:after="20"/>
              <w:ind w:left="20"/>
              <w:jc w:val="both"/>
            </w:pPr>
            <w:r>
              <w:rPr>
                <w:rFonts w:ascii="Times New Roman"/>
                <w:b w:val="false"/>
                <w:i w:val="false"/>
                <w:color w:val="000000"/>
                <w:sz w:val="20"/>
              </w:rPr>
              <w:t>
Күні 20__ жылғы "______"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525" w:id="792"/>
    <w:p>
      <w:pPr>
        <w:spacing w:after="0"/>
        <w:ind w:left="0"/>
        <w:jc w:val="both"/>
      </w:pPr>
      <w:r>
        <w:rPr>
          <w:rFonts w:ascii="Times New Roman"/>
          <w:b w:val="false"/>
          <w:i w:val="false"/>
          <w:color w:val="000000"/>
          <w:sz w:val="28"/>
        </w:rPr>
        <w:t>
      Ескертпе: нысан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 xml:space="preserve">жарналары,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 </w:t>
            </w:r>
            <w:r>
              <w:br/>
            </w:r>
            <w:r>
              <w:rPr>
                <w:rFonts w:ascii="Times New Roman"/>
                <w:b w:val="false"/>
                <w:i w:val="false"/>
                <w:color w:val="000000"/>
                <w:sz w:val="20"/>
              </w:rPr>
              <w:t xml:space="preserve">ерікті зейнетақы жарналары </w:t>
            </w:r>
            <w:r>
              <w:br/>
            </w:r>
            <w:r>
              <w:rPr>
                <w:rFonts w:ascii="Times New Roman"/>
                <w:b w:val="false"/>
                <w:i w:val="false"/>
                <w:color w:val="000000"/>
                <w:sz w:val="20"/>
              </w:rPr>
              <w:t>есебінен</w:t>
            </w:r>
            <w:r>
              <w:br/>
            </w:r>
            <w:r>
              <w:rPr>
                <w:rFonts w:ascii="Times New Roman"/>
                <w:b w:val="false"/>
                <w:i w:val="false"/>
                <w:color w:val="000000"/>
                <w:sz w:val="20"/>
              </w:rPr>
              <w:t xml:space="preserve"> қалыптастырылған таза </w:t>
            </w:r>
            <w:r>
              <w:br/>
            </w:r>
            <w:r>
              <w:rPr>
                <w:rFonts w:ascii="Times New Roman"/>
                <w:b w:val="false"/>
                <w:i w:val="false"/>
                <w:color w:val="000000"/>
                <w:sz w:val="20"/>
              </w:rPr>
              <w:t xml:space="preserve">зейнетақы </w:t>
            </w:r>
            <w:r>
              <w:br/>
            </w:r>
            <w:r>
              <w:rPr>
                <w:rFonts w:ascii="Times New Roman"/>
                <w:b w:val="false"/>
                <w:i w:val="false"/>
                <w:color w:val="000000"/>
                <w:sz w:val="20"/>
              </w:rPr>
              <w:t xml:space="preserve">активтеріндегі өзгерістер туралы </w:t>
            </w:r>
            <w:r>
              <w:br/>
            </w:r>
            <w:r>
              <w:rPr>
                <w:rFonts w:ascii="Times New Roman"/>
                <w:b w:val="false"/>
                <w:i w:val="false"/>
                <w:color w:val="000000"/>
                <w:sz w:val="20"/>
              </w:rPr>
              <w:t xml:space="preserve">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534" w:id="793"/>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(индексі – F2PA- UVAPF, кезеңділігі: ай сайын) әкімшілік деректерді өтеусіз негізде жинауға арналған нысанын толтыру бойынша түсіндірме</w:t>
      </w:r>
    </w:p>
    <w:bookmarkEnd w:id="793"/>
    <w:bookmarkStart w:name="z1535" w:id="794"/>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94"/>
    <w:bookmarkStart w:name="z1536" w:id="795"/>
    <w:p>
      <w:pPr>
        <w:spacing w:after="0"/>
        <w:ind w:left="0"/>
        <w:jc w:val="both"/>
      </w:pPr>
      <w:r>
        <w:rPr>
          <w:rFonts w:ascii="Times New Roman"/>
          <w:b w:val="false"/>
          <w:i w:val="false"/>
          <w:color w:val="000000"/>
          <w:sz w:val="28"/>
        </w:rPr>
        <w:t>
      2. Нысанды зейнетақы активтері бойынша бірыңғай жинақтаушы зейнетақы қоры, ерікті жинақтаушы зейнетақы қорлары есепті кезеңнің соңындағы жағдай бойынша ай сайын толтырады.</w:t>
      </w:r>
    </w:p>
    <w:bookmarkEnd w:id="795"/>
    <w:bookmarkStart w:name="z1537" w:id="796"/>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796"/>
    <w:bookmarkStart w:name="z1538" w:id="797"/>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797"/>
    <w:bookmarkStart w:name="z1539" w:id="798"/>
    <w:p>
      <w:pPr>
        <w:spacing w:after="0"/>
        <w:ind w:left="0"/>
        <w:jc w:val="both"/>
      </w:pPr>
      <w:r>
        <w:rPr>
          <w:rFonts w:ascii="Times New Roman"/>
          <w:b w:val="false"/>
          <w:i w:val="false"/>
          <w:color w:val="000000"/>
          <w:sz w:val="28"/>
        </w:rPr>
        <w:t>
      5. 3-бағанды толтыру кезінде ескертпелер көрсетіледі.</w:t>
      </w:r>
    </w:p>
    <w:bookmarkEnd w:id="798"/>
    <w:bookmarkStart w:name="z1540" w:id="799"/>
    <w:p>
      <w:pPr>
        <w:spacing w:after="0"/>
        <w:ind w:left="0"/>
        <w:jc w:val="both"/>
      </w:pPr>
      <w:r>
        <w:rPr>
          <w:rFonts w:ascii="Times New Roman"/>
          <w:b w:val="false"/>
          <w:i w:val="false"/>
          <w:color w:val="000000"/>
          <w:sz w:val="28"/>
        </w:rPr>
        <w:t>
      6. 3-бағанда ағымдағы жылдың басынан бері кезеңдегі деректер (өспелі жиынымен) көрсетіледі.</w:t>
      </w:r>
    </w:p>
    <w:bookmarkEnd w:id="799"/>
    <w:bookmarkStart w:name="z1541" w:id="800"/>
    <w:p>
      <w:pPr>
        <w:spacing w:after="0"/>
        <w:ind w:left="0"/>
        <w:jc w:val="both"/>
      </w:pPr>
      <w:r>
        <w:rPr>
          <w:rFonts w:ascii="Times New Roman"/>
          <w:b w:val="false"/>
          <w:i w:val="false"/>
          <w:color w:val="000000"/>
          <w:sz w:val="28"/>
        </w:rPr>
        <w:t xml:space="preserve">
      7. 4-бағанда алдыңғы жылдың басынан бері ұқсас кезеңдегі деректер (өспелі жиынымен) көрсетіледі. </w:t>
      </w:r>
    </w:p>
    <w:bookmarkEnd w:id="800"/>
    <w:bookmarkStart w:name="z1542" w:id="801"/>
    <w:p>
      <w:pPr>
        <w:spacing w:after="0"/>
        <w:ind w:left="0"/>
        <w:jc w:val="both"/>
      </w:pPr>
      <w:r>
        <w:rPr>
          <w:rFonts w:ascii="Times New Roman"/>
          <w:b w:val="false"/>
          <w:i w:val="false"/>
          <w:color w:val="000000"/>
          <w:sz w:val="28"/>
        </w:rPr>
        <w:t>
      8. 1 – 29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қаулысына (Нормативтік құқықтық актілерді мемлекеттік тіркеу тізілімінде № 8765 болып тіркелген) сәйкес қалыптастырылған бухгалтерлік есеп тіркелімдерінің мәліметтері негізіндегі деректер көрсетіледі.</w:t>
      </w:r>
    </w:p>
    <w:bookmarkEnd w:id="801"/>
    <w:bookmarkStart w:name="z1543" w:id="802"/>
    <w:p>
      <w:pPr>
        <w:spacing w:after="0"/>
        <w:ind w:left="0"/>
        <w:jc w:val="both"/>
      </w:pPr>
      <w:r>
        <w:rPr>
          <w:rFonts w:ascii="Times New Roman"/>
          <w:b w:val="false"/>
          <w:i w:val="false"/>
          <w:color w:val="000000"/>
          <w:sz w:val="28"/>
        </w:rPr>
        <w:t>
      9. Қаржылық есептілік түрі: жеке.</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__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566" w:id="803"/>
    <w:p>
      <w:pPr>
        <w:spacing w:after="0"/>
        <w:ind w:left="0"/>
        <w:jc w:val="both"/>
      </w:pPr>
      <w:r>
        <w:rPr>
          <w:rFonts w:ascii="Times New Roman"/>
          <w:b w:val="false"/>
          <w:i w:val="false"/>
          <w:color w:val="000000"/>
          <w:sz w:val="28"/>
        </w:rPr>
        <w:t>
      Ұсынылады: Қазақстан Республикасының Ұлттық Банкіне.</w:t>
      </w:r>
    </w:p>
    <w:bookmarkEnd w:id="803"/>
    <w:bookmarkStart w:name="z1567" w:id="80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804"/>
    <w:bookmarkStart w:name="z1568" w:id="805"/>
    <w:p>
      <w:pPr>
        <w:spacing w:after="0"/>
        <w:ind w:left="0"/>
        <w:jc w:val="both"/>
      </w:pPr>
      <w:r>
        <w:rPr>
          <w:rFonts w:ascii="Times New Roman"/>
          <w:b w:val="false"/>
          <w:i w:val="false"/>
          <w:color w:val="000000"/>
          <w:sz w:val="28"/>
        </w:rPr>
        <w:t>
      Әкімшілік нысанның атауы: жұмыс берушінің міндетті зейнетақы жарналары есебінен қалыптастырылған таза зейнетақы активтеріндегі өзгерістер туралы есеп.</w:t>
      </w:r>
    </w:p>
    <w:bookmarkEnd w:id="805"/>
    <w:bookmarkStart w:name="z1569" w:id="8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F2-1PA- UAPF .</w:t>
      </w:r>
    </w:p>
    <w:bookmarkEnd w:id="806"/>
    <w:bookmarkStart w:name="z1570" w:id="807"/>
    <w:p>
      <w:pPr>
        <w:spacing w:after="0"/>
        <w:ind w:left="0"/>
        <w:jc w:val="both"/>
      </w:pPr>
      <w:r>
        <w:rPr>
          <w:rFonts w:ascii="Times New Roman"/>
          <w:b w:val="false"/>
          <w:i w:val="false"/>
          <w:color w:val="000000"/>
          <w:sz w:val="28"/>
        </w:rPr>
        <w:t>
      Кезеңділігі: ай сайын.</w:t>
      </w:r>
    </w:p>
    <w:bookmarkEnd w:id="807"/>
    <w:bookmarkStart w:name="z1571" w:id="808"/>
    <w:p>
      <w:pPr>
        <w:spacing w:after="0"/>
        <w:ind w:left="0"/>
        <w:jc w:val="both"/>
      </w:pPr>
      <w:r>
        <w:rPr>
          <w:rFonts w:ascii="Times New Roman"/>
          <w:b w:val="false"/>
          <w:i w:val="false"/>
          <w:color w:val="000000"/>
          <w:sz w:val="28"/>
        </w:rPr>
        <w:t>
      Есепті кезеңі: 20___жылғы "___" ____________ жағдай бойынша.</w:t>
      </w:r>
    </w:p>
    <w:bookmarkEnd w:id="808"/>
    <w:bookmarkStart w:name="z1572" w:id="8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809"/>
    <w:bookmarkStart w:name="z1573" w:id="8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20 (жиырмасынан) кешіктірмей.</w:t>
      </w:r>
    </w:p>
    <w:bookmarkEnd w:id="810"/>
    <w:bookmarkStart w:name="z1574" w:id="811"/>
    <w:p>
      <w:pPr>
        <w:spacing w:after="0"/>
        <w:ind w:left="0"/>
        <w:jc w:val="both"/>
      </w:pPr>
      <w:r>
        <w:rPr>
          <w:rFonts w:ascii="Times New Roman"/>
          <w:b w:val="false"/>
          <w:i w:val="false"/>
          <w:color w:val="000000"/>
          <w:sz w:val="28"/>
        </w:rPr>
        <w:t>
      БСН: _______________________</w:t>
      </w:r>
    </w:p>
    <w:bookmarkEnd w:id="811"/>
    <w:bookmarkStart w:name="z1575" w:id="812"/>
    <w:p>
      <w:pPr>
        <w:spacing w:after="0"/>
        <w:ind w:left="0"/>
        <w:jc w:val="both"/>
      </w:pPr>
      <w:r>
        <w:rPr>
          <w:rFonts w:ascii="Times New Roman"/>
          <w:b w:val="false"/>
          <w:i w:val="false"/>
          <w:color w:val="000000"/>
          <w:sz w:val="28"/>
        </w:rPr>
        <w:t>
      Жинау әдісі: электрондық түрде.</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ұқсас кезеңде (өспелі жиынымен)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қызметін жүзеге асыратын шетелдік ұйымда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Ұлттық инвестициялық корпорациясында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уақтылы аударылмағаны үшін өсімпұл және айыппұлдар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төлемдер бойынша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(шығыннан) комиссиялық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қызметтегі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813"/>
          <w:p>
            <w:pPr>
              <w:spacing w:after="20"/>
              <w:ind w:left="20"/>
              <w:jc w:val="both"/>
            </w:pPr>
            <w:r>
              <w:rPr>
                <w:rFonts w:ascii="Times New Roman"/>
                <w:b w:val="false"/>
                <w:i w:val="false"/>
                <w:color w:val="000000"/>
                <w:sz w:val="20"/>
              </w:rPr>
              <w:t>
Басшы немесе оның міндетін атқаратын</w:t>
            </w:r>
          </w:p>
          <w:bookmarkEnd w:id="813"/>
          <w:p>
            <w:pPr>
              <w:spacing w:after="20"/>
              <w:ind w:left="20"/>
              <w:jc w:val="both"/>
            </w:pPr>
            <w:r>
              <w:rPr>
                <w:rFonts w:ascii="Times New Roman"/>
                <w:b w:val="false"/>
                <w:i w:val="false"/>
                <w:color w:val="000000"/>
                <w:sz w:val="20"/>
              </w:rPr>
              <w:t>
адам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814"/>
          <w:p>
            <w:pPr>
              <w:spacing w:after="20"/>
              <w:ind w:left="20"/>
              <w:jc w:val="both"/>
            </w:pPr>
            <w:r>
              <w:rPr>
                <w:rFonts w:ascii="Times New Roman"/>
                <w:b w:val="false"/>
                <w:i w:val="false"/>
                <w:color w:val="000000"/>
                <w:sz w:val="20"/>
              </w:rPr>
              <w:t>
тегі, аты, әкесінің аты (ол болған жағдайда)</w:t>
            </w:r>
          </w:p>
          <w:bookmarkEnd w:id="814"/>
          <w:p>
            <w:pPr>
              <w:spacing w:after="20"/>
              <w:ind w:left="20"/>
              <w:jc w:val="both"/>
            </w:pPr>
            <w:r>
              <w:rPr>
                <w:rFonts w:ascii="Times New Roman"/>
                <w:b w:val="false"/>
                <w:i w:val="false"/>
                <w:color w:val="000000"/>
                <w:sz w:val="20"/>
              </w:rPr>
              <w:t>
Күні 20__ жылғы "______"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578" w:id="815"/>
    <w:p>
      <w:pPr>
        <w:spacing w:after="0"/>
        <w:ind w:left="0"/>
        <w:jc w:val="both"/>
      </w:pPr>
      <w:r>
        <w:rPr>
          <w:rFonts w:ascii="Times New Roman"/>
          <w:b w:val="false"/>
          <w:i w:val="false"/>
          <w:color w:val="000000"/>
          <w:sz w:val="28"/>
        </w:rPr>
        <w:t>
      Ескертпе: нысан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w:t>
            </w:r>
            <w:r>
              <w:br/>
            </w:r>
            <w:r>
              <w:rPr>
                <w:rFonts w:ascii="Times New Roman"/>
                <w:b w:val="false"/>
                <w:i w:val="false"/>
                <w:color w:val="000000"/>
                <w:sz w:val="20"/>
              </w:rPr>
              <w:t xml:space="preserve"> жарналары есебінен </w:t>
            </w:r>
            <w:r>
              <w:br/>
            </w:r>
            <w:r>
              <w:rPr>
                <w:rFonts w:ascii="Times New Roman"/>
                <w:b w:val="false"/>
                <w:i w:val="false"/>
                <w:color w:val="000000"/>
                <w:sz w:val="20"/>
              </w:rPr>
              <w:t>қалыптастырылған</w:t>
            </w:r>
            <w:r>
              <w:br/>
            </w:r>
            <w:r>
              <w:rPr>
                <w:rFonts w:ascii="Times New Roman"/>
                <w:b w:val="false"/>
                <w:i w:val="false"/>
                <w:color w:val="000000"/>
                <w:sz w:val="20"/>
              </w:rPr>
              <w:t xml:space="preserve"> таза зейнетақы активтеріндегі </w:t>
            </w:r>
            <w:r>
              <w:br/>
            </w:r>
            <w:r>
              <w:rPr>
                <w:rFonts w:ascii="Times New Roman"/>
                <w:b w:val="false"/>
                <w:i w:val="false"/>
                <w:color w:val="000000"/>
                <w:sz w:val="20"/>
              </w:rPr>
              <w:t>өзгерістер туралы есеп"</w:t>
            </w:r>
            <w:r>
              <w:br/>
            </w:r>
            <w:r>
              <w:rPr>
                <w:rFonts w:ascii="Times New Roman"/>
                <w:b w:val="false"/>
                <w:i w:val="false"/>
                <w:color w:val="000000"/>
                <w:sz w:val="20"/>
              </w:rPr>
              <w:t xml:space="preserve"> әкімшілік деректерді өтеусіз </w:t>
            </w:r>
            <w:r>
              <w:br/>
            </w:r>
            <w:r>
              <w:rPr>
                <w:rFonts w:ascii="Times New Roman"/>
                <w:b w:val="false"/>
                <w:i w:val="false"/>
                <w:color w:val="000000"/>
                <w:sz w:val="20"/>
              </w:rPr>
              <w:t>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586" w:id="816"/>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активтеріндегі өзгерістер туралы есеп" (индексі – F2-1PA-UAPF, кезеңділігі: ай сайын) әкімшілік деректерді өтеусіз негізде жинауға арналған нысанын толтыру бойынша түсіндірме</w:t>
      </w:r>
    </w:p>
    <w:bookmarkEnd w:id="816"/>
    <w:bookmarkStart w:name="z1587" w:id="817"/>
    <w:p>
      <w:pPr>
        <w:spacing w:after="0"/>
        <w:ind w:left="0"/>
        <w:jc w:val="both"/>
      </w:pPr>
      <w:r>
        <w:rPr>
          <w:rFonts w:ascii="Times New Roman"/>
          <w:b w:val="false"/>
          <w:i w:val="false"/>
          <w:color w:val="000000"/>
          <w:sz w:val="28"/>
        </w:rPr>
        <w:t xml:space="preserve">
      1. 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817"/>
    <w:bookmarkStart w:name="z1588" w:id="818"/>
    <w:p>
      <w:pPr>
        <w:spacing w:after="0"/>
        <w:ind w:left="0"/>
        <w:jc w:val="both"/>
      </w:pPr>
      <w:r>
        <w:rPr>
          <w:rFonts w:ascii="Times New Roman"/>
          <w:b w:val="false"/>
          <w:i w:val="false"/>
          <w:color w:val="000000"/>
          <w:sz w:val="28"/>
        </w:rPr>
        <w:t xml:space="preserve">
      2. Нысанды бірыңғай жинақтаушы зейнетақы қоры есепті кезеңнің соңындағы жағдай бойынша жұмыс берушінің міндетті зейнетақы жарналары есебінен қалыптастырылған зейнетақы активтері бойынша ай сайын толтырады. </w:t>
      </w:r>
    </w:p>
    <w:bookmarkEnd w:id="818"/>
    <w:bookmarkStart w:name="z1589" w:id="819"/>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819"/>
    <w:bookmarkStart w:name="z1590" w:id="82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820"/>
    <w:bookmarkStart w:name="z1591" w:id="821"/>
    <w:p>
      <w:pPr>
        <w:spacing w:after="0"/>
        <w:ind w:left="0"/>
        <w:jc w:val="both"/>
      </w:pPr>
      <w:r>
        <w:rPr>
          <w:rFonts w:ascii="Times New Roman"/>
          <w:b w:val="false"/>
          <w:i w:val="false"/>
          <w:color w:val="000000"/>
          <w:sz w:val="28"/>
        </w:rPr>
        <w:t>
      5. 3-бағанда ағымдағы жылдың басынан бері кезеңдегі деректер (өспелі жиынымен) көрсетіледі.</w:t>
      </w:r>
    </w:p>
    <w:bookmarkEnd w:id="821"/>
    <w:bookmarkStart w:name="z1592" w:id="822"/>
    <w:p>
      <w:pPr>
        <w:spacing w:after="0"/>
        <w:ind w:left="0"/>
        <w:jc w:val="both"/>
      </w:pPr>
      <w:r>
        <w:rPr>
          <w:rFonts w:ascii="Times New Roman"/>
          <w:b w:val="false"/>
          <w:i w:val="false"/>
          <w:color w:val="000000"/>
          <w:sz w:val="28"/>
        </w:rPr>
        <w:t>
      6. 4-бағанда алдыңғы жылдың басынан бері ұқсас кезеңдегі деректер (өспелі жиынымен) көрсетіледі.</w:t>
      </w:r>
    </w:p>
    <w:bookmarkEnd w:id="822"/>
    <w:bookmarkStart w:name="z1593" w:id="823"/>
    <w:p>
      <w:pPr>
        <w:spacing w:after="0"/>
        <w:ind w:left="0"/>
        <w:jc w:val="both"/>
      </w:pPr>
      <w:r>
        <w:rPr>
          <w:rFonts w:ascii="Times New Roman"/>
          <w:b w:val="false"/>
          <w:i w:val="false"/>
          <w:color w:val="000000"/>
          <w:sz w:val="28"/>
        </w:rPr>
        <w:t xml:space="preserve">
      7. 1 – 24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8765 болып тіркелген) сәйкес қалыптастырылған бухгалтерлік есеп тіркелімдерінің мәліметтері негізіндегі деректер көрсетіледі.</w:t>
      </w:r>
    </w:p>
    <w:bookmarkEnd w:id="823"/>
    <w:bookmarkStart w:name="z1594" w:id="824"/>
    <w:p>
      <w:pPr>
        <w:spacing w:after="0"/>
        <w:ind w:left="0"/>
        <w:jc w:val="both"/>
      </w:pPr>
      <w:r>
        <w:rPr>
          <w:rFonts w:ascii="Times New Roman"/>
          <w:b w:val="false"/>
          <w:i w:val="false"/>
          <w:color w:val="000000"/>
          <w:sz w:val="28"/>
        </w:rPr>
        <w:t>
      8. Қаржылық есептіліктің түрі: жеке.</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__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 xml:space="preserve">нысан </w:t>
            </w:r>
          </w:p>
        </w:tc>
      </w:tr>
    </w:tbl>
    <w:bookmarkStart w:name="z1617" w:id="825"/>
    <w:p>
      <w:pPr>
        <w:spacing w:after="0"/>
        <w:ind w:left="0"/>
        <w:jc w:val="both"/>
      </w:pPr>
      <w:r>
        <w:rPr>
          <w:rFonts w:ascii="Times New Roman"/>
          <w:b w:val="false"/>
          <w:i w:val="false"/>
          <w:color w:val="000000"/>
          <w:sz w:val="28"/>
        </w:rPr>
        <w:t>
      Ұсынылады: Қазақстан Республикасының Ұлттық Банкіне.</w:t>
      </w:r>
    </w:p>
    <w:bookmarkEnd w:id="825"/>
    <w:bookmarkStart w:name="z1618" w:id="82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826"/>
    <w:bookmarkStart w:name="z1619" w:id="827"/>
    <w:p>
      <w:pPr>
        <w:spacing w:after="0"/>
        <w:ind w:left="0"/>
        <w:jc w:val="both"/>
      </w:pPr>
      <w:r>
        <w:rPr>
          <w:rFonts w:ascii="Times New Roman"/>
          <w:b w:val="false"/>
          <w:i w:val="false"/>
          <w:color w:val="000000"/>
          <w:sz w:val="28"/>
        </w:rPr>
        <w:t>
      Әкімшілік нысанның атауы: бухгалтерлік баланс.</w:t>
      </w:r>
    </w:p>
    <w:bookmarkEnd w:id="827"/>
    <w:bookmarkStart w:name="z1620" w:id="82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F1-PPSM.</w:t>
      </w:r>
    </w:p>
    <w:bookmarkEnd w:id="828"/>
    <w:bookmarkStart w:name="z1621" w:id="829"/>
    <w:p>
      <w:pPr>
        <w:spacing w:after="0"/>
        <w:ind w:left="0"/>
        <w:jc w:val="both"/>
      </w:pPr>
      <w:r>
        <w:rPr>
          <w:rFonts w:ascii="Times New Roman"/>
          <w:b w:val="false"/>
          <w:i w:val="false"/>
          <w:color w:val="000000"/>
          <w:sz w:val="28"/>
        </w:rPr>
        <w:t>
      Кезеңділігі: ай сайын.</w:t>
      </w:r>
    </w:p>
    <w:bookmarkEnd w:id="829"/>
    <w:bookmarkStart w:name="z1622" w:id="830"/>
    <w:p>
      <w:pPr>
        <w:spacing w:after="0"/>
        <w:ind w:left="0"/>
        <w:jc w:val="both"/>
      </w:pPr>
      <w:r>
        <w:rPr>
          <w:rFonts w:ascii="Times New Roman"/>
          <w:b w:val="false"/>
          <w:i w:val="false"/>
          <w:color w:val="000000"/>
          <w:sz w:val="28"/>
        </w:rPr>
        <w:t>
      Есепті кезеңі: 20___жылғы "___" ____________ жағдай бойынша.</w:t>
      </w:r>
    </w:p>
    <w:bookmarkEnd w:id="830"/>
    <w:bookmarkStart w:name="z1623" w:id="8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 инвестициялық портфельді басқарушылар, орталық депозитарий, сауда-саттықты ұйымдастырушы, клирингтік ұйым.</w:t>
      </w:r>
    </w:p>
    <w:bookmarkEnd w:id="831"/>
    <w:bookmarkStart w:name="z1624" w:id="8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832"/>
    <w:bookmarkStart w:name="z1625" w:id="833"/>
    <w:p>
      <w:pPr>
        <w:spacing w:after="0"/>
        <w:ind w:left="0"/>
        <w:jc w:val="both"/>
      </w:pPr>
      <w:r>
        <w:rPr>
          <w:rFonts w:ascii="Times New Roman"/>
          <w:b w:val="false"/>
          <w:i w:val="false"/>
          <w:color w:val="000000"/>
          <w:sz w:val="28"/>
        </w:rPr>
        <w:t>
      брокерлер және (немесе) дилерлер, инвестициялық портфельді басқарушылар, орталық депозитарий, клирингтік ұйым – есепті айдан кейінгі айдың 7 (жетінші) жұмыс күнінен кешіктірмей;</w:t>
      </w:r>
    </w:p>
    <w:bookmarkEnd w:id="833"/>
    <w:bookmarkStart w:name="z1626" w:id="834"/>
    <w:p>
      <w:pPr>
        <w:spacing w:after="0"/>
        <w:ind w:left="0"/>
        <w:jc w:val="both"/>
      </w:pPr>
      <w:r>
        <w:rPr>
          <w:rFonts w:ascii="Times New Roman"/>
          <w:b w:val="false"/>
          <w:i w:val="false"/>
          <w:color w:val="000000"/>
          <w:sz w:val="28"/>
        </w:rPr>
        <w:t>
      сауда-саттықты ұйымдастырушы, есепті айдан кейінгі айдың 20 (жиырмасынан) кешіктірмей.</w:t>
      </w:r>
    </w:p>
    <w:bookmarkEnd w:id="834"/>
    <w:bookmarkStart w:name="z1627" w:id="835"/>
    <w:p>
      <w:pPr>
        <w:spacing w:after="0"/>
        <w:ind w:left="0"/>
        <w:jc w:val="both"/>
      </w:pPr>
      <w:r>
        <w:rPr>
          <w:rFonts w:ascii="Times New Roman"/>
          <w:b w:val="false"/>
          <w:i w:val="false"/>
          <w:color w:val="000000"/>
          <w:sz w:val="28"/>
        </w:rPr>
        <w:t>
      БСН: _______________________</w:t>
      </w:r>
    </w:p>
    <w:bookmarkEnd w:id="835"/>
    <w:bookmarkStart w:name="z1628" w:id="836"/>
    <w:p>
      <w:pPr>
        <w:spacing w:after="0"/>
        <w:ind w:left="0"/>
        <w:jc w:val="both"/>
      </w:pPr>
      <w:r>
        <w:rPr>
          <w:rFonts w:ascii="Times New Roman"/>
          <w:b w:val="false"/>
          <w:i w:val="false"/>
          <w:color w:val="000000"/>
          <w:sz w:val="28"/>
        </w:rPr>
        <w:t>
      Жинау әдісі: электрондық түрде.</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комиссиялық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(шығыстан)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міндеттемелері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төленбеген сыйақы түріндегі шығыс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міндеттемелері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Реттелген борыш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комиссиялық шығыс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қызметтері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басқа де кәсіби қатысушыларының қызметтері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837"/>
          <w:p>
            <w:pPr>
              <w:spacing w:after="20"/>
              <w:ind w:left="20"/>
              <w:jc w:val="both"/>
            </w:pPr>
            <w:r>
              <w:rPr>
                <w:rFonts w:ascii="Times New Roman"/>
                <w:b w:val="false"/>
                <w:i w:val="false"/>
                <w:color w:val="000000"/>
                <w:sz w:val="20"/>
              </w:rPr>
              <w:t>
Басшы немесе оның міндетін атқаратын</w:t>
            </w:r>
          </w:p>
          <w:bookmarkEnd w:id="837"/>
          <w:p>
            <w:pPr>
              <w:spacing w:after="20"/>
              <w:ind w:left="20"/>
              <w:jc w:val="both"/>
            </w:pPr>
            <w:r>
              <w:rPr>
                <w:rFonts w:ascii="Times New Roman"/>
                <w:b w:val="false"/>
                <w:i w:val="false"/>
                <w:color w:val="000000"/>
                <w:sz w:val="20"/>
              </w:rPr>
              <w:t>
адам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838"/>
          <w:p>
            <w:pPr>
              <w:spacing w:after="20"/>
              <w:ind w:left="20"/>
              <w:jc w:val="both"/>
            </w:pPr>
            <w:r>
              <w:rPr>
                <w:rFonts w:ascii="Times New Roman"/>
                <w:b w:val="false"/>
                <w:i w:val="false"/>
                <w:color w:val="000000"/>
                <w:sz w:val="20"/>
              </w:rPr>
              <w:t>
тегі, аты, әкесінің аты (ол болған жағдайда)</w:t>
            </w:r>
          </w:p>
          <w:bookmarkEnd w:id="838"/>
          <w:p>
            <w:pPr>
              <w:spacing w:after="20"/>
              <w:ind w:left="20"/>
              <w:jc w:val="both"/>
            </w:pPr>
            <w:r>
              <w:rPr>
                <w:rFonts w:ascii="Times New Roman"/>
                <w:b w:val="false"/>
                <w:i w:val="false"/>
                <w:color w:val="000000"/>
                <w:sz w:val="20"/>
              </w:rPr>
              <w:t>
Күні 20__ жылғы "______"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631" w:id="839"/>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636" w:id="840"/>
    <w:p>
      <w:pPr>
        <w:spacing w:after="0"/>
        <w:ind w:left="0"/>
        <w:jc w:val="left"/>
      </w:pPr>
      <w:r>
        <w:rPr>
          <w:rFonts w:ascii="Times New Roman"/>
          <w:b/>
          <w:i w:val="false"/>
          <w:color w:val="000000"/>
        </w:rPr>
        <w:t xml:space="preserve"> "Бухгалтерлік баланс" (индексі - F1-PPSM, кезеңділігі: ай сайын) әкімшілік деректерді өтеусіз негізде жинауға арналған нысанын толтыру бойынша түсіндірме</w:t>
      </w:r>
    </w:p>
    <w:bookmarkEnd w:id="840"/>
    <w:bookmarkStart w:name="z1637" w:id="841"/>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841"/>
    <w:bookmarkStart w:name="z1638" w:id="842"/>
    <w:p>
      <w:pPr>
        <w:spacing w:after="0"/>
        <w:ind w:left="0"/>
        <w:jc w:val="both"/>
      </w:pPr>
      <w:r>
        <w:rPr>
          <w:rFonts w:ascii="Times New Roman"/>
          <w:b w:val="false"/>
          <w:i w:val="false"/>
          <w:color w:val="000000"/>
          <w:sz w:val="28"/>
        </w:rPr>
        <w:t>
      2. Нысанды брокер және (немесе) дилер, инвестициялық портфельді басқарушы, орталық депозитарий, cауда-саттықты ұйымдастырушы, клирингтік ұйым ай сайын есепті кезеңнің соңындағы жағдай бойынша толтырады.</w:t>
      </w:r>
    </w:p>
    <w:bookmarkEnd w:id="842"/>
    <w:bookmarkStart w:name="z1639" w:id="843"/>
    <w:p>
      <w:pPr>
        <w:spacing w:after="0"/>
        <w:ind w:left="0"/>
        <w:jc w:val="both"/>
      </w:pPr>
      <w:r>
        <w:rPr>
          <w:rFonts w:ascii="Times New Roman"/>
          <w:b w:val="false"/>
          <w:i w:val="false"/>
          <w:color w:val="000000"/>
          <w:sz w:val="28"/>
        </w:rPr>
        <w:t xml:space="preserve">
      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 </w:t>
      </w:r>
    </w:p>
    <w:bookmarkEnd w:id="843"/>
    <w:bookmarkStart w:name="z1640" w:id="844"/>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844"/>
    <w:bookmarkStart w:name="z1641" w:id="845"/>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кезеңнің соңындағы деректер көрсетіледі. </w:t>
      </w:r>
    </w:p>
    <w:bookmarkEnd w:id="845"/>
    <w:bookmarkStart w:name="z1642" w:id="846"/>
    <w:p>
      <w:pPr>
        <w:spacing w:after="0"/>
        <w:ind w:left="0"/>
        <w:jc w:val="both"/>
      </w:pPr>
      <w:r>
        <w:rPr>
          <w:rFonts w:ascii="Times New Roman"/>
          <w:b w:val="false"/>
          <w:i w:val="false"/>
          <w:color w:val="000000"/>
          <w:sz w:val="28"/>
        </w:rPr>
        <w:t xml:space="preserve">
      6. 4-бағанда алдыңғы жылдың соңындағы деректер көрсетіледі. </w:t>
      </w:r>
    </w:p>
    <w:bookmarkEnd w:id="846"/>
    <w:bookmarkStart w:name="z1643" w:id="847"/>
    <w:p>
      <w:pPr>
        <w:spacing w:after="0"/>
        <w:ind w:left="0"/>
        <w:jc w:val="both"/>
      </w:pPr>
      <w:r>
        <w:rPr>
          <w:rFonts w:ascii="Times New Roman"/>
          <w:b w:val="false"/>
          <w:i w:val="false"/>
          <w:color w:val="000000"/>
          <w:sz w:val="28"/>
        </w:rPr>
        <w:t>
      7. 1 – 54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847"/>
    <w:bookmarkStart w:name="z1644" w:id="848"/>
    <w:p>
      <w:pPr>
        <w:spacing w:after="0"/>
        <w:ind w:left="0"/>
        <w:jc w:val="both"/>
      </w:pPr>
      <w:r>
        <w:rPr>
          <w:rFonts w:ascii="Times New Roman"/>
          <w:b w:val="false"/>
          <w:i w:val="false"/>
          <w:color w:val="000000"/>
          <w:sz w:val="28"/>
        </w:rPr>
        <w:t>
      8. 20.7 және 20.8-жолдарды инвестициялық портфельді басқарушылар ғана толтырады.</w:t>
      </w:r>
    </w:p>
    <w:bookmarkEnd w:id="848"/>
    <w:bookmarkStart w:name="z1645" w:id="849"/>
    <w:p>
      <w:pPr>
        <w:spacing w:after="0"/>
        <w:ind w:left="0"/>
        <w:jc w:val="both"/>
      </w:pPr>
      <w:r>
        <w:rPr>
          <w:rFonts w:ascii="Times New Roman"/>
          <w:b w:val="false"/>
          <w:i w:val="false"/>
          <w:color w:val="000000"/>
          <w:sz w:val="28"/>
        </w:rPr>
        <w:t>
      9. Қаржылық есептілік түрі: жеке.</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2026 жылғы "_" __________ </w:t>
            </w:r>
            <w:r>
              <w:br/>
            </w:r>
            <w:r>
              <w:rPr>
                <w:rFonts w:ascii="Times New Roman"/>
                <w:b w:val="false"/>
                <w:i w:val="false"/>
                <w:color w:val="000000"/>
                <w:sz w:val="20"/>
              </w:rPr>
              <w:t xml:space="preserve">№ __ қаулысына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банктері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 xml:space="preserve">есептің деректері бойынша </w:t>
            </w:r>
            <w:r>
              <w:br/>
            </w:r>
            <w:r>
              <w:rPr>
                <w:rFonts w:ascii="Times New Roman"/>
                <w:b w:val="false"/>
                <w:i w:val="false"/>
                <w:color w:val="000000"/>
                <w:sz w:val="20"/>
              </w:rPr>
              <w:t>есептiлiкті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656" w:id="850"/>
    <w:p>
      <w:pPr>
        <w:spacing w:after="0"/>
        <w:ind w:left="0"/>
        <w:jc w:val="both"/>
      </w:pPr>
      <w:r>
        <w:rPr>
          <w:rFonts w:ascii="Times New Roman"/>
          <w:b w:val="false"/>
          <w:i w:val="false"/>
          <w:color w:val="000000"/>
          <w:sz w:val="28"/>
        </w:rPr>
        <w:t>
      Ұсынылады: Қазақстан Республикасының Ұлттық Банкіне.</w:t>
      </w:r>
    </w:p>
    <w:bookmarkEnd w:id="850"/>
    <w:bookmarkStart w:name="z1657" w:id="85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ресми интернет-ресурсында орналастырылған. </w:t>
      </w:r>
    </w:p>
    <w:bookmarkEnd w:id="851"/>
    <w:bookmarkStart w:name="z1658" w:id="852"/>
    <w:p>
      <w:pPr>
        <w:spacing w:after="0"/>
        <w:ind w:left="0"/>
        <w:jc w:val="both"/>
      </w:pPr>
      <w:r>
        <w:rPr>
          <w:rFonts w:ascii="Times New Roman"/>
          <w:b w:val="false"/>
          <w:i w:val="false"/>
          <w:color w:val="000000"/>
          <w:sz w:val="28"/>
        </w:rPr>
        <w:t>
      Әкімшілік нысанның атауы: пайда мен шығын туралы есеп.</w:t>
      </w:r>
    </w:p>
    <w:bookmarkEnd w:id="852"/>
    <w:bookmarkStart w:name="z1659" w:id="8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F2-PPSM.</w:t>
      </w:r>
    </w:p>
    <w:bookmarkEnd w:id="853"/>
    <w:bookmarkStart w:name="z1660" w:id="854"/>
    <w:p>
      <w:pPr>
        <w:spacing w:after="0"/>
        <w:ind w:left="0"/>
        <w:jc w:val="both"/>
      </w:pPr>
      <w:r>
        <w:rPr>
          <w:rFonts w:ascii="Times New Roman"/>
          <w:b w:val="false"/>
          <w:i w:val="false"/>
          <w:color w:val="000000"/>
          <w:sz w:val="28"/>
        </w:rPr>
        <w:t>
      Кезеңділігі: ай сайын.</w:t>
      </w:r>
    </w:p>
    <w:bookmarkEnd w:id="854"/>
    <w:bookmarkStart w:name="z1661" w:id="855"/>
    <w:p>
      <w:pPr>
        <w:spacing w:after="0"/>
        <w:ind w:left="0"/>
        <w:jc w:val="both"/>
      </w:pPr>
      <w:r>
        <w:rPr>
          <w:rFonts w:ascii="Times New Roman"/>
          <w:b w:val="false"/>
          <w:i w:val="false"/>
          <w:color w:val="000000"/>
          <w:sz w:val="28"/>
        </w:rPr>
        <w:t>
      Есепті кезеңі: 20___жылғы "___" ____________ жағдай бойынша.</w:t>
      </w:r>
    </w:p>
    <w:bookmarkEnd w:id="855"/>
    <w:bookmarkStart w:name="z1662" w:id="8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 инвестициялық портфельді басқарушылар, орталық депозитарий, сауда-саттықты ұйымдастырушы, клирингтік ұйым.</w:t>
      </w:r>
    </w:p>
    <w:bookmarkEnd w:id="856"/>
    <w:bookmarkStart w:name="z1663" w:id="8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w:t>
      </w:r>
    </w:p>
    <w:bookmarkEnd w:id="857"/>
    <w:bookmarkStart w:name="z1664" w:id="858"/>
    <w:p>
      <w:pPr>
        <w:spacing w:after="0"/>
        <w:ind w:left="0"/>
        <w:jc w:val="both"/>
      </w:pPr>
      <w:r>
        <w:rPr>
          <w:rFonts w:ascii="Times New Roman"/>
          <w:b w:val="false"/>
          <w:i w:val="false"/>
          <w:color w:val="000000"/>
          <w:sz w:val="28"/>
        </w:rPr>
        <w:t>
      1) брокерлер және (немесе) дилерлер, инвестициялық портфельді басқарушылар, орталық депозитарий, клирингтік ұйым – есепті айдан кейінгі айдың 7 (жетінші) жұмыс күнінен кешіктірмей;</w:t>
      </w:r>
    </w:p>
    <w:bookmarkEnd w:id="858"/>
    <w:bookmarkStart w:name="z1665" w:id="859"/>
    <w:p>
      <w:pPr>
        <w:spacing w:after="0"/>
        <w:ind w:left="0"/>
        <w:jc w:val="both"/>
      </w:pPr>
      <w:r>
        <w:rPr>
          <w:rFonts w:ascii="Times New Roman"/>
          <w:b w:val="false"/>
          <w:i w:val="false"/>
          <w:color w:val="000000"/>
          <w:sz w:val="28"/>
        </w:rPr>
        <w:t>
      2) сауда-саттықты ұйымдастырушы – есепті айдан кейінгі айдың 20 (жиырмасынан) кешіктірмей.</w:t>
      </w:r>
    </w:p>
    <w:bookmarkEnd w:id="859"/>
    <w:bookmarkStart w:name="z1666" w:id="860"/>
    <w:p>
      <w:pPr>
        <w:spacing w:after="0"/>
        <w:ind w:left="0"/>
        <w:jc w:val="both"/>
      </w:pPr>
      <w:r>
        <w:rPr>
          <w:rFonts w:ascii="Times New Roman"/>
          <w:b w:val="false"/>
          <w:i w:val="false"/>
          <w:color w:val="000000"/>
          <w:sz w:val="28"/>
        </w:rPr>
        <w:t>
      БСН: _______________________.</w:t>
      </w:r>
    </w:p>
    <w:bookmarkEnd w:id="860"/>
    <w:bookmarkStart w:name="z1667" w:id="861"/>
    <w:p>
      <w:pPr>
        <w:spacing w:after="0"/>
        <w:ind w:left="0"/>
        <w:jc w:val="both"/>
      </w:pPr>
      <w:r>
        <w:rPr>
          <w:rFonts w:ascii="Times New Roman"/>
          <w:b w:val="false"/>
          <w:i w:val="false"/>
          <w:color w:val="000000"/>
          <w:sz w:val="28"/>
        </w:rPr>
        <w:t>
      Жинау әдісі: электрондық түрде.</w:t>
      </w:r>
    </w:p>
    <w:bookmarkEnd w:id="861"/>
    <w:bookmarkStart w:name="z1668" w:id="862"/>
    <w:p>
      <w:pPr>
        <w:spacing w:after="0"/>
        <w:ind w:left="0"/>
        <w:jc w:val="both"/>
      </w:pPr>
      <w:r>
        <w:rPr>
          <w:rFonts w:ascii="Times New Roman"/>
          <w:b w:val="false"/>
          <w:i w:val="false"/>
          <w:color w:val="000000"/>
          <w:sz w:val="28"/>
        </w:rPr>
        <w:t>
      (мың теңгемен)</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осыған ұқсас кезеңінде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 портфеліндегі акциялар бойынша дивиденд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 бойынша дисконттың амортизациясына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 бойынша бағалы қағаздар портфеліндегі акциялар бойынша дивиденд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бойынша дисконттың амортизациясына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есепке алынатын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есепке алынатын бағалы қағаздар бойынша дисконттың амортизациясына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(шығыннан)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қызметтен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қаржы активтері құнының өзгеруінен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салымдар, дебиторлық берешек және шартты міндеттемелер бойынша резервтерді қалпына келтіруден 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қызметі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емес қызметтің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операцияларының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қаржы активтері құнының өзгеруінен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орналастырылған салымдар, дебиторлық берешек және шартты міндеттемелер бойынша резервтер құрудан шығыс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және әкімшілік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жөніндегі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863"/>
          <w:p>
            <w:pPr>
              <w:spacing w:after="20"/>
              <w:ind w:left="20"/>
              <w:jc w:val="both"/>
            </w:pPr>
            <w:r>
              <w:rPr>
                <w:rFonts w:ascii="Times New Roman"/>
                <w:b w:val="false"/>
                <w:i w:val="false"/>
                <w:color w:val="000000"/>
                <w:sz w:val="20"/>
              </w:rPr>
              <w:t>
Корпоративтік табыс салығын төлегенге дейінгі</w:t>
            </w:r>
          </w:p>
          <w:bookmarkEnd w:id="863"/>
          <w:p>
            <w:pPr>
              <w:spacing w:after="20"/>
              <w:ind w:left="20"/>
              <w:jc w:val="both"/>
            </w:pPr>
            <w:r>
              <w:rPr>
                <w:rFonts w:ascii="Times New Roman"/>
                <w:b w:val="false"/>
                <w:i w:val="false"/>
                <w:color w:val="000000"/>
                <w:sz w:val="20"/>
              </w:rPr>
              <w:t>
таза пайда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төлегеннен кейінгі таза пайда (шығын)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(шығын)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864"/>
          <w:p>
            <w:pPr>
              <w:spacing w:after="20"/>
              <w:ind w:left="20"/>
              <w:jc w:val="both"/>
            </w:pPr>
            <w:r>
              <w:rPr>
                <w:rFonts w:ascii="Times New Roman"/>
                <w:b w:val="false"/>
                <w:i w:val="false"/>
                <w:color w:val="000000"/>
                <w:sz w:val="20"/>
              </w:rPr>
              <w:t>
Басшы немесе оның міндетін атқаратын</w:t>
            </w:r>
          </w:p>
          <w:bookmarkEnd w:id="864"/>
          <w:p>
            <w:pPr>
              <w:spacing w:after="20"/>
              <w:ind w:left="20"/>
              <w:jc w:val="both"/>
            </w:pPr>
            <w:r>
              <w:rPr>
                <w:rFonts w:ascii="Times New Roman"/>
                <w:b w:val="false"/>
                <w:i w:val="false"/>
                <w:color w:val="000000"/>
                <w:sz w:val="20"/>
              </w:rPr>
              <w:t>
адам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865"/>
          <w:p>
            <w:pPr>
              <w:spacing w:after="20"/>
              <w:ind w:left="20"/>
              <w:jc w:val="both"/>
            </w:pPr>
            <w:r>
              <w:rPr>
                <w:rFonts w:ascii="Times New Roman"/>
                <w:b w:val="false"/>
                <w:i w:val="false"/>
                <w:color w:val="000000"/>
                <w:sz w:val="20"/>
              </w:rPr>
              <w:t>
тегі, аты, әкесінің аты (ол болған жағдайда)</w:t>
            </w:r>
          </w:p>
          <w:bookmarkEnd w:id="865"/>
          <w:p>
            <w:pPr>
              <w:spacing w:after="20"/>
              <w:ind w:left="20"/>
              <w:jc w:val="both"/>
            </w:pPr>
            <w:r>
              <w:rPr>
                <w:rFonts w:ascii="Times New Roman"/>
                <w:b w:val="false"/>
                <w:i w:val="false"/>
                <w:color w:val="000000"/>
                <w:sz w:val="20"/>
              </w:rPr>
              <w:t>
Күні 20__ жылғы "______" 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672" w:id="866"/>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678" w:id="867"/>
    <w:p>
      <w:pPr>
        <w:spacing w:after="0"/>
        <w:ind w:left="0"/>
        <w:jc w:val="left"/>
      </w:pPr>
      <w:r>
        <w:rPr>
          <w:rFonts w:ascii="Times New Roman"/>
          <w:b/>
          <w:i w:val="false"/>
          <w:color w:val="000000"/>
        </w:rPr>
        <w:t xml:space="preserve"> "Пайда мен шығын туралы есеп" (индексі – F2-PPSM, кезеңділігі: ай сайын) әкімшілік деректерді өтеусіз негізде жинауға арналған нысанын толтыру бойынша түсіндірме</w:t>
      </w:r>
    </w:p>
    <w:bookmarkEnd w:id="867"/>
    <w:bookmarkStart w:name="z1679" w:id="868"/>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68"/>
    <w:bookmarkStart w:name="z1680" w:id="869"/>
    <w:p>
      <w:pPr>
        <w:spacing w:after="0"/>
        <w:ind w:left="0"/>
        <w:jc w:val="both"/>
      </w:pPr>
      <w:r>
        <w:rPr>
          <w:rFonts w:ascii="Times New Roman"/>
          <w:b w:val="false"/>
          <w:i w:val="false"/>
          <w:color w:val="000000"/>
          <w:sz w:val="28"/>
        </w:rPr>
        <w:t>
      2. Нысанды ай сайын брокер және (немесе) дилер, инвестициялық портфельді басқарушы, орталық депозитарий, cауда-саттықты ұйымдастырушы, клирингтік ұйым есепті кезеңнің соңындағы жағдай бойынша ай сайын толтырады.</w:t>
      </w:r>
    </w:p>
    <w:bookmarkEnd w:id="869"/>
    <w:bookmarkStart w:name="z1681" w:id="870"/>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870"/>
    <w:bookmarkStart w:name="z1682" w:id="871"/>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871"/>
    <w:bookmarkStart w:name="z1683" w:id="872"/>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872"/>
    <w:bookmarkStart w:name="z1684" w:id="873"/>
    <w:p>
      <w:pPr>
        <w:spacing w:after="0"/>
        <w:ind w:left="0"/>
        <w:jc w:val="both"/>
      </w:pPr>
      <w:r>
        <w:rPr>
          <w:rFonts w:ascii="Times New Roman"/>
          <w:b w:val="false"/>
          <w:i w:val="false"/>
          <w:color w:val="000000"/>
          <w:sz w:val="28"/>
        </w:rPr>
        <w:t>
      6. 4-бағанда ағымдағы жылдың басынан бері кезеңдегі деректер (өспелі жиынымен) көрсетіледі.</w:t>
      </w:r>
    </w:p>
    <w:bookmarkEnd w:id="873"/>
    <w:bookmarkStart w:name="z1685" w:id="874"/>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874"/>
    <w:bookmarkStart w:name="z1686" w:id="875"/>
    <w:p>
      <w:pPr>
        <w:spacing w:after="0"/>
        <w:ind w:left="0"/>
        <w:jc w:val="both"/>
      </w:pPr>
      <w:r>
        <w:rPr>
          <w:rFonts w:ascii="Times New Roman"/>
          <w:b w:val="false"/>
          <w:i w:val="false"/>
          <w:color w:val="000000"/>
          <w:sz w:val="28"/>
        </w:rPr>
        <w:t>
      8. 6-бағанда алдыңғы жылдың басынан бері ұқсас кезеңдегі деректер көрсетіледі (өспелі жиынымен).</w:t>
      </w:r>
    </w:p>
    <w:bookmarkEnd w:id="875"/>
    <w:bookmarkStart w:name="z1687" w:id="876"/>
    <w:p>
      <w:pPr>
        <w:spacing w:after="0"/>
        <w:ind w:left="0"/>
        <w:jc w:val="both"/>
      </w:pPr>
      <w:r>
        <w:rPr>
          <w:rFonts w:ascii="Times New Roman"/>
          <w:b w:val="false"/>
          <w:i w:val="false"/>
          <w:color w:val="000000"/>
          <w:sz w:val="28"/>
        </w:rPr>
        <w:t>
      9. 1 - 33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876"/>
    <w:bookmarkStart w:name="z1688" w:id="877"/>
    <w:p>
      <w:pPr>
        <w:spacing w:after="0"/>
        <w:ind w:left="0"/>
        <w:jc w:val="both"/>
      </w:pPr>
      <w:r>
        <w:rPr>
          <w:rFonts w:ascii="Times New Roman"/>
          <w:b w:val="false"/>
          <w:i w:val="false"/>
          <w:color w:val="000000"/>
          <w:sz w:val="28"/>
        </w:rPr>
        <w:t>
      10. 2.8 және 2.9-жолдарды инвестициялық портфельді басқарушылар ғана толтырады.</w:t>
      </w:r>
    </w:p>
    <w:bookmarkEnd w:id="877"/>
    <w:bookmarkStart w:name="z1689" w:id="878"/>
    <w:p>
      <w:pPr>
        <w:spacing w:after="0"/>
        <w:ind w:left="0"/>
        <w:jc w:val="both"/>
      </w:pPr>
      <w:r>
        <w:rPr>
          <w:rFonts w:ascii="Times New Roman"/>
          <w:b w:val="false"/>
          <w:i w:val="false"/>
          <w:color w:val="000000"/>
          <w:sz w:val="28"/>
        </w:rPr>
        <w:t>
      11. Қаржылық есептілік түрі: жеке.</w:t>
      </w:r>
    </w:p>
    <w:bookmarkEnd w:id="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2026 жылғы "_" __________ </w:t>
            </w:r>
            <w:r>
              <w:br/>
            </w:r>
            <w:r>
              <w:rPr>
                <w:rFonts w:ascii="Times New Roman"/>
                <w:b w:val="false"/>
                <w:i w:val="false"/>
                <w:color w:val="000000"/>
                <w:sz w:val="20"/>
              </w:rPr>
              <w:t xml:space="preserve">№ __ қаулысына </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712" w:id="879"/>
    <w:p>
      <w:pPr>
        <w:spacing w:after="0"/>
        <w:ind w:left="0"/>
        <w:jc w:val="both"/>
      </w:pPr>
      <w:r>
        <w:rPr>
          <w:rFonts w:ascii="Times New Roman"/>
          <w:b w:val="false"/>
          <w:i w:val="false"/>
          <w:color w:val="000000"/>
          <w:sz w:val="28"/>
        </w:rPr>
        <w:t>
      Ұсынылады: Қазақстан Республикасының Ұлттық Банкіне.</w:t>
      </w:r>
    </w:p>
    <w:bookmarkEnd w:id="879"/>
    <w:bookmarkStart w:name="z1713" w:id="88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880"/>
    <w:bookmarkStart w:name="z1714" w:id="881"/>
    <w:p>
      <w:pPr>
        <w:spacing w:after="0"/>
        <w:ind w:left="0"/>
        <w:jc w:val="both"/>
      </w:pPr>
      <w:r>
        <w:rPr>
          <w:rFonts w:ascii="Times New Roman"/>
          <w:b w:val="false"/>
          <w:i w:val="false"/>
          <w:color w:val="000000"/>
          <w:sz w:val="28"/>
        </w:rPr>
        <w:t>
      Әкімшілік нысанның атауы: таза зейнетақы активтері туралы есеп.</w:t>
      </w:r>
    </w:p>
    <w:bookmarkEnd w:id="881"/>
    <w:bookmarkStart w:name="z1715" w:id="8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F1PA-IPM.</w:t>
      </w:r>
    </w:p>
    <w:bookmarkEnd w:id="882"/>
    <w:bookmarkStart w:name="z1716" w:id="883"/>
    <w:p>
      <w:pPr>
        <w:spacing w:after="0"/>
        <w:ind w:left="0"/>
        <w:jc w:val="both"/>
      </w:pPr>
      <w:r>
        <w:rPr>
          <w:rFonts w:ascii="Times New Roman"/>
          <w:b w:val="false"/>
          <w:i w:val="false"/>
          <w:color w:val="000000"/>
          <w:sz w:val="28"/>
        </w:rPr>
        <w:t>
      Кезеңділігі: ай сайын.</w:t>
      </w:r>
    </w:p>
    <w:bookmarkEnd w:id="883"/>
    <w:bookmarkStart w:name="z1717" w:id="884"/>
    <w:p>
      <w:pPr>
        <w:spacing w:after="0"/>
        <w:ind w:left="0"/>
        <w:jc w:val="both"/>
      </w:pPr>
      <w:r>
        <w:rPr>
          <w:rFonts w:ascii="Times New Roman"/>
          <w:b w:val="false"/>
          <w:i w:val="false"/>
          <w:color w:val="000000"/>
          <w:sz w:val="28"/>
        </w:rPr>
        <w:t>
      Есепті кезеңі: 20___жылғы "___" ____________ жағдай бойынша.</w:t>
      </w:r>
    </w:p>
    <w:bookmarkEnd w:id="884"/>
    <w:bookmarkStart w:name="z1718" w:id="8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зейнетақы активтерін сенімгерлік басқаруды жүзеге асыратын инвестициялық портфельді басқарушылар.</w:t>
      </w:r>
    </w:p>
    <w:bookmarkEnd w:id="885"/>
    <w:bookmarkStart w:name="z1719" w:id="8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w:t>
      </w:r>
    </w:p>
    <w:bookmarkEnd w:id="886"/>
    <w:bookmarkStart w:name="z1720" w:id="887"/>
    <w:p>
      <w:pPr>
        <w:spacing w:after="0"/>
        <w:ind w:left="0"/>
        <w:jc w:val="both"/>
      </w:pPr>
      <w:r>
        <w:rPr>
          <w:rFonts w:ascii="Times New Roman"/>
          <w:b w:val="false"/>
          <w:i w:val="false"/>
          <w:color w:val="000000"/>
          <w:sz w:val="28"/>
        </w:rPr>
        <w:t>
      БСН: _______________________.</w:t>
      </w:r>
    </w:p>
    <w:bookmarkEnd w:id="887"/>
    <w:bookmarkStart w:name="z1721" w:id="888"/>
    <w:p>
      <w:pPr>
        <w:spacing w:after="0"/>
        <w:ind w:left="0"/>
        <w:jc w:val="both"/>
      </w:pPr>
      <w:r>
        <w:rPr>
          <w:rFonts w:ascii="Times New Roman"/>
          <w:b w:val="false"/>
          <w:i w:val="false"/>
          <w:color w:val="000000"/>
          <w:sz w:val="28"/>
        </w:rPr>
        <w:t>
      Жинау әдісі: электрондық түрде.</w:t>
      </w:r>
    </w:p>
    <w:bookmarkEnd w:id="888"/>
    <w:bookmarkStart w:name="z1722" w:id="889"/>
    <w:p>
      <w:pPr>
        <w:spacing w:after="0"/>
        <w:ind w:left="0"/>
        <w:jc w:val="both"/>
      </w:pPr>
      <w:r>
        <w:rPr>
          <w:rFonts w:ascii="Times New Roman"/>
          <w:b w:val="false"/>
          <w:i w:val="false"/>
          <w:color w:val="000000"/>
          <w:sz w:val="28"/>
        </w:rPr>
        <w:t>
      (мың теңгемен)</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алуға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890"/>
          <w:p>
            <w:pPr>
              <w:spacing w:after="20"/>
              <w:ind w:left="20"/>
              <w:jc w:val="both"/>
            </w:pPr>
            <w:r>
              <w:rPr>
                <w:rFonts w:ascii="Times New Roman"/>
                <w:b w:val="false"/>
                <w:i w:val="false"/>
                <w:color w:val="000000"/>
                <w:sz w:val="20"/>
              </w:rPr>
              <w:t>
Басшы немесе оның міндетін атқаратын</w:t>
            </w:r>
          </w:p>
          <w:bookmarkEnd w:id="890"/>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891"/>
          <w:p>
            <w:pPr>
              <w:spacing w:after="20"/>
              <w:ind w:left="20"/>
              <w:jc w:val="both"/>
            </w:pPr>
            <w:r>
              <w:rPr>
                <w:rFonts w:ascii="Times New Roman"/>
                <w:b w:val="false"/>
                <w:i w:val="false"/>
                <w:color w:val="000000"/>
                <w:sz w:val="20"/>
              </w:rPr>
              <w:t>
тегі, аты, әкесінің аты (ол болған жағдайда)</w:t>
            </w:r>
          </w:p>
          <w:bookmarkEnd w:id="891"/>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725" w:id="892"/>
    <w:p>
      <w:pPr>
        <w:spacing w:after="0"/>
        <w:ind w:left="0"/>
        <w:jc w:val="both"/>
      </w:pPr>
      <w:r>
        <w:rPr>
          <w:rFonts w:ascii="Times New Roman"/>
          <w:b w:val="false"/>
          <w:i w:val="false"/>
          <w:color w:val="000000"/>
          <w:sz w:val="28"/>
        </w:rPr>
        <w:t>
      Ескертпе: нысан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bookmarkEnd w:id="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731" w:id="893"/>
    <w:p>
      <w:pPr>
        <w:spacing w:after="0"/>
        <w:ind w:left="0"/>
        <w:jc w:val="left"/>
      </w:pPr>
      <w:r>
        <w:rPr>
          <w:rFonts w:ascii="Times New Roman"/>
          <w:b/>
          <w:i w:val="false"/>
          <w:color w:val="000000"/>
        </w:rPr>
        <w:t xml:space="preserve"> "Таза зейнетақы активтері туралы есеп" (индексі – F1PA-IPM, кезеңділігі: ай сайын) әкімшілік деректерді өтеусіз негізде жинауға арналған нысанын толтыру бойынша түсіндірме</w:t>
      </w:r>
    </w:p>
    <w:bookmarkEnd w:id="893"/>
    <w:bookmarkStart w:name="z1732" w:id="894"/>
    <w:p>
      <w:pPr>
        <w:spacing w:after="0"/>
        <w:ind w:left="0"/>
        <w:jc w:val="both"/>
      </w:pPr>
      <w:r>
        <w:rPr>
          <w:rFonts w:ascii="Times New Roman"/>
          <w:b w:val="false"/>
          <w:i w:val="false"/>
          <w:color w:val="000000"/>
          <w:sz w:val="28"/>
        </w:rPr>
        <w:t>
      1. Осы түсіндірмеде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94"/>
    <w:bookmarkStart w:name="z1733" w:id="895"/>
    <w:p>
      <w:pPr>
        <w:spacing w:after="0"/>
        <w:ind w:left="0"/>
        <w:jc w:val="both"/>
      </w:pPr>
      <w:r>
        <w:rPr>
          <w:rFonts w:ascii="Times New Roman"/>
          <w:b w:val="false"/>
          <w:i w:val="false"/>
          <w:color w:val="000000"/>
          <w:sz w:val="28"/>
        </w:rPr>
        <w:t>
      2. Нысанды зейнетақы активтерін сенімгерлік басқаруды жүзеге асыратын инвестициялық портфельді басқарушы ай сайын есепті кезеңнің соңындағы жағдай бойынша толтырады.</w:t>
      </w:r>
    </w:p>
    <w:bookmarkEnd w:id="895"/>
    <w:bookmarkStart w:name="z1734" w:id="896"/>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p>
    <w:bookmarkEnd w:id="896"/>
    <w:bookmarkStart w:name="z1735" w:id="897"/>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897"/>
    <w:bookmarkStart w:name="z1736" w:id="898"/>
    <w:p>
      <w:pPr>
        <w:spacing w:after="0"/>
        <w:ind w:left="0"/>
        <w:jc w:val="both"/>
      </w:pPr>
      <w:r>
        <w:rPr>
          <w:rFonts w:ascii="Times New Roman"/>
          <w:b w:val="false"/>
          <w:i w:val="false"/>
          <w:color w:val="000000"/>
          <w:sz w:val="28"/>
        </w:rPr>
        <w:t xml:space="preserve">
      5. 3-бағанда есепті кезеңнің соңғы күнін қоса алғанда, есепті кезеңнің соңындағы деректер көрсетіледі. </w:t>
      </w:r>
    </w:p>
    <w:bookmarkEnd w:id="898"/>
    <w:bookmarkStart w:name="z1737" w:id="899"/>
    <w:p>
      <w:pPr>
        <w:spacing w:after="0"/>
        <w:ind w:left="0"/>
        <w:jc w:val="both"/>
      </w:pPr>
      <w:r>
        <w:rPr>
          <w:rFonts w:ascii="Times New Roman"/>
          <w:b w:val="false"/>
          <w:i w:val="false"/>
          <w:color w:val="000000"/>
          <w:sz w:val="28"/>
        </w:rPr>
        <w:t>
      6. 4-бағанда есепті кезеңнің басындағы деректер көрсетіледі.</w:t>
      </w:r>
    </w:p>
    <w:bookmarkEnd w:id="899"/>
    <w:bookmarkStart w:name="z1738" w:id="900"/>
    <w:p>
      <w:pPr>
        <w:spacing w:after="0"/>
        <w:ind w:left="0"/>
        <w:jc w:val="both"/>
      </w:pPr>
      <w:r>
        <w:rPr>
          <w:rFonts w:ascii="Times New Roman"/>
          <w:b w:val="false"/>
          <w:i w:val="false"/>
          <w:color w:val="000000"/>
          <w:sz w:val="28"/>
        </w:rPr>
        <w:t xml:space="preserve">
      7. 1-17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8765 болып тіркелген) сәйкес қалыптастырылған бухгалтерлік есеп тіркелімдерінің мәліметтері негізіндегі деректер көрсетіледі.</w:t>
      </w:r>
    </w:p>
    <w:bookmarkEnd w:id="900"/>
    <w:bookmarkStart w:name="z1739" w:id="901"/>
    <w:p>
      <w:pPr>
        <w:spacing w:after="0"/>
        <w:ind w:left="0"/>
        <w:jc w:val="both"/>
      </w:pPr>
      <w:r>
        <w:rPr>
          <w:rFonts w:ascii="Times New Roman"/>
          <w:b w:val="false"/>
          <w:i w:val="false"/>
          <w:color w:val="000000"/>
          <w:sz w:val="28"/>
        </w:rPr>
        <w:t>
      8. Қаржылық есептілік түрі: жеке.</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2026 жылғы "_" __________ </w:t>
            </w:r>
            <w:r>
              <w:br/>
            </w:r>
            <w:r>
              <w:rPr>
                <w:rFonts w:ascii="Times New Roman"/>
                <w:b w:val="false"/>
                <w:i w:val="false"/>
                <w:color w:val="000000"/>
                <w:sz w:val="20"/>
              </w:rPr>
              <w:t xml:space="preserve">№ __ қаулысына </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761" w:id="902"/>
    <w:p>
      <w:pPr>
        <w:spacing w:after="0"/>
        <w:ind w:left="0"/>
        <w:jc w:val="both"/>
      </w:pPr>
      <w:r>
        <w:rPr>
          <w:rFonts w:ascii="Times New Roman"/>
          <w:b w:val="false"/>
          <w:i w:val="false"/>
          <w:color w:val="000000"/>
          <w:sz w:val="28"/>
        </w:rPr>
        <w:t>
      Ұсынылады: Қазақстан Республикасының Ұлттық Банкіне.</w:t>
      </w:r>
    </w:p>
    <w:bookmarkEnd w:id="902"/>
    <w:bookmarkStart w:name="z1762" w:id="90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903"/>
    <w:bookmarkStart w:name="z1763" w:id="904"/>
    <w:p>
      <w:pPr>
        <w:spacing w:after="0"/>
        <w:ind w:left="0"/>
        <w:jc w:val="both"/>
      </w:pPr>
      <w:r>
        <w:rPr>
          <w:rFonts w:ascii="Times New Roman"/>
          <w:b w:val="false"/>
          <w:i w:val="false"/>
          <w:color w:val="000000"/>
          <w:sz w:val="28"/>
        </w:rPr>
        <w:t>
      Әкімшілік нысанның атауы: таза зейнетақы активтеріндегі өзгерістер туралы есеп.</w:t>
      </w:r>
    </w:p>
    <w:bookmarkEnd w:id="904"/>
    <w:bookmarkStart w:name="z1764" w:id="90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F2PA-IPM.</w:t>
      </w:r>
    </w:p>
    <w:bookmarkEnd w:id="905"/>
    <w:bookmarkStart w:name="z1765" w:id="906"/>
    <w:p>
      <w:pPr>
        <w:spacing w:after="0"/>
        <w:ind w:left="0"/>
        <w:jc w:val="both"/>
      </w:pPr>
      <w:r>
        <w:rPr>
          <w:rFonts w:ascii="Times New Roman"/>
          <w:b w:val="false"/>
          <w:i w:val="false"/>
          <w:color w:val="000000"/>
          <w:sz w:val="28"/>
        </w:rPr>
        <w:t>
      Кезеңділігі: ай сайын.</w:t>
      </w:r>
    </w:p>
    <w:bookmarkEnd w:id="906"/>
    <w:bookmarkStart w:name="z1766" w:id="907"/>
    <w:p>
      <w:pPr>
        <w:spacing w:after="0"/>
        <w:ind w:left="0"/>
        <w:jc w:val="both"/>
      </w:pPr>
      <w:r>
        <w:rPr>
          <w:rFonts w:ascii="Times New Roman"/>
          <w:b w:val="false"/>
          <w:i w:val="false"/>
          <w:color w:val="000000"/>
          <w:sz w:val="28"/>
        </w:rPr>
        <w:t>
      Есепті кезеңі: 20___жылғы "___" ____________ жағдай бойынша.</w:t>
      </w:r>
    </w:p>
    <w:bookmarkEnd w:id="907"/>
    <w:bookmarkStart w:name="z1767" w:id="9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зейнетақы активтерін сенімгерлік басқаруды жүзеге асыратын инвестициялық портфельді басқарушылар.</w:t>
      </w:r>
    </w:p>
    <w:bookmarkEnd w:id="908"/>
    <w:bookmarkStart w:name="z1768" w:id="9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w:t>
      </w:r>
    </w:p>
    <w:bookmarkEnd w:id="909"/>
    <w:bookmarkStart w:name="z1769" w:id="910"/>
    <w:p>
      <w:pPr>
        <w:spacing w:after="0"/>
        <w:ind w:left="0"/>
        <w:jc w:val="both"/>
      </w:pPr>
      <w:r>
        <w:rPr>
          <w:rFonts w:ascii="Times New Roman"/>
          <w:b w:val="false"/>
          <w:i w:val="false"/>
          <w:color w:val="000000"/>
          <w:sz w:val="28"/>
        </w:rPr>
        <w:t>
      БСН: _______________________.</w:t>
      </w:r>
    </w:p>
    <w:bookmarkEnd w:id="910"/>
    <w:bookmarkStart w:name="z1770" w:id="911"/>
    <w:p>
      <w:pPr>
        <w:spacing w:after="0"/>
        <w:ind w:left="0"/>
        <w:jc w:val="both"/>
      </w:pPr>
      <w:r>
        <w:rPr>
          <w:rFonts w:ascii="Times New Roman"/>
          <w:b w:val="false"/>
          <w:i w:val="false"/>
          <w:color w:val="000000"/>
          <w:sz w:val="28"/>
        </w:rPr>
        <w:t>
      Жинау әдісі: электрондық түрде.</w:t>
      </w:r>
    </w:p>
    <w:bookmarkEnd w:id="911"/>
    <w:bookmarkStart w:name="z1771" w:id="912"/>
    <w:p>
      <w:pPr>
        <w:spacing w:after="0"/>
        <w:ind w:left="0"/>
        <w:jc w:val="both"/>
      </w:pPr>
      <w:r>
        <w:rPr>
          <w:rFonts w:ascii="Times New Roman"/>
          <w:b w:val="false"/>
          <w:i w:val="false"/>
          <w:color w:val="000000"/>
          <w:sz w:val="28"/>
        </w:rPr>
        <w:t>
      (мың теңгемен)</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есепті күн аралығындағы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сыйақы (купон және (немесе) дисконт)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төленген дивидендтер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сома (анықталғанға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соманы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913"/>
          <w:p>
            <w:pPr>
              <w:spacing w:after="20"/>
              <w:ind w:left="20"/>
              <w:jc w:val="both"/>
            </w:pPr>
            <w:r>
              <w:rPr>
                <w:rFonts w:ascii="Times New Roman"/>
                <w:b w:val="false"/>
                <w:i w:val="false"/>
                <w:color w:val="000000"/>
                <w:sz w:val="20"/>
              </w:rPr>
              <w:t>
Басшы немесе оның міндетін атқаратын</w:t>
            </w:r>
          </w:p>
          <w:bookmarkEnd w:id="913"/>
          <w:p>
            <w:pPr>
              <w:spacing w:after="20"/>
              <w:ind w:left="20"/>
              <w:jc w:val="both"/>
            </w:pPr>
            <w:r>
              <w:rPr>
                <w:rFonts w:ascii="Times New Roman"/>
                <w:b w:val="false"/>
                <w:i w:val="false"/>
                <w:color w:val="000000"/>
                <w:sz w:val="20"/>
              </w:rPr>
              <w:t>
адам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914"/>
          <w:p>
            <w:pPr>
              <w:spacing w:after="20"/>
              <w:ind w:left="20"/>
              <w:jc w:val="both"/>
            </w:pPr>
            <w:r>
              <w:rPr>
                <w:rFonts w:ascii="Times New Roman"/>
                <w:b w:val="false"/>
                <w:i w:val="false"/>
                <w:color w:val="000000"/>
                <w:sz w:val="20"/>
              </w:rPr>
              <w:t>
тегі, аты, әкесінің аты (ол болған жағдайда)</w:t>
            </w:r>
          </w:p>
          <w:bookmarkEnd w:id="914"/>
          <w:p>
            <w:pPr>
              <w:spacing w:after="20"/>
              <w:ind w:left="20"/>
              <w:jc w:val="both"/>
            </w:pPr>
            <w:r>
              <w:rPr>
                <w:rFonts w:ascii="Times New Roman"/>
                <w:b w:val="false"/>
                <w:i w:val="false"/>
                <w:color w:val="000000"/>
                <w:sz w:val="20"/>
              </w:rPr>
              <w:t>
Күні 20__ жылғы "______"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774" w:id="915"/>
    <w:p>
      <w:pPr>
        <w:spacing w:after="0"/>
        <w:ind w:left="0"/>
        <w:jc w:val="both"/>
      </w:pPr>
      <w:r>
        <w:rPr>
          <w:rFonts w:ascii="Times New Roman"/>
          <w:b w:val="false"/>
          <w:i w:val="false"/>
          <w:color w:val="000000"/>
          <w:sz w:val="28"/>
        </w:rPr>
        <w:t>
      Ескертпе: нысан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активтеріндегі</w:t>
            </w:r>
            <w:r>
              <w:br/>
            </w:r>
            <w:r>
              <w:rPr>
                <w:rFonts w:ascii="Times New Roman"/>
                <w:b w:val="false"/>
                <w:i w:val="false"/>
                <w:color w:val="000000"/>
                <w:sz w:val="20"/>
              </w:rPr>
              <w:t xml:space="preserve">өзгерістер туралы есеп" </w:t>
            </w:r>
            <w:r>
              <w:br/>
            </w:r>
            <w:r>
              <w:rPr>
                <w:rFonts w:ascii="Times New Roman"/>
                <w:b w:val="false"/>
                <w:i w:val="false"/>
                <w:color w:val="000000"/>
                <w:sz w:val="20"/>
              </w:rPr>
              <w:t>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780" w:id="916"/>
    <w:p>
      <w:pPr>
        <w:spacing w:after="0"/>
        <w:ind w:left="0"/>
        <w:jc w:val="left"/>
      </w:pPr>
      <w:r>
        <w:rPr>
          <w:rFonts w:ascii="Times New Roman"/>
          <w:b/>
          <w:i w:val="false"/>
          <w:color w:val="000000"/>
        </w:rPr>
        <w:t xml:space="preserve"> "Таза зейнетақы активтеріндегі өзгерістер туралы есеп" (индексі – F2PA-IPM, кезеңділігі: ай сайын) әкімшілік деректерді өтеусіз негізде жинауға арналған нысанын толтыру бойынша түсіндірме</w:t>
      </w:r>
    </w:p>
    <w:bookmarkEnd w:id="916"/>
    <w:bookmarkStart w:name="z1781" w:id="917"/>
    <w:p>
      <w:pPr>
        <w:spacing w:after="0"/>
        <w:ind w:left="0"/>
        <w:jc w:val="both"/>
      </w:pPr>
      <w:r>
        <w:rPr>
          <w:rFonts w:ascii="Times New Roman"/>
          <w:b w:val="false"/>
          <w:i w:val="false"/>
          <w:color w:val="000000"/>
          <w:sz w:val="28"/>
        </w:rPr>
        <w:t>
      1. Осы түсіндірмеде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17"/>
    <w:bookmarkStart w:name="z1782" w:id="918"/>
    <w:p>
      <w:pPr>
        <w:spacing w:after="0"/>
        <w:ind w:left="0"/>
        <w:jc w:val="both"/>
      </w:pPr>
      <w:r>
        <w:rPr>
          <w:rFonts w:ascii="Times New Roman"/>
          <w:b w:val="false"/>
          <w:i w:val="false"/>
          <w:color w:val="000000"/>
          <w:sz w:val="28"/>
        </w:rPr>
        <w:t>
      2. Нысанды зейнетақы активтерін сенімгерлік басқаруды жүзеге асыратын инвестициялық портфельді басқарушылар ай сайын есепті кезеңнің соңындағы жағдай бойынша толтырады.</w:t>
      </w:r>
    </w:p>
    <w:bookmarkEnd w:id="918"/>
    <w:bookmarkStart w:name="z1783" w:id="919"/>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p>
    <w:bookmarkEnd w:id="919"/>
    <w:bookmarkStart w:name="z1784" w:id="92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920"/>
    <w:bookmarkStart w:name="z1785" w:id="921"/>
    <w:p>
      <w:pPr>
        <w:spacing w:after="0"/>
        <w:ind w:left="0"/>
        <w:jc w:val="both"/>
      </w:pPr>
      <w:r>
        <w:rPr>
          <w:rFonts w:ascii="Times New Roman"/>
          <w:b w:val="false"/>
          <w:i w:val="false"/>
          <w:color w:val="000000"/>
          <w:sz w:val="28"/>
        </w:rPr>
        <w:t>
      5. 3-бағанда есепті кезеңнің соңғы күнін қоса алғанда, жылдың басынан бері есепті күн аралығы кезеңіндегі деректер көрсетіледі.</w:t>
      </w:r>
    </w:p>
    <w:bookmarkEnd w:id="921"/>
    <w:bookmarkStart w:name="z1786" w:id="922"/>
    <w:p>
      <w:pPr>
        <w:spacing w:after="0"/>
        <w:ind w:left="0"/>
        <w:jc w:val="both"/>
      </w:pPr>
      <w:r>
        <w:rPr>
          <w:rFonts w:ascii="Times New Roman"/>
          <w:b w:val="false"/>
          <w:i w:val="false"/>
          <w:color w:val="000000"/>
          <w:sz w:val="28"/>
        </w:rPr>
        <w:t>
      6. 4-бағанда есепті кезеңнің соңғы күнін қоса алғанда, есепті кезеңдегі деректер көрсетіледі.</w:t>
      </w:r>
    </w:p>
    <w:bookmarkEnd w:id="922"/>
    <w:bookmarkStart w:name="z1787" w:id="923"/>
    <w:p>
      <w:pPr>
        <w:spacing w:after="0"/>
        <w:ind w:left="0"/>
        <w:jc w:val="both"/>
      </w:pPr>
      <w:r>
        <w:rPr>
          <w:rFonts w:ascii="Times New Roman"/>
          <w:b w:val="false"/>
          <w:i w:val="false"/>
          <w:color w:val="000000"/>
          <w:sz w:val="28"/>
        </w:rPr>
        <w:t xml:space="preserve">
      7. 1-21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8765 болып тіркелген) сәйкес қалыптастырылған бухгалтерлік есеп тіркелімдерінің мәліметтері негізіндегі деректер көрсетіледі.</w:t>
      </w:r>
    </w:p>
    <w:bookmarkEnd w:id="923"/>
    <w:bookmarkStart w:name="z1788" w:id="924"/>
    <w:p>
      <w:pPr>
        <w:spacing w:after="0"/>
        <w:ind w:left="0"/>
        <w:jc w:val="both"/>
      </w:pPr>
      <w:r>
        <w:rPr>
          <w:rFonts w:ascii="Times New Roman"/>
          <w:b w:val="false"/>
          <w:i w:val="false"/>
          <w:color w:val="000000"/>
          <w:sz w:val="28"/>
        </w:rPr>
        <w:t>
      8. 1-жол бойынша 3-бағанда тиісті жылғы 1 қаңтардағы жағдай бойынша деректер көрсетіледі, 4-бағанда әрбір есепті айдың бірінші күніндегі жағдай бойынша деректер көрсетіледі.</w:t>
      </w:r>
    </w:p>
    <w:bookmarkEnd w:id="924"/>
    <w:bookmarkStart w:name="z1789" w:id="925"/>
    <w:p>
      <w:pPr>
        <w:spacing w:after="0"/>
        <w:ind w:left="0"/>
        <w:jc w:val="both"/>
      </w:pPr>
      <w:r>
        <w:rPr>
          <w:rFonts w:ascii="Times New Roman"/>
          <w:b w:val="false"/>
          <w:i w:val="false"/>
          <w:color w:val="000000"/>
          <w:sz w:val="28"/>
        </w:rPr>
        <w:t>
      9. Қаржылық есептілік түрі: жеке.</w:t>
      </w:r>
    </w:p>
    <w:bookmarkEnd w:id="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2026 жылғы "_" __________ </w:t>
            </w:r>
            <w:r>
              <w:br/>
            </w:r>
            <w:r>
              <w:rPr>
                <w:rFonts w:ascii="Times New Roman"/>
                <w:b w:val="false"/>
                <w:i w:val="false"/>
                <w:color w:val="000000"/>
                <w:sz w:val="20"/>
              </w:rPr>
              <w:t xml:space="preserve">№ __ қаулысына </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811" w:id="926"/>
    <w:p>
      <w:pPr>
        <w:spacing w:after="0"/>
        <w:ind w:left="0"/>
        <w:jc w:val="both"/>
      </w:pPr>
      <w:r>
        <w:rPr>
          <w:rFonts w:ascii="Times New Roman"/>
          <w:b w:val="false"/>
          <w:i w:val="false"/>
          <w:color w:val="000000"/>
          <w:sz w:val="28"/>
        </w:rPr>
        <w:t>
      Ұсынылады: Қазақстан Республикасының Ұлттық Банкіне.</w:t>
      </w:r>
    </w:p>
    <w:bookmarkEnd w:id="926"/>
    <w:bookmarkStart w:name="z1812" w:id="92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927"/>
    <w:bookmarkStart w:name="z1813" w:id="928"/>
    <w:p>
      <w:pPr>
        <w:spacing w:after="0"/>
        <w:ind w:left="0"/>
        <w:jc w:val="both"/>
      </w:pPr>
      <w:r>
        <w:rPr>
          <w:rFonts w:ascii="Times New Roman"/>
          <w:b w:val="false"/>
          <w:i w:val="false"/>
          <w:color w:val="000000"/>
          <w:sz w:val="28"/>
        </w:rPr>
        <w:t>
      Әкімшілік нысанның атауы: пайда мен шығын туралы есеп.</w:t>
      </w:r>
    </w:p>
    <w:bookmarkEnd w:id="928"/>
    <w:bookmarkStart w:name="z1814" w:id="9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F2-NPOST.</w:t>
      </w:r>
    </w:p>
    <w:bookmarkEnd w:id="929"/>
    <w:bookmarkStart w:name="z1815" w:id="930"/>
    <w:p>
      <w:pPr>
        <w:spacing w:after="0"/>
        <w:ind w:left="0"/>
        <w:jc w:val="both"/>
      </w:pPr>
      <w:r>
        <w:rPr>
          <w:rFonts w:ascii="Times New Roman"/>
          <w:b w:val="false"/>
          <w:i w:val="false"/>
          <w:color w:val="000000"/>
          <w:sz w:val="28"/>
        </w:rPr>
        <w:t>
      Кезеңділігі: ай сайын.</w:t>
      </w:r>
    </w:p>
    <w:bookmarkEnd w:id="930"/>
    <w:bookmarkStart w:name="z1816" w:id="931"/>
    <w:p>
      <w:pPr>
        <w:spacing w:after="0"/>
        <w:ind w:left="0"/>
        <w:jc w:val="both"/>
      </w:pPr>
      <w:r>
        <w:rPr>
          <w:rFonts w:ascii="Times New Roman"/>
          <w:b w:val="false"/>
          <w:i w:val="false"/>
          <w:color w:val="000000"/>
          <w:sz w:val="28"/>
        </w:rPr>
        <w:t>
      Есепті кезеңі: 20___жылғы "___" ____________ жағдай бойынша.</w:t>
      </w:r>
    </w:p>
    <w:bookmarkEnd w:id="931"/>
    <w:bookmarkStart w:name="z1817" w:id="9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пошта операторы.</w:t>
      </w:r>
    </w:p>
    <w:bookmarkEnd w:id="932"/>
    <w:bookmarkStart w:name="z1818" w:id="9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25 (жиырма бесінші) күнінен кешіктірмей.</w:t>
      </w:r>
    </w:p>
    <w:bookmarkEnd w:id="933"/>
    <w:bookmarkStart w:name="z1819" w:id="934"/>
    <w:p>
      <w:pPr>
        <w:spacing w:after="0"/>
        <w:ind w:left="0"/>
        <w:jc w:val="both"/>
      </w:pPr>
      <w:r>
        <w:rPr>
          <w:rFonts w:ascii="Times New Roman"/>
          <w:b w:val="false"/>
          <w:i w:val="false"/>
          <w:color w:val="000000"/>
          <w:sz w:val="28"/>
        </w:rPr>
        <w:t>
      БСН: _______________________.</w:t>
      </w:r>
    </w:p>
    <w:bookmarkEnd w:id="934"/>
    <w:bookmarkStart w:name="z1820" w:id="935"/>
    <w:p>
      <w:pPr>
        <w:spacing w:after="0"/>
        <w:ind w:left="0"/>
        <w:jc w:val="both"/>
      </w:pPr>
      <w:r>
        <w:rPr>
          <w:rFonts w:ascii="Times New Roman"/>
          <w:b w:val="false"/>
          <w:i w:val="false"/>
          <w:color w:val="000000"/>
          <w:sz w:val="28"/>
        </w:rPr>
        <w:t>
      Жинау әдісі: электрондық түрде.</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осыған ұқсас кезеңінде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(жұмысты, қызметті) сатудан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өнімнің (жұмыстың, қызметтің) өзіндік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қызметке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жалға алу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алуға байланысты емес кіріс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қызметке байланысты басқа да кіріс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активтері құнының өзгеруінен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бойынша ықтимал шығынға резервтерді қалпына келтіруден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қызметке байланысты емес басқа да кіріс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өткізуден (шығарудан) кіріс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(жұмысты, қызметті) сатуға байланысты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іссапар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шығыс (корпоративтік табыс салығынан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қызметке байланысты шығыс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төлеуге байланысты шығыс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алу бойынша міндеттемелер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қаржылық қызмет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операцияларын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құнсыздануынан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936"/>
          <w:p>
            <w:pPr>
              <w:spacing w:after="20"/>
              <w:ind w:left="20"/>
              <w:jc w:val="both"/>
            </w:pPr>
            <w:r>
              <w:rPr>
                <w:rFonts w:ascii="Times New Roman"/>
                <w:b w:val="false"/>
                <w:i w:val="false"/>
                <w:color w:val="000000"/>
                <w:sz w:val="20"/>
              </w:rPr>
              <w:t>
Корпоративтік табыс салығын төлегенге дейінгі</w:t>
            </w:r>
          </w:p>
          <w:bookmarkEnd w:id="936"/>
          <w:p>
            <w:pPr>
              <w:spacing w:after="20"/>
              <w:ind w:left="20"/>
              <w:jc w:val="both"/>
            </w:pPr>
            <w:r>
              <w:rPr>
                <w:rFonts w:ascii="Times New Roman"/>
                <w:b w:val="false"/>
                <w:i w:val="false"/>
                <w:color w:val="000000"/>
                <w:sz w:val="20"/>
              </w:rPr>
              <w:t>
таза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(шығын)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937"/>
          <w:p>
            <w:pPr>
              <w:spacing w:after="20"/>
              <w:ind w:left="20"/>
              <w:jc w:val="both"/>
            </w:pPr>
            <w:r>
              <w:rPr>
                <w:rFonts w:ascii="Times New Roman"/>
                <w:b w:val="false"/>
                <w:i w:val="false"/>
                <w:color w:val="000000"/>
                <w:sz w:val="20"/>
              </w:rPr>
              <w:t>
Басшы немесе оның міндетін атқаратын</w:t>
            </w:r>
          </w:p>
          <w:bookmarkEnd w:id="937"/>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938"/>
          <w:p>
            <w:pPr>
              <w:spacing w:after="20"/>
              <w:ind w:left="20"/>
              <w:jc w:val="both"/>
            </w:pPr>
            <w:r>
              <w:rPr>
                <w:rFonts w:ascii="Times New Roman"/>
                <w:b w:val="false"/>
                <w:i w:val="false"/>
                <w:color w:val="000000"/>
                <w:sz w:val="20"/>
              </w:rPr>
              <w:t>
тегі, аты, әкесінің аты (ол болған жағдайда)</w:t>
            </w:r>
          </w:p>
          <w:bookmarkEnd w:id="938"/>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824" w:id="939"/>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830" w:id="940"/>
    <w:p>
      <w:pPr>
        <w:spacing w:after="0"/>
        <w:ind w:left="0"/>
        <w:jc w:val="left"/>
      </w:pPr>
      <w:r>
        <w:rPr>
          <w:rFonts w:ascii="Times New Roman"/>
          <w:b/>
          <w:i w:val="false"/>
          <w:color w:val="000000"/>
        </w:rPr>
        <w:t xml:space="preserve"> "Пайда мен шығын туралы есеп" (индексі – F2-NPOST, кезеңділігі: ай сайын) әкімшілік деректерді өтеусіз негізде жинауға арналған нысанын толтыру бойынша түсіндірме</w:t>
      </w:r>
    </w:p>
    <w:bookmarkEnd w:id="940"/>
    <w:bookmarkStart w:name="z1831" w:id="941"/>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41"/>
    <w:bookmarkStart w:name="z1832" w:id="942"/>
    <w:p>
      <w:pPr>
        <w:spacing w:after="0"/>
        <w:ind w:left="0"/>
        <w:jc w:val="both"/>
      </w:pPr>
      <w:r>
        <w:rPr>
          <w:rFonts w:ascii="Times New Roman"/>
          <w:b w:val="false"/>
          <w:i w:val="false"/>
          <w:color w:val="000000"/>
          <w:sz w:val="28"/>
        </w:rPr>
        <w:t>
      2. Нысанды есепті кезеңнің соңындағы жағдай бойынша Ұлттық пошта операторы ай сайын толтырады.</w:t>
      </w:r>
    </w:p>
    <w:bookmarkEnd w:id="942"/>
    <w:bookmarkStart w:name="z1833" w:id="943"/>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943"/>
    <w:bookmarkStart w:name="z1834" w:id="944"/>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944"/>
    <w:bookmarkStart w:name="z1835" w:id="945"/>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945"/>
    <w:bookmarkStart w:name="z1836" w:id="946"/>
    <w:p>
      <w:pPr>
        <w:spacing w:after="0"/>
        <w:ind w:left="0"/>
        <w:jc w:val="both"/>
      </w:pPr>
      <w:r>
        <w:rPr>
          <w:rFonts w:ascii="Times New Roman"/>
          <w:b w:val="false"/>
          <w:i w:val="false"/>
          <w:color w:val="000000"/>
          <w:sz w:val="28"/>
        </w:rPr>
        <w:t>
      6. 4-бағанда ағымдағы жылдың басынан басталған кезеңдегі деректер (өспелі жиынымен) көрсетіледі.</w:t>
      </w:r>
    </w:p>
    <w:bookmarkEnd w:id="946"/>
    <w:bookmarkStart w:name="z1837" w:id="947"/>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947"/>
    <w:bookmarkStart w:name="z1838" w:id="948"/>
    <w:p>
      <w:pPr>
        <w:spacing w:after="0"/>
        <w:ind w:left="0"/>
        <w:jc w:val="both"/>
      </w:pPr>
      <w:r>
        <w:rPr>
          <w:rFonts w:ascii="Times New Roman"/>
          <w:b w:val="false"/>
          <w:i w:val="false"/>
          <w:color w:val="000000"/>
          <w:sz w:val="28"/>
        </w:rPr>
        <w:t>
      8. 6-бағанда алдыңғы жылдың басынан бастап ұқсас кезең үшін деректер (өспелі жиынымен) көрсетіледі.</w:t>
      </w:r>
    </w:p>
    <w:bookmarkEnd w:id="948"/>
    <w:bookmarkStart w:name="z1839" w:id="949"/>
    <w:p>
      <w:pPr>
        <w:spacing w:after="0"/>
        <w:ind w:left="0"/>
        <w:jc w:val="both"/>
      </w:pPr>
      <w:r>
        <w:rPr>
          <w:rFonts w:ascii="Times New Roman"/>
          <w:b w:val="false"/>
          <w:i w:val="false"/>
          <w:color w:val="000000"/>
          <w:sz w:val="28"/>
        </w:rPr>
        <w:t>
      9. 1 – 26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949"/>
    <w:bookmarkStart w:name="z1840" w:id="950"/>
    <w:p>
      <w:pPr>
        <w:spacing w:after="0"/>
        <w:ind w:left="0"/>
        <w:jc w:val="both"/>
      </w:pPr>
      <w:r>
        <w:rPr>
          <w:rFonts w:ascii="Times New Roman"/>
          <w:b w:val="false"/>
          <w:i w:val="false"/>
          <w:color w:val="000000"/>
          <w:sz w:val="28"/>
        </w:rPr>
        <w:t>
      10. Қаржылық есептіліктің түрі: жеке.</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2026 жылғы "_" _______ </w:t>
            </w:r>
            <w:r>
              <w:br/>
            </w:r>
            <w:r>
              <w:rPr>
                <w:rFonts w:ascii="Times New Roman"/>
                <w:b w:val="false"/>
                <w:i w:val="false"/>
                <w:color w:val="000000"/>
                <w:sz w:val="20"/>
              </w:rPr>
              <w:t>№ __ қаулысына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862" w:id="951"/>
    <w:p>
      <w:pPr>
        <w:spacing w:after="0"/>
        <w:ind w:left="0"/>
        <w:jc w:val="both"/>
      </w:pPr>
      <w:r>
        <w:rPr>
          <w:rFonts w:ascii="Times New Roman"/>
          <w:b w:val="false"/>
          <w:i w:val="false"/>
          <w:color w:val="000000"/>
          <w:sz w:val="28"/>
        </w:rPr>
        <w:t>
      Ұсынылады: Қазақстан Республикасының Ұлттық Банкіне.</w:t>
      </w:r>
    </w:p>
    <w:bookmarkEnd w:id="951"/>
    <w:bookmarkStart w:name="z1863" w:id="95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952"/>
    <w:bookmarkStart w:name="z1864" w:id="953"/>
    <w:p>
      <w:pPr>
        <w:spacing w:after="0"/>
        <w:ind w:left="0"/>
        <w:jc w:val="both"/>
      </w:pPr>
      <w:r>
        <w:rPr>
          <w:rFonts w:ascii="Times New Roman"/>
          <w:b w:val="false"/>
          <w:i w:val="false"/>
          <w:color w:val="000000"/>
          <w:sz w:val="28"/>
        </w:rPr>
        <w:t>
      Әкімшілік нысанның атауы: бухгалтерлік баланс.</w:t>
      </w:r>
    </w:p>
    <w:bookmarkEnd w:id="953"/>
    <w:bookmarkStart w:name="z1865" w:id="9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F1-IBGF.</w:t>
      </w:r>
    </w:p>
    <w:bookmarkEnd w:id="954"/>
    <w:bookmarkStart w:name="z1866" w:id="955"/>
    <w:p>
      <w:pPr>
        <w:spacing w:after="0"/>
        <w:ind w:left="0"/>
        <w:jc w:val="both"/>
      </w:pPr>
      <w:r>
        <w:rPr>
          <w:rFonts w:ascii="Times New Roman"/>
          <w:b w:val="false"/>
          <w:i w:val="false"/>
          <w:color w:val="000000"/>
          <w:sz w:val="28"/>
        </w:rPr>
        <w:t>
      Кезеңділігі: ай сайын.</w:t>
      </w:r>
    </w:p>
    <w:bookmarkEnd w:id="955"/>
    <w:bookmarkStart w:name="z1867" w:id="956"/>
    <w:p>
      <w:pPr>
        <w:spacing w:after="0"/>
        <w:ind w:left="0"/>
        <w:jc w:val="both"/>
      </w:pPr>
      <w:r>
        <w:rPr>
          <w:rFonts w:ascii="Times New Roman"/>
          <w:b w:val="false"/>
          <w:i w:val="false"/>
          <w:color w:val="000000"/>
          <w:sz w:val="28"/>
        </w:rPr>
        <w:t>
      Есепті кезеңі: 20___ жылғы "___" ____________ жағдай бойынша.</w:t>
      </w:r>
    </w:p>
    <w:bookmarkEnd w:id="956"/>
    <w:bookmarkStart w:name="z1868" w:id="9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957"/>
    <w:bookmarkStart w:name="z1869" w:id="9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 (қоса алғанда) дейінгі мерзімде.</w:t>
      </w:r>
    </w:p>
    <w:bookmarkEnd w:id="958"/>
    <w:bookmarkStart w:name="z1870" w:id="959"/>
    <w:p>
      <w:pPr>
        <w:spacing w:after="0"/>
        <w:ind w:left="0"/>
        <w:jc w:val="both"/>
      </w:pPr>
      <w:r>
        <w:rPr>
          <w:rFonts w:ascii="Times New Roman"/>
          <w:b w:val="false"/>
          <w:i w:val="false"/>
          <w:color w:val="000000"/>
          <w:sz w:val="28"/>
        </w:rPr>
        <w:t>
      БСН: _______________________</w:t>
      </w:r>
    </w:p>
    <w:bookmarkEnd w:id="959"/>
    <w:bookmarkStart w:name="z1871" w:id="960"/>
    <w:p>
      <w:pPr>
        <w:spacing w:after="0"/>
        <w:ind w:left="0"/>
        <w:jc w:val="both"/>
      </w:pPr>
      <w:r>
        <w:rPr>
          <w:rFonts w:ascii="Times New Roman"/>
          <w:b w:val="false"/>
          <w:i w:val="false"/>
          <w:color w:val="000000"/>
          <w:sz w:val="28"/>
        </w:rPr>
        <w:t>
      Жинау әдісі: электрондық түрде.</w:t>
      </w:r>
    </w:p>
    <w:bookmarkEnd w:id="960"/>
    <w:bookmarkStart w:name="z1872" w:id="961"/>
    <w:p>
      <w:pPr>
        <w:spacing w:after="0"/>
        <w:ind w:left="0"/>
        <w:jc w:val="both"/>
      </w:pPr>
      <w:r>
        <w:rPr>
          <w:rFonts w:ascii="Times New Roman"/>
          <w:b w:val="false"/>
          <w:i w:val="false"/>
          <w:color w:val="000000"/>
          <w:sz w:val="28"/>
        </w:rPr>
        <w:t>
      (мың теңгемен)</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активтерінің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 активтерінің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 активтерінің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 резервінің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 резерві активтерінің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активтерінің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резервтері және шығынды өтеу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акционерлермен есеп айырысу бойынша есептелген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962"/>
          <w:p>
            <w:pPr>
              <w:spacing w:after="20"/>
              <w:ind w:left="20"/>
              <w:jc w:val="both"/>
            </w:pPr>
            <w:r>
              <w:rPr>
                <w:rFonts w:ascii="Times New Roman"/>
                <w:b w:val="false"/>
                <w:i w:val="false"/>
                <w:color w:val="000000"/>
                <w:sz w:val="20"/>
              </w:rPr>
              <w:t>
Басшы немесе оның міндетін атқаратын</w:t>
            </w:r>
          </w:p>
          <w:bookmarkEnd w:id="962"/>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963"/>
          <w:p>
            <w:pPr>
              <w:spacing w:after="20"/>
              <w:ind w:left="20"/>
              <w:jc w:val="both"/>
            </w:pPr>
            <w:r>
              <w:rPr>
                <w:rFonts w:ascii="Times New Roman"/>
                <w:b w:val="false"/>
                <w:i w:val="false"/>
                <w:color w:val="000000"/>
                <w:sz w:val="20"/>
              </w:rPr>
              <w:t>
тегі, аты, әкесінің аты (ол болған жағдайда)</w:t>
            </w:r>
          </w:p>
          <w:bookmarkEnd w:id="963"/>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875" w:id="964"/>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881" w:id="965"/>
    <w:p>
      <w:pPr>
        <w:spacing w:after="0"/>
        <w:ind w:left="0"/>
        <w:jc w:val="left"/>
      </w:pPr>
      <w:r>
        <w:rPr>
          <w:rFonts w:ascii="Times New Roman"/>
          <w:b/>
          <w:i w:val="false"/>
          <w:color w:val="000000"/>
        </w:rPr>
        <w:t xml:space="preserve"> Бухгалтерлік баланс" (индексі – F1-IBGF, кезеңділігі: ай сайын) әкімшілік деректерді өтеусіз негізде жинауға арналған нысанын толтыру бойынша түсіндірме</w:t>
      </w:r>
    </w:p>
    <w:bookmarkEnd w:id="965"/>
    <w:bookmarkStart w:name="z1882" w:id="966"/>
    <w:p>
      <w:pPr>
        <w:spacing w:after="0"/>
        <w:ind w:left="0"/>
        <w:jc w:val="both"/>
      </w:pPr>
      <w:r>
        <w:rPr>
          <w:rFonts w:ascii="Times New Roman"/>
          <w:b w:val="false"/>
          <w:i w:val="false"/>
          <w:color w:val="000000"/>
          <w:sz w:val="28"/>
        </w:rPr>
        <w:t xml:space="preserve">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 </w:t>
      </w:r>
    </w:p>
    <w:bookmarkEnd w:id="966"/>
    <w:bookmarkStart w:name="z1883" w:id="967"/>
    <w:p>
      <w:pPr>
        <w:spacing w:after="0"/>
        <w:ind w:left="0"/>
        <w:jc w:val="both"/>
      </w:pPr>
      <w:r>
        <w:rPr>
          <w:rFonts w:ascii="Times New Roman"/>
          <w:b w:val="false"/>
          <w:i w:val="false"/>
          <w:color w:val="000000"/>
          <w:sz w:val="28"/>
        </w:rPr>
        <w:t xml:space="preserve">
      2.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есепті кезеңнің соңындағы жағдай бойынша толтырады. </w:t>
      </w:r>
    </w:p>
    <w:bookmarkEnd w:id="967"/>
    <w:bookmarkStart w:name="z1884" w:id="968"/>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968"/>
    <w:bookmarkStart w:name="z1885" w:id="969"/>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969"/>
    <w:bookmarkStart w:name="z1886" w:id="970"/>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970"/>
    <w:bookmarkStart w:name="z1887" w:id="971"/>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971"/>
    <w:bookmarkStart w:name="z1888" w:id="972"/>
    <w:p>
      <w:pPr>
        <w:spacing w:after="0"/>
        <w:ind w:left="0"/>
        <w:jc w:val="both"/>
      </w:pPr>
      <w:r>
        <w:rPr>
          <w:rFonts w:ascii="Times New Roman"/>
          <w:b w:val="false"/>
          <w:i w:val="false"/>
          <w:color w:val="000000"/>
          <w:sz w:val="28"/>
        </w:rPr>
        <w:t>
      7. 1 – 74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972"/>
    <w:bookmarkStart w:name="z1889" w:id="973"/>
    <w:p>
      <w:pPr>
        <w:spacing w:after="0"/>
        <w:ind w:left="0"/>
        <w:jc w:val="both"/>
      </w:pPr>
      <w:r>
        <w:rPr>
          <w:rFonts w:ascii="Times New Roman"/>
          <w:b w:val="false"/>
          <w:i w:val="false"/>
          <w:color w:val="000000"/>
          <w:sz w:val="28"/>
        </w:rPr>
        <w:t>
      8. Қаржылық есептіліктің түрі: жеке.</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2026 жылғы "_" __________ </w:t>
            </w:r>
            <w:r>
              <w:br/>
            </w:r>
            <w:r>
              <w:rPr>
                <w:rFonts w:ascii="Times New Roman"/>
                <w:b w:val="false"/>
                <w:i w:val="false"/>
                <w:color w:val="000000"/>
                <w:sz w:val="20"/>
              </w:rPr>
              <w:t xml:space="preserve">№ __ қаулысына </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911" w:id="974"/>
    <w:p>
      <w:pPr>
        <w:spacing w:after="0"/>
        <w:ind w:left="0"/>
        <w:jc w:val="both"/>
      </w:pPr>
      <w:r>
        <w:rPr>
          <w:rFonts w:ascii="Times New Roman"/>
          <w:b w:val="false"/>
          <w:i w:val="false"/>
          <w:color w:val="000000"/>
          <w:sz w:val="28"/>
        </w:rPr>
        <w:t>
      Ұсынылады: Қазақстан Республикасының Ұлттық Банкіне.</w:t>
      </w:r>
    </w:p>
    <w:bookmarkEnd w:id="974"/>
    <w:bookmarkStart w:name="z1912" w:id="97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975"/>
    <w:bookmarkStart w:name="z1913" w:id="976"/>
    <w:p>
      <w:pPr>
        <w:spacing w:after="0"/>
        <w:ind w:left="0"/>
        <w:jc w:val="both"/>
      </w:pPr>
      <w:r>
        <w:rPr>
          <w:rFonts w:ascii="Times New Roman"/>
          <w:b w:val="false"/>
          <w:i w:val="false"/>
          <w:color w:val="000000"/>
          <w:sz w:val="28"/>
        </w:rPr>
        <w:t>
      Әкімшілік нысанның атауы: пайда мен шығын туралы есеп.</w:t>
      </w:r>
    </w:p>
    <w:bookmarkEnd w:id="976"/>
    <w:bookmarkStart w:name="z1914" w:id="9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F2-IBGF.</w:t>
      </w:r>
    </w:p>
    <w:bookmarkEnd w:id="977"/>
    <w:bookmarkStart w:name="z1915" w:id="978"/>
    <w:p>
      <w:pPr>
        <w:spacing w:after="0"/>
        <w:ind w:left="0"/>
        <w:jc w:val="both"/>
      </w:pPr>
      <w:r>
        <w:rPr>
          <w:rFonts w:ascii="Times New Roman"/>
          <w:b w:val="false"/>
          <w:i w:val="false"/>
          <w:color w:val="000000"/>
          <w:sz w:val="28"/>
        </w:rPr>
        <w:t>
      Кезеңділігі: ай сайын.</w:t>
      </w:r>
    </w:p>
    <w:bookmarkEnd w:id="978"/>
    <w:bookmarkStart w:name="z1916" w:id="979"/>
    <w:p>
      <w:pPr>
        <w:spacing w:after="0"/>
        <w:ind w:left="0"/>
        <w:jc w:val="both"/>
      </w:pPr>
      <w:r>
        <w:rPr>
          <w:rFonts w:ascii="Times New Roman"/>
          <w:b w:val="false"/>
          <w:i w:val="false"/>
          <w:color w:val="000000"/>
          <w:sz w:val="28"/>
        </w:rPr>
        <w:t>
      Есепті кезеңі: 20___ жылғы "___" ____________ жағдай бойынша.</w:t>
      </w:r>
    </w:p>
    <w:bookmarkEnd w:id="979"/>
    <w:bookmarkStart w:name="z1917" w:id="9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w:t>
      </w:r>
    </w:p>
    <w:bookmarkEnd w:id="980"/>
    <w:bookmarkStart w:name="z1918" w:id="9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 (қоса алғанда) дейінгі мерзімде.</w:t>
      </w:r>
    </w:p>
    <w:bookmarkEnd w:id="981"/>
    <w:bookmarkStart w:name="z1919" w:id="982"/>
    <w:p>
      <w:pPr>
        <w:spacing w:after="0"/>
        <w:ind w:left="0"/>
        <w:jc w:val="both"/>
      </w:pPr>
      <w:r>
        <w:rPr>
          <w:rFonts w:ascii="Times New Roman"/>
          <w:b w:val="false"/>
          <w:i w:val="false"/>
          <w:color w:val="000000"/>
          <w:sz w:val="28"/>
        </w:rPr>
        <w:t>
      БСН: _______________________</w:t>
      </w:r>
    </w:p>
    <w:bookmarkEnd w:id="982"/>
    <w:bookmarkStart w:name="z1920" w:id="983"/>
    <w:p>
      <w:pPr>
        <w:spacing w:after="0"/>
        <w:ind w:left="0"/>
        <w:jc w:val="both"/>
      </w:pPr>
      <w:r>
        <w:rPr>
          <w:rFonts w:ascii="Times New Roman"/>
          <w:b w:val="false"/>
          <w:i w:val="false"/>
          <w:color w:val="000000"/>
          <w:sz w:val="28"/>
        </w:rPr>
        <w:t>
      Жинау әдісі: электрондық түрде.</w:t>
      </w:r>
    </w:p>
    <w:bookmarkEnd w:id="983"/>
    <w:bookmarkStart w:name="z1921" w:id="984"/>
    <w:p>
      <w:pPr>
        <w:spacing w:after="0"/>
        <w:ind w:left="0"/>
        <w:jc w:val="both"/>
      </w:pPr>
      <w:r>
        <w:rPr>
          <w:rFonts w:ascii="Times New Roman"/>
          <w:b w:val="false"/>
          <w:i w:val="false"/>
          <w:color w:val="000000"/>
          <w:sz w:val="28"/>
        </w:rPr>
        <w:t>
      (мың теңгемен)</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осыған ұқсас кезеңінде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активтері бойынша кіріс пен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алуға байланысты басқа да 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қаржы активтерінің құны өзгеруінен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резервтерді қалпына келтіруден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алу бойынша міндеттемелер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көрсеткені үшін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іссапар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қоспағанда, салықтарды және бюджетке төленетін басқа да міндетті төлемдерді төлеу бойынша шығыс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алу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кіріс және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бойынша сыйақы түріндегі 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сыйақы (купон және (немесе) дисконт) түріндегі 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қағаздардың әділ құнының өзгеруінен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сақтандыру төлемдеріне кепілдік беру резервінің активтері бойынша шығыс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 қалыптастыруға (азайтуға) бағытталған инвестициялық кіріс (теріс инвестициялық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кіріс пен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бағалаудан басқа да шығыс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 қалыптастыруға (азайтуға) бағытталған инвестициялық кіріс (теріс инвестициялық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бойынша кіріс пен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сыйақы (купон және (немесе) дисконт) түріндегі 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немесе шығын арқылы әділ құны бойынша бағаланатын бағалы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басқа да жиынтық кіріс арқылы бағаланатын бағалы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бағалы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алу-сатудан 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зиянды өтеу активтері бойынша жалпы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бойынша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өтеу резервін қалыптастыруға (азайтуға) бағытталған инвестициялық кіріс (теріс инвестициялық 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пайданың (шығынның)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985"/>
          <w:p>
            <w:pPr>
              <w:spacing w:after="20"/>
              <w:ind w:left="20"/>
              <w:jc w:val="both"/>
            </w:pPr>
            <w:r>
              <w:rPr>
                <w:rFonts w:ascii="Times New Roman"/>
                <w:b w:val="false"/>
                <w:i w:val="false"/>
                <w:color w:val="000000"/>
                <w:sz w:val="20"/>
              </w:rPr>
              <w:t>
Басшы немесе оның міндетін атқаратын</w:t>
            </w:r>
          </w:p>
          <w:bookmarkEnd w:id="985"/>
          <w:p>
            <w:pPr>
              <w:spacing w:after="20"/>
              <w:ind w:left="20"/>
              <w:jc w:val="both"/>
            </w:pPr>
            <w:r>
              <w:rPr>
                <w:rFonts w:ascii="Times New Roman"/>
                <w:b w:val="false"/>
                <w:i w:val="false"/>
                <w:color w:val="000000"/>
                <w:sz w:val="20"/>
              </w:rPr>
              <w:t>
адам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986"/>
          <w:p>
            <w:pPr>
              <w:spacing w:after="20"/>
              <w:ind w:left="20"/>
              <w:jc w:val="both"/>
            </w:pPr>
            <w:r>
              <w:rPr>
                <w:rFonts w:ascii="Times New Roman"/>
                <w:b w:val="false"/>
                <w:i w:val="false"/>
                <w:color w:val="000000"/>
                <w:sz w:val="20"/>
              </w:rPr>
              <w:t>
тегі, аты, әкесінің аты (ол болған жағдайда)</w:t>
            </w:r>
          </w:p>
          <w:bookmarkEnd w:id="986"/>
          <w:p>
            <w:pPr>
              <w:spacing w:after="20"/>
              <w:ind w:left="20"/>
              <w:jc w:val="both"/>
            </w:pPr>
            <w:r>
              <w:rPr>
                <w:rFonts w:ascii="Times New Roman"/>
                <w:b w:val="false"/>
                <w:i w:val="false"/>
                <w:color w:val="000000"/>
                <w:sz w:val="20"/>
              </w:rPr>
              <w:t>
Күні 20__ жылғы "______" 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924" w:id="987"/>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жинауға арналған нысанын толтыру бойынша түсіндірмеге сәйкес толтырылады.</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930" w:id="988"/>
    <w:p>
      <w:pPr>
        <w:spacing w:after="0"/>
        <w:ind w:left="0"/>
        <w:jc w:val="left"/>
      </w:pPr>
      <w:r>
        <w:rPr>
          <w:rFonts w:ascii="Times New Roman"/>
          <w:b/>
          <w:i w:val="false"/>
          <w:color w:val="000000"/>
        </w:rPr>
        <w:t xml:space="preserve"> "Пайда мен шығын туралы есеп" (индексі – F2-IBGF, кезеңділігі: ай сайын) әкімшілік деректерді өтеусіз негізде жинауға арналған нысанын толтыру бойынша түсіндірме</w:t>
      </w:r>
    </w:p>
    <w:bookmarkEnd w:id="988"/>
    <w:bookmarkStart w:name="z1931" w:id="989"/>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89"/>
    <w:bookmarkStart w:name="z1932" w:id="990"/>
    <w:p>
      <w:pPr>
        <w:spacing w:after="0"/>
        <w:ind w:left="0"/>
        <w:jc w:val="both"/>
      </w:pPr>
      <w:r>
        <w:rPr>
          <w:rFonts w:ascii="Times New Roman"/>
          <w:b w:val="false"/>
          <w:i w:val="false"/>
          <w:color w:val="000000"/>
          <w:sz w:val="28"/>
        </w:rPr>
        <w:t>
      2. Нысанды сақтандыру ұйымдары таратылған жағдайда, есепті кезеңнің соңындағы жағдай бойынша сақтанушыларға (сақтандырылушыларға, пайда алушыларға) сақтандыру төлемдерін жүзеге асыруға кепілдік беретін ұйым ай сайын толтырады.</w:t>
      </w:r>
    </w:p>
    <w:bookmarkEnd w:id="990"/>
    <w:bookmarkStart w:name="z1933" w:id="991"/>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көп сома 1000 (бір мың) теңгеге дейiн дөңгелектенеді.</w:t>
      </w:r>
    </w:p>
    <w:bookmarkEnd w:id="991"/>
    <w:bookmarkStart w:name="z1934" w:id="992"/>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992"/>
    <w:bookmarkStart w:name="z1935" w:id="993"/>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993"/>
    <w:bookmarkStart w:name="z1936" w:id="994"/>
    <w:p>
      <w:pPr>
        <w:spacing w:after="0"/>
        <w:ind w:left="0"/>
        <w:jc w:val="both"/>
      </w:pPr>
      <w:r>
        <w:rPr>
          <w:rFonts w:ascii="Times New Roman"/>
          <w:b w:val="false"/>
          <w:i w:val="false"/>
          <w:color w:val="000000"/>
          <w:sz w:val="28"/>
        </w:rPr>
        <w:t>
      6. 4-бағанда ағымдағы жылдың басынан бергі кезеңдегі деректер (өспелі жиынымен) көрсетіледі.</w:t>
      </w:r>
    </w:p>
    <w:bookmarkEnd w:id="994"/>
    <w:bookmarkStart w:name="z1937" w:id="995"/>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995"/>
    <w:bookmarkStart w:name="z1938" w:id="996"/>
    <w:p>
      <w:pPr>
        <w:spacing w:after="0"/>
        <w:ind w:left="0"/>
        <w:jc w:val="both"/>
      </w:pPr>
      <w:r>
        <w:rPr>
          <w:rFonts w:ascii="Times New Roman"/>
          <w:b w:val="false"/>
          <w:i w:val="false"/>
          <w:color w:val="000000"/>
          <w:sz w:val="28"/>
        </w:rPr>
        <w:t>
      8. 6-бағанда алдыңғы жылдың басынан бергі ұқсас кезеңдегі деректер (өспелі жиынымен) көрсетіледі.</w:t>
      </w:r>
    </w:p>
    <w:bookmarkEnd w:id="996"/>
    <w:bookmarkStart w:name="z1939" w:id="997"/>
    <w:p>
      <w:pPr>
        <w:spacing w:after="0"/>
        <w:ind w:left="0"/>
        <w:jc w:val="both"/>
      </w:pPr>
      <w:r>
        <w:rPr>
          <w:rFonts w:ascii="Times New Roman"/>
          <w:b w:val="false"/>
          <w:i w:val="false"/>
          <w:color w:val="000000"/>
          <w:sz w:val="28"/>
        </w:rPr>
        <w:t>
      9. 1 - 66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997"/>
    <w:bookmarkStart w:name="z1940" w:id="998"/>
    <w:p>
      <w:pPr>
        <w:spacing w:after="0"/>
        <w:ind w:left="0"/>
        <w:jc w:val="both"/>
      </w:pPr>
      <w:r>
        <w:rPr>
          <w:rFonts w:ascii="Times New Roman"/>
          <w:b w:val="false"/>
          <w:i w:val="false"/>
          <w:color w:val="000000"/>
          <w:sz w:val="28"/>
        </w:rPr>
        <w:t>
      10. Қаржылық есептілік түрі: жеке.</w:t>
      </w:r>
    </w:p>
    <w:bookmarkEnd w:id="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xml:space="preserve">№ __ қаулысына </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962" w:id="999"/>
    <w:p>
      <w:pPr>
        <w:spacing w:after="0"/>
        <w:ind w:left="0"/>
        <w:jc w:val="both"/>
      </w:pPr>
      <w:r>
        <w:rPr>
          <w:rFonts w:ascii="Times New Roman"/>
          <w:b w:val="false"/>
          <w:i w:val="false"/>
          <w:color w:val="000000"/>
          <w:sz w:val="28"/>
        </w:rPr>
        <w:t>
      Ұсынылады: Қазақстан Республикасының Ұлттық Банкіне.</w:t>
      </w:r>
    </w:p>
    <w:bookmarkEnd w:id="999"/>
    <w:bookmarkStart w:name="z1963" w:id="100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000"/>
    <w:bookmarkStart w:name="z1964" w:id="1001"/>
    <w:p>
      <w:pPr>
        <w:spacing w:after="0"/>
        <w:ind w:left="0"/>
        <w:jc w:val="both"/>
      </w:pPr>
      <w:r>
        <w:rPr>
          <w:rFonts w:ascii="Times New Roman"/>
          <w:b w:val="false"/>
          <w:i w:val="false"/>
          <w:color w:val="000000"/>
          <w:sz w:val="28"/>
        </w:rPr>
        <w:t>
      Әкімшілік нысанның атауы: активтер мен міндеттемелер туралы есеп.</w:t>
      </w:r>
    </w:p>
    <w:bookmarkEnd w:id="1001"/>
    <w:bookmarkStart w:name="z1965" w:id="100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F1-BNRIO.</w:t>
      </w:r>
    </w:p>
    <w:bookmarkEnd w:id="1002"/>
    <w:bookmarkStart w:name="z1966" w:id="1003"/>
    <w:p>
      <w:pPr>
        <w:spacing w:after="0"/>
        <w:ind w:left="0"/>
        <w:jc w:val="both"/>
      </w:pPr>
      <w:r>
        <w:rPr>
          <w:rFonts w:ascii="Times New Roman"/>
          <w:b w:val="false"/>
          <w:i w:val="false"/>
          <w:color w:val="000000"/>
          <w:sz w:val="28"/>
        </w:rPr>
        <w:t>
      Кезеңділігі: ай сайын.</w:t>
      </w:r>
    </w:p>
    <w:bookmarkEnd w:id="1003"/>
    <w:bookmarkStart w:name="z1967" w:id="1004"/>
    <w:p>
      <w:pPr>
        <w:spacing w:after="0"/>
        <w:ind w:left="0"/>
        <w:jc w:val="both"/>
      </w:pPr>
      <w:r>
        <w:rPr>
          <w:rFonts w:ascii="Times New Roman"/>
          <w:b w:val="false"/>
          <w:i w:val="false"/>
          <w:color w:val="000000"/>
          <w:sz w:val="28"/>
        </w:rPr>
        <w:t>
      Есепті кезеңі: 20___жылғы "___" __________ жағдай бойынша.</w:t>
      </w:r>
    </w:p>
    <w:bookmarkEnd w:id="1004"/>
    <w:bookmarkStart w:name="z1968" w:id="10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бейрезидент-сақтандыру (қайта сақтандыру) ұйымдарының филиалдары.</w:t>
      </w:r>
    </w:p>
    <w:bookmarkEnd w:id="1005"/>
    <w:bookmarkStart w:name="z1969" w:id="10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w:t>
      </w:r>
    </w:p>
    <w:bookmarkEnd w:id="1006"/>
    <w:bookmarkStart w:name="z1970" w:id="1007"/>
    <w:p>
      <w:pPr>
        <w:spacing w:after="0"/>
        <w:ind w:left="0"/>
        <w:jc w:val="both"/>
      </w:pPr>
      <w:r>
        <w:rPr>
          <w:rFonts w:ascii="Times New Roman"/>
          <w:b w:val="false"/>
          <w:i w:val="false"/>
          <w:color w:val="000000"/>
          <w:sz w:val="28"/>
        </w:rPr>
        <w:t>
      БСН: _______________________</w:t>
      </w:r>
    </w:p>
    <w:bookmarkEnd w:id="1007"/>
    <w:bookmarkStart w:name="z1971" w:id="1008"/>
    <w:p>
      <w:pPr>
        <w:spacing w:after="0"/>
        <w:ind w:left="0"/>
        <w:jc w:val="both"/>
      </w:pPr>
      <w:r>
        <w:rPr>
          <w:rFonts w:ascii="Times New Roman"/>
          <w:b w:val="false"/>
          <w:i w:val="false"/>
          <w:color w:val="000000"/>
          <w:sz w:val="28"/>
        </w:rPr>
        <w:t>
      Жинау әдісі: электрондық түрде.</w:t>
      </w:r>
    </w:p>
    <w:bookmarkEnd w:id="1008"/>
    <w:bookmarkStart w:name="z1972" w:id="1009"/>
    <w:p>
      <w:pPr>
        <w:spacing w:after="0"/>
        <w:ind w:left="0"/>
        <w:jc w:val="both"/>
      </w:pPr>
      <w:r>
        <w:rPr>
          <w:rFonts w:ascii="Times New Roman"/>
          <w:b w:val="false"/>
          <w:i w:val="false"/>
          <w:color w:val="000000"/>
          <w:sz w:val="28"/>
        </w:rPr>
        <w:t>
      (мың теңгемен)</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шығын бойынша ұсталатын қайта сақтандыру шарттарының портфельдері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ағынын ең жақсы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шартта көзделген қызметке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шығынын өтеу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болған шығын бойынша қаржылық емес тәуекелге тәуекелдік түзету бойынша қайта сақтандыру активі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(шығу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(амортизацияны және құнсызданудан болған шығынды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шығынды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010"/>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bookmarkEnd w:id="1010"/>
          <w:p>
            <w:pPr>
              <w:spacing w:after="20"/>
              <w:ind w:left="20"/>
              <w:jc w:val="both"/>
            </w:pPr>
            <w:r>
              <w:rPr>
                <w:rFonts w:ascii="Times New Roman"/>
                <w:b w:val="false"/>
                <w:i w:val="false"/>
                <w:color w:val="000000"/>
                <w:sz w:val="20"/>
              </w:rPr>
              <w:t>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сақтандырудың қалған бөлігі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ағынын ең жақсы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шартында көзделген қызметке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ағынын ең жақсы бағалау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тәуекелге тәуекелдік түзету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шартында көзделген қызметке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шарттарының портфельдері бойынша сақтандырудың қалған бөлігі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шығын бойынша міндеттемелер,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шығын бойынша қаржылық емес тәуекелге тәуекелдік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берілетін шоттар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тәуекелдер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 бойынша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(қайта сақтандыру) ұйымы филиалының қызметінің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(қайта сақтандыру) ұйымы филиалының міндеттемелердің жиыны, бас офис шоты, резервтері және қызмет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011"/>
          <w:p>
            <w:pPr>
              <w:spacing w:after="20"/>
              <w:ind w:left="20"/>
              <w:jc w:val="both"/>
            </w:pPr>
            <w:r>
              <w:rPr>
                <w:rFonts w:ascii="Times New Roman"/>
                <w:b w:val="false"/>
                <w:i w:val="false"/>
                <w:color w:val="000000"/>
                <w:sz w:val="20"/>
              </w:rPr>
              <w:t>
Басшы немесе оның міндетін атқаратын</w:t>
            </w:r>
          </w:p>
          <w:bookmarkEnd w:id="1011"/>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012"/>
          <w:p>
            <w:pPr>
              <w:spacing w:after="20"/>
              <w:ind w:left="20"/>
              <w:jc w:val="both"/>
            </w:pPr>
            <w:r>
              <w:rPr>
                <w:rFonts w:ascii="Times New Roman"/>
                <w:b w:val="false"/>
                <w:i w:val="false"/>
                <w:color w:val="000000"/>
                <w:sz w:val="20"/>
              </w:rPr>
              <w:t>
тегі, аты, әкесінің аты (ол болған жағдайда)</w:t>
            </w:r>
          </w:p>
          <w:bookmarkEnd w:id="1012"/>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1976" w:id="1013"/>
    <w:p>
      <w:pPr>
        <w:spacing w:after="0"/>
        <w:ind w:left="0"/>
        <w:jc w:val="both"/>
      </w:pPr>
      <w:r>
        <w:rPr>
          <w:rFonts w:ascii="Times New Roman"/>
          <w:b w:val="false"/>
          <w:i w:val="false"/>
          <w:color w:val="000000"/>
          <w:sz w:val="28"/>
        </w:rPr>
        <w:t>
      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982" w:id="1014"/>
    <w:p>
      <w:pPr>
        <w:spacing w:after="0"/>
        <w:ind w:left="0"/>
        <w:jc w:val="left"/>
      </w:pPr>
      <w:r>
        <w:rPr>
          <w:rFonts w:ascii="Times New Roman"/>
          <w:b/>
          <w:i w:val="false"/>
          <w:color w:val="000000"/>
        </w:rPr>
        <w:t xml:space="preserve"> "Активтер мен міндеттемелер туралы есеп" (индексі – F1-BNRIO, кезеңділігі: ай сайын) әкімшілік деректерді өтеусіз негізде жинауға арналған нысанын толтыру бойынша түсіндірме</w:t>
      </w:r>
    </w:p>
    <w:bookmarkEnd w:id="1014"/>
    <w:bookmarkStart w:name="z1983" w:id="1015"/>
    <w:p>
      <w:pPr>
        <w:spacing w:after="0"/>
        <w:ind w:left="0"/>
        <w:jc w:val="both"/>
      </w:pPr>
      <w:r>
        <w:rPr>
          <w:rFonts w:ascii="Times New Roman"/>
          <w:b w:val="false"/>
          <w:i w:val="false"/>
          <w:color w:val="000000"/>
          <w:sz w:val="28"/>
        </w:rPr>
        <w:t>
      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15"/>
    <w:bookmarkStart w:name="z1984" w:id="1016"/>
    <w:p>
      <w:pPr>
        <w:spacing w:after="0"/>
        <w:ind w:left="0"/>
        <w:jc w:val="both"/>
      </w:pPr>
      <w:r>
        <w:rPr>
          <w:rFonts w:ascii="Times New Roman"/>
          <w:b w:val="false"/>
          <w:i w:val="false"/>
          <w:color w:val="000000"/>
          <w:sz w:val="28"/>
        </w:rPr>
        <w:t>
      2. Нысанды Қазақстан Республикасының бейрезидент-сақтандыру (қайта сақтандыру) ұйымының филиалы ай сайын толтырады.</w:t>
      </w:r>
    </w:p>
    <w:bookmarkEnd w:id="1016"/>
    <w:bookmarkStart w:name="z1985" w:id="1017"/>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017"/>
    <w:bookmarkStart w:name="z1986" w:id="101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018"/>
    <w:bookmarkStart w:name="z1987" w:id="1019"/>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1019"/>
    <w:bookmarkStart w:name="z1988" w:id="1020"/>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1020"/>
    <w:bookmarkStart w:name="z1989" w:id="1021"/>
    <w:p>
      <w:pPr>
        <w:spacing w:after="0"/>
        <w:ind w:left="0"/>
        <w:jc w:val="both"/>
      </w:pPr>
      <w:r>
        <w:rPr>
          <w:rFonts w:ascii="Times New Roman"/>
          <w:b w:val="false"/>
          <w:i w:val="false"/>
          <w:color w:val="000000"/>
          <w:sz w:val="28"/>
        </w:rPr>
        <w:t>
      7. 1 – 56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xml:space="preserve">№ __ қаулысына </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011" w:id="102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22"/>
    <w:bookmarkStart w:name="z2012" w:id="102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023"/>
    <w:bookmarkStart w:name="z2013" w:id="1024"/>
    <w:p>
      <w:pPr>
        <w:spacing w:after="0"/>
        <w:ind w:left="0"/>
        <w:jc w:val="both"/>
      </w:pPr>
      <w:r>
        <w:rPr>
          <w:rFonts w:ascii="Times New Roman"/>
          <w:b w:val="false"/>
          <w:i w:val="false"/>
          <w:color w:val="000000"/>
          <w:sz w:val="28"/>
        </w:rPr>
        <w:t>
      Әкімшілік нысанның атауы: кіріс пен шығыс туралы есеп.</w:t>
      </w:r>
    </w:p>
    <w:bookmarkEnd w:id="1024"/>
    <w:bookmarkStart w:name="z2014" w:id="10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F2-BNRIO.</w:t>
      </w:r>
    </w:p>
    <w:bookmarkEnd w:id="1025"/>
    <w:bookmarkStart w:name="z2015" w:id="1026"/>
    <w:p>
      <w:pPr>
        <w:spacing w:after="0"/>
        <w:ind w:left="0"/>
        <w:jc w:val="both"/>
      </w:pPr>
      <w:r>
        <w:rPr>
          <w:rFonts w:ascii="Times New Roman"/>
          <w:b w:val="false"/>
          <w:i w:val="false"/>
          <w:color w:val="000000"/>
          <w:sz w:val="28"/>
        </w:rPr>
        <w:t>
      Кезеңділігі: ай сайын.</w:t>
      </w:r>
    </w:p>
    <w:bookmarkEnd w:id="1026"/>
    <w:bookmarkStart w:name="z2016" w:id="1027"/>
    <w:p>
      <w:pPr>
        <w:spacing w:after="0"/>
        <w:ind w:left="0"/>
        <w:jc w:val="both"/>
      </w:pPr>
      <w:r>
        <w:rPr>
          <w:rFonts w:ascii="Times New Roman"/>
          <w:b w:val="false"/>
          <w:i w:val="false"/>
          <w:color w:val="000000"/>
          <w:sz w:val="28"/>
        </w:rPr>
        <w:t>
      Есепті кезеңі: 20___жылғы "___" __________ жағдай бойынша.</w:t>
      </w:r>
    </w:p>
    <w:bookmarkEnd w:id="1027"/>
    <w:bookmarkStart w:name="z2017" w:id="10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бейрезидент-сақтандыру (қайта сақтандыру) ұйымдарының филиалдары.</w:t>
      </w:r>
    </w:p>
    <w:bookmarkEnd w:id="1028"/>
    <w:bookmarkStart w:name="z2018" w:id="10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w:t>
      </w:r>
    </w:p>
    <w:bookmarkEnd w:id="1029"/>
    <w:bookmarkStart w:name="z2019" w:id="1030"/>
    <w:p>
      <w:pPr>
        <w:spacing w:after="0"/>
        <w:ind w:left="0"/>
        <w:jc w:val="both"/>
      </w:pPr>
      <w:r>
        <w:rPr>
          <w:rFonts w:ascii="Times New Roman"/>
          <w:b w:val="false"/>
          <w:i w:val="false"/>
          <w:color w:val="000000"/>
          <w:sz w:val="28"/>
        </w:rPr>
        <w:t>
      БСН: _______________________</w:t>
      </w:r>
    </w:p>
    <w:bookmarkEnd w:id="1030"/>
    <w:bookmarkStart w:name="z2020" w:id="1031"/>
    <w:p>
      <w:pPr>
        <w:spacing w:after="0"/>
        <w:ind w:left="0"/>
        <w:jc w:val="both"/>
      </w:pPr>
      <w:r>
        <w:rPr>
          <w:rFonts w:ascii="Times New Roman"/>
          <w:b w:val="false"/>
          <w:i w:val="false"/>
          <w:color w:val="000000"/>
          <w:sz w:val="28"/>
        </w:rPr>
        <w:t>
      Жинау әдісі: электрондық түрде.</w:t>
      </w:r>
    </w:p>
    <w:bookmarkEnd w:id="1031"/>
    <w:bookmarkStart w:name="z2021" w:id="1032"/>
    <w:p>
      <w:pPr>
        <w:spacing w:after="0"/>
        <w:ind w:left="0"/>
        <w:jc w:val="both"/>
      </w:pPr>
      <w:r>
        <w:rPr>
          <w:rFonts w:ascii="Times New Roman"/>
          <w:b w:val="false"/>
          <w:i w:val="false"/>
          <w:color w:val="000000"/>
          <w:sz w:val="28"/>
        </w:rPr>
        <w:t>
      (мың теңгемен)</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033"/>
          <w:p>
            <w:pPr>
              <w:spacing w:after="20"/>
              <w:ind w:left="20"/>
              <w:jc w:val="both"/>
            </w:pPr>
            <w:r>
              <w:rPr>
                <w:rFonts w:ascii="Times New Roman"/>
                <w:b w:val="false"/>
                <w:i w:val="false"/>
                <w:color w:val="000000"/>
                <w:sz w:val="20"/>
              </w:rPr>
              <w:t>
Алдыңғы жылдың басынан бері осыған ұқсас кезеңінде</w:t>
            </w:r>
          </w:p>
          <w:bookmarkEnd w:id="1033"/>
          <w:p>
            <w:pPr>
              <w:spacing w:after="20"/>
              <w:ind w:left="20"/>
              <w:jc w:val="both"/>
            </w:pPr>
            <w:r>
              <w:rPr>
                <w:rFonts w:ascii="Times New Roman"/>
                <w:b w:val="false"/>
                <w:i w:val="false"/>
                <w:color w:val="000000"/>
                <w:sz w:val="20"/>
              </w:rPr>
              <w:t>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бойынша қайта сақтандыру активтерінің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(нетто) операцияларынан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жасалатын операциялардан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(нетто) арқылы әділ құны бойынша бағаланатын бағалы қағаздар құнының өзгеруінен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Регрессиялық талап бойынша өтемақы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шығынын реттеу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туындамаған шығын резервінің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туындамаған шығын бойынша қайта сақтандыру активтерінің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туындамаған шығын резервінің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туындамаған шығын бойынша қайта сақтандыру активтерінің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бірақ мәлімделмеген шығын резервінің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бірақ мәлімделмеген шығын бойынша қайта сақтандыру активтерінің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бойынша қайта сақтандыру активтерінің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 бұзуға байланысты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 пайыздық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қызметтерге арналған шығыс және ақпараттық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төлегеннен кейінгі таза кірістің (шығыстың)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034"/>
          <w:p>
            <w:pPr>
              <w:spacing w:after="20"/>
              <w:ind w:left="20"/>
              <w:jc w:val="both"/>
            </w:pPr>
            <w:r>
              <w:rPr>
                <w:rFonts w:ascii="Times New Roman"/>
                <w:b w:val="false"/>
                <w:i w:val="false"/>
                <w:color w:val="000000"/>
                <w:sz w:val="20"/>
              </w:rPr>
              <w:t>
Басшы немесе оның міндетін атқаратын</w:t>
            </w:r>
          </w:p>
          <w:bookmarkEnd w:id="1034"/>
          <w:p>
            <w:pPr>
              <w:spacing w:after="20"/>
              <w:ind w:left="20"/>
              <w:jc w:val="both"/>
            </w:pPr>
            <w:r>
              <w:rPr>
                <w:rFonts w:ascii="Times New Roman"/>
                <w:b w:val="false"/>
                <w:i w:val="false"/>
                <w:color w:val="000000"/>
                <w:sz w:val="20"/>
              </w:rPr>
              <w:t>
адам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035"/>
          <w:p>
            <w:pPr>
              <w:spacing w:after="20"/>
              <w:ind w:left="20"/>
              <w:jc w:val="both"/>
            </w:pPr>
            <w:r>
              <w:rPr>
                <w:rFonts w:ascii="Times New Roman"/>
                <w:b w:val="false"/>
                <w:i w:val="false"/>
                <w:color w:val="000000"/>
                <w:sz w:val="20"/>
              </w:rPr>
              <w:t>
тегі, аты, әкесінің аты (ол болған жағдайда)</w:t>
            </w:r>
          </w:p>
          <w:bookmarkEnd w:id="1035"/>
          <w:p>
            <w:pPr>
              <w:spacing w:after="20"/>
              <w:ind w:left="20"/>
              <w:jc w:val="both"/>
            </w:pPr>
            <w:r>
              <w:rPr>
                <w:rFonts w:ascii="Times New Roman"/>
                <w:b w:val="false"/>
                <w:i w:val="false"/>
                <w:color w:val="000000"/>
                <w:sz w:val="20"/>
              </w:rPr>
              <w:t>
Күні 20__ жылғы "______" 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2025" w:id="1036"/>
    <w:p>
      <w:pPr>
        <w:spacing w:after="0"/>
        <w:ind w:left="0"/>
        <w:jc w:val="both"/>
      </w:pPr>
      <w:r>
        <w:rPr>
          <w:rFonts w:ascii="Times New Roman"/>
          <w:b w:val="false"/>
          <w:i w:val="false"/>
          <w:color w:val="000000"/>
          <w:sz w:val="28"/>
        </w:rPr>
        <w:t>
      Ескертпе: нысан "Кіріс пен шығыс туралы есеп" әкімшілік деректерді өтеусіз негізде жинауға арналған нысанын толтыру бойынша түсіндірмеге сәйкес толтырылады.</w:t>
      </w:r>
    </w:p>
    <w:bookmarkEnd w:id="1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 пен шығыс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031" w:id="1037"/>
    <w:p>
      <w:pPr>
        <w:spacing w:after="0"/>
        <w:ind w:left="0"/>
        <w:jc w:val="left"/>
      </w:pPr>
      <w:r>
        <w:rPr>
          <w:rFonts w:ascii="Times New Roman"/>
          <w:b/>
          <w:i w:val="false"/>
          <w:color w:val="000000"/>
        </w:rPr>
        <w:t xml:space="preserve"> "Кіріс пен шығыс туралы есеп" (индексі – F2-BNRIO, кезеңділігі: ай сайын) әкімшілік деректерді өтеусіз негізде жинауға арналған нысанын толтыру бойынша түсіндірме</w:t>
      </w:r>
    </w:p>
    <w:bookmarkEnd w:id="1037"/>
    <w:bookmarkStart w:name="z2032" w:id="1038"/>
    <w:p>
      <w:pPr>
        <w:spacing w:after="0"/>
        <w:ind w:left="0"/>
        <w:jc w:val="both"/>
      </w:pPr>
      <w:r>
        <w:rPr>
          <w:rFonts w:ascii="Times New Roman"/>
          <w:b w:val="false"/>
          <w:i w:val="false"/>
          <w:color w:val="000000"/>
          <w:sz w:val="28"/>
        </w:rPr>
        <w:t>
      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38"/>
    <w:bookmarkStart w:name="z2033" w:id="1039"/>
    <w:p>
      <w:pPr>
        <w:spacing w:after="0"/>
        <w:ind w:left="0"/>
        <w:jc w:val="both"/>
      </w:pPr>
      <w:r>
        <w:rPr>
          <w:rFonts w:ascii="Times New Roman"/>
          <w:b w:val="false"/>
          <w:i w:val="false"/>
          <w:color w:val="000000"/>
          <w:sz w:val="28"/>
        </w:rPr>
        <w:t>
      2. Нысанды Қазақстан Республикасының бейрезидент-сақтандыру (қайта сақтандыру) ұйымының филиалы ай сайын толтырады.</w:t>
      </w:r>
    </w:p>
    <w:bookmarkEnd w:id="1039"/>
    <w:bookmarkStart w:name="z2034" w:id="1040"/>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040"/>
    <w:bookmarkStart w:name="z2035" w:id="1041"/>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041"/>
    <w:bookmarkStart w:name="z2036" w:id="1042"/>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1042"/>
    <w:bookmarkStart w:name="z2037" w:id="1043"/>
    <w:p>
      <w:pPr>
        <w:spacing w:after="0"/>
        <w:ind w:left="0"/>
        <w:jc w:val="both"/>
      </w:pPr>
      <w:r>
        <w:rPr>
          <w:rFonts w:ascii="Times New Roman"/>
          <w:b w:val="false"/>
          <w:i w:val="false"/>
          <w:color w:val="000000"/>
          <w:sz w:val="28"/>
        </w:rPr>
        <w:t>
      6. 4-бағанда ағымдағы жылдың басынан бері кезеңдегі деректер көрсетіледі (өспелі жиынымен).</w:t>
      </w:r>
    </w:p>
    <w:bookmarkEnd w:id="1043"/>
    <w:bookmarkStart w:name="z2038" w:id="1044"/>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1044"/>
    <w:bookmarkStart w:name="z2039" w:id="1045"/>
    <w:p>
      <w:pPr>
        <w:spacing w:after="0"/>
        <w:ind w:left="0"/>
        <w:jc w:val="both"/>
      </w:pPr>
      <w:r>
        <w:rPr>
          <w:rFonts w:ascii="Times New Roman"/>
          <w:b w:val="false"/>
          <w:i w:val="false"/>
          <w:color w:val="000000"/>
          <w:sz w:val="28"/>
        </w:rPr>
        <w:t>
      8. 6-бағанда алдыңғы жылдың басынан бері ұқсас кезеңдегі деректер көрсетіледі (өспелі жиынымен).</w:t>
      </w:r>
    </w:p>
    <w:bookmarkEnd w:id="1045"/>
    <w:bookmarkStart w:name="z2040" w:id="1046"/>
    <w:p>
      <w:pPr>
        <w:spacing w:after="0"/>
        <w:ind w:left="0"/>
        <w:jc w:val="both"/>
      </w:pPr>
      <w:r>
        <w:rPr>
          <w:rFonts w:ascii="Times New Roman"/>
          <w:b w:val="false"/>
          <w:i w:val="false"/>
          <w:color w:val="000000"/>
          <w:sz w:val="28"/>
        </w:rPr>
        <w:t>
      9. 1 – 48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1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xml:space="preserve">№ __ қаулысына </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062" w:id="104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47"/>
    <w:bookmarkStart w:name="z2063" w:id="104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048"/>
    <w:bookmarkStart w:name="z2064" w:id="1049"/>
    <w:p>
      <w:pPr>
        <w:spacing w:after="0"/>
        <w:ind w:left="0"/>
        <w:jc w:val="both"/>
      </w:pPr>
      <w:r>
        <w:rPr>
          <w:rFonts w:ascii="Times New Roman"/>
          <w:b w:val="false"/>
          <w:i w:val="false"/>
          <w:color w:val="000000"/>
          <w:sz w:val="28"/>
        </w:rPr>
        <w:t>
      Әкімшілік нысанның атауы: пайда мен шығын туралы есеп.</w:t>
      </w:r>
    </w:p>
    <w:bookmarkEnd w:id="1049"/>
    <w:bookmarkStart w:name="z2065" w:id="105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F2-LI.</w:t>
      </w:r>
    </w:p>
    <w:bookmarkEnd w:id="1050"/>
    <w:bookmarkStart w:name="z2066" w:id="1051"/>
    <w:p>
      <w:pPr>
        <w:spacing w:after="0"/>
        <w:ind w:left="0"/>
        <w:jc w:val="both"/>
      </w:pPr>
      <w:r>
        <w:rPr>
          <w:rFonts w:ascii="Times New Roman"/>
          <w:b w:val="false"/>
          <w:i w:val="false"/>
          <w:color w:val="000000"/>
          <w:sz w:val="28"/>
        </w:rPr>
        <w:t>
      Кезеңділігі: ай сайын.</w:t>
      </w:r>
    </w:p>
    <w:bookmarkEnd w:id="1051"/>
    <w:bookmarkStart w:name="z2067" w:id="1052"/>
    <w:p>
      <w:pPr>
        <w:spacing w:after="0"/>
        <w:ind w:left="0"/>
        <w:jc w:val="both"/>
      </w:pPr>
      <w:r>
        <w:rPr>
          <w:rFonts w:ascii="Times New Roman"/>
          <w:b w:val="false"/>
          <w:i w:val="false"/>
          <w:color w:val="000000"/>
          <w:sz w:val="28"/>
        </w:rPr>
        <w:t>
      Есепті кезеңі: 20___жылғы "___" __________ жағдай бойынша.</w:t>
      </w:r>
    </w:p>
    <w:bookmarkEnd w:id="1052"/>
    <w:bookmarkStart w:name="z2068" w:id="10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саласында лицензиясы бар және сақтанушының сақтандырушының инвестицияларына немесе пайдасына қатысу шарттарын көздейтін сақтандыру шарттарын жасасуды жүзеге асыратын сақтандыру (қайта сақтандыру) ұйымдары мен исламдық сақтандыру (қайта сақтандыру) ұйымдары.</w:t>
      </w:r>
    </w:p>
    <w:bookmarkEnd w:id="1053"/>
    <w:bookmarkStart w:name="z2069" w:id="10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10 (оныншы) жұмыс күнінен кешіктірмей.</w:t>
      </w:r>
    </w:p>
    <w:bookmarkEnd w:id="1054"/>
    <w:bookmarkStart w:name="z2070" w:id="1055"/>
    <w:p>
      <w:pPr>
        <w:spacing w:after="0"/>
        <w:ind w:left="0"/>
        <w:jc w:val="both"/>
      </w:pPr>
      <w:r>
        <w:rPr>
          <w:rFonts w:ascii="Times New Roman"/>
          <w:b w:val="false"/>
          <w:i w:val="false"/>
          <w:color w:val="000000"/>
          <w:sz w:val="28"/>
        </w:rPr>
        <w:t>
      БСН: _______________________</w:t>
      </w:r>
    </w:p>
    <w:bookmarkEnd w:id="1055"/>
    <w:bookmarkStart w:name="z2071" w:id="1056"/>
    <w:p>
      <w:pPr>
        <w:spacing w:after="0"/>
        <w:ind w:left="0"/>
        <w:jc w:val="both"/>
      </w:pPr>
      <w:r>
        <w:rPr>
          <w:rFonts w:ascii="Times New Roman"/>
          <w:b w:val="false"/>
          <w:i w:val="false"/>
          <w:color w:val="000000"/>
          <w:sz w:val="28"/>
        </w:rPr>
        <w:t>
      Жинау әдісі: электрондық түрде.</w:t>
      </w:r>
    </w:p>
    <w:bookmarkEnd w:id="1056"/>
    <w:bookmarkStart w:name="z2072" w:id="1057"/>
    <w:p>
      <w:pPr>
        <w:spacing w:after="0"/>
        <w:ind w:left="0"/>
        <w:jc w:val="both"/>
      </w:pPr>
      <w:r>
        <w:rPr>
          <w:rFonts w:ascii="Times New Roman"/>
          <w:b w:val="false"/>
          <w:i w:val="false"/>
          <w:color w:val="000000"/>
          <w:sz w:val="28"/>
        </w:rPr>
        <w:t>
       (мың теңгемен)</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осыған ұқсас кезеңінде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сақтандыру түсімі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қаржылық емес тәуекелге тәуекелдік түзетуден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қызмет үшін маржаның амортизациясынан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түріндегі сақтандыру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бойынша шығысты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да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ағынын ең жақсы бағалау амортизациясы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 бойынша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амортизациясы түріндегі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 бөлу тәсілі негізінде бағаланатын қайта сақтандыру активі бойынша күтілетін ақша ағынын ең жақсы бағалау амортизациясы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 бойынша шығыс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төлемдерін өтеуіне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комиссиялық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қызметінен басқа да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талаптар мен шығынды өтеуге байланысты кіріс (шығыс) (суброгация)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қызметінің қорытындысы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активтерімен операциялардан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 құнының өзгеруінен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активтерін қайта бағалаудан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құнсыздануы бойынша резервтерге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құнсыздануы бойынша резервтерді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 нәтижелерінің жиыны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қаржылық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қаржылық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іссапар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қызметтерге арналған шығыс және ақпараттық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әкімшілік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үлестік қатысу әдісімен қатысудан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санатқа және пайдаға салынатын салыққа дейінгі пайда немесе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 пайыздық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 жалғасатын қызметтен пайда немесе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пайданың (шығынның)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058"/>
          <w:p>
            <w:pPr>
              <w:spacing w:after="20"/>
              <w:ind w:left="20"/>
              <w:jc w:val="both"/>
            </w:pPr>
            <w:r>
              <w:rPr>
                <w:rFonts w:ascii="Times New Roman"/>
                <w:b w:val="false"/>
                <w:i w:val="false"/>
                <w:color w:val="000000"/>
                <w:sz w:val="20"/>
              </w:rPr>
              <w:t>
Басшы немесе оның міндетін атқаратын</w:t>
            </w:r>
          </w:p>
          <w:bookmarkEnd w:id="1058"/>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059"/>
          <w:p>
            <w:pPr>
              <w:spacing w:after="20"/>
              <w:ind w:left="20"/>
              <w:jc w:val="both"/>
            </w:pPr>
            <w:r>
              <w:rPr>
                <w:rFonts w:ascii="Times New Roman"/>
                <w:b w:val="false"/>
                <w:i w:val="false"/>
                <w:color w:val="000000"/>
                <w:sz w:val="20"/>
              </w:rPr>
              <w:t>
тегі, аты, әкесінің аты (ол болған жағдайда)</w:t>
            </w:r>
          </w:p>
          <w:bookmarkEnd w:id="1059"/>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2075" w:id="1060"/>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bookmarkEnd w:id="1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 мен шығын туралы </w:t>
            </w:r>
            <w:r>
              <w:br/>
            </w:r>
            <w:r>
              <w:rPr>
                <w:rFonts w:ascii="Times New Roman"/>
                <w:b w:val="false"/>
                <w:i w:val="false"/>
                <w:color w:val="000000"/>
                <w:sz w:val="20"/>
              </w:rPr>
              <w:t xml:space="preserve">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080" w:id="1061"/>
    <w:p>
      <w:pPr>
        <w:spacing w:after="0"/>
        <w:ind w:left="0"/>
        <w:jc w:val="left"/>
      </w:pPr>
      <w:r>
        <w:rPr>
          <w:rFonts w:ascii="Times New Roman"/>
          <w:b/>
          <w:i w:val="false"/>
          <w:color w:val="000000"/>
        </w:rPr>
        <w:t xml:space="preserve"> "Пайда мен шығын туралы есеп" (индексі – F2-LI, кезеңділігі: ай сайын) әкімшілік деректерді өтеусіз негізде жинауға арналған нысанын толтыру бойынша түсіндірме</w:t>
      </w:r>
    </w:p>
    <w:bookmarkEnd w:id="1061"/>
    <w:bookmarkStart w:name="z2081" w:id="1062"/>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62"/>
    <w:bookmarkStart w:name="z2082" w:id="1063"/>
    <w:p>
      <w:pPr>
        <w:spacing w:after="0"/>
        <w:ind w:left="0"/>
        <w:jc w:val="both"/>
      </w:pPr>
      <w:r>
        <w:rPr>
          <w:rFonts w:ascii="Times New Roman"/>
          <w:b w:val="false"/>
          <w:i w:val="false"/>
          <w:color w:val="000000"/>
          <w:sz w:val="28"/>
        </w:rPr>
        <w:t>
      2. Нысанды "өмірді сақтандыру" саласында лицензиясы бар және сақтанушының сақтандырушының инвестицияларына немесе пайдасына қатысу шарттарын көздейтін сақтандыру шарттарын жасасуды жүзеге асыратын сақтандыру (қайта сақтандыру) ұйымдары мен исламдық сақтандыру (қайта сақтандыру) ұйымдары есепті кезеңнің соңындағы жағдай бойынша толтырады.</w:t>
      </w:r>
    </w:p>
    <w:bookmarkEnd w:id="1063"/>
    <w:bookmarkStart w:name="z2083" w:id="1064"/>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064"/>
    <w:bookmarkStart w:name="z2084" w:id="1065"/>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065"/>
    <w:bookmarkStart w:name="z2085" w:id="106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1066"/>
    <w:bookmarkStart w:name="z2086" w:id="1067"/>
    <w:p>
      <w:pPr>
        <w:spacing w:after="0"/>
        <w:ind w:left="0"/>
        <w:jc w:val="both"/>
      </w:pPr>
      <w:r>
        <w:rPr>
          <w:rFonts w:ascii="Times New Roman"/>
          <w:b w:val="false"/>
          <w:i w:val="false"/>
          <w:color w:val="000000"/>
          <w:sz w:val="28"/>
        </w:rPr>
        <w:t>
      7. 4-бағанда ағымдағы жылдың басынан бері кезеңдегі деректер көрсетіледі (өспелі жиынымен).</w:t>
      </w:r>
    </w:p>
    <w:bookmarkEnd w:id="1067"/>
    <w:bookmarkStart w:name="z2087" w:id="1068"/>
    <w:p>
      <w:pPr>
        <w:spacing w:after="0"/>
        <w:ind w:left="0"/>
        <w:jc w:val="both"/>
      </w:pPr>
      <w:r>
        <w:rPr>
          <w:rFonts w:ascii="Times New Roman"/>
          <w:b w:val="false"/>
          <w:i w:val="false"/>
          <w:color w:val="000000"/>
          <w:sz w:val="28"/>
        </w:rPr>
        <w:t>
      8. 5-бағанда алдыңғы жылдың ұқсас кезеңіндегі деректер көрсетіледі.</w:t>
      </w:r>
    </w:p>
    <w:bookmarkEnd w:id="1068"/>
    <w:bookmarkStart w:name="z2088" w:id="1069"/>
    <w:p>
      <w:pPr>
        <w:spacing w:after="0"/>
        <w:ind w:left="0"/>
        <w:jc w:val="both"/>
      </w:pPr>
      <w:r>
        <w:rPr>
          <w:rFonts w:ascii="Times New Roman"/>
          <w:b w:val="false"/>
          <w:i w:val="false"/>
          <w:color w:val="000000"/>
          <w:sz w:val="28"/>
        </w:rPr>
        <w:t>
      9. 6-бағанда алдыңғы жылдың басынан бері ұқсас кезеңіндегі деректер көрсетіледі (өспелі жиынымен).</w:t>
      </w:r>
    </w:p>
    <w:bookmarkEnd w:id="1069"/>
    <w:bookmarkStart w:name="z2089" w:id="1070"/>
    <w:p>
      <w:pPr>
        <w:spacing w:after="0"/>
        <w:ind w:left="0"/>
        <w:jc w:val="both"/>
      </w:pPr>
      <w:r>
        <w:rPr>
          <w:rFonts w:ascii="Times New Roman"/>
          <w:b w:val="false"/>
          <w:i w:val="false"/>
          <w:color w:val="000000"/>
          <w:sz w:val="28"/>
        </w:rPr>
        <w:t>
      10. 1 – 27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1070"/>
    <w:bookmarkStart w:name="z2090" w:id="1071"/>
    <w:p>
      <w:pPr>
        <w:spacing w:after="0"/>
        <w:ind w:left="0"/>
        <w:jc w:val="both"/>
      </w:pPr>
      <w:r>
        <w:rPr>
          <w:rFonts w:ascii="Times New Roman"/>
          <w:b w:val="false"/>
          <w:i w:val="false"/>
          <w:color w:val="000000"/>
          <w:sz w:val="28"/>
        </w:rPr>
        <w:t>
      11. Қаржылық есептілік түрі: жеке.</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xml:space="preserve">№ __ қаулысына </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112" w:id="1072"/>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1072"/>
    <w:bookmarkStart w:name="z2113" w:id="10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073"/>
    <w:bookmarkStart w:name="z2114" w:id="1074"/>
    <w:p>
      <w:pPr>
        <w:spacing w:after="0"/>
        <w:ind w:left="0"/>
        <w:jc w:val="both"/>
      </w:pPr>
      <w:r>
        <w:rPr>
          <w:rFonts w:ascii="Times New Roman"/>
          <w:b w:val="false"/>
          <w:i w:val="false"/>
          <w:color w:val="000000"/>
          <w:sz w:val="28"/>
        </w:rPr>
        <w:t>
      Әкімшілік нысанның атауы: пайда мен шығын туралы есеп/жиынтық кіріс туралы есеп.</w:t>
      </w:r>
    </w:p>
    <w:bookmarkEnd w:id="1074"/>
    <w:bookmarkStart w:name="z2115" w:id="10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w:t>
      </w:r>
    </w:p>
    <w:bookmarkEnd w:id="1075"/>
    <w:bookmarkStart w:name="z2116" w:id="1076"/>
    <w:p>
      <w:pPr>
        <w:spacing w:after="0"/>
        <w:ind w:left="0"/>
        <w:jc w:val="both"/>
      </w:pPr>
      <w:r>
        <w:rPr>
          <w:rFonts w:ascii="Times New Roman"/>
          <w:b w:val="false"/>
          <w:i w:val="false"/>
          <w:color w:val="000000"/>
          <w:sz w:val="28"/>
        </w:rPr>
        <w:t>
      Кезеңділігі: жыл сайын/тоқсан сайын.</w:t>
      </w:r>
    </w:p>
    <w:bookmarkEnd w:id="1076"/>
    <w:bookmarkStart w:name="z2117" w:id="1077"/>
    <w:p>
      <w:pPr>
        <w:spacing w:after="0"/>
        <w:ind w:left="0"/>
        <w:jc w:val="both"/>
      </w:pPr>
      <w:r>
        <w:rPr>
          <w:rFonts w:ascii="Times New Roman"/>
          <w:b w:val="false"/>
          <w:i w:val="false"/>
          <w:color w:val="000000"/>
          <w:sz w:val="28"/>
        </w:rPr>
        <w:t>
      Есепті кезеңі: 20___жылғы "___" ____________ жағдай бойынша.</w:t>
      </w:r>
    </w:p>
    <w:bookmarkEnd w:id="1077"/>
    <w:bookmarkStart w:name="z2118" w:id="10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операциясы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1078"/>
    <w:bookmarkStart w:name="z2119" w:id="10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079"/>
    <w:bookmarkStart w:name="z2120" w:id="1080"/>
    <w:p>
      <w:pPr>
        <w:spacing w:after="0"/>
        <w:ind w:left="0"/>
        <w:jc w:val="both"/>
      </w:pPr>
      <w:r>
        <w:rPr>
          <w:rFonts w:ascii="Times New Roman"/>
          <w:b w:val="false"/>
          <w:i w:val="false"/>
          <w:color w:val="000000"/>
          <w:sz w:val="28"/>
        </w:rPr>
        <w:t>
      1)екінші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bookmarkEnd w:id="1080"/>
    <w:bookmarkStart w:name="z2121" w:id="1081"/>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bookmarkEnd w:id="1081"/>
    <w:bookmarkStart w:name="z2122" w:id="1082"/>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bookmarkEnd w:id="1082"/>
    <w:bookmarkStart w:name="z2123" w:id="1083"/>
    <w:p>
      <w:pPr>
        <w:spacing w:after="0"/>
        <w:ind w:left="0"/>
        <w:jc w:val="both"/>
      </w:pPr>
      <w:r>
        <w:rPr>
          <w:rFonts w:ascii="Times New Roman"/>
          <w:b w:val="false"/>
          <w:i w:val="false"/>
          <w:color w:val="000000"/>
          <w:sz w:val="28"/>
        </w:rPr>
        <w:t>
      4) активтер мен міндеттемелерді бір мезгілде беру операциясы нәтижесінде активтер мен міндеттемелерді қабылдаған ұйымдар – активтер мен міндеттемелерді бір мезгілде беру операциясы болған есепті жылдан кейінгі жылғы 31 (отыз бірінші) мамырға (қоса алғанда) дейінгі мерзімде.</w:t>
      </w:r>
    </w:p>
    <w:bookmarkEnd w:id="1083"/>
    <w:bookmarkStart w:name="z2124" w:id="1084"/>
    <w:p>
      <w:pPr>
        <w:spacing w:after="0"/>
        <w:ind w:left="0"/>
        <w:jc w:val="both"/>
      </w:pPr>
      <w:r>
        <w:rPr>
          <w:rFonts w:ascii="Times New Roman"/>
          <w:b w:val="false"/>
          <w:i w:val="false"/>
          <w:color w:val="000000"/>
          <w:sz w:val="28"/>
        </w:rPr>
        <w:t>
      БСН: _______________________</w:t>
      </w:r>
    </w:p>
    <w:bookmarkEnd w:id="1084"/>
    <w:bookmarkStart w:name="z2125" w:id="1085"/>
    <w:p>
      <w:pPr>
        <w:spacing w:after="0"/>
        <w:ind w:left="0"/>
        <w:jc w:val="both"/>
      </w:pPr>
      <w:r>
        <w:rPr>
          <w:rFonts w:ascii="Times New Roman"/>
          <w:b w:val="false"/>
          <w:i w:val="false"/>
          <w:color w:val="000000"/>
          <w:sz w:val="28"/>
        </w:rPr>
        <w:t>
      Жинау әдісі: электрондық түрде.</w:t>
      </w:r>
    </w:p>
    <w:bookmarkEnd w:id="1085"/>
    <w:bookmarkStart w:name="z2126" w:id="1086"/>
    <w:p>
      <w:pPr>
        <w:spacing w:after="0"/>
        <w:ind w:left="0"/>
        <w:jc w:val="both"/>
      </w:pPr>
      <w:r>
        <w:rPr>
          <w:rFonts w:ascii="Times New Roman"/>
          <w:b w:val="false"/>
          <w:i w:val="false"/>
          <w:color w:val="000000"/>
          <w:sz w:val="28"/>
        </w:rPr>
        <w:t>
      (мың теңгемен)</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ұқсас кезеңде (өспелі жиынымен)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таза пайда/таза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пайда/таза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087"/>
          <w:p>
            <w:pPr>
              <w:spacing w:after="20"/>
              <w:ind w:left="20"/>
              <w:jc w:val="both"/>
            </w:pPr>
            <w:r>
              <w:rPr>
                <w:rFonts w:ascii="Times New Roman"/>
                <w:b w:val="false"/>
                <w:i w:val="false"/>
                <w:color w:val="000000"/>
                <w:sz w:val="20"/>
              </w:rPr>
              <w:t xml:space="preserve">
Басшы немесе оның </w:t>
            </w:r>
          </w:p>
          <w:bookmarkEnd w:id="1087"/>
          <w:p>
            <w:pPr>
              <w:spacing w:after="20"/>
              <w:ind w:left="20"/>
              <w:jc w:val="both"/>
            </w:pPr>
            <w:r>
              <w:rPr>
                <w:rFonts w:ascii="Times New Roman"/>
                <w:b w:val="false"/>
                <w:i w:val="false"/>
                <w:color w:val="000000"/>
                <w:sz w:val="20"/>
              </w:rPr>
              <w:t>
міндетін атқаратын адам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088"/>
          <w:p>
            <w:pPr>
              <w:spacing w:after="20"/>
              <w:ind w:left="20"/>
              <w:jc w:val="both"/>
            </w:pPr>
            <w:r>
              <w:rPr>
                <w:rFonts w:ascii="Times New Roman"/>
                <w:b w:val="false"/>
                <w:i w:val="false"/>
                <w:color w:val="000000"/>
                <w:sz w:val="20"/>
              </w:rPr>
              <w:t>
тегі, аты, әкесінің аты (ол болған жағдайда)</w:t>
            </w:r>
          </w:p>
          <w:bookmarkEnd w:id="1088"/>
          <w:p>
            <w:pPr>
              <w:spacing w:after="20"/>
              <w:ind w:left="20"/>
              <w:jc w:val="both"/>
            </w:pPr>
            <w:r>
              <w:rPr>
                <w:rFonts w:ascii="Times New Roman"/>
                <w:b w:val="false"/>
                <w:i w:val="false"/>
                <w:color w:val="000000"/>
                <w:sz w:val="20"/>
              </w:rPr>
              <w:t>
Күні 20__ жылғы "______" 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2129" w:id="1089"/>
    <w:p>
      <w:pPr>
        <w:spacing w:after="0"/>
        <w:ind w:left="0"/>
        <w:jc w:val="both"/>
      </w:pPr>
      <w:r>
        <w:rPr>
          <w:rFonts w:ascii="Times New Roman"/>
          <w:b w:val="false"/>
          <w:i w:val="false"/>
          <w:color w:val="000000"/>
          <w:sz w:val="28"/>
        </w:rPr>
        <w:t>
      Ескертпе: нысан "Пайда мен шығын туралы есеп/жиынтық кіріс туралы есеп" әкімшілік деректерді өтеусіз негізде жинауға арналған нысанын толтыру бойынша түсіндірмеге сәйкес толтырылады.</w:t>
      </w:r>
    </w:p>
    <w:bookmarkEnd w:id="1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есеп/жиынтық кіріс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136" w:id="1090"/>
    <w:p>
      <w:pPr>
        <w:spacing w:after="0"/>
        <w:ind w:left="0"/>
        <w:jc w:val="left"/>
      </w:pPr>
      <w:r>
        <w:rPr>
          <w:rFonts w:ascii="Times New Roman"/>
          <w:b/>
          <w:i w:val="false"/>
          <w:color w:val="000000"/>
        </w:rPr>
        <w:t xml:space="preserve"> "Пайда мен шығын туралы есеп/жиынтық кіріс туралы есеп" (индексі – F2, кезеңділігі: жыл сайын/тоқсан сайын) әкімшілік деректерді өтеусіз негізде жинауға арналған нысанын толтыру бойынша түсіндірме</w:t>
      </w:r>
    </w:p>
    <w:bookmarkEnd w:id="1090"/>
    <w:bookmarkStart w:name="z2137" w:id="1091"/>
    <w:p>
      <w:pPr>
        <w:spacing w:after="0"/>
        <w:ind w:left="0"/>
        <w:jc w:val="both"/>
      </w:pPr>
      <w:r>
        <w:rPr>
          <w:rFonts w:ascii="Times New Roman"/>
          <w:b w:val="false"/>
          <w:i w:val="false"/>
          <w:color w:val="000000"/>
          <w:sz w:val="28"/>
        </w:rPr>
        <w:t>
      1. Осы түсіндірмеде "Пайда мен шығын туралы есеп/жиынтық кіріс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91"/>
    <w:bookmarkStart w:name="z2138" w:id="1092"/>
    <w:p>
      <w:pPr>
        <w:spacing w:after="0"/>
        <w:ind w:left="0"/>
        <w:jc w:val="both"/>
      </w:pPr>
      <w:r>
        <w:rPr>
          <w:rFonts w:ascii="Times New Roman"/>
          <w:b w:val="false"/>
          <w:i w:val="false"/>
          <w:color w:val="000000"/>
          <w:sz w:val="28"/>
        </w:rPr>
        <w:t>
      2. Нысан жыл сайын және тоқсан сайын есепті кезеңде өспелі қорытындымен және алдыңғы жылдың басынан бастап осыған ұқсас кезеңде (өспелі қорытындымен) ұсынылады.</w:t>
      </w:r>
    </w:p>
    <w:bookmarkEnd w:id="1092"/>
    <w:bookmarkStart w:name="z2139" w:id="1093"/>
    <w:p>
      <w:pPr>
        <w:spacing w:after="0"/>
        <w:ind w:left="0"/>
        <w:jc w:val="both"/>
      </w:pPr>
      <w:r>
        <w:rPr>
          <w:rFonts w:ascii="Times New Roman"/>
          <w:b w:val="false"/>
          <w:i w:val="false"/>
          <w:color w:val="000000"/>
          <w:sz w:val="28"/>
        </w:rPr>
        <w:t>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еншілес ұйымы (ұйымдары) болған жағдайда жеке бухгалтерлік балансты және шоғырландырылған бухгалтерлік балансты ұсынады.</w:t>
      </w:r>
    </w:p>
    <w:bookmarkEnd w:id="1093"/>
    <w:bookmarkStart w:name="z2140" w:id="1094"/>
    <w:p>
      <w:pPr>
        <w:spacing w:after="0"/>
        <w:ind w:left="0"/>
        <w:jc w:val="both"/>
      </w:pPr>
      <w:r>
        <w:rPr>
          <w:rFonts w:ascii="Times New Roman"/>
          <w:b w:val="false"/>
          <w:i w:val="false"/>
          <w:color w:val="000000"/>
          <w:sz w:val="28"/>
        </w:rPr>
        <w:t>
      Активтер мен міндеттемелерді бір мезгілде беру операциясы нәтижесінде активтер мен міндеттемелерді қабылдаған ұйымдар еншілес ұйымы (ұйымдары) болған жағдайда активтер мен міндеттемелерді бір мезгілде беру операциясы болған есепті жылғы пайда мен шығын туралы жеке есепті/жиынтық кіріс туралы жеке есепті және пайда мен шығын туралы шоғырландырылған есепті/жиынтық кіріс туралы шоғырландырылған есепті ұсынады.</w:t>
      </w:r>
    </w:p>
    <w:bookmarkEnd w:id="1094"/>
    <w:bookmarkStart w:name="z2141" w:id="1095"/>
    <w:p>
      <w:pPr>
        <w:spacing w:after="0"/>
        <w:ind w:left="0"/>
        <w:jc w:val="both"/>
      </w:pPr>
      <w:r>
        <w:rPr>
          <w:rFonts w:ascii="Times New Roman"/>
          <w:b w:val="false"/>
          <w:i w:val="false"/>
          <w:color w:val="000000"/>
          <w:sz w:val="28"/>
        </w:rPr>
        <w:t>
      Исламдық банк операцияларын жүзеге асыру кезінде банктің исламдық банк операцияларына жататын кірісі мен шығысы осы нысанда банктің өзге кірісі мен шығысынан бөлек ұсынылады.</w:t>
      </w:r>
    </w:p>
    <w:bookmarkEnd w:id="1095"/>
    <w:bookmarkStart w:name="z2142" w:id="1096"/>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p>
    <w:bookmarkEnd w:id="1096"/>
    <w:bookmarkStart w:name="z2143" w:id="1097"/>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097"/>
    <w:bookmarkStart w:name="z2144" w:id="1098"/>
    <w:p>
      <w:pPr>
        <w:spacing w:after="0"/>
        <w:ind w:left="0"/>
        <w:jc w:val="both"/>
      </w:pPr>
      <w:r>
        <w:rPr>
          <w:rFonts w:ascii="Times New Roman"/>
          <w:b w:val="false"/>
          <w:i w:val="false"/>
          <w:color w:val="000000"/>
          <w:sz w:val="28"/>
        </w:rPr>
        <w:t>
      5. 1-бағанды толтыру кезінде баптардың атаулары ұйымның операцияларына қарай, еркін түрде толтырылады.</w:t>
      </w:r>
    </w:p>
    <w:bookmarkEnd w:id="1098"/>
    <w:bookmarkStart w:name="z2145" w:id="1099"/>
    <w:p>
      <w:pPr>
        <w:spacing w:after="0"/>
        <w:ind w:left="0"/>
        <w:jc w:val="both"/>
      </w:pPr>
      <w:r>
        <w:rPr>
          <w:rFonts w:ascii="Times New Roman"/>
          <w:b w:val="false"/>
          <w:i w:val="false"/>
          <w:color w:val="000000"/>
          <w:sz w:val="28"/>
        </w:rPr>
        <w:t>
      6. 2-бағанда ағымдағы жылдың басынан бері кезеңдегі деректер (өспелі жиынымен) көрсетіледі.</w:t>
      </w:r>
    </w:p>
    <w:bookmarkEnd w:id="1099"/>
    <w:bookmarkStart w:name="z2146" w:id="1100"/>
    <w:p>
      <w:pPr>
        <w:spacing w:after="0"/>
        <w:ind w:left="0"/>
        <w:jc w:val="both"/>
      </w:pPr>
      <w:r>
        <w:rPr>
          <w:rFonts w:ascii="Times New Roman"/>
          <w:b w:val="false"/>
          <w:i w:val="false"/>
          <w:color w:val="000000"/>
          <w:sz w:val="28"/>
        </w:rPr>
        <w:t>
      7. 3-бағанда алдыңғы жылдың басынан бері ұқсас кезеңдегі деректер (өспелі жиынымен) көрсетіледі.</w:t>
      </w:r>
    </w:p>
    <w:bookmarkEnd w:id="1100"/>
    <w:bookmarkStart w:name="z2147" w:id="1101"/>
    <w:p>
      <w:pPr>
        <w:spacing w:after="0"/>
        <w:ind w:left="0"/>
        <w:jc w:val="both"/>
      </w:pPr>
      <w:r>
        <w:rPr>
          <w:rFonts w:ascii="Times New Roman"/>
          <w:b w:val="false"/>
          <w:i w:val="false"/>
          <w:color w:val="000000"/>
          <w:sz w:val="28"/>
        </w:rPr>
        <w:t>
      8. Қаржылық есептілік түрі: жеке және шоғырландырылған.</w:t>
      </w:r>
    </w:p>
    <w:bookmarkEnd w:id="1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xml:space="preserve">№ __ қаулысына </w:t>
            </w:r>
            <w:r>
              <w:br/>
            </w:r>
            <w:r>
              <w:rPr>
                <w:rFonts w:ascii="Times New Roman"/>
                <w:b w:val="false"/>
                <w:i w:val="false"/>
                <w:color w:val="000000"/>
                <w:sz w:val="20"/>
              </w:rPr>
              <w:t>41-қосымша</w:t>
            </w:r>
            <w:r>
              <w:br/>
            </w: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169" w:id="1102"/>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bookmarkEnd w:id="1102"/>
    <w:bookmarkStart w:name="z2170" w:id="110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103"/>
    <w:bookmarkStart w:name="z2171" w:id="1104"/>
    <w:p>
      <w:pPr>
        <w:spacing w:after="0"/>
        <w:ind w:left="0"/>
        <w:jc w:val="both"/>
      </w:pPr>
      <w:r>
        <w:rPr>
          <w:rFonts w:ascii="Times New Roman"/>
          <w:b w:val="false"/>
          <w:i w:val="false"/>
          <w:color w:val="000000"/>
          <w:sz w:val="28"/>
        </w:rPr>
        <w:t>
      Әкімшілік нысанның атауы: пайда мен шығын туралы есеп.</w:t>
      </w:r>
    </w:p>
    <w:bookmarkEnd w:id="1104"/>
    <w:bookmarkStart w:name="z2172" w:id="110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F2-MFOIB.</w:t>
      </w:r>
    </w:p>
    <w:bookmarkEnd w:id="1105"/>
    <w:bookmarkStart w:name="z2173" w:id="1106"/>
    <w:p>
      <w:pPr>
        <w:spacing w:after="0"/>
        <w:ind w:left="0"/>
        <w:jc w:val="both"/>
      </w:pPr>
      <w:r>
        <w:rPr>
          <w:rFonts w:ascii="Times New Roman"/>
          <w:b w:val="false"/>
          <w:i w:val="false"/>
          <w:color w:val="000000"/>
          <w:sz w:val="28"/>
        </w:rPr>
        <w:t>
      Кезеңділігі: тоқсан сайын.</w:t>
      </w:r>
    </w:p>
    <w:bookmarkEnd w:id="1106"/>
    <w:bookmarkStart w:name="z2174" w:id="1107"/>
    <w:p>
      <w:pPr>
        <w:spacing w:after="0"/>
        <w:ind w:left="0"/>
        <w:jc w:val="both"/>
      </w:pPr>
      <w:r>
        <w:rPr>
          <w:rFonts w:ascii="Times New Roman"/>
          <w:b w:val="false"/>
          <w:i w:val="false"/>
          <w:color w:val="000000"/>
          <w:sz w:val="28"/>
        </w:rPr>
        <w:t>
      Есепті кезеңі: 20___жылғы "___" ____________ жағдай бойынша.</w:t>
      </w:r>
    </w:p>
    <w:bookmarkEnd w:id="1107"/>
    <w:bookmarkStart w:name="z2175" w:id="11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халықаралық қаржылық есептілік стандарттарын қолданатын, микроқаржылық қызметті жүзеге асыратын ұйымдар.</w:t>
      </w:r>
    </w:p>
    <w:bookmarkEnd w:id="1108"/>
    <w:bookmarkStart w:name="z2176" w:id="11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109"/>
    <w:bookmarkStart w:name="z2177" w:id="1110"/>
    <w:p>
      <w:pPr>
        <w:spacing w:after="0"/>
        <w:ind w:left="0"/>
        <w:jc w:val="both"/>
      </w:pPr>
      <w:r>
        <w:rPr>
          <w:rFonts w:ascii="Times New Roman"/>
          <w:b w:val="false"/>
          <w:i w:val="false"/>
          <w:color w:val="000000"/>
          <w:sz w:val="28"/>
        </w:rPr>
        <w:t>
      1) сақтандыру брокерлері – есепті тоқсаннан кейінгі айдың 6 (алтыншы) жұмыс күнінен кешіктірмей, тоқсан сайын;</w:t>
      </w:r>
    </w:p>
    <w:bookmarkEnd w:id="1110"/>
    <w:bookmarkStart w:name="z2178" w:id="1111"/>
    <w:p>
      <w:pPr>
        <w:spacing w:after="0"/>
        <w:ind w:left="0"/>
        <w:jc w:val="both"/>
      </w:pPr>
      <w:r>
        <w:rPr>
          <w:rFonts w:ascii="Times New Roman"/>
          <w:b w:val="false"/>
          <w:i w:val="false"/>
          <w:color w:val="000000"/>
          <w:sz w:val="28"/>
        </w:rPr>
        <w:t xml:space="preserve">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 </w:t>
      </w:r>
    </w:p>
    <w:bookmarkEnd w:id="1111"/>
    <w:bookmarkStart w:name="z2179" w:id="1112"/>
    <w:p>
      <w:pPr>
        <w:spacing w:after="0"/>
        <w:ind w:left="0"/>
        <w:jc w:val="both"/>
      </w:pPr>
      <w:r>
        <w:rPr>
          <w:rFonts w:ascii="Times New Roman"/>
          <w:b w:val="false"/>
          <w:i w:val="false"/>
          <w:color w:val="000000"/>
          <w:sz w:val="28"/>
        </w:rPr>
        <w:t>
      3) қаржылық есептіліктің халықаралық стандарттарын қолданатын, микроқаржылық қызметті жүзеге асыратын ұйымдар – есепті тоқсаннан кейінгі айдың 25 (жиырма бесінен) кешіктірмей, тоқсан сайын.</w:t>
      </w:r>
    </w:p>
    <w:bookmarkEnd w:id="1112"/>
    <w:bookmarkStart w:name="z2180" w:id="1113"/>
    <w:p>
      <w:pPr>
        <w:spacing w:after="0"/>
        <w:ind w:left="0"/>
        <w:jc w:val="both"/>
      </w:pPr>
      <w:r>
        <w:rPr>
          <w:rFonts w:ascii="Times New Roman"/>
          <w:b w:val="false"/>
          <w:i w:val="false"/>
          <w:color w:val="000000"/>
          <w:sz w:val="28"/>
        </w:rPr>
        <w:t>
      БСН: _______________________.</w:t>
      </w:r>
    </w:p>
    <w:bookmarkEnd w:id="1113"/>
    <w:bookmarkStart w:name="z2181" w:id="1114"/>
    <w:p>
      <w:pPr>
        <w:spacing w:after="0"/>
        <w:ind w:left="0"/>
        <w:jc w:val="both"/>
      </w:pPr>
      <w:r>
        <w:rPr>
          <w:rFonts w:ascii="Times New Roman"/>
          <w:b w:val="false"/>
          <w:i w:val="false"/>
          <w:color w:val="000000"/>
          <w:sz w:val="28"/>
        </w:rPr>
        <w:t>
      Жинау әдісі: электрондық түрде.</w:t>
      </w:r>
    </w:p>
    <w:bookmarkEnd w:id="1114"/>
    <w:bookmarkStart w:name="z2182" w:id="1115"/>
    <w:p>
      <w:pPr>
        <w:spacing w:after="0"/>
        <w:ind w:left="0"/>
        <w:jc w:val="both"/>
      </w:pPr>
      <w:r>
        <w:rPr>
          <w:rFonts w:ascii="Times New Roman"/>
          <w:b w:val="false"/>
          <w:i w:val="false"/>
          <w:color w:val="000000"/>
          <w:sz w:val="28"/>
        </w:rPr>
        <w:t>
       (мың теңгемен)</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жылдың ұқсас кезеңінде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осыған ұқсас кезеңінде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сыйақы алуға байланысты басқа да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және өзге де қызметті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операцияларын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сақтандыру брокерінің қызметінен және сыйақы алуға байланысты емес өзге де қызметтен басқа да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сыйақы алуға байланысты емес өзге де қызмет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операцияларын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банктік және сыйақы алуға байланысты емес өзге қызмет бойынша басқа да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 бойынша ықтимал шығынға резервтерді қалпына келтіруден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 бойынша ықтимал шығынға резервтер құру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іссапар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қызметтерге арналған шығыс және ақпараттық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әкімшілік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қаржы активтерінің құны өзгеруінен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қатысумен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резервтерді қалпына келтіруден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 құру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немесе өтеусіз беруден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көрсеткені үшін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санатқа және пайдаға салынатын салыққа дейінгі пайда немесе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төлегенге дейінгі таза пайда (шығын)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 жалғасатын қызметтен пайда немесе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пайданың (шығынның)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116"/>
          <w:p>
            <w:pPr>
              <w:spacing w:after="20"/>
              <w:ind w:left="20"/>
              <w:jc w:val="both"/>
            </w:pPr>
            <w:r>
              <w:rPr>
                <w:rFonts w:ascii="Times New Roman"/>
                <w:b w:val="false"/>
                <w:i w:val="false"/>
                <w:color w:val="000000"/>
                <w:sz w:val="20"/>
              </w:rPr>
              <w:t>
Атауы _______________________________</w:t>
            </w:r>
          </w:p>
          <w:bookmarkEnd w:id="1116"/>
          <w:p>
            <w:pPr>
              <w:spacing w:after="20"/>
              <w:ind w:left="20"/>
              <w:jc w:val="both"/>
            </w:pPr>
            <w:r>
              <w:rPr>
                <w:rFonts w:ascii="Times New Roman"/>
                <w:b w:val="false"/>
                <w:i w:val="false"/>
                <w:color w:val="000000"/>
                <w:sz w:val="20"/>
              </w:rPr>
              <w:t>
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117"/>
          <w:p>
            <w:pPr>
              <w:spacing w:after="20"/>
              <w:ind w:left="20"/>
              <w:jc w:val="both"/>
            </w:pPr>
            <w:r>
              <w:rPr>
                <w:rFonts w:ascii="Times New Roman"/>
                <w:b w:val="false"/>
                <w:i w:val="false"/>
                <w:color w:val="000000"/>
                <w:sz w:val="20"/>
              </w:rPr>
              <w:t>
Мекенжайы _____________</w:t>
            </w:r>
          </w:p>
          <w:bookmarkEnd w:id="1117"/>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118"/>
          <w:p>
            <w:pPr>
              <w:spacing w:after="20"/>
              <w:ind w:left="20"/>
              <w:jc w:val="both"/>
            </w:pPr>
            <w:r>
              <w:rPr>
                <w:rFonts w:ascii="Times New Roman"/>
                <w:b w:val="false"/>
                <w:i w:val="false"/>
                <w:color w:val="000000"/>
                <w:sz w:val="20"/>
              </w:rPr>
              <w:t>
Басшы немесе оның міндетін</w:t>
            </w:r>
          </w:p>
          <w:bookmarkEnd w:id="1118"/>
          <w:p>
            <w:pPr>
              <w:spacing w:after="20"/>
              <w:ind w:left="20"/>
              <w:jc w:val="both"/>
            </w:pPr>
            <w:r>
              <w:rPr>
                <w:rFonts w:ascii="Times New Roman"/>
                <w:b w:val="false"/>
                <w:i w:val="false"/>
                <w:color w:val="000000"/>
                <w:sz w:val="20"/>
              </w:rPr>
              <w:t>
атқаратын адам 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119"/>
          <w:p>
            <w:pPr>
              <w:spacing w:after="20"/>
              <w:ind w:left="20"/>
              <w:jc w:val="both"/>
            </w:pPr>
            <w:r>
              <w:rPr>
                <w:rFonts w:ascii="Times New Roman"/>
                <w:b w:val="false"/>
                <w:i w:val="false"/>
                <w:color w:val="000000"/>
                <w:sz w:val="20"/>
              </w:rPr>
              <w:t>
тегі, аты, әкесінің аты (ол болған жағдайда)</w:t>
            </w:r>
          </w:p>
          <w:bookmarkEnd w:id="1119"/>
          <w:p>
            <w:pPr>
              <w:spacing w:after="20"/>
              <w:ind w:left="20"/>
              <w:jc w:val="both"/>
            </w:pPr>
            <w:r>
              <w:rPr>
                <w:rFonts w:ascii="Times New Roman"/>
                <w:b w:val="false"/>
                <w:i w:val="false"/>
                <w:color w:val="000000"/>
                <w:sz w:val="20"/>
              </w:rPr>
              <w:t>
Күні 20__ жылғы "______"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2187" w:id="1120"/>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bookmarkEnd w:id="1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193" w:id="1121"/>
    <w:p>
      <w:pPr>
        <w:spacing w:after="0"/>
        <w:ind w:left="0"/>
        <w:jc w:val="left"/>
      </w:pPr>
      <w:r>
        <w:rPr>
          <w:rFonts w:ascii="Times New Roman"/>
          <w:b/>
          <w:i w:val="false"/>
          <w:color w:val="000000"/>
        </w:rPr>
        <w:t xml:space="preserve"> "Пайда мен шығын туралы есеп" (индексі – F2-MFOIB, кезеңділігі: тоқсан сайын) әкімшілік деректерді өтеусіз негізде жинауға арналған нысанын толтыру бойынша түсіндірме</w:t>
      </w:r>
    </w:p>
    <w:bookmarkEnd w:id="1121"/>
    <w:bookmarkStart w:name="z2194" w:id="1122"/>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22"/>
    <w:bookmarkStart w:name="z2195" w:id="1123"/>
    <w:p>
      <w:pPr>
        <w:spacing w:after="0"/>
        <w:ind w:left="0"/>
        <w:jc w:val="both"/>
      </w:pPr>
      <w:r>
        <w:rPr>
          <w:rFonts w:ascii="Times New Roman"/>
          <w:b w:val="false"/>
          <w:i w:val="false"/>
          <w:color w:val="000000"/>
          <w:sz w:val="28"/>
        </w:rPr>
        <w:t>
      2.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тұлғаларды,е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халықаралық қаржылық есептілік стандарттарын қолданатын, микроқаржылық қызметті жүзеге асыратын ұйым нысанды есепті кезеңнің соңындағы жағдай бойынша тоқсан сайын толтырады.</w:t>
      </w:r>
    </w:p>
    <w:bookmarkEnd w:id="1123"/>
    <w:bookmarkStart w:name="z2196" w:id="1124"/>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124"/>
    <w:bookmarkStart w:name="z2197" w:id="1125"/>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125"/>
    <w:bookmarkStart w:name="z2198" w:id="1126"/>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1126"/>
    <w:bookmarkStart w:name="z2199" w:id="1127"/>
    <w:p>
      <w:pPr>
        <w:spacing w:after="0"/>
        <w:ind w:left="0"/>
        <w:jc w:val="both"/>
      </w:pPr>
      <w:r>
        <w:rPr>
          <w:rFonts w:ascii="Times New Roman"/>
          <w:b w:val="false"/>
          <w:i w:val="false"/>
          <w:color w:val="000000"/>
          <w:sz w:val="28"/>
        </w:rPr>
        <w:t>
      6. 4-бағанда ағымдағы жылдың басынан бері кезеңдегі деректер көрсетіледі (өспелі жиынымен).</w:t>
      </w:r>
    </w:p>
    <w:bookmarkEnd w:id="1127"/>
    <w:bookmarkStart w:name="z2200" w:id="1128"/>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1128"/>
    <w:bookmarkStart w:name="z2201" w:id="1129"/>
    <w:p>
      <w:pPr>
        <w:spacing w:after="0"/>
        <w:ind w:left="0"/>
        <w:jc w:val="both"/>
      </w:pPr>
      <w:r>
        <w:rPr>
          <w:rFonts w:ascii="Times New Roman"/>
          <w:b w:val="false"/>
          <w:i w:val="false"/>
          <w:color w:val="000000"/>
          <w:sz w:val="28"/>
        </w:rPr>
        <w:t>
      8. 6-бағанда алдыңғы жылдың басынан бері ұқсас кезеңдегі деректер көрсетіледі (өспелі жиынымен).</w:t>
      </w:r>
    </w:p>
    <w:bookmarkEnd w:id="1129"/>
    <w:bookmarkStart w:name="z2202" w:id="1130"/>
    <w:p>
      <w:pPr>
        <w:spacing w:after="0"/>
        <w:ind w:left="0"/>
        <w:jc w:val="both"/>
      </w:pPr>
      <w:r>
        <w:rPr>
          <w:rFonts w:ascii="Times New Roman"/>
          <w:b w:val="false"/>
          <w:i w:val="false"/>
          <w:color w:val="000000"/>
          <w:sz w:val="28"/>
        </w:rPr>
        <w:t>
      9. 1 – 29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1130"/>
    <w:bookmarkStart w:name="z2203" w:id="1131"/>
    <w:p>
      <w:pPr>
        <w:spacing w:after="0"/>
        <w:ind w:left="0"/>
        <w:jc w:val="both"/>
      </w:pPr>
      <w:r>
        <w:rPr>
          <w:rFonts w:ascii="Times New Roman"/>
          <w:b w:val="false"/>
          <w:i w:val="false"/>
          <w:color w:val="000000"/>
          <w:sz w:val="28"/>
        </w:rPr>
        <w:t>
      10. 3.1, 4.1, 4.2, 4.3, 4.4, 4.5 21.1, 21.2, 21.3, 23.1, 23.2, 23.3, 23.4 және 23.5-жолдар тиісті қызметті жүзеге асыру кезінде толтырылады.</w:t>
      </w:r>
    </w:p>
    <w:bookmarkEnd w:id="1131"/>
    <w:bookmarkStart w:name="z2204" w:id="1132"/>
    <w:p>
      <w:pPr>
        <w:spacing w:after="0"/>
        <w:ind w:left="0"/>
        <w:jc w:val="both"/>
      </w:pPr>
      <w:r>
        <w:rPr>
          <w:rFonts w:ascii="Times New Roman"/>
          <w:b w:val="false"/>
          <w:i w:val="false"/>
          <w:color w:val="000000"/>
          <w:sz w:val="28"/>
        </w:rPr>
        <w:t>
      11. 2.2 және 23.3-жолдарды тек акционерлік қоғамдар тиісті қызметті жүзеге асыру кезінде толтырады.</w:t>
      </w:r>
    </w:p>
    <w:bookmarkEnd w:id="1132"/>
    <w:bookmarkStart w:name="z2205" w:id="1133"/>
    <w:p>
      <w:pPr>
        <w:spacing w:after="0"/>
        <w:ind w:left="0"/>
        <w:jc w:val="both"/>
      </w:pPr>
      <w:r>
        <w:rPr>
          <w:rFonts w:ascii="Times New Roman"/>
          <w:b w:val="false"/>
          <w:i w:val="false"/>
          <w:color w:val="000000"/>
          <w:sz w:val="28"/>
        </w:rPr>
        <w:t>
      12. 21.1-жол клиенттерді қаржыландыру бойынша негізгі қызметпен байланысты емес алынған қарыздар бойынша толтырылады.</w:t>
      </w:r>
    </w:p>
    <w:bookmarkEnd w:id="1133"/>
    <w:bookmarkStart w:name="z2206" w:id="1134"/>
    <w:p>
      <w:pPr>
        <w:spacing w:after="0"/>
        <w:ind w:left="0"/>
        <w:jc w:val="both"/>
      </w:pPr>
      <w:r>
        <w:rPr>
          <w:rFonts w:ascii="Times New Roman"/>
          <w:b w:val="false"/>
          <w:i w:val="false"/>
          <w:color w:val="000000"/>
          <w:sz w:val="28"/>
        </w:rPr>
        <w:t>
      13. Қаржылық есептілік түрі: жеке.</w:t>
      </w:r>
    </w:p>
    <w:bookmarkEnd w:id="1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xml:space="preserve">№ __ қаулысына </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228" w:id="113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35"/>
    <w:bookmarkStart w:name="z2229" w:id="113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136"/>
    <w:bookmarkStart w:name="z2230" w:id="1137"/>
    <w:p>
      <w:pPr>
        <w:spacing w:after="0"/>
        <w:ind w:left="0"/>
        <w:jc w:val="both"/>
      </w:pPr>
      <w:r>
        <w:rPr>
          <w:rFonts w:ascii="Times New Roman"/>
          <w:b w:val="false"/>
          <w:i w:val="false"/>
          <w:color w:val="000000"/>
          <w:sz w:val="28"/>
        </w:rPr>
        <w:t>
      Әкімшілік нысанның атауы: пайда мен шығын туралы есеп.</w:t>
      </w:r>
    </w:p>
    <w:bookmarkEnd w:id="1137"/>
    <w:bookmarkStart w:name="z2231" w:id="113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F2-IО.</w:t>
      </w:r>
    </w:p>
    <w:bookmarkEnd w:id="1138"/>
    <w:bookmarkStart w:name="z2232" w:id="1139"/>
    <w:p>
      <w:pPr>
        <w:spacing w:after="0"/>
        <w:ind w:left="0"/>
        <w:jc w:val="both"/>
      </w:pPr>
      <w:r>
        <w:rPr>
          <w:rFonts w:ascii="Times New Roman"/>
          <w:b w:val="false"/>
          <w:i w:val="false"/>
          <w:color w:val="000000"/>
          <w:sz w:val="28"/>
        </w:rPr>
        <w:t>
      Кезеңділігі: ай сайын.</w:t>
      </w:r>
    </w:p>
    <w:bookmarkEnd w:id="1139"/>
    <w:bookmarkStart w:name="z2233" w:id="1140"/>
    <w:p>
      <w:pPr>
        <w:spacing w:after="0"/>
        <w:ind w:left="0"/>
        <w:jc w:val="both"/>
      </w:pPr>
      <w:r>
        <w:rPr>
          <w:rFonts w:ascii="Times New Roman"/>
          <w:b w:val="false"/>
          <w:i w:val="false"/>
          <w:color w:val="000000"/>
          <w:sz w:val="28"/>
        </w:rPr>
        <w:t>
      Есепті кезеңі: 20___жылғы "___"____________ жағдай бойынша.</w:t>
      </w:r>
    </w:p>
    <w:bookmarkEnd w:id="1140"/>
    <w:bookmarkStart w:name="z2234" w:id="11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ұйымдары, исламдық сақтандыру (қайта сақтандыру) ұйымдары ("өмірді сақтандыру" саласында лицензиясы бар және сақтанушының сақтандырушының инвестицияларына қатысу шарттарын көздейтін сақтандыру шарттарын жасасуды жүзеге асыратын сақтандыру ұйымдары мен исламдық сақтандыру ұйымдарын қоспағанда).</w:t>
      </w:r>
    </w:p>
    <w:bookmarkEnd w:id="1141"/>
    <w:bookmarkStart w:name="z2235" w:id="11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10 (оныншы) жұмыс күнінен кешіктірмей.</w:t>
      </w:r>
    </w:p>
    <w:bookmarkEnd w:id="1142"/>
    <w:bookmarkStart w:name="z2236" w:id="1143"/>
    <w:p>
      <w:pPr>
        <w:spacing w:after="0"/>
        <w:ind w:left="0"/>
        <w:jc w:val="both"/>
      </w:pPr>
      <w:r>
        <w:rPr>
          <w:rFonts w:ascii="Times New Roman"/>
          <w:b w:val="false"/>
          <w:i w:val="false"/>
          <w:color w:val="000000"/>
          <w:sz w:val="28"/>
        </w:rPr>
        <w:t>
      БСН: _______________________.</w:t>
      </w:r>
    </w:p>
    <w:bookmarkEnd w:id="1143"/>
    <w:bookmarkStart w:name="z2237" w:id="1144"/>
    <w:p>
      <w:pPr>
        <w:spacing w:after="0"/>
        <w:ind w:left="0"/>
        <w:jc w:val="both"/>
      </w:pPr>
      <w:r>
        <w:rPr>
          <w:rFonts w:ascii="Times New Roman"/>
          <w:b w:val="false"/>
          <w:i w:val="false"/>
          <w:color w:val="000000"/>
          <w:sz w:val="28"/>
        </w:rPr>
        <w:t>
      Жинау әдісі: электрондық түрде.</w:t>
      </w:r>
    </w:p>
    <w:bookmarkEnd w:id="1144"/>
    <w:bookmarkStart w:name="z2238" w:id="1145"/>
    <w:p>
      <w:pPr>
        <w:spacing w:after="0"/>
        <w:ind w:left="0"/>
        <w:jc w:val="both"/>
      </w:pPr>
      <w:r>
        <w:rPr>
          <w:rFonts w:ascii="Times New Roman"/>
          <w:b w:val="false"/>
          <w:i w:val="false"/>
          <w:color w:val="000000"/>
          <w:sz w:val="28"/>
        </w:rPr>
        <w:t>
      (мың теңгемен)</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ұқсас кезеңде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сақтандыру түсімі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қаржылық емес тәуекелге тәуекелдік түзетуден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қызметтер үшін маржаның амортизациясынан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аквизикалық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түріндегі сақтандыру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бойынша шығысты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сақтандыру шығыны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да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бағалаудың амортизациясы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 бойынша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маржаның амортизациясы түріндегі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 бөлу тәсілінің негізінде бағаланатын қайта сақтандыру активі бойынша күтілетін ақша ағындарының ең жақсы бағасын амортизациялау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түскен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сақтандыру шығыны бойынша қайта сақтандыру активінің шығысы (кірісі)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төлемдерін өтеуіне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комиссиялық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қызметінен басқа да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Регресстік талаптар мен шығынды өтеуге байланысты кіріс (шығыс) (суброгация)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қызметінің нәтижесі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қаржылық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қаржылық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іссапар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қоспағанда, ағымдағы салықтар және бюджетке төленетін басқа да міндетті төлемдер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жалға алу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консультациялық қызмет шығысы және ақпараттық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әкімшілік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операциялық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жасалған операциялар бойынша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жасалған операциялардан кіріс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активтерімен операциялардан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немесе шығын (нетто) арқылы әділ құны бойынша бағаланатын бағалы қағаздардың құны өзгеруінен кіріс (шығыс)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активтерін қайта бағалаудан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түріндегі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санатқа және пайдаға салынатын салыққа дейінгі пайда немесе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міндеттемелері бойынша пайыздық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төлегеннен кейін жалғасатын қызметтен алынған пайда немесе шығын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пайданың (шығынның)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 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 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146"/>
          <w:p>
            <w:pPr>
              <w:spacing w:after="20"/>
              <w:ind w:left="20"/>
              <w:jc w:val="both"/>
            </w:pPr>
            <w:r>
              <w:rPr>
                <w:rFonts w:ascii="Times New Roman"/>
                <w:b w:val="false"/>
                <w:i w:val="false"/>
                <w:color w:val="000000"/>
                <w:sz w:val="20"/>
              </w:rPr>
              <w:t xml:space="preserve">
Басшы немесе оның </w:t>
            </w:r>
          </w:p>
          <w:bookmarkEnd w:id="1146"/>
          <w:p>
            <w:pPr>
              <w:spacing w:after="20"/>
              <w:ind w:left="20"/>
              <w:jc w:val="both"/>
            </w:pPr>
            <w:r>
              <w:rPr>
                <w:rFonts w:ascii="Times New Roman"/>
                <w:b w:val="false"/>
                <w:i w:val="false"/>
                <w:color w:val="000000"/>
                <w:sz w:val="20"/>
              </w:rPr>
              <w:t>
міндетін атқаратын адам 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147"/>
          <w:p>
            <w:pPr>
              <w:spacing w:after="20"/>
              <w:ind w:left="20"/>
              <w:jc w:val="both"/>
            </w:pPr>
            <w:r>
              <w:rPr>
                <w:rFonts w:ascii="Times New Roman"/>
                <w:b w:val="false"/>
                <w:i w:val="false"/>
                <w:color w:val="000000"/>
                <w:sz w:val="20"/>
              </w:rPr>
              <w:t>
тегі, аты, әкесінің аты (ол болған жағдайда)</w:t>
            </w:r>
          </w:p>
          <w:bookmarkEnd w:id="1147"/>
          <w:p>
            <w:pPr>
              <w:spacing w:after="20"/>
              <w:ind w:left="20"/>
              <w:jc w:val="both"/>
            </w:pPr>
            <w:r>
              <w:rPr>
                <w:rFonts w:ascii="Times New Roman"/>
                <w:b w:val="false"/>
                <w:i w:val="false"/>
                <w:color w:val="000000"/>
                <w:sz w:val="20"/>
              </w:rPr>
              <w:t>
Күні 20__ жылғы "______"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2241" w:id="1148"/>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негізде жинауға арналған нысанын толтыру бойынша түсіндірмеге сәйкес нысан толтырылады.</w:t>
      </w:r>
    </w:p>
    <w:bookmarkEnd w:id="1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246" w:id="1149"/>
    <w:p>
      <w:pPr>
        <w:spacing w:after="0"/>
        <w:ind w:left="0"/>
        <w:jc w:val="left"/>
      </w:pPr>
      <w:r>
        <w:rPr>
          <w:rFonts w:ascii="Times New Roman"/>
          <w:b/>
          <w:i w:val="false"/>
          <w:color w:val="000000"/>
        </w:rPr>
        <w:t xml:space="preserve"> "Пайда мен шығын туралы есеп" (индексі - F2-IO, кезеңділігі: ай сайын) әкімшілік деректерді өтеусіз негізде жинауға арналған нысанын толтыру бойынша түсіндірме</w:t>
      </w:r>
    </w:p>
    <w:bookmarkEnd w:id="1149"/>
    <w:bookmarkStart w:name="z2247" w:id="1150"/>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50"/>
    <w:bookmarkStart w:name="z2248" w:id="1151"/>
    <w:p>
      <w:pPr>
        <w:spacing w:after="0"/>
        <w:ind w:left="0"/>
        <w:jc w:val="both"/>
      </w:pPr>
      <w:r>
        <w:rPr>
          <w:rFonts w:ascii="Times New Roman"/>
          <w:b w:val="false"/>
          <w:i w:val="false"/>
          <w:color w:val="000000"/>
          <w:sz w:val="28"/>
        </w:rPr>
        <w:t xml:space="preserve">
      2. Нысанды сақтандыру (қайта сақтандыру) ұйымы, исламдық сақтандыру (қайта сақтандыру) ұйымы ("өмірді сақтандыру" саласында лицензиясы бар және сақтанушының сақтандырушының инвестицияларына немесе пайдасына қатысу шарттарын көздейтін сақтандыру шарттарын жасасуды жүзеге асыратын сақтандыру (қайта сақтандыру) ұйымдары мен исламдық сақтандыру (қайта сақтандыру) ұйымдарын қоспағанда) есепті кезеңнің соңындағы жағдай бойынша ай сайын толтырады. </w:t>
      </w:r>
    </w:p>
    <w:bookmarkEnd w:id="1151"/>
    <w:bookmarkStart w:name="z2249" w:id="1152"/>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152"/>
    <w:bookmarkStart w:name="z2250" w:id="115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153"/>
    <w:bookmarkStart w:name="z2251" w:id="1154"/>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1154"/>
    <w:bookmarkStart w:name="z2252" w:id="1155"/>
    <w:p>
      <w:pPr>
        <w:spacing w:after="0"/>
        <w:ind w:left="0"/>
        <w:jc w:val="both"/>
      </w:pPr>
      <w:r>
        <w:rPr>
          <w:rFonts w:ascii="Times New Roman"/>
          <w:b w:val="false"/>
          <w:i w:val="false"/>
          <w:color w:val="000000"/>
          <w:sz w:val="28"/>
        </w:rPr>
        <w:t>
      6. 4-бағанда ағымдағы жылдың басынан басталған кезеңдегі деректер (өспелі жиынымен) көрсетіледі.</w:t>
      </w:r>
    </w:p>
    <w:bookmarkEnd w:id="1155"/>
    <w:bookmarkStart w:name="z2253" w:id="1156"/>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1156"/>
    <w:bookmarkStart w:name="z2254" w:id="1157"/>
    <w:p>
      <w:pPr>
        <w:spacing w:after="0"/>
        <w:ind w:left="0"/>
        <w:jc w:val="both"/>
      </w:pPr>
      <w:r>
        <w:rPr>
          <w:rFonts w:ascii="Times New Roman"/>
          <w:b w:val="false"/>
          <w:i w:val="false"/>
          <w:color w:val="000000"/>
          <w:sz w:val="28"/>
        </w:rPr>
        <w:t>
      8. 6-бағанда алдыңғы жылдың басынан бастап ұқсас кезеңдегі деректер (өспелі жиынымен) көрсетіледі.</w:t>
      </w:r>
    </w:p>
    <w:bookmarkEnd w:id="1157"/>
    <w:bookmarkStart w:name="z2255" w:id="1158"/>
    <w:p>
      <w:pPr>
        <w:spacing w:after="0"/>
        <w:ind w:left="0"/>
        <w:jc w:val="both"/>
      </w:pPr>
      <w:r>
        <w:rPr>
          <w:rFonts w:ascii="Times New Roman"/>
          <w:b w:val="false"/>
          <w:i w:val="false"/>
          <w:color w:val="000000"/>
          <w:sz w:val="28"/>
        </w:rPr>
        <w:t>
      9. 1 – 27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1158"/>
    <w:bookmarkStart w:name="z2256" w:id="1159"/>
    <w:p>
      <w:pPr>
        <w:spacing w:after="0"/>
        <w:ind w:left="0"/>
        <w:jc w:val="both"/>
      </w:pPr>
      <w:r>
        <w:rPr>
          <w:rFonts w:ascii="Times New Roman"/>
          <w:b w:val="false"/>
          <w:i w:val="false"/>
          <w:color w:val="000000"/>
          <w:sz w:val="28"/>
        </w:rPr>
        <w:t>
      10. Қаржылық есептілік түрі: жеке.</w:t>
      </w:r>
    </w:p>
    <w:bookmarkEnd w:id="1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__ қаулысына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 xml:space="preserve">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брокерлері</w:t>
            </w:r>
            <w:r>
              <w:br/>
            </w:r>
            <w:r>
              <w:rPr>
                <w:rFonts w:ascii="Times New Roman"/>
                <w:b w:val="false"/>
                <w:i w:val="false"/>
                <w:color w:val="000000"/>
                <w:sz w:val="20"/>
              </w:rPr>
              <w:t xml:space="preserve">филиалдарының бухгалтерлік </w:t>
            </w:r>
            <w:r>
              <w:br/>
            </w:r>
            <w:r>
              <w:rPr>
                <w:rFonts w:ascii="Times New Roman"/>
                <w:b w:val="false"/>
                <w:i w:val="false"/>
                <w:color w:val="000000"/>
                <w:sz w:val="20"/>
              </w:rPr>
              <w:t>есептің</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278" w:id="116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60"/>
    <w:bookmarkStart w:name="z2279" w:id="116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161"/>
    <w:bookmarkStart w:name="z2280" w:id="1162"/>
    <w:p>
      <w:pPr>
        <w:spacing w:after="0"/>
        <w:ind w:left="0"/>
        <w:jc w:val="both"/>
      </w:pPr>
      <w:r>
        <w:rPr>
          <w:rFonts w:ascii="Times New Roman"/>
          <w:b w:val="false"/>
          <w:i w:val="false"/>
          <w:color w:val="000000"/>
          <w:sz w:val="28"/>
        </w:rPr>
        <w:t>
      Әкімшілік нысанның атауы: пайда мен шығын туралы есеп.</w:t>
      </w:r>
    </w:p>
    <w:bookmarkEnd w:id="1162"/>
    <w:bookmarkStart w:name="z2281" w:id="116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 UVAPF.</w:t>
      </w:r>
    </w:p>
    <w:bookmarkEnd w:id="1163"/>
    <w:bookmarkStart w:name="z2282" w:id="1164"/>
    <w:p>
      <w:pPr>
        <w:spacing w:after="0"/>
        <w:ind w:left="0"/>
        <w:jc w:val="both"/>
      </w:pPr>
      <w:r>
        <w:rPr>
          <w:rFonts w:ascii="Times New Roman"/>
          <w:b w:val="false"/>
          <w:i w:val="false"/>
          <w:color w:val="000000"/>
          <w:sz w:val="28"/>
        </w:rPr>
        <w:t>
      Кезеңділігі: ай сайын.</w:t>
      </w:r>
    </w:p>
    <w:bookmarkEnd w:id="1164"/>
    <w:bookmarkStart w:name="z2283" w:id="1165"/>
    <w:p>
      <w:pPr>
        <w:spacing w:after="0"/>
        <w:ind w:left="0"/>
        <w:jc w:val="both"/>
      </w:pPr>
      <w:r>
        <w:rPr>
          <w:rFonts w:ascii="Times New Roman"/>
          <w:b w:val="false"/>
          <w:i w:val="false"/>
          <w:color w:val="000000"/>
          <w:sz w:val="28"/>
        </w:rPr>
        <w:t>
      Есепті кезеңі: 20___жылғы "___" ____________ жағдай бойынша.</w:t>
      </w:r>
    </w:p>
    <w:bookmarkEnd w:id="1165"/>
    <w:bookmarkStart w:name="z2284" w:id="1166"/>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bookmarkEnd w:id="1166"/>
    <w:bookmarkStart w:name="z2285" w:id="11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167"/>
    <w:bookmarkStart w:name="z2286" w:id="1168"/>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bookmarkEnd w:id="1168"/>
    <w:bookmarkStart w:name="z2287" w:id="1169"/>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bookmarkEnd w:id="1169"/>
    <w:bookmarkStart w:name="z2288" w:id="1170"/>
    <w:p>
      <w:pPr>
        <w:spacing w:after="0"/>
        <w:ind w:left="0"/>
        <w:jc w:val="both"/>
      </w:pPr>
      <w:r>
        <w:rPr>
          <w:rFonts w:ascii="Times New Roman"/>
          <w:b w:val="false"/>
          <w:i w:val="false"/>
          <w:color w:val="000000"/>
          <w:sz w:val="28"/>
        </w:rPr>
        <w:t>
      БСН: _______________________</w:t>
      </w:r>
    </w:p>
    <w:bookmarkEnd w:id="1170"/>
    <w:bookmarkStart w:name="z2289" w:id="1171"/>
    <w:p>
      <w:pPr>
        <w:spacing w:after="0"/>
        <w:ind w:left="0"/>
        <w:jc w:val="both"/>
      </w:pPr>
      <w:r>
        <w:rPr>
          <w:rFonts w:ascii="Times New Roman"/>
          <w:b w:val="false"/>
          <w:i w:val="false"/>
          <w:color w:val="000000"/>
          <w:sz w:val="28"/>
        </w:rPr>
        <w:t>
      Жинау әдісі: электрондық түрде.</w:t>
      </w:r>
    </w:p>
    <w:bookmarkEnd w:id="1171"/>
    <w:bookmarkStart w:name="z2290" w:id="1172"/>
    <w:p>
      <w:pPr>
        <w:spacing w:after="0"/>
        <w:ind w:left="0"/>
        <w:jc w:val="both"/>
      </w:pPr>
      <w:r>
        <w:rPr>
          <w:rFonts w:ascii="Times New Roman"/>
          <w:b w:val="false"/>
          <w:i w:val="false"/>
          <w:color w:val="000000"/>
          <w:sz w:val="28"/>
        </w:rPr>
        <w:t>
      (мың теңгемен)</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ұқсас кезеңде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(шығыннан)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және бюджетке төленетін басқа да міндетті төлемдерді төлеу бойынша шығыс (корпоративтік табыс салығынан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әкімшілік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(купон және (немесе) дисконт)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 құнының өзгеруінен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құнының өзгеруінен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өткізуден және активтерді алудан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банктерге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(сыйлықақы) түріндегі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өткізуден және активтерді беруден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арналған резервтерді қалпына келтіруден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 құру жөніндегі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санатқа және пайдаға салынатын салыққа дейінгі пайда немесе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міндеттемелері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салынғаннан кейін жалғасып жатқан қызметтен пайда немесе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(шығын)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173"/>
          <w:p>
            <w:pPr>
              <w:spacing w:after="20"/>
              <w:ind w:left="20"/>
              <w:jc w:val="both"/>
            </w:pPr>
            <w:r>
              <w:rPr>
                <w:rFonts w:ascii="Times New Roman"/>
                <w:b w:val="false"/>
                <w:i w:val="false"/>
                <w:color w:val="000000"/>
                <w:sz w:val="20"/>
              </w:rPr>
              <w:t>
Басшы немесе оның міндетін атқаратын</w:t>
            </w:r>
          </w:p>
          <w:bookmarkEnd w:id="1173"/>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174"/>
          <w:p>
            <w:pPr>
              <w:spacing w:after="20"/>
              <w:ind w:left="20"/>
              <w:jc w:val="both"/>
            </w:pPr>
            <w:r>
              <w:rPr>
                <w:rFonts w:ascii="Times New Roman"/>
                <w:b w:val="false"/>
                <w:i w:val="false"/>
                <w:color w:val="000000"/>
                <w:sz w:val="20"/>
              </w:rPr>
              <w:t>
тегі, аты, әкесінің аты (ол болған жағдайда)</w:t>
            </w:r>
          </w:p>
          <w:bookmarkEnd w:id="1174"/>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2293" w:id="1175"/>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негізде жинауға арналған нысанын толтыру бойынша түсіндірмеге сәйкес нысан толтырылады.</w:t>
      </w:r>
    </w:p>
    <w:bookmarkEnd w:id="1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299" w:id="1176"/>
    <w:p>
      <w:pPr>
        <w:spacing w:after="0"/>
        <w:ind w:left="0"/>
        <w:jc w:val="left"/>
      </w:pPr>
      <w:r>
        <w:rPr>
          <w:rFonts w:ascii="Times New Roman"/>
          <w:b/>
          <w:i w:val="false"/>
          <w:color w:val="000000"/>
        </w:rPr>
        <w:t xml:space="preserve"> "Пайда мен шығын туралы есеп" (индексі – F2- UVAPF, кезеңділігі: ай сайын) әкімшілік деректерді өтеусіз негізде жинауға арналған нысанын толтыру бойынша түсіндірме</w:t>
      </w:r>
    </w:p>
    <w:bookmarkEnd w:id="1176"/>
    <w:bookmarkStart w:name="z2300" w:id="1177"/>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77"/>
    <w:bookmarkStart w:name="z2301" w:id="1178"/>
    <w:p>
      <w:pPr>
        <w:spacing w:after="0"/>
        <w:ind w:left="0"/>
        <w:jc w:val="both"/>
      </w:pPr>
      <w:r>
        <w:rPr>
          <w:rFonts w:ascii="Times New Roman"/>
          <w:b w:val="false"/>
          <w:i w:val="false"/>
          <w:color w:val="000000"/>
          <w:sz w:val="28"/>
        </w:rPr>
        <w:t>
      2. Нысанды бірыңғай жинақтаушы зейнетақы қоры, ерікті жинақтаушы зейнетақы қорлары есепті кезеңнің соңындағы жағдай бойынша меншікті қаражаты бойынша ай сайын толтырады.</w:t>
      </w:r>
    </w:p>
    <w:bookmarkEnd w:id="1178"/>
    <w:bookmarkStart w:name="z2302" w:id="1179"/>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179"/>
    <w:bookmarkStart w:name="z2303" w:id="118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180"/>
    <w:bookmarkStart w:name="z2304" w:id="1181"/>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1181"/>
    <w:bookmarkStart w:name="z2305" w:id="1182"/>
    <w:p>
      <w:pPr>
        <w:spacing w:after="0"/>
        <w:ind w:left="0"/>
        <w:jc w:val="both"/>
      </w:pPr>
      <w:r>
        <w:rPr>
          <w:rFonts w:ascii="Times New Roman"/>
          <w:b w:val="false"/>
          <w:i w:val="false"/>
          <w:color w:val="000000"/>
          <w:sz w:val="28"/>
        </w:rPr>
        <w:t>
      6. 4-бағанда ағымдағы жылдың басынан бері кезеңдегі деректер (өспелі жиынымен) көрсетіледі.</w:t>
      </w:r>
    </w:p>
    <w:bookmarkEnd w:id="1182"/>
    <w:bookmarkStart w:name="z2306" w:id="1183"/>
    <w:p>
      <w:pPr>
        <w:spacing w:after="0"/>
        <w:ind w:left="0"/>
        <w:jc w:val="both"/>
      </w:pPr>
      <w:r>
        <w:rPr>
          <w:rFonts w:ascii="Times New Roman"/>
          <w:b w:val="false"/>
          <w:i w:val="false"/>
          <w:color w:val="000000"/>
          <w:sz w:val="28"/>
        </w:rPr>
        <w:t>
      7. 5-бағанда алдыңғы жылғы ұқсас кезеңдегі деректер көрсетіледі.</w:t>
      </w:r>
    </w:p>
    <w:bookmarkEnd w:id="1183"/>
    <w:bookmarkStart w:name="z2307" w:id="1184"/>
    <w:p>
      <w:pPr>
        <w:spacing w:after="0"/>
        <w:ind w:left="0"/>
        <w:jc w:val="both"/>
      </w:pPr>
      <w:r>
        <w:rPr>
          <w:rFonts w:ascii="Times New Roman"/>
          <w:b w:val="false"/>
          <w:i w:val="false"/>
          <w:color w:val="000000"/>
          <w:sz w:val="28"/>
        </w:rPr>
        <w:t>
      8. 6-бағанда алдыңғы жылдың басынан бері ұқсас кезеңдегі деректер (өспелі жиынымен) көрсетіледі.</w:t>
      </w:r>
    </w:p>
    <w:bookmarkEnd w:id="1184"/>
    <w:bookmarkStart w:name="z2308" w:id="1185"/>
    <w:p>
      <w:pPr>
        <w:spacing w:after="0"/>
        <w:ind w:left="0"/>
        <w:jc w:val="both"/>
      </w:pPr>
      <w:r>
        <w:rPr>
          <w:rFonts w:ascii="Times New Roman"/>
          <w:b w:val="false"/>
          <w:i w:val="false"/>
          <w:color w:val="000000"/>
          <w:sz w:val="28"/>
        </w:rPr>
        <w:t>
      9. 1 – 29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1185"/>
    <w:bookmarkStart w:name="z2309" w:id="1186"/>
    <w:p>
      <w:pPr>
        <w:spacing w:after="0"/>
        <w:ind w:left="0"/>
        <w:jc w:val="both"/>
      </w:pPr>
      <w:r>
        <w:rPr>
          <w:rFonts w:ascii="Times New Roman"/>
          <w:b w:val="false"/>
          <w:i w:val="false"/>
          <w:color w:val="000000"/>
          <w:sz w:val="28"/>
        </w:rPr>
        <w:t>
      10. Қаржылық есептілік түрі: жеке.</w:t>
      </w:r>
    </w:p>
    <w:bookmarkEnd w:id="1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__________</w:t>
            </w:r>
            <w:r>
              <w:br/>
            </w:r>
            <w:r>
              <w:rPr>
                <w:rFonts w:ascii="Times New Roman"/>
                <w:b w:val="false"/>
                <w:i w:val="false"/>
                <w:color w:val="000000"/>
                <w:sz w:val="20"/>
              </w:rPr>
              <w:t>№ __ қаулысына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331" w:id="118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87"/>
    <w:bookmarkStart w:name="z2332" w:id="118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188"/>
    <w:bookmarkStart w:name="z2333" w:id="1189"/>
    <w:p>
      <w:pPr>
        <w:spacing w:after="0"/>
        <w:ind w:left="0"/>
        <w:jc w:val="both"/>
      </w:pPr>
      <w:r>
        <w:rPr>
          <w:rFonts w:ascii="Times New Roman"/>
          <w:b w:val="false"/>
          <w:i w:val="false"/>
          <w:color w:val="000000"/>
          <w:sz w:val="28"/>
        </w:rPr>
        <w:t>
      Әкімшілік нысанның атауы: пайда мен шығын туралы есеп.</w:t>
      </w:r>
    </w:p>
    <w:bookmarkEnd w:id="1189"/>
    <w:bookmarkStart w:name="z2334" w:id="11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F2-PPSM.</w:t>
      </w:r>
    </w:p>
    <w:bookmarkEnd w:id="1190"/>
    <w:bookmarkStart w:name="z2335" w:id="1191"/>
    <w:p>
      <w:pPr>
        <w:spacing w:after="0"/>
        <w:ind w:left="0"/>
        <w:jc w:val="both"/>
      </w:pPr>
      <w:r>
        <w:rPr>
          <w:rFonts w:ascii="Times New Roman"/>
          <w:b w:val="false"/>
          <w:i w:val="false"/>
          <w:color w:val="000000"/>
          <w:sz w:val="28"/>
        </w:rPr>
        <w:t>
      Кезеңділігі: ай сайын.</w:t>
      </w:r>
    </w:p>
    <w:bookmarkEnd w:id="1191"/>
    <w:bookmarkStart w:name="z2336" w:id="1192"/>
    <w:p>
      <w:pPr>
        <w:spacing w:after="0"/>
        <w:ind w:left="0"/>
        <w:jc w:val="both"/>
      </w:pPr>
      <w:r>
        <w:rPr>
          <w:rFonts w:ascii="Times New Roman"/>
          <w:b w:val="false"/>
          <w:i w:val="false"/>
          <w:color w:val="000000"/>
          <w:sz w:val="28"/>
        </w:rPr>
        <w:t>
      Есепті кезеңі: 20___жылғы "___" ____________ жағдай бойынша.</w:t>
      </w:r>
    </w:p>
    <w:bookmarkEnd w:id="1192"/>
    <w:bookmarkStart w:name="z2337" w:id="11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 инвестициялық портфельді басқарушылар, орталық депозитарий, сауда-саттықты ұйымдастырушы, клирингтік ұйым.</w:t>
      </w:r>
    </w:p>
    <w:bookmarkEnd w:id="1193"/>
    <w:bookmarkStart w:name="z2338" w:id="11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194"/>
    <w:bookmarkStart w:name="z2339" w:id="1195"/>
    <w:p>
      <w:pPr>
        <w:spacing w:after="0"/>
        <w:ind w:left="0"/>
        <w:jc w:val="both"/>
      </w:pPr>
      <w:r>
        <w:rPr>
          <w:rFonts w:ascii="Times New Roman"/>
          <w:b w:val="false"/>
          <w:i w:val="false"/>
          <w:color w:val="000000"/>
          <w:sz w:val="28"/>
        </w:rPr>
        <w:t>
      1) брокерлер және (немесе) дилерлер, инвестициялық портфельді басқарушылар, орталық депозитарий, клирингтік ұйым – есепті айдан кейінгі айдың 7 (жетінші) жұмыс күнінен кешіктірмей;</w:t>
      </w:r>
    </w:p>
    <w:bookmarkEnd w:id="1195"/>
    <w:bookmarkStart w:name="z2340" w:id="1196"/>
    <w:p>
      <w:pPr>
        <w:spacing w:after="0"/>
        <w:ind w:left="0"/>
        <w:jc w:val="both"/>
      </w:pPr>
      <w:r>
        <w:rPr>
          <w:rFonts w:ascii="Times New Roman"/>
          <w:b w:val="false"/>
          <w:i w:val="false"/>
          <w:color w:val="000000"/>
          <w:sz w:val="28"/>
        </w:rPr>
        <w:t>
      2) сауда-саттықты ұйымдастырушы – есепті айдан кейінгі айдың 20 (жиырмасынан) кешіктірмей.</w:t>
      </w:r>
    </w:p>
    <w:bookmarkEnd w:id="1196"/>
    <w:bookmarkStart w:name="z2341" w:id="1197"/>
    <w:p>
      <w:pPr>
        <w:spacing w:after="0"/>
        <w:ind w:left="0"/>
        <w:jc w:val="both"/>
      </w:pPr>
      <w:r>
        <w:rPr>
          <w:rFonts w:ascii="Times New Roman"/>
          <w:b w:val="false"/>
          <w:i w:val="false"/>
          <w:color w:val="000000"/>
          <w:sz w:val="28"/>
        </w:rPr>
        <w:t>
      БСН: _______________________</w:t>
      </w:r>
    </w:p>
    <w:bookmarkEnd w:id="1197"/>
    <w:bookmarkStart w:name="z2342" w:id="1198"/>
    <w:p>
      <w:pPr>
        <w:spacing w:after="0"/>
        <w:ind w:left="0"/>
        <w:jc w:val="both"/>
      </w:pPr>
      <w:r>
        <w:rPr>
          <w:rFonts w:ascii="Times New Roman"/>
          <w:b w:val="false"/>
          <w:i w:val="false"/>
          <w:color w:val="000000"/>
          <w:sz w:val="28"/>
        </w:rPr>
        <w:t>
      Жинау әдісі: электрондық түрде.</w:t>
      </w:r>
    </w:p>
    <w:bookmarkEnd w:id="1198"/>
    <w:bookmarkStart w:name="z2343" w:id="1199"/>
    <w:p>
      <w:pPr>
        <w:spacing w:after="0"/>
        <w:ind w:left="0"/>
        <w:jc w:val="both"/>
      </w:pPr>
      <w:r>
        <w:rPr>
          <w:rFonts w:ascii="Times New Roman"/>
          <w:b w:val="false"/>
          <w:i w:val="false"/>
          <w:color w:val="000000"/>
          <w:sz w:val="28"/>
        </w:rPr>
        <w:t>
      (мың теңгемен)</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ұқсас кезеңде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(шығыннан)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операцияларын жүргізгені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қызметінен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комиссиялық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үлестес тұлғаларға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клиенттерге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қызметі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нарығына шетелдік кәсіби қатысушылардың қызметі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комиссиялық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 қызметін және өзге де қызметті жүзеге асырудан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шоттарға қызмет көрсетуден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агенті қызметін көрсетуден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 және өзге қызметті жүзеге асырудан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қызметтен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 және өзге қызметті жүзеге асырудан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әкімшілік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портфеліндегі акциялар бойынша дивиденд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дисконт амортизациясына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бағалы қағаздар бойынша бағалы қағаздар портфеліндегі акциялар бойынша дивидендтер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бойынша дисконттың амортизациясына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есепке алынатын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дисконттың амортизациясына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қаржы активтері құнының өзгеруінен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резервтерді қалпына келтіруден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қаржы активтері құнының өзгеруінен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немесе өтеусіз беруден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резерв құрудан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200"/>
          <w:p>
            <w:pPr>
              <w:spacing w:after="20"/>
              <w:ind w:left="20"/>
              <w:jc w:val="both"/>
            </w:pPr>
            <w:r>
              <w:rPr>
                <w:rFonts w:ascii="Times New Roman"/>
                <w:b w:val="false"/>
                <w:i w:val="false"/>
                <w:color w:val="000000"/>
                <w:sz w:val="20"/>
              </w:rPr>
              <w:t>
Басқа да</w:t>
            </w:r>
          </w:p>
          <w:bookmarkEnd w:id="1200"/>
          <w:p>
            <w:pPr>
              <w:spacing w:after="20"/>
              <w:ind w:left="20"/>
              <w:jc w:val="both"/>
            </w:pPr>
            <w:r>
              <w:rPr>
                <w:rFonts w:ascii="Times New Roman"/>
                <w:b w:val="false"/>
                <w:i w:val="false"/>
                <w:color w:val="000000"/>
                <w:sz w:val="20"/>
              </w:rPr>
              <w:t>
инвестициялық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санатқа және пайдаға салынатын салыққа дейінгі пайда немесе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төлегенге дейінгі таза пайда (шығын)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төлегеннен кейін жалғасатын қызметтен пайда немесе шығын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пайданың (шығынның)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201"/>
          <w:p>
            <w:pPr>
              <w:spacing w:after="20"/>
              <w:ind w:left="20"/>
              <w:jc w:val="both"/>
            </w:pPr>
            <w:r>
              <w:rPr>
                <w:rFonts w:ascii="Times New Roman"/>
                <w:b w:val="false"/>
                <w:i w:val="false"/>
                <w:color w:val="000000"/>
                <w:sz w:val="20"/>
              </w:rPr>
              <w:t>
Басшы немесе оның міндетін атқаратын</w:t>
            </w:r>
          </w:p>
          <w:bookmarkEnd w:id="1201"/>
          <w:p>
            <w:pPr>
              <w:spacing w:after="20"/>
              <w:ind w:left="20"/>
              <w:jc w:val="both"/>
            </w:pPr>
            <w:r>
              <w:rPr>
                <w:rFonts w:ascii="Times New Roman"/>
                <w:b w:val="false"/>
                <w:i w:val="false"/>
                <w:color w:val="000000"/>
                <w:sz w:val="20"/>
              </w:rPr>
              <w:t>
адам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202"/>
          <w:p>
            <w:pPr>
              <w:spacing w:after="20"/>
              <w:ind w:left="20"/>
              <w:jc w:val="both"/>
            </w:pPr>
            <w:r>
              <w:rPr>
                <w:rFonts w:ascii="Times New Roman"/>
                <w:b w:val="false"/>
                <w:i w:val="false"/>
                <w:color w:val="000000"/>
                <w:sz w:val="20"/>
              </w:rPr>
              <w:t>
тегі, аты, әкесінің аты (ол болған жағдайда)</w:t>
            </w:r>
          </w:p>
          <w:bookmarkEnd w:id="1202"/>
          <w:p>
            <w:pPr>
              <w:spacing w:after="20"/>
              <w:ind w:left="20"/>
              <w:jc w:val="both"/>
            </w:pPr>
            <w:r>
              <w:rPr>
                <w:rFonts w:ascii="Times New Roman"/>
                <w:b w:val="false"/>
                <w:i w:val="false"/>
                <w:color w:val="000000"/>
                <w:sz w:val="20"/>
              </w:rPr>
              <w:t>
Күні 20__ жылғы "______" 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2347" w:id="1203"/>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353" w:id="1204"/>
    <w:p>
      <w:pPr>
        <w:spacing w:after="0"/>
        <w:ind w:left="0"/>
        <w:jc w:val="left"/>
      </w:pPr>
      <w:r>
        <w:rPr>
          <w:rFonts w:ascii="Times New Roman"/>
          <w:b/>
          <w:i w:val="false"/>
          <w:color w:val="000000"/>
        </w:rPr>
        <w:t xml:space="preserve"> "Пайда мен шығын туралы есеп" (индексі - F2-PPSM, кезеңділігі: ай сайын) әкімшілік деректерді өтеусіз негізде жинауға арналған нысанын толтыру бойынша түсіндірме</w:t>
      </w:r>
    </w:p>
    <w:bookmarkEnd w:id="1204"/>
    <w:bookmarkStart w:name="z2354" w:id="1205"/>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05"/>
    <w:bookmarkStart w:name="z2355" w:id="1206"/>
    <w:p>
      <w:pPr>
        <w:spacing w:after="0"/>
        <w:ind w:left="0"/>
        <w:jc w:val="both"/>
      </w:pPr>
      <w:r>
        <w:rPr>
          <w:rFonts w:ascii="Times New Roman"/>
          <w:b w:val="false"/>
          <w:i w:val="false"/>
          <w:color w:val="000000"/>
          <w:sz w:val="28"/>
        </w:rPr>
        <w:t xml:space="preserve">
      2. Нысанды брокер және (немесе) дилер, инвестициялық портфельді басқарушы, орталық депозитарий, cауда-саттықты ұйымдастырушы, клирингтік ұйым ай сайын есепті кезеңнің соңындағы жағдай бойынша толтырады. </w:t>
      </w:r>
    </w:p>
    <w:bookmarkEnd w:id="1206"/>
    <w:bookmarkStart w:name="z2356" w:id="1207"/>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p>
    <w:bookmarkEnd w:id="1207"/>
    <w:bookmarkStart w:name="z2357" w:id="1208"/>
    <w:p>
      <w:pPr>
        <w:spacing w:after="0"/>
        <w:ind w:left="0"/>
        <w:jc w:val="both"/>
      </w:pPr>
      <w:r>
        <w:rPr>
          <w:rFonts w:ascii="Times New Roman"/>
          <w:b w:val="false"/>
          <w:i w:val="false"/>
          <w:color w:val="000000"/>
          <w:sz w:val="28"/>
        </w:rPr>
        <w:t xml:space="preserve">
      4. Толтырылған нысанға басшы немесе оның міндетін атқаратын адам, бас бухгалтер және орындаушы қол қояды. </w:t>
      </w:r>
    </w:p>
    <w:bookmarkEnd w:id="1208"/>
    <w:bookmarkStart w:name="z2358" w:id="1209"/>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1209"/>
    <w:bookmarkStart w:name="z2359" w:id="1210"/>
    <w:p>
      <w:pPr>
        <w:spacing w:after="0"/>
        <w:ind w:left="0"/>
        <w:jc w:val="both"/>
      </w:pPr>
      <w:r>
        <w:rPr>
          <w:rFonts w:ascii="Times New Roman"/>
          <w:b w:val="false"/>
          <w:i w:val="false"/>
          <w:color w:val="000000"/>
          <w:sz w:val="28"/>
        </w:rPr>
        <w:t xml:space="preserve">
      6. 4-бағанда ағымдағы жылдың басынан бері кезеңдегі деректер (өспелі жиынымен) көрсетіледі. </w:t>
      </w:r>
    </w:p>
    <w:bookmarkEnd w:id="1210"/>
    <w:bookmarkStart w:name="z2360" w:id="1211"/>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1211"/>
    <w:bookmarkStart w:name="z2361" w:id="1212"/>
    <w:p>
      <w:pPr>
        <w:spacing w:after="0"/>
        <w:ind w:left="0"/>
        <w:jc w:val="both"/>
      </w:pPr>
      <w:r>
        <w:rPr>
          <w:rFonts w:ascii="Times New Roman"/>
          <w:b w:val="false"/>
          <w:i w:val="false"/>
          <w:color w:val="000000"/>
          <w:sz w:val="28"/>
        </w:rPr>
        <w:t>
      8. 6-бағанда алдыңғы жылдың басынан бері ұқсас кезеңдегі деректер (өспелі жиынымен) көрсетіледі.</w:t>
      </w:r>
    </w:p>
    <w:bookmarkEnd w:id="1212"/>
    <w:bookmarkStart w:name="z2362" w:id="1213"/>
    <w:p>
      <w:pPr>
        <w:spacing w:after="0"/>
        <w:ind w:left="0"/>
        <w:jc w:val="both"/>
      </w:pPr>
      <w:r>
        <w:rPr>
          <w:rFonts w:ascii="Times New Roman"/>
          <w:b w:val="false"/>
          <w:i w:val="false"/>
          <w:color w:val="000000"/>
          <w:sz w:val="28"/>
        </w:rPr>
        <w:t>
      9. 1-37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1213"/>
    <w:bookmarkStart w:name="z2363" w:id="1214"/>
    <w:p>
      <w:pPr>
        <w:spacing w:after="0"/>
        <w:ind w:left="0"/>
        <w:jc w:val="both"/>
      </w:pPr>
      <w:r>
        <w:rPr>
          <w:rFonts w:ascii="Times New Roman"/>
          <w:b w:val="false"/>
          <w:i w:val="false"/>
          <w:color w:val="000000"/>
          <w:sz w:val="28"/>
        </w:rPr>
        <w:t>
      10. 1.6 және 1.7-жолдарды инвестициялық портфельді басқарушылар ғана толтырады.</w:t>
      </w:r>
    </w:p>
    <w:bookmarkEnd w:id="1214"/>
    <w:bookmarkStart w:name="z2364" w:id="1215"/>
    <w:p>
      <w:pPr>
        <w:spacing w:after="0"/>
        <w:ind w:left="0"/>
        <w:jc w:val="both"/>
      </w:pPr>
      <w:r>
        <w:rPr>
          <w:rFonts w:ascii="Times New Roman"/>
          <w:b w:val="false"/>
          <w:i w:val="false"/>
          <w:color w:val="000000"/>
          <w:sz w:val="28"/>
        </w:rPr>
        <w:t>
      11. Қаржылық есептілік түрі: жеке.</w:t>
      </w:r>
    </w:p>
    <w:bookmarkEnd w:id="1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w:t>
            </w:r>
            <w:r>
              <w:br/>
            </w:r>
            <w:r>
              <w:rPr>
                <w:rFonts w:ascii="Times New Roman"/>
                <w:b w:val="false"/>
                <w:i w:val="false"/>
                <w:color w:val="000000"/>
                <w:sz w:val="20"/>
              </w:rPr>
              <w:t>№ __ қаулысына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386" w:id="121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16"/>
    <w:bookmarkStart w:name="z2387" w:id="121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217"/>
    <w:bookmarkStart w:name="z2388" w:id="1218"/>
    <w:p>
      <w:pPr>
        <w:spacing w:after="0"/>
        <w:ind w:left="0"/>
        <w:jc w:val="both"/>
      </w:pPr>
      <w:r>
        <w:rPr>
          <w:rFonts w:ascii="Times New Roman"/>
          <w:b w:val="false"/>
          <w:i w:val="false"/>
          <w:color w:val="000000"/>
          <w:sz w:val="28"/>
        </w:rPr>
        <w:t>
      Әкімшілік нысанның атауы: пайда мен шығын туралы есеп.</w:t>
      </w:r>
    </w:p>
    <w:bookmarkEnd w:id="1218"/>
    <w:bookmarkStart w:name="z2389" w:id="12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F2-NPOST.</w:t>
      </w:r>
    </w:p>
    <w:bookmarkEnd w:id="1219"/>
    <w:bookmarkStart w:name="z2390" w:id="1220"/>
    <w:p>
      <w:pPr>
        <w:spacing w:after="0"/>
        <w:ind w:left="0"/>
        <w:jc w:val="both"/>
      </w:pPr>
      <w:r>
        <w:rPr>
          <w:rFonts w:ascii="Times New Roman"/>
          <w:b w:val="false"/>
          <w:i w:val="false"/>
          <w:color w:val="000000"/>
          <w:sz w:val="28"/>
        </w:rPr>
        <w:t>
      Кезеңділігі: ай сайын.</w:t>
      </w:r>
    </w:p>
    <w:bookmarkEnd w:id="1220"/>
    <w:bookmarkStart w:name="z2391" w:id="1221"/>
    <w:p>
      <w:pPr>
        <w:spacing w:after="0"/>
        <w:ind w:left="0"/>
        <w:jc w:val="both"/>
      </w:pPr>
      <w:r>
        <w:rPr>
          <w:rFonts w:ascii="Times New Roman"/>
          <w:b w:val="false"/>
          <w:i w:val="false"/>
          <w:color w:val="000000"/>
          <w:sz w:val="28"/>
        </w:rPr>
        <w:t>
      Есепті кезеңі: 20___жылғы "___" ____________ жағдай бойынша.</w:t>
      </w:r>
    </w:p>
    <w:bookmarkEnd w:id="1221"/>
    <w:bookmarkStart w:name="z2392" w:id="12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пошта операторы.</w:t>
      </w:r>
    </w:p>
    <w:bookmarkEnd w:id="1222"/>
    <w:bookmarkStart w:name="z2393" w:id="12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25 (жиырма бесінен) кешіктірмей.</w:t>
      </w:r>
    </w:p>
    <w:bookmarkEnd w:id="1223"/>
    <w:bookmarkStart w:name="z2394" w:id="1224"/>
    <w:p>
      <w:pPr>
        <w:spacing w:after="0"/>
        <w:ind w:left="0"/>
        <w:jc w:val="both"/>
      </w:pPr>
      <w:r>
        <w:rPr>
          <w:rFonts w:ascii="Times New Roman"/>
          <w:b w:val="false"/>
          <w:i w:val="false"/>
          <w:color w:val="000000"/>
          <w:sz w:val="28"/>
        </w:rPr>
        <w:t>
      БСН: _______________________.</w:t>
      </w:r>
    </w:p>
    <w:bookmarkEnd w:id="1224"/>
    <w:bookmarkStart w:name="z2395" w:id="1225"/>
    <w:p>
      <w:pPr>
        <w:spacing w:after="0"/>
        <w:ind w:left="0"/>
        <w:jc w:val="both"/>
      </w:pPr>
      <w:r>
        <w:rPr>
          <w:rFonts w:ascii="Times New Roman"/>
          <w:b w:val="false"/>
          <w:i w:val="false"/>
          <w:color w:val="000000"/>
          <w:sz w:val="28"/>
        </w:rPr>
        <w:t>
      Жинау әдісі: электрондық түрде.</w:t>
      </w:r>
    </w:p>
    <w:bookmarkEnd w:id="1225"/>
    <w:bookmarkStart w:name="z2396" w:id="1226"/>
    <w:p>
      <w:pPr>
        <w:spacing w:after="0"/>
        <w:ind w:left="0"/>
        <w:jc w:val="both"/>
      </w:pPr>
      <w:r>
        <w:rPr>
          <w:rFonts w:ascii="Times New Roman"/>
          <w:b w:val="false"/>
          <w:i w:val="false"/>
          <w:color w:val="000000"/>
          <w:sz w:val="28"/>
        </w:rPr>
        <w:t>
      (мың теңгемен)</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ұқсас кезеңде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(жұмысты, қызметті) өткізуден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өнімнің (жұмыстың, қызметтің) өзіндік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жұмсалған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өнімнің өзіндік құнына жатқызылатын басқа да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қызметінің жекелеген түрлерін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шоттарға қызмет көрсетуден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қызметінің жекелеген түрлерін жүзеге асыруға байланысты басқа да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қызметінің жекелеген түрлерін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қызметінің жекелеген түрлерін жүзеге асыруға байланысты басқа да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қызметінің жекелеген түрлерін жүзеге асырудан таза кіріс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резервтерді қалпына келтіруден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 құру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 (корпоративтік табыс салығынан басқа) төлеу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әкімшілік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(жұмысты, қызметті) өткізуге байланысты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операциялық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активтері құнының өзгеруінен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(шығынға жатқызудан) кіріс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бойынша ықтимал шығынға резервтерді қалпына келтіруден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құнсыздануынан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санатқа және пайдаға салынатын салыққа дейінгі пайда немесе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227"/>
          <w:p>
            <w:pPr>
              <w:spacing w:after="20"/>
              <w:ind w:left="20"/>
              <w:jc w:val="both"/>
            </w:pPr>
            <w:r>
              <w:rPr>
                <w:rFonts w:ascii="Times New Roman"/>
                <w:b w:val="false"/>
                <w:i w:val="false"/>
                <w:color w:val="000000"/>
                <w:sz w:val="20"/>
              </w:rPr>
              <w:t>
Корпоративтік табыс салығын төлегенге дейінгі</w:t>
            </w:r>
          </w:p>
          <w:bookmarkEnd w:id="1227"/>
          <w:p>
            <w:pPr>
              <w:spacing w:after="20"/>
              <w:ind w:left="20"/>
              <w:jc w:val="both"/>
            </w:pPr>
            <w:r>
              <w:rPr>
                <w:rFonts w:ascii="Times New Roman"/>
                <w:b w:val="false"/>
                <w:i w:val="false"/>
                <w:color w:val="000000"/>
                <w:sz w:val="20"/>
              </w:rPr>
              <w:t>
таза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 жалғасатын қызметтен пайда немесе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пайданың (шығынның)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228"/>
          <w:p>
            <w:pPr>
              <w:spacing w:after="20"/>
              <w:ind w:left="20"/>
              <w:jc w:val="both"/>
            </w:pPr>
            <w:r>
              <w:rPr>
                <w:rFonts w:ascii="Times New Roman"/>
                <w:b w:val="false"/>
                <w:i w:val="false"/>
                <w:color w:val="000000"/>
                <w:sz w:val="20"/>
              </w:rPr>
              <w:t>
Басшы немесе оның міндетін атқаратын</w:t>
            </w:r>
          </w:p>
          <w:bookmarkEnd w:id="1228"/>
          <w:p>
            <w:pPr>
              <w:spacing w:after="20"/>
              <w:ind w:left="20"/>
              <w:jc w:val="both"/>
            </w:pPr>
            <w:r>
              <w:rPr>
                <w:rFonts w:ascii="Times New Roman"/>
                <w:b w:val="false"/>
                <w:i w:val="false"/>
                <w:color w:val="000000"/>
                <w:sz w:val="20"/>
              </w:rPr>
              <w:t>
адам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229"/>
          <w:p>
            <w:pPr>
              <w:spacing w:after="20"/>
              <w:ind w:left="20"/>
              <w:jc w:val="both"/>
            </w:pPr>
            <w:r>
              <w:rPr>
                <w:rFonts w:ascii="Times New Roman"/>
                <w:b w:val="false"/>
                <w:i w:val="false"/>
                <w:color w:val="000000"/>
                <w:sz w:val="20"/>
              </w:rPr>
              <w:t>
тегі, аты, әкесінің аты (ол болған жағдайда)</w:t>
            </w:r>
          </w:p>
          <w:bookmarkEnd w:id="1229"/>
          <w:p>
            <w:pPr>
              <w:spacing w:after="20"/>
              <w:ind w:left="20"/>
              <w:jc w:val="both"/>
            </w:pPr>
            <w:r>
              <w:rPr>
                <w:rFonts w:ascii="Times New Roman"/>
                <w:b w:val="false"/>
                <w:i w:val="false"/>
                <w:color w:val="000000"/>
                <w:sz w:val="20"/>
              </w:rPr>
              <w:t>
Күні 20__ жылғы "______"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2400" w:id="1230"/>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bookmarkEnd w:id="1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406" w:id="1231"/>
    <w:p>
      <w:pPr>
        <w:spacing w:after="0"/>
        <w:ind w:left="0"/>
        <w:jc w:val="left"/>
      </w:pPr>
      <w:r>
        <w:rPr>
          <w:rFonts w:ascii="Times New Roman"/>
          <w:b/>
          <w:i w:val="false"/>
          <w:color w:val="000000"/>
        </w:rPr>
        <w:t xml:space="preserve"> "Пайда мен шығын туралы есеп" (индексі - F2-NPOST, кезеңділігі: ай сайын) әкімшілік деректерді өтеусіз негізде жинауға арналған нысанын толтыру бойынша түсіндірме</w:t>
      </w:r>
    </w:p>
    <w:bookmarkEnd w:id="1231"/>
    <w:bookmarkStart w:name="z2407" w:id="1232"/>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32"/>
    <w:bookmarkStart w:name="z2408" w:id="1233"/>
    <w:p>
      <w:pPr>
        <w:spacing w:after="0"/>
        <w:ind w:left="0"/>
        <w:jc w:val="both"/>
      </w:pPr>
      <w:r>
        <w:rPr>
          <w:rFonts w:ascii="Times New Roman"/>
          <w:b w:val="false"/>
          <w:i w:val="false"/>
          <w:color w:val="000000"/>
          <w:sz w:val="28"/>
        </w:rPr>
        <w:t xml:space="preserve">
      2. Нысанды Ұлттық пошта операторы ай сайын есепті кезеңнің соңындағы жағдай бойынша толтырады. </w:t>
      </w:r>
    </w:p>
    <w:bookmarkEnd w:id="1233"/>
    <w:bookmarkStart w:name="z2409" w:id="1234"/>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p>
    <w:bookmarkEnd w:id="1234"/>
    <w:bookmarkStart w:name="z2410" w:id="1235"/>
    <w:p>
      <w:pPr>
        <w:spacing w:after="0"/>
        <w:ind w:left="0"/>
        <w:jc w:val="both"/>
      </w:pPr>
      <w:r>
        <w:rPr>
          <w:rFonts w:ascii="Times New Roman"/>
          <w:b w:val="false"/>
          <w:i w:val="false"/>
          <w:color w:val="000000"/>
          <w:sz w:val="28"/>
        </w:rPr>
        <w:t xml:space="preserve">
      4. Толтырылған нысанға басшы немесе оның міндетін атқаратын адам, бас бухгалтер және орындаушы қол қояды. </w:t>
      </w:r>
    </w:p>
    <w:bookmarkEnd w:id="1235"/>
    <w:bookmarkStart w:name="z2411" w:id="1236"/>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1236"/>
    <w:bookmarkStart w:name="z2412" w:id="1237"/>
    <w:p>
      <w:pPr>
        <w:spacing w:after="0"/>
        <w:ind w:left="0"/>
        <w:jc w:val="both"/>
      </w:pPr>
      <w:r>
        <w:rPr>
          <w:rFonts w:ascii="Times New Roman"/>
          <w:b w:val="false"/>
          <w:i w:val="false"/>
          <w:color w:val="000000"/>
          <w:sz w:val="28"/>
        </w:rPr>
        <w:t xml:space="preserve">
      6. 4-бағанда ағымдағы жылдың басынан бері кезеңдегі деректер (өспелі жиынымен) көрсетіледі. </w:t>
      </w:r>
    </w:p>
    <w:bookmarkEnd w:id="1237"/>
    <w:bookmarkStart w:name="z2413" w:id="1238"/>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1238"/>
    <w:bookmarkStart w:name="z2414" w:id="1239"/>
    <w:p>
      <w:pPr>
        <w:spacing w:after="0"/>
        <w:ind w:left="0"/>
        <w:jc w:val="both"/>
      </w:pPr>
      <w:r>
        <w:rPr>
          <w:rFonts w:ascii="Times New Roman"/>
          <w:b w:val="false"/>
          <w:i w:val="false"/>
          <w:color w:val="000000"/>
          <w:sz w:val="28"/>
        </w:rPr>
        <w:t>
      8. 6-бағанда алдыңғы жылдың басынан бері ұқсас кезеңдегі деректер (өспелі жиынымен) көрсетіледі.</w:t>
      </w:r>
    </w:p>
    <w:bookmarkEnd w:id="1239"/>
    <w:bookmarkStart w:name="z2415" w:id="1240"/>
    <w:p>
      <w:pPr>
        <w:spacing w:after="0"/>
        <w:ind w:left="0"/>
        <w:jc w:val="both"/>
      </w:pPr>
      <w:r>
        <w:rPr>
          <w:rFonts w:ascii="Times New Roman"/>
          <w:b w:val="false"/>
          <w:i w:val="false"/>
          <w:color w:val="000000"/>
          <w:sz w:val="28"/>
        </w:rPr>
        <w:t>
      9. 1-31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1240"/>
    <w:bookmarkStart w:name="z2416" w:id="1241"/>
    <w:p>
      <w:pPr>
        <w:spacing w:after="0"/>
        <w:ind w:left="0"/>
        <w:jc w:val="both"/>
      </w:pPr>
      <w:r>
        <w:rPr>
          <w:rFonts w:ascii="Times New Roman"/>
          <w:b w:val="false"/>
          <w:i w:val="false"/>
          <w:color w:val="000000"/>
          <w:sz w:val="28"/>
        </w:rPr>
        <w:t>
      10. Қаржылық есептілік түрі: жеке.</w:t>
      </w:r>
    </w:p>
    <w:bookmarkEnd w:id="1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"_" _____</w:t>
            </w:r>
            <w:r>
              <w:br/>
            </w:r>
            <w:r>
              <w:rPr>
                <w:rFonts w:ascii="Times New Roman"/>
                <w:b w:val="false"/>
                <w:i w:val="false"/>
                <w:color w:val="000000"/>
                <w:sz w:val="20"/>
              </w:rPr>
              <w:t>№ __ қаулысына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филиалдарының</w:t>
            </w:r>
            <w:r>
              <w:br/>
            </w:r>
            <w:r>
              <w:rPr>
                <w:rFonts w:ascii="Times New Roman"/>
                <w:b w:val="false"/>
                <w:i w:val="false"/>
                <w:color w:val="000000"/>
                <w:sz w:val="20"/>
              </w:rPr>
              <w:t>бухгалтерлік есептің деректері</w:t>
            </w:r>
            <w:r>
              <w:br/>
            </w:r>
            <w:r>
              <w:rPr>
                <w:rFonts w:ascii="Times New Roman"/>
                <w:b w:val="false"/>
                <w:i w:val="false"/>
                <w:color w:val="000000"/>
                <w:sz w:val="20"/>
              </w:rPr>
              <w:t>бойынша есептiлiкті</w:t>
            </w:r>
            <w:r>
              <w:br/>
            </w:r>
            <w:r>
              <w:rPr>
                <w:rFonts w:ascii="Times New Roman"/>
                <w:b w:val="false"/>
                <w:i w:val="false"/>
                <w:color w:val="000000"/>
                <w:sz w:val="20"/>
              </w:rPr>
              <w:t>ұсыну 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438" w:id="124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42"/>
    <w:bookmarkStart w:name="z2439" w:id="124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243"/>
    <w:bookmarkStart w:name="z2440" w:id="1244"/>
    <w:p>
      <w:pPr>
        <w:spacing w:after="0"/>
        <w:ind w:left="0"/>
        <w:jc w:val="both"/>
      </w:pPr>
      <w:r>
        <w:rPr>
          <w:rFonts w:ascii="Times New Roman"/>
          <w:b w:val="false"/>
          <w:i w:val="false"/>
          <w:color w:val="000000"/>
          <w:sz w:val="28"/>
        </w:rPr>
        <w:t>
      Әкімшілік нысанның атауы: пайда мен шығын туралы есеп.</w:t>
      </w:r>
    </w:p>
    <w:bookmarkEnd w:id="1244"/>
    <w:bookmarkStart w:name="z2441" w:id="124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F2-IBGF.</w:t>
      </w:r>
    </w:p>
    <w:bookmarkEnd w:id="1245"/>
    <w:bookmarkStart w:name="z2442" w:id="1246"/>
    <w:p>
      <w:pPr>
        <w:spacing w:after="0"/>
        <w:ind w:left="0"/>
        <w:jc w:val="both"/>
      </w:pPr>
      <w:r>
        <w:rPr>
          <w:rFonts w:ascii="Times New Roman"/>
          <w:b w:val="false"/>
          <w:i w:val="false"/>
          <w:color w:val="000000"/>
          <w:sz w:val="28"/>
        </w:rPr>
        <w:t>
      Кезеңділігі: ай сайын.</w:t>
      </w:r>
    </w:p>
    <w:bookmarkEnd w:id="1246"/>
    <w:bookmarkStart w:name="z2443" w:id="1247"/>
    <w:p>
      <w:pPr>
        <w:spacing w:after="0"/>
        <w:ind w:left="0"/>
        <w:jc w:val="both"/>
      </w:pPr>
      <w:r>
        <w:rPr>
          <w:rFonts w:ascii="Times New Roman"/>
          <w:b w:val="false"/>
          <w:i w:val="false"/>
          <w:color w:val="000000"/>
          <w:sz w:val="28"/>
        </w:rPr>
        <w:t xml:space="preserve">
      Есепті кезеңі: 20___жылғы "___" ____________ жағдай бойынша. </w:t>
      </w:r>
    </w:p>
    <w:bookmarkEnd w:id="1247"/>
    <w:bookmarkStart w:name="z2444" w:id="124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bookmarkEnd w:id="1248"/>
    <w:bookmarkStart w:name="z2445" w:id="12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 (қоса алғанда) дейінгі мерзімде.</w:t>
      </w:r>
    </w:p>
    <w:bookmarkEnd w:id="1249"/>
    <w:bookmarkStart w:name="z2446" w:id="1250"/>
    <w:p>
      <w:pPr>
        <w:spacing w:after="0"/>
        <w:ind w:left="0"/>
        <w:jc w:val="both"/>
      </w:pPr>
      <w:r>
        <w:rPr>
          <w:rFonts w:ascii="Times New Roman"/>
          <w:b w:val="false"/>
          <w:i w:val="false"/>
          <w:color w:val="000000"/>
          <w:sz w:val="28"/>
        </w:rPr>
        <w:t>
      БСН: _______________________</w:t>
      </w:r>
    </w:p>
    <w:bookmarkEnd w:id="1250"/>
    <w:bookmarkStart w:name="z2447" w:id="1251"/>
    <w:p>
      <w:pPr>
        <w:spacing w:after="0"/>
        <w:ind w:left="0"/>
        <w:jc w:val="both"/>
      </w:pPr>
      <w:r>
        <w:rPr>
          <w:rFonts w:ascii="Times New Roman"/>
          <w:b w:val="false"/>
          <w:i w:val="false"/>
          <w:color w:val="000000"/>
          <w:sz w:val="28"/>
        </w:rPr>
        <w:t>
      Жинау әдісі: электрондық түрде.</w:t>
      </w:r>
    </w:p>
    <w:bookmarkEnd w:id="1251"/>
    <w:bookmarkStart w:name="z2448" w:id="1252"/>
    <w:p>
      <w:pPr>
        <w:spacing w:after="0"/>
        <w:ind w:left="0"/>
        <w:jc w:val="both"/>
      </w:pPr>
      <w:r>
        <w:rPr>
          <w:rFonts w:ascii="Times New Roman"/>
          <w:b w:val="false"/>
          <w:i w:val="false"/>
          <w:color w:val="000000"/>
          <w:sz w:val="28"/>
        </w:rPr>
        <w:t>
       (мың теңгемен)</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ұқсас кезеңде (өспелі жиынымен)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резервтерінің және шығынды өтеу резервінің қаражатын инвестициялаудан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және "өмірді сақтандыру" салалары бойынша сақтандыру төлемдеріне кепілдік беру резервтеріне және шығынды өтеу резервіне енгізілген жиынтық жарналардан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кіріс пен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сыйақы (купон және (немесе) дисконт)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қаржы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қаржы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басқа дашығыс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 қалыптастыруға (азайтуға) бағытталған инвестициялық кіріс (теріс инвестициялық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кіріс пен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 бойынша сыйақы (купон және (немесе) дисконт) түріндегі 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қаржы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қаржы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басқа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сақтандыру төлемдеріне кепілдік беру резервінің активтері бойынша басқа да шығыс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 қалыптастыруға (азайтуға) бағытталған инвестициялық кіріс (теріс инвестициялық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 резервінің активтері бойынша кіріс пен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 бойынша сыйақы (купон және (немесе) дисконт) түріндегі 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қаржы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қаржы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 резервінің активтері бойынша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 резервінің активтері бойынша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 резервінің активтері бойынша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Шығынды өтеу резервінің активтері бойынша шығыс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 резервін қалыптастыруға (азайтуға) бағытталған инвестициялық кіріс (теріс инвестициялық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әкімшілік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активтері бойынша кіріс пен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қаржы активтері құнының өзгеруінен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немесе өтеусіз беруден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резервтерді қалпына келтіруден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активтері бойынша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және пайда салығы шегерілгенге дейінгі пайда немесе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төлегеннен кейінгі жалғасатын қызметтен пайда немесе шығын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пайданың (шығынның)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253"/>
          <w:p>
            <w:pPr>
              <w:spacing w:after="20"/>
              <w:ind w:left="20"/>
              <w:jc w:val="both"/>
            </w:pPr>
            <w:r>
              <w:rPr>
                <w:rFonts w:ascii="Times New Roman"/>
                <w:b w:val="false"/>
                <w:i w:val="false"/>
                <w:color w:val="000000"/>
                <w:sz w:val="20"/>
              </w:rPr>
              <w:t>
Басшы немесе оның міндетін атқаратын</w:t>
            </w:r>
          </w:p>
          <w:bookmarkEnd w:id="1253"/>
          <w:p>
            <w:pPr>
              <w:spacing w:after="20"/>
              <w:ind w:left="20"/>
              <w:jc w:val="both"/>
            </w:pPr>
            <w:r>
              <w:rPr>
                <w:rFonts w:ascii="Times New Roman"/>
                <w:b w:val="false"/>
                <w:i w:val="false"/>
                <w:color w:val="000000"/>
                <w:sz w:val="20"/>
              </w:rPr>
              <w:t>
адам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254"/>
          <w:p>
            <w:pPr>
              <w:spacing w:after="20"/>
              <w:ind w:left="20"/>
              <w:jc w:val="both"/>
            </w:pPr>
            <w:r>
              <w:rPr>
                <w:rFonts w:ascii="Times New Roman"/>
                <w:b w:val="false"/>
                <w:i w:val="false"/>
                <w:color w:val="000000"/>
                <w:sz w:val="20"/>
              </w:rPr>
              <w:t>
тегі, аты, әкесінің аты (ол болған жағдайда)</w:t>
            </w:r>
          </w:p>
          <w:bookmarkEnd w:id="1254"/>
          <w:p>
            <w:pPr>
              <w:spacing w:after="20"/>
              <w:ind w:left="20"/>
              <w:jc w:val="both"/>
            </w:pPr>
            <w:r>
              <w:rPr>
                <w:rFonts w:ascii="Times New Roman"/>
                <w:b w:val="false"/>
                <w:i w:val="false"/>
                <w:color w:val="000000"/>
                <w:sz w:val="20"/>
              </w:rPr>
              <w:t>
Күні 20__ жылғы "______" 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2451" w:id="1255"/>
    <w:p>
      <w:pPr>
        <w:spacing w:after="0"/>
        <w:ind w:left="0"/>
        <w:jc w:val="both"/>
      </w:pPr>
      <w:r>
        <w:rPr>
          <w:rFonts w:ascii="Times New Roman"/>
          <w:b w:val="false"/>
          <w:i w:val="false"/>
          <w:color w:val="000000"/>
          <w:sz w:val="28"/>
        </w:rPr>
        <w:t>
      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bookmarkEnd w:id="1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шығын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457" w:id="1256"/>
    <w:p>
      <w:pPr>
        <w:spacing w:after="0"/>
        <w:ind w:left="0"/>
        <w:jc w:val="left"/>
      </w:pPr>
      <w:r>
        <w:rPr>
          <w:rFonts w:ascii="Times New Roman"/>
          <w:b/>
          <w:i w:val="false"/>
          <w:color w:val="000000"/>
        </w:rPr>
        <w:t xml:space="preserve"> "Пайда мен шығын туралы есеп" (индексі – F2-IBGF, кезеңділігі: ай сайын) әкімшілік деректерді өтеусіз негізде жинауға арналған нысанын толтыру бойынша түсіндірме</w:t>
      </w:r>
    </w:p>
    <w:bookmarkEnd w:id="1256"/>
    <w:bookmarkStart w:name="z2458" w:id="1257"/>
    <w:p>
      <w:pPr>
        <w:spacing w:after="0"/>
        <w:ind w:left="0"/>
        <w:jc w:val="both"/>
      </w:pPr>
      <w:r>
        <w:rPr>
          <w:rFonts w:ascii="Times New Roman"/>
          <w:b w:val="false"/>
          <w:i w:val="false"/>
          <w:color w:val="000000"/>
          <w:sz w:val="28"/>
        </w:rPr>
        <w:t>
      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57"/>
    <w:bookmarkStart w:name="z2459" w:id="1258"/>
    <w:p>
      <w:pPr>
        <w:spacing w:after="0"/>
        <w:ind w:left="0"/>
        <w:jc w:val="both"/>
      </w:pPr>
      <w:r>
        <w:rPr>
          <w:rFonts w:ascii="Times New Roman"/>
          <w:b w:val="false"/>
          <w:i w:val="false"/>
          <w:color w:val="000000"/>
          <w:sz w:val="28"/>
        </w:rPr>
        <w:t>
      2.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 кезеңнің соңындағы жағдай бойынша ай сайын толтырады.</w:t>
      </w:r>
    </w:p>
    <w:bookmarkEnd w:id="1258"/>
    <w:bookmarkStart w:name="z2460" w:id="1259"/>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259"/>
    <w:bookmarkStart w:name="z2461" w:id="126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260"/>
    <w:bookmarkStart w:name="z2462" w:id="1261"/>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1261"/>
    <w:bookmarkStart w:name="z2463" w:id="1262"/>
    <w:p>
      <w:pPr>
        <w:spacing w:after="0"/>
        <w:ind w:left="0"/>
        <w:jc w:val="both"/>
      </w:pPr>
      <w:r>
        <w:rPr>
          <w:rFonts w:ascii="Times New Roman"/>
          <w:b w:val="false"/>
          <w:i w:val="false"/>
          <w:color w:val="000000"/>
          <w:sz w:val="28"/>
        </w:rPr>
        <w:t>
      6. 4-бағанда ағымдағы жылдың басынан бері кезеңдегі деректер көрсетіледі (өспелі жиынымен).</w:t>
      </w:r>
    </w:p>
    <w:bookmarkEnd w:id="1262"/>
    <w:bookmarkStart w:name="z2464" w:id="1263"/>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1263"/>
    <w:bookmarkStart w:name="z2465" w:id="1264"/>
    <w:p>
      <w:pPr>
        <w:spacing w:after="0"/>
        <w:ind w:left="0"/>
        <w:jc w:val="both"/>
      </w:pPr>
      <w:r>
        <w:rPr>
          <w:rFonts w:ascii="Times New Roman"/>
          <w:b w:val="false"/>
          <w:i w:val="false"/>
          <w:color w:val="000000"/>
          <w:sz w:val="28"/>
        </w:rPr>
        <w:t>
      8. 6-бағанда алдыңғы жылдың басынан бастап ұқсас кезеңдегі деректер көрсетіледі (өспелі жиынымен).</w:t>
      </w:r>
    </w:p>
    <w:bookmarkEnd w:id="1264"/>
    <w:bookmarkStart w:name="z2466" w:id="1265"/>
    <w:p>
      <w:pPr>
        <w:spacing w:after="0"/>
        <w:ind w:left="0"/>
        <w:jc w:val="both"/>
      </w:pPr>
      <w:r>
        <w:rPr>
          <w:rFonts w:ascii="Times New Roman"/>
          <w:b w:val="false"/>
          <w:i w:val="false"/>
          <w:color w:val="000000"/>
          <w:sz w:val="28"/>
        </w:rPr>
        <w:t>
      9. 1 – 69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bookmarkEnd w:id="1265"/>
    <w:bookmarkStart w:name="z2467" w:id="1266"/>
    <w:p>
      <w:pPr>
        <w:spacing w:after="0"/>
        <w:ind w:left="0"/>
        <w:jc w:val="both"/>
      </w:pPr>
      <w:r>
        <w:rPr>
          <w:rFonts w:ascii="Times New Roman"/>
          <w:b w:val="false"/>
          <w:i w:val="false"/>
          <w:color w:val="000000"/>
          <w:sz w:val="28"/>
        </w:rPr>
        <w:t>
      10. Қаржылық есептілік түрі: жеке.</w:t>
      </w:r>
    </w:p>
    <w:bookmarkEnd w:id="12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