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7f1e" w14:textId="6a77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2026 жылғы 18 маусымдағы № 149 бұйрығы. Қазақстан Республикасының Әділет министрлігінде 2026 жылғы 19 маусымда № 39016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әкімшілік деректерді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басымдығы бар халықаралық авиамаршруттары бойынша есеп;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басымдығы бар халықаралық авиамаршруттар бойынша авиаотын шығыстары жөніндегі есеп.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жоспарлау және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азаматтық авиация саласындағы уәкілетті орган.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Авиакомпанияның субсидияланатын басымдағы бар халықаралық авиамаршруттары бойынша есеп.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С-2.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Кезенділік: ай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___ жылғы _________ (ай).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авиакомпаниялар.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ай сайын есепті кезеңнен кейінгі әрбір айдың 20-күніне дейін.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түрде.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 (авиакомпанияның атауы) авиакомпаниясының субсидияланатын басымдығы бар халықаралық авиамаршруттары бойынша 20__ жылғы__________есебі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сайынғы, өлшем бірлігі: теңге, ҚҚС-пен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 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Ұшу сағаты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 типі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 бойынша ұшу сағатының өзіндік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 қызметі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Метеоқамтамасыз ету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пайдалану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Тасымалданған жолаушылар саны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Субсидиялауға жататын сома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Атауы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тегі, аты және әкесінің аты (бар болған жағдайда) қолы,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тегі, аты және әкесінің аты (бар болған жағдайда)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қоспағанда)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басымдағы бар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есеп" 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"Субсидияланатын басымдағы бар халықаралық авиамаршруттары бойынша есеп" әкімшілік деректерді жинауға арналған нысанды толтыру жөніндегі хабарлама (индекс – С-2 кезеңділігі ай сайын).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1-бағанында рейстің күні (күні, айы, жылы) көрсетіледі.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2-бағанында рейстің нөмірі көрсетіледі.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3-бағанында маршрут көрсетіледі.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4-бағанында ұшу уақыты көрсетіледі.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5-бағанында әуе кемесі түрі көрсетіледі.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6-бағанында әуе кемесі ұшу сағатының құны көрсетіледі.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7-бағанында әуежай қызметтері көрсетіледі.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8-бағанында жанар-жағармай көрсетіледі.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9-бағанында әуеайлаққа және жерде қызметтері көрсетіледі.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10-бағанында метеорологиялық қамтамасыз ету көрсетіледі.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11-бағанында өзге шығыстар көрсетіледі.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12-бағанында барлық пайдалану шығыстары көрсетіледі.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13-бағанында тасымалданған жолаушылар саны көрсетіледі.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14-бағанында кірісі көрсетіледі.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15-бағанында субсидиялауға жататын сома көрсетіледі.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азаматтық авиация саласындағы уәкілетті орган.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интернет- ресурста орналастырылған: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субсидияланатын басымдығы бар халықаралық авиамаршруттар бойынша авиаотынның шығыстары бойынша есеп.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С-3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___ жылғы _________ (ай)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авиакомпаниялар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ай сайын есепті кезеңнен кейінгі әрбір айдың 20-күніне дейін.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35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түрде.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 (авиакомпанияның атауы) авиакомпаниясының басымдығы бар халықаралық авиамаршруттар бойынша авиаотын шығыстары жөніндегі 20__ жылғы__________есебі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сайынғы, өлшем бірлігі: теңге, ҚҚС-мен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 күні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 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Ұшу сағаты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 типі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 отын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құю қызметінің құны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тарифінің шығындары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Жүкті жөнелтуге және маневрлік жұмыстарға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Кірме жолдар, т/ж күзеті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Автоцистернамен тасымалдау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Авиаотынды сақтау (өткізу базасы, әуежай)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шығыстар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Авиаотынға жұмсалған жалпы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Субсидиялауға жататын сома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Атауы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тегі, аты және әкесінің аты (бар болған жағдайда) қолы,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тегі, аты және әкесінің аты (бар болған жағдайда)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қоспағанда)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"басымдығы бар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жөніндегі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"Субсидияланатын басымдығы бар халықаралық авиамаршруттар бойынша авиаотынның шығыстары бойынша есеп" әкімшілік деректерді жинауға арналған нысанды толтыру жөніндегі хабарлама (индекс-С3 кезеңділігі ай сайын).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1-бағанында рейстің күні (күні, айы, жылы) көрсетіледі.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2-бағанында рейстің нөмірі көрсетіледі.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3-бағанында маршрут көрсетіледі.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4-бағанында ұшу уақыты көрсетіледі.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5-бағанында әуе кемесі түрі көрсетіледі.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6-бағанында авиаотынның құны көрсетіледі.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7-бағанында жанармай құю Қызметтерінің құны көрсетіледі.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8-бағанында теміржол тарифіне арналған шығыстар көрсетіледі.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9-бағанында жүк жөнелтуге және маневрлік жұмыстарға арналған шығыстар көрсетіледі.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10-бағанында кірме жолдар, темір жол күзеті көрсетіледі.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11-бағанында автоцистерналармен тасымалдау көрсетіледі.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12-бағанында авиаотынның сақталуы (ауыстырып тиеу базасы, әуежай) көрсетіледі.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13-бағанында өзге шығыстар көрсетіледі.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14-бағанында авиаотынға жұмсалған жалпы шығындар көрсетіледі.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15-бағанында субсидиялауға жататын сома көрсетіледі.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