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6e1c" w14:textId="a016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19 маусымдағы № 254 бұйрығы. Қазақстан Республикасының Әділет министрлігінде 2026 жылғы 19 маусымда № 39007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1. Қоса беріліп отырған өзгерістер енгізілетін кейбір бұйрықтардың тізбесі бекітілсін.</w:t>
      </w:r>
    </w:p>
    <w:bookmarkEnd w:id="1"/>
    <w:bookmarkStart w:name="z8"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19 маусымдағы</w:t>
            </w:r>
            <w:r>
              <w:br/>
            </w:r>
            <w:r>
              <w:rPr>
                <w:rFonts w:ascii="Times New Roman"/>
                <w:b w:val="false"/>
                <w:i w:val="false"/>
                <w:color w:val="000000"/>
                <w:sz w:val="20"/>
              </w:rPr>
              <w:t>№ 254 бұйрығымен</w:t>
            </w:r>
            <w:r>
              <w:br/>
            </w:r>
            <w:r>
              <w:rPr>
                <w:rFonts w:ascii="Times New Roman"/>
                <w:b w:val="false"/>
                <w:i w:val="false"/>
                <w:color w:val="000000"/>
                <w:sz w:val="20"/>
              </w:rPr>
              <w:t>бекітілген</w:t>
            </w:r>
          </w:p>
        </w:tc>
      </w:tr>
    </w:tbl>
    <w:bookmarkStart w:name="z20"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21" w:id="8"/>
    <w:p>
      <w:pPr>
        <w:spacing w:after="0"/>
        <w:ind w:left="0"/>
        <w:jc w:val="both"/>
      </w:pPr>
      <w:r>
        <w:rPr>
          <w:rFonts w:ascii="Times New Roman"/>
          <w:b w:val="false"/>
          <w:i w:val="false"/>
          <w:color w:val="000000"/>
          <w:sz w:val="28"/>
        </w:rPr>
        <w:t xml:space="preserve">
      1. "Арнаулы мемлекеттік жәрдемақы тағайындау және төлеу қағидаларын бекіту туралы" Қазақстан Республикасы Еңбек және халықты әлеуметтік қорғау министрінің 2023 жылғы 31 мамырдағы № 192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32659 болып тіркелген) мынадай өзгерістер енгізілсін:</w:t>
      </w:r>
    </w:p>
    <w:bookmarkEnd w:id="8"/>
    <w:bookmarkStart w:name="z22" w:id="9"/>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23" w:id="1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0"/>
    <w:bookmarkStart w:name="z24" w:id="11"/>
    <w:p>
      <w:pPr>
        <w:spacing w:after="0"/>
        <w:ind w:left="0"/>
        <w:jc w:val="both"/>
      </w:pPr>
      <w:r>
        <w:rPr>
          <w:rFonts w:ascii="Times New Roman"/>
          <w:b w:val="false"/>
          <w:i w:val="false"/>
          <w:color w:val="000000"/>
          <w:sz w:val="28"/>
        </w:rPr>
        <w:t>
      "9) Мемлекеттік корпорацияның филиалы – Мемлекеттік корпорацияның астанадағы, облыстық, республикалық маңызы бар қалалардағы филиалдары;";</w:t>
      </w:r>
    </w:p>
    <w:bookmarkEnd w:id="11"/>
    <w:bookmarkStart w:name="z25" w:id="1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орыс тілінде өзгеріс енгізілді, қазақ тіліндегі мәтін өзгермейді;</w:t>
      </w:r>
    </w:p>
    <w:bookmarkEnd w:id="12"/>
    <w:bookmarkStart w:name="z26" w:id="1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орыс тілінде өзгеріс енгізілді, қазақ тіліндегі мәтін өзгермейді;</w:t>
      </w:r>
    </w:p>
    <w:bookmarkEnd w:id="13"/>
    <w:bookmarkStart w:name="z27" w:id="1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22-қосымшасы</w:t>
      </w: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4"/>
    <w:bookmarkStart w:name="z28" w:id="1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орыс тілінде өзгеріс енгізілді, қазақ тіліндегі мәтін өзгермейді.</w:t>
      </w:r>
    </w:p>
    <w:bookmarkEnd w:id="15"/>
    <w:bookmarkStart w:name="z29" w:id="16"/>
    <w:p>
      <w:pPr>
        <w:spacing w:after="0"/>
        <w:ind w:left="0"/>
        <w:jc w:val="both"/>
      </w:pPr>
      <w:r>
        <w:rPr>
          <w:rFonts w:ascii="Times New Roman"/>
          <w:b w:val="false"/>
          <w:i w:val="false"/>
          <w:color w:val="000000"/>
          <w:sz w:val="28"/>
        </w:rPr>
        <w:t xml:space="preserve">
      2. "Арнайы комиссия туралы үлгілік ережені бекіту туралы" Қазақстан Республикасы Премьер-Министрінің орынбасары - Еңбек және халықты әлеуметтік қорғау министрінің 2023 жылғы 17 тамыздағы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33314 болып тіркелген) мынадай өзгерістер енгізілсін:</w:t>
      </w:r>
    </w:p>
    <w:bookmarkEnd w:id="16"/>
    <w:bookmarkStart w:name="z30" w:id="17"/>
    <w:p>
      <w:pPr>
        <w:spacing w:after="0"/>
        <w:ind w:left="0"/>
        <w:jc w:val="both"/>
      </w:pPr>
      <w:r>
        <w:rPr>
          <w:rFonts w:ascii="Times New Roman"/>
          <w:b w:val="false"/>
          <w:i w:val="false"/>
          <w:color w:val="000000"/>
          <w:sz w:val="28"/>
        </w:rPr>
        <w:t xml:space="preserve">
      көрсетілген бұйрықпен бекітілген Арнайы комиссия туралы үлгілік </w:t>
      </w:r>
      <w:r>
        <w:rPr>
          <w:rFonts w:ascii="Times New Roman"/>
          <w:b w:val="false"/>
          <w:i w:val="false"/>
          <w:color w:val="000000"/>
          <w:sz w:val="28"/>
        </w:rPr>
        <w:t>ережесінде</w:t>
      </w:r>
      <w:r>
        <w:rPr>
          <w:rFonts w:ascii="Times New Roman"/>
          <w:b w:val="false"/>
          <w:i w:val="false"/>
          <w:color w:val="000000"/>
          <w:sz w:val="28"/>
        </w:rPr>
        <w:t>:</w:t>
      </w:r>
    </w:p>
    <w:bookmarkEnd w:id="17"/>
    <w:bookmarkStart w:name="z31" w:id="1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8"/>
    <w:bookmarkStart w:name="z32" w:id="19"/>
    <w:p>
      <w:pPr>
        <w:spacing w:after="0"/>
        <w:ind w:left="0"/>
        <w:jc w:val="both"/>
      </w:pPr>
      <w:r>
        <w:rPr>
          <w:rFonts w:ascii="Times New Roman"/>
          <w:b w:val="false"/>
          <w:i w:val="false"/>
          <w:color w:val="000000"/>
          <w:sz w:val="28"/>
        </w:rPr>
        <w:t>
      "1) арнайы комиссия (бұдан әрі – Комиссия) – мұқтаж азаматтардың жекелеген санаттарына әлеуметтік көмек көрсетуге үміткер адамның (отбасылардың) өтінішін қарау бойынша астана, республикалық маңызы бар қала, аудан (облыстық маңызы бар қала) әкімінің шешімімен құрылатын комиссия;";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"3. Комиссия астана, республикалық маңызы бар қала, аудан (облыстық маңызы бар қала), қаладағы аудан аумағында тұрақты жұмыс істейтін алқалы орган болып табылады. Комиссия өз жұмысын ашықтық, жариялылық, алқалылық және әділдік қағидаттарында ұйымдастырады.";</w:t>
      </w:r>
    </w:p>
    <w:bookmarkEnd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"5. Комиссияның қызметін бақылауды астана, республикалық маңызы бар қала, аудан (облыстық маңызы бар қала) әкімінің әлеуметтік қорғау мәселелеріне жетекшілік ететін орынбасары жүзеге асырады.";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38" w:id="22"/>
    <w:p>
      <w:pPr>
        <w:spacing w:after="0"/>
        <w:ind w:left="0"/>
        <w:jc w:val="both"/>
      </w:pPr>
      <w:r>
        <w:rPr>
          <w:rFonts w:ascii="Times New Roman"/>
          <w:b w:val="false"/>
          <w:i w:val="false"/>
          <w:color w:val="000000"/>
          <w:sz w:val="28"/>
        </w:rPr>
        <w:t>
      "10. Астана, республикалық маңызы бар қала, аудан (облыстық маңызы бар қала) әкімінің әлеуметтік қорғау мәселелері жөніндегі орынбасары Төраға болып табылады.</w:t>
      </w:r>
    </w:p>
    <w:bookmarkEnd w:id="22"/>
    <w:bookmarkStart w:name="z39" w:id="23"/>
    <w:p>
      <w:pPr>
        <w:spacing w:after="0"/>
        <w:ind w:left="0"/>
        <w:jc w:val="both"/>
      </w:pPr>
      <w:r>
        <w:rPr>
          <w:rFonts w:ascii="Times New Roman"/>
          <w:b w:val="false"/>
          <w:i w:val="false"/>
          <w:color w:val="000000"/>
          <w:sz w:val="28"/>
        </w:rPr>
        <w:t>
      11. Жергілікті уәкілетті орган – ауданның (облыстық маңызы бар қаланың), қаладағы ауданның жұмыспен қамту және әлеуметтік бағдарламалар бөлімдері, астананың, республикалық маңызы бар қаланың жұмыспен қамту және әлеуметтік бағдарламалар басқармалары Комиссияның жұмыс органы болып табылады.</w:t>
      </w:r>
    </w:p>
    <w:bookmarkEnd w:id="23"/>
    <w:bookmarkStart w:name="z40" w:id="24"/>
    <w:p>
      <w:pPr>
        <w:spacing w:after="0"/>
        <w:ind w:left="0"/>
        <w:jc w:val="both"/>
      </w:pPr>
      <w:r>
        <w:rPr>
          <w:rFonts w:ascii="Times New Roman"/>
          <w:b w:val="false"/>
          <w:i w:val="false"/>
          <w:color w:val="000000"/>
          <w:sz w:val="28"/>
        </w:rPr>
        <w:t>
      Комиссия хатшысының міндеті осы басқарманың, бөлімнің маманына жүктеледі.";</w:t>
      </w:r>
    </w:p>
    <w:bookmarkEnd w:id="24"/>
    <w:bookmarkStart w:name="z41" w:id="25"/>
    <w:p>
      <w:pPr>
        <w:spacing w:after="0"/>
        <w:ind w:left="0"/>
        <w:jc w:val="both"/>
      </w:pPr>
      <w:r>
        <w:rPr>
          <w:rFonts w:ascii="Times New Roman"/>
          <w:b w:val="false"/>
          <w:i w:val="false"/>
          <w:color w:val="000000"/>
          <w:sz w:val="28"/>
        </w:rPr>
        <w:t xml:space="preserve">
      көрсетілген Үлгілік ереженің қосымшасы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5"/>
    <w:bookmarkStart w:name="z42" w:id="26"/>
    <w:p>
      <w:pPr>
        <w:spacing w:after="0"/>
        <w:ind w:left="0"/>
        <w:jc w:val="both"/>
      </w:pPr>
      <w:r>
        <w:rPr>
          <w:rFonts w:ascii="Times New Roman"/>
          <w:b w:val="false"/>
          <w:i w:val="false"/>
          <w:color w:val="000000"/>
          <w:sz w:val="28"/>
        </w:rPr>
        <w:t xml:space="preserve">
      3. "Кейбір бұйрықтарға өзгерістер енгізу туралы" Қазақстан Республикасы Еңбек және халықты әлеуметтік қорғау министрінің 2026 жылғы 26 мамырдағы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38809 болып тіркелген) мынадай өзгерістер енгізілсін:</w:t>
      </w:r>
    </w:p>
    <w:bookmarkEnd w:id="26"/>
    <w:bookmarkStart w:name="z43" w:id="27"/>
    <w:p>
      <w:pPr>
        <w:spacing w:after="0"/>
        <w:ind w:left="0"/>
        <w:jc w:val="both"/>
      </w:pPr>
      <w:r>
        <w:rPr>
          <w:rFonts w:ascii="Times New Roman"/>
          <w:b w:val="false"/>
          <w:i w:val="false"/>
          <w:color w:val="000000"/>
          <w:sz w:val="28"/>
        </w:rPr>
        <w:t xml:space="preserve">
      көрсетілген бұйрықпен бекітілген өзгерістер енгізілетін кейбір бұйрықтардың тізбесінің (бұдан әрі – Тізбе) </w:t>
      </w:r>
      <w:r>
        <w:rPr>
          <w:rFonts w:ascii="Times New Roman"/>
          <w:b w:val="false"/>
          <w:i w:val="false"/>
          <w:color w:val="000000"/>
          <w:sz w:val="28"/>
        </w:rPr>
        <w:t>16-қосымшасында</w:t>
      </w:r>
      <w:r>
        <w:rPr>
          <w:rFonts w:ascii="Times New Roman"/>
          <w:b w:val="false"/>
          <w:i w:val="false"/>
          <w:color w:val="000000"/>
          <w:sz w:val="28"/>
        </w:rPr>
        <w:t>:</w:t>
      </w:r>
    </w:p>
    <w:bookmarkEnd w:id="27"/>
    <w:bookmarkStart w:name="z44" w:id="28"/>
    <w:p>
      <w:pPr>
        <w:spacing w:after="0"/>
        <w:ind w:left="0"/>
        <w:jc w:val="both"/>
      </w:pPr>
      <w:r>
        <w:rPr>
          <w:rFonts w:ascii="Times New Roman"/>
          <w:b w:val="false"/>
          <w:i w:val="false"/>
          <w:color w:val="000000"/>
          <w:sz w:val="28"/>
        </w:rPr>
        <w:t>
      реттік нөмірі 10-жолдың 1-тармағының 1) тармақшасы мынадай редакцияда жазылсын:</w:t>
      </w:r>
    </w:p>
    <w:bookmarkEnd w:id="28"/>
    <w:bookmarkStart w:name="z45"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жеке басын куәландыратын құжат (жеке куәлік, азаматтығы жоқ адамның куәлігі, шетел азаматының тұруға ықтиярхаты, не цифрлық құжаттар сервисінен алынған электрондық құжат (жеке басты сәйкестендіру үшін);</w:t>
            </w:r>
          </w:p>
        </w:tc>
      </w:tr>
    </w:tbl>
    <w:bookmarkStart w:name="z46" w:id="30"/>
    <w:p>
      <w:pPr>
        <w:spacing w:after="0"/>
        <w:ind w:left="0"/>
        <w:jc w:val="both"/>
      </w:pPr>
      <w:r>
        <w:rPr>
          <w:rFonts w:ascii="Times New Roman"/>
          <w:b w:val="false"/>
          <w:i w:val="false"/>
          <w:color w:val="000000"/>
          <w:sz w:val="28"/>
        </w:rPr>
        <w:t>
      ";</w:t>
      </w:r>
    </w:p>
    <w:bookmarkEnd w:id="30"/>
    <w:bookmarkStart w:name="z47" w:id="31"/>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20-қосымшасы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w:t>
            </w:r>
            <w:r>
              <w:br/>
            </w:r>
            <w:r>
              <w:rPr>
                <w:rFonts w:ascii="Times New Roman"/>
                <w:b w:val="false"/>
                <w:i w:val="false"/>
                <w:color w:val="000000"/>
                <w:sz w:val="20"/>
              </w:rPr>
              <w:t>Облыс (қала)</w:t>
            </w:r>
          </w:p>
        </w:tc>
      </w:tr>
    </w:tbl>
    <w:bookmarkStart w:name="z56" w:id="32"/>
    <w:p>
      <w:pPr>
        <w:spacing w:after="0"/>
        <w:ind w:left="0"/>
        <w:jc w:val="both"/>
      </w:pPr>
      <w:r>
        <w:rPr>
          <w:rFonts w:ascii="Times New Roman"/>
          <w:b w:val="false"/>
          <w:i w:val="false"/>
          <w:color w:val="000000"/>
          <w:sz w:val="28"/>
        </w:rPr>
        <w:t>
      ______________________</w:t>
      </w:r>
    </w:p>
    <w:bookmarkEnd w:id="32"/>
    <w:bookmarkStart w:name="z57" w:id="33"/>
    <w:p>
      <w:pPr>
        <w:spacing w:after="0"/>
        <w:ind w:left="0"/>
        <w:jc w:val="both"/>
      </w:pPr>
      <w:r>
        <w:rPr>
          <w:rFonts w:ascii="Times New Roman"/>
          <w:b w:val="false"/>
          <w:i w:val="false"/>
          <w:color w:val="000000"/>
          <w:sz w:val="28"/>
        </w:rPr>
        <w:t>
      ________________________________ облысы (қаласы) бойынша Халықты</w:t>
      </w:r>
    </w:p>
    <w:bookmarkEnd w:id="33"/>
    <w:bookmarkStart w:name="z58" w:id="34"/>
    <w:p>
      <w:pPr>
        <w:spacing w:after="0"/>
        <w:ind w:left="0"/>
        <w:jc w:val="both"/>
      </w:pPr>
      <w:r>
        <w:rPr>
          <w:rFonts w:ascii="Times New Roman"/>
          <w:b w:val="false"/>
          <w:i w:val="false"/>
          <w:color w:val="000000"/>
          <w:sz w:val="28"/>
        </w:rPr>
        <w:t>
      әлеуметтік қорғау саласындағы реттеу және бақылау комитеті департаментінің</w:t>
      </w:r>
    </w:p>
    <w:bookmarkEnd w:id="34"/>
    <w:bookmarkStart w:name="z59" w:id="35"/>
    <w:p>
      <w:pPr>
        <w:spacing w:after="0"/>
        <w:ind w:left="0"/>
        <w:jc w:val="both"/>
      </w:pPr>
      <w:r>
        <w:rPr>
          <w:rFonts w:ascii="Times New Roman"/>
          <w:b w:val="false"/>
          <w:i w:val="false"/>
          <w:color w:val="000000"/>
          <w:sz w:val="28"/>
        </w:rPr>
        <w:t>
      20___ жылғы "___"____________ № _______ ШЕШІМІ Істің № ___________</w:t>
      </w:r>
    </w:p>
    <w:bookmarkEnd w:id="35"/>
    <w:bookmarkStart w:name="z60" w:id="36"/>
    <w:p>
      <w:pPr>
        <w:spacing w:after="0"/>
        <w:ind w:left="0"/>
        <w:jc w:val="both"/>
      </w:pPr>
      <w:r>
        <w:rPr>
          <w:rFonts w:ascii="Times New Roman"/>
          <w:b w:val="false"/>
          <w:i w:val="false"/>
          <w:color w:val="000000"/>
          <w:sz w:val="28"/>
        </w:rPr>
        <w:t>
      Арнаулы мемлекеттік жәрдемақының мөлшерін өзгерту туралы</w:t>
      </w:r>
    </w:p>
    <w:bookmarkEnd w:id="36"/>
    <w:bookmarkStart w:name="z61" w:id="37"/>
    <w:p>
      <w:pPr>
        <w:spacing w:after="0"/>
        <w:ind w:left="0"/>
        <w:jc w:val="both"/>
      </w:pPr>
      <w:r>
        <w:rPr>
          <w:rFonts w:ascii="Times New Roman"/>
          <w:b w:val="false"/>
          <w:i w:val="false"/>
          <w:color w:val="000000"/>
          <w:sz w:val="28"/>
        </w:rPr>
        <w:t>
      Азамат (ша) ____________________________________________________</w:t>
      </w:r>
    </w:p>
    <w:bookmarkEnd w:id="37"/>
    <w:bookmarkStart w:name="z62" w:id="38"/>
    <w:p>
      <w:pPr>
        <w:spacing w:after="0"/>
        <w:ind w:left="0"/>
        <w:jc w:val="both"/>
      </w:pPr>
      <w:r>
        <w:rPr>
          <w:rFonts w:ascii="Times New Roman"/>
          <w:b w:val="false"/>
          <w:i w:val="false"/>
          <w:color w:val="000000"/>
          <w:sz w:val="28"/>
        </w:rPr>
        <w:t>
      (тегі, аты, әкесінің аты (ол болған жағдайда))</w:t>
      </w:r>
    </w:p>
    <w:bookmarkEnd w:id="38"/>
    <w:bookmarkStart w:name="z63" w:id="39"/>
    <w:p>
      <w:pPr>
        <w:spacing w:after="0"/>
        <w:ind w:left="0"/>
        <w:jc w:val="both"/>
      </w:pPr>
      <w:r>
        <w:rPr>
          <w:rFonts w:ascii="Times New Roman"/>
          <w:b w:val="false"/>
          <w:i w:val="false"/>
          <w:color w:val="000000"/>
          <w:sz w:val="28"/>
        </w:rPr>
        <w:t>
      Жынысы: ______________________________________________________</w:t>
      </w:r>
    </w:p>
    <w:bookmarkEnd w:id="39"/>
    <w:bookmarkStart w:name="z64" w:id="40"/>
    <w:p>
      <w:pPr>
        <w:spacing w:after="0"/>
        <w:ind w:left="0"/>
        <w:jc w:val="both"/>
      </w:pPr>
      <w:r>
        <w:rPr>
          <w:rFonts w:ascii="Times New Roman"/>
          <w:b w:val="false"/>
          <w:i w:val="false"/>
          <w:color w:val="000000"/>
          <w:sz w:val="28"/>
        </w:rPr>
        <w:t>
      Туған күні: ____________ жылғы "_____" _________________________</w:t>
      </w:r>
    </w:p>
    <w:bookmarkEnd w:id="40"/>
    <w:bookmarkStart w:name="z65" w:id="41"/>
    <w:p>
      <w:pPr>
        <w:spacing w:after="0"/>
        <w:ind w:left="0"/>
        <w:jc w:val="both"/>
      </w:pPr>
      <w:r>
        <w:rPr>
          <w:rFonts w:ascii="Times New Roman"/>
          <w:b w:val="false"/>
          <w:i w:val="false"/>
          <w:color w:val="000000"/>
          <w:sz w:val="28"/>
        </w:rPr>
        <w:t>
      _______________________________________________________________</w:t>
      </w:r>
    </w:p>
    <w:bookmarkEnd w:id="41"/>
    <w:bookmarkStart w:name="z66" w:id="42"/>
    <w:p>
      <w:pPr>
        <w:spacing w:after="0"/>
        <w:ind w:left="0"/>
        <w:jc w:val="both"/>
      </w:pPr>
      <w:r>
        <w:rPr>
          <w:rFonts w:ascii="Times New Roman"/>
          <w:b w:val="false"/>
          <w:i w:val="false"/>
          <w:color w:val="000000"/>
          <w:sz w:val="28"/>
        </w:rPr>
        <w:t>
      санаты бойынша арнаулы мемлекеттік жәрдемақы мөлшері 20 ____ жылғы "___"</w:t>
      </w:r>
    </w:p>
    <w:bookmarkEnd w:id="42"/>
    <w:bookmarkStart w:name="z67" w:id="43"/>
    <w:p>
      <w:pPr>
        <w:spacing w:after="0"/>
        <w:ind w:left="0"/>
        <w:jc w:val="both"/>
      </w:pPr>
      <w:r>
        <w:rPr>
          <w:rFonts w:ascii="Times New Roman"/>
          <w:b w:val="false"/>
          <w:i w:val="false"/>
          <w:color w:val="000000"/>
          <w:sz w:val="28"/>
        </w:rPr>
        <w:t>
      ________ дейін_________________________________ теңге (сомасы жазбаша).</w:t>
      </w:r>
    </w:p>
    <w:bookmarkEnd w:id="43"/>
    <w:bookmarkStart w:name="z68" w:id="44"/>
    <w:p>
      <w:pPr>
        <w:spacing w:after="0"/>
        <w:ind w:left="0"/>
        <w:jc w:val="both"/>
      </w:pPr>
      <w:r>
        <w:rPr>
          <w:rFonts w:ascii="Times New Roman"/>
          <w:b w:val="false"/>
          <w:i w:val="false"/>
          <w:color w:val="000000"/>
          <w:sz w:val="28"/>
        </w:rPr>
        <w:t>
      Айлық есептік көрсеткіштің, ең төменгі күнкөріс деңгейінің өзгеруіне байланысты</w:t>
      </w:r>
    </w:p>
    <w:bookmarkEnd w:id="44"/>
    <w:bookmarkStart w:name="z69" w:id="45"/>
    <w:p>
      <w:pPr>
        <w:spacing w:after="0"/>
        <w:ind w:left="0"/>
        <w:jc w:val="both"/>
      </w:pPr>
      <w:r>
        <w:rPr>
          <w:rFonts w:ascii="Times New Roman"/>
          <w:b w:val="false"/>
          <w:i w:val="false"/>
          <w:color w:val="000000"/>
          <w:sz w:val="28"/>
        </w:rPr>
        <w:t>
      арнаулы мемлекеттік жәрдемақының жаңа мөлшері бекітілсін:</w:t>
      </w:r>
    </w:p>
    <w:bookmarkEnd w:id="45"/>
    <w:bookmarkStart w:name="z70" w:id="46"/>
    <w:p>
      <w:pPr>
        <w:spacing w:after="0"/>
        <w:ind w:left="0"/>
        <w:jc w:val="both"/>
      </w:pPr>
      <w:r>
        <w:rPr>
          <w:rFonts w:ascii="Times New Roman"/>
          <w:b w:val="false"/>
          <w:i w:val="false"/>
          <w:color w:val="000000"/>
          <w:sz w:val="28"/>
        </w:rPr>
        <w:t>
      _______________________________________________________________</w:t>
      </w:r>
    </w:p>
    <w:bookmarkEnd w:id="46"/>
    <w:bookmarkStart w:name="z71" w:id="47"/>
    <w:p>
      <w:pPr>
        <w:spacing w:after="0"/>
        <w:ind w:left="0"/>
        <w:jc w:val="both"/>
      </w:pPr>
      <w:r>
        <w:rPr>
          <w:rFonts w:ascii="Times New Roman"/>
          <w:b w:val="false"/>
          <w:i w:val="false"/>
          <w:color w:val="000000"/>
          <w:sz w:val="28"/>
        </w:rPr>
        <w:t>
      (нормативті құқықтық актінің атауы, нөмірі және күні)</w:t>
      </w:r>
    </w:p>
    <w:bookmarkEnd w:id="47"/>
    <w:bookmarkStart w:name="z72" w:id="48"/>
    <w:p>
      <w:pPr>
        <w:spacing w:after="0"/>
        <w:ind w:left="0"/>
        <w:jc w:val="both"/>
      </w:pPr>
      <w:r>
        <w:rPr>
          <w:rFonts w:ascii="Times New Roman"/>
          <w:b w:val="false"/>
          <w:i w:val="false"/>
          <w:color w:val="000000"/>
          <w:sz w:val="28"/>
        </w:rPr>
        <w:t>
      20___жылғы "___" _________ бастап арнаулы мемлекеттік жәрдемақы</w:t>
      </w:r>
    </w:p>
    <w:bookmarkEnd w:id="48"/>
    <w:bookmarkStart w:name="z73" w:id="49"/>
    <w:p>
      <w:pPr>
        <w:spacing w:after="0"/>
        <w:ind w:left="0"/>
        <w:jc w:val="both"/>
      </w:pPr>
      <w:r>
        <w:rPr>
          <w:rFonts w:ascii="Times New Roman"/>
          <w:b w:val="false"/>
          <w:i w:val="false"/>
          <w:color w:val="000000"/>
          <w:sz w:val="28"/>
        </w:rPr>
        <w:t>
      мөлшері_____________________________________________________ теңге.</w:t>
      </w:r>
    </w:p>
    <w:bookmarkEnd w:id="49"/>
    <w:bookmarkStart w:name="z74" w:id="50"/>
    <w:p>
      <w:pPr>
        <w:spacing w:after="0"/>
        <w:ind w:left="0"/>
        <w:jc w:val="both"/>
      </w:pPr>
      <w:r>
        <w:rPr>
          <w:rFonts w:ascii="Times New Roman"/>
          <w:b w:val="false"/>
          <w:i w:val="false"/>
          <w:color w:val="000000"/>
          <w:sz w:val="28"/>
        </w:rPr>
        <w:t>
      (сомасы жазбаша)</w:t>
      </w:r>
    </w:p>
    <w:bookmarkEnd w:id="50"/>
    <w:bookmarkStart w:name="z75" w:id="51"/>
    <w:p>
      <w:pPr>
        <w:spacing w:after="0"/>
        <w:ind w:left="0"/>
        <w:jc w:val="both"/>
      </w:pPr>
      <w:r>
        <w:rPr>
          <w:rFonts w:ascii="Times New Roman"/>
          <w:b w:val="false"/>
          <w:i w:val="false"/>
          <w:color w:val="000000"/>
          <w:sz w:val="28"/>
        </w:rPr>
        <w:t>
      20___жылғы "___" ________ бастап 20___жылғы "___" ____________</w:t>
      </w:r>
    </w:p>
    <w:bookmarkEnd w:id="51"/>
    <w:bookmarkStart w:name="z76" w:id="52"/>
    <w:p>
      <w:pPr>
        <w:spacing w:after="0"/>
        <w:ind w:left="0"/>
        <w:jc w:val="both"/>
      </w:pPr>
      <w:r>
        <w:rPr>
          <w:rFonts w:ascii="Times New Roman"/>
          <w:b w:val="false"/>
          <w:i w:val="false"/>
          <w:color w:val="000000"/>
          <w:sz w:val="28"/>
        </w:rPr>
        <w:t>
      дейін арнаулы мемлекеттік жәрдемақы мөлшері</w:t>
      </w:r>
    </w:p>
    <w:bookmarkEnd w:id="52"/>
    <w:bookmarkStart w:name="z77" w:id="53"/>
    <w:p>
      <w:pPr>
        <w:spacing w:after="0"/>
        <w:ind w:left="0"/>
        <w:jc w:val="both"/>
      </w:pPr>
      <w:r>
        <w:rPr>
          <w:rFonts w:ascii="Times New Roman"/>
          <w:b w:val="false"/>
          <w:i w:val="false"/>
          <w:color w:val="000000"/>
          <w:sz w:val="28"/>
        </w:rPr>
        <w:t>
      ______________________________________________________________ теңге.</w:t>
      </w:r>
    </w:p>
    <w:bookmarkEnd w:id="53"/>
    <w:bookmarkStart w:name="z78" w:id="54"/>
    <w:p>
      <w:pPr>
        <w:spacing w:after="0"/>
        <w:ind w:left="0"/>
        <w:jc w:val="both"/>
      </w:pPr>
      <w:r>
        <w:rPr>
          <w:rFonts w:ascii="Times New Roman"/>
          <w:b w:val="false"/>
          <w:i w:val="false"/>
          <w:color w:val="000000"/>
          <w:sz w:val="28"/>
        </w:rPr>
        <w:t>
      (сомасы жазбаша)</w:t>
      </w:r>
    </w:p>
    <w:bookmarkEnd w:id="54"/>
    <w:bookmarkStart w:name="z79" w:id="55"/>
    <w:p>
      <w:pPr>
        <w:spacing w:after="0"/>
        <w:ind w:left="0"/>
        <w:jc w:val="both"/>
      </w:pPr>
      <w:r>
        <w:rPr>
          <w:rFonts w:ascii="Times New Roman"/>
          <w:b w:val="false"/>
          <w:i w:val="false"/>
          <w:color w:val="000000"/>
          <w:sz w:val="28"/>
        </w:rPr>
        <w:t>
      Департамент басшысы __________________________________________</w:t>
      </w:r>
    </w:p>
    <w:bookmarkEnd w:id="55"/>
    <w:bookmarkStart w:name="z80" w:id="56"/>
    <w:p>
      <w:pPr>
        <w:spacing w:after="0"/>
        <w:ind w:left="0"/>
        <w:jc w:val="both"/>
      </w:pPr>
      <w:r>
        <w:rPr>
          <w:rFonts w:ascii="Times New Roman"/>
          <w:b w:val="false"/>
          <w:i w:val="false"/>
          <w:color w:val="000000"/>
          <w:sz w:val="28"/>
        </w:rPr>
        <w:t>
      (тегі, аты, әкесінің аты (ол болған жағдайда))</w:t>
      </w:r>
    </w:p>
    <w:bookmarkEnd w:id="56"/>
    <w:bookmarkStart w:name="z81" w:id="57"/>
    <w:p>
      <w:pPr>
        <w:spacing w:after="0"/>
        <w:ind w:left="0"/>
        <w:jc w:val="both"/>
      </w:pPr>
      <w:r>
        <w:rPr>
          <w:rFonts w:ascii="Times New Roman"/>
          <w:b w:val="false"/>
          <w:i w:val="false"/>
          <w:color w:val="000000"/>
          <w:sz w:val="28"/>
        </w:rPr>
        <w:t>
      Басқарма (бөлім) басшысы ______________________________________</w:t>
      </w:r>
    </w:p>
    <w:bookmarkEnd w:id="57"/>
    <w:bookmarkStart w:name="z82" w:id="58"/>
    <w:p>
      <w:pPr>
        <w:spacing w:after="0"/>
        <w:ind w:left="0"/>
        <w:jc w:val="both"/>
      </w:pPr>
      <w:r>
        <w:rPr>
          <w:rFonts w:ascii="Times New Roman"/>
          <w:b w:val="false"/>
          <w:i w:val="false"/>
          <w:color w:val="000000"/>
          <w:sz w:val="28"/>
        </w:rPr>
        <w:t>
      (тегі, аты, әкесінің аты (ол болған жағдайда))</w:t>
      </w:r>
    </w:p>
    <w:bookmarkEnd w:id="58"/>
    <w:bookmarkStart w:name="z83" w:id="59"/>
    <w:p>
      <w:pPr>
        <w:spacing w:after="0"/>
        <w:ind w:left="0"/>
        <w:jc w:val="both"/>
      </w:pPr>
      <w:r>
        <w:rPr>
          <w:rFonts w:ascii="Times New Roman"/>
          <w:b w:val="false"/>
          <w:i w:val="false"/>
          <w:color w:val="000000"/>
          <w:sz w:val="28"/>
        </w:rPr>
        <w:t>
      Маман ______________________________________________</w:t>
      </w:r>
    </w:p>
    <w:bookmarkEnd w:id="59"/>
    <w:bookmarkStart w:name="z84" w:id="60"/>
    <w:p>
      <w:pPr>
        <w:spacing w:after="0"/>
        <w:ind w:left="0"/>
        <w:jc w:val="both"/>
      </w:pPr>
      <w:r>
        <w:rPr>
          <w:rFonts w:ascii="Times New Roman"/>
          <w:b w:val="false"/>
          <w:i w:val="false"/>
          <w:color w:val="000000"/>
          <w:sz w:val="28"/>
        </w:rPr>
        <w:t>
      (тегі, аты, әкесінің аты (ол болған жағдайда))</w:t>
      </w:r>
    </w:p>
    <w:bookmarkEnd w:id="60"/>
    <w:bookmarkStart w:name="z85" w:id="61"/>
    <w:p>
      <w:pPr>
        <w:spacing w:after="0"/>
        <w:ind w:left="0"/>
        <w:jc w:val="both"/>
      </w:pPr>
      <w:r>
        <w:rPr>
          <w:rFonts w:ascii="Times New Roman"/>
          <w:b w:val="false"/>
          <w:i w:val="false"/>
          <w:color w:val="000000"/>
          <w:sz w:val="28"/>
        </w:rPr>
        <w:t>
      Шешім жобасын дайындағандар:</w:t>
      </w:r>
    </w:p>
    <w:bookmarkEnd w:id="61"/>
    <w:bookmarkStart w:name="z86" w:id="62"/>
    <w:p>
      <w:pPr>
        <w:spacing w:after="0"/>
        <w:ind w:left="0"/>
        <w:jc w:val="both"/>
      </w:pPr>
      <w:r>
        <w:rPr>
          <w:rFonts w:ascii="Times New Roman"/>
          <w:b w:val="false"/>
          <w:i w:val="false"/>
          <w:color w:val="000000"/>
          <w:sz w:val="28"/>
        </w:rPr>
        <w:t>
      Мемлекеттік корпорация облыстық филиалының директоры</w:t>
      </w:r>
    </w:p>
    <w:bookmarkEnd w:id="62"/>
    <w:bookmarkStart w:name="z87" w:id="63"/>
    <w:p>
      <w:pPr>
        <w:spacing w:after="0"/>
        <w:ind w:left="0"/>
        <w:jc w:val="both"/>
      </w:pPr>
      <w:r>
        <w:rPr>
          <w:rFonts w:ascii="Times New Roman"/>
          <w:b w:val="false"/>
          <w:i w:val="false"/>
          <w:color w:val="000000"/>
          <w:sz w:val="28"/>
        </w:rPr>
        <w:t>
      ______________________________________________</w:t>
      </w:r>
    </w:p>
    <w:bookmarkEnd w:id="63"/>
    <w:bookmarkStart w:name="z88" w:id="64"/>
    <w:p>
      <w:pPr>
        <w:spacing w:after="0"/>
        <w:ind w:left="0"/>
        <w:jc w:val="both"/>
      </w:pPr>
      <w:r>
        <w:rPr>
          <w:rFonts w:ascii="Times New Roman"/>
          <w:b w:val="false"/>
          <w:i w:val="false"/>
          <w:color w:val="000000"/>
          <w:sz w:val="28"/>
        </w:rPr>
        <w:t>
      (тегі, аты, әкесінің аты (ол болған жағдайда))</w:t>
      </w:r>
    </w:p>
    <w:bookmarkEnd w:id="64"/>
    <w:bookmarkStart w:name="z89" w:id="65"/>
    <w:p>
      <w:pPr>
        <w:spacing w:after="0"/>
        <w:ind w:left="0"/>
        <w:jc w:val="both"/>
      </w:pPr>
      <w:r>
        <w:rPr>
          <w:rFonts w:ascii="Times New Roman"/>
          <w:b w:val="false"/>
          <w:i w:val="false"/>
          <w:color w:val="000000"/>
          <w:sz w:val="28"/>
        </w:rPr>
        <w:t>
      Мемлекеттік корпорация облыстық филиалының маманы</w:t>
      </w:r>
    </w:p>
    <w:bookmarkEnd w:id="65"/>
    <w:bookmarkStart w:name="z90" w:id="66"/>
    <w:p>
      <w:pPr>
        <w:spacing w:after="0"/>
        <w:ind w:left="0"/>
        <w:jc w:val="both"/>
      </w:pPr>
      <w:r>
        <w:rPr>
          <w:rFonts w:ascii="Times New Roman"/>
          <w:b w:val="false"/>
          <w:i w:val="false"/>
          <w:color w:val="000000"/>
          <w:sz w:val="28"/>
        </w:rPr>
        <w:t>
      ______________________________________________</w:t>
      </w:r>
    </w:p>
    <w:bookmarkEnd w:id="66"/>
    <w:bookmarkStart w:name="z91" w:id="67"/>
    <w:p>
      <w:pPr>
        <w:spacing w:after="0"/>
        <w:ind w:left="0"/>
        <w:jc w:val="both"/>
      </w:pPr>
      <w:r>
        <w:rPr>
          <w:rFonts w:ascii="Times New Roman"/>
          <w:b w:val="false"/>
          <w:i w:val="false"/>
          <w:color w:val="000000"/>
          <w:sz w:val="28"/>
        </w:rPr>
        <w:t>
      (тегі, аты, әкесінің аты (ол болған жағдайда))</w:t>
      </w:r>
    </w:p>
    <w:bookmarkEnd w:id="67"/>
    <w:bookmarkStart w:name="z92" w:id="68"/>
    <w:p>
      <w:pPr>
        <w:spacing w:after="0"/>
        <w:ind w:left="0"/>
        <w:jc w:val="both"/>
      </w:pPr>
      <w:r>
        <w:rPr>
          <w:rFonts w:ascii="Times New Roman"/>
          <w:b w:val="false"/>
          <w:i w:val="false"/>
          <w:color w:val="000000"/>
          <w:sz w:val="28"/>
        </w:rPr>
        <w:t>
      Мемлекеттік корпорация бөлімшесінің басшысы</w:t>
      </w:r>
    </w:p>
    <w:bookmarkEnd w:id="68"/>
    <w:bookmarkStart w:name="z93" w:id="69"/>
    <w:p>
      <w:pPr>
        <w:spacing w:after="0"/>
        <w:ind w:left="0"/>
        <w:jc w:val="both"/>
      </w:pPr>
      <w:r>
        <w:rPr>
          <w:rFonts w:ascii="Times New Roman"/>
          <w:b w:val="false"/>
          <w:i w:val="false"/>
          <w:color w:val="000000"/>
          <w:sz w:val="28"/>
        </w:rPr>
        <w:t>
      ______________________________________________</w:t>
      </w:r>
    </w:p>
    <w:bookmarkEnd w:id="69"/>
    <w:bookmarkStart w:name="z94" w:id="70"/>
    <w:p>
      <w:pPr>
        <w:spacing w:after="0"/>
        <w:ind w:left="0"/>
        <w:jc w:val="both"/>
      </w:pPr>
      <w:r>
        <w:rPr>
          <w:rFonts w:ascii="Times New Roman"/>
          <w:b w:val="false"/>
          <w:i w:val="false"/>
          <w:color w:val="000000"/>
          <w:sz w:val="28"/>
        </w:rPr>
        <w:t>
      (тегі, аты, әкесінің аты (ол болған жағдайда))</w:t>
      </w:r>
    </w:p>
    <w:bookmarkEnd w:id="70"/>
    <w:bookmarkStart w:name="z95" w:id="71"/>
    <w:p>
      <w:pPr>
        <w:spacing w:after="0"/>
        <w:ind w:left="0"/>
        <w:jc w:val="both"/>
      </w:pPr>
      <w:r>
        <w:rPr>
          <w:rFonts w:ascii="Times New Roman"/>
          <w:b w:val="false"/>
          <w:i w:val="false"/>
          <w:color w:val="000000"/>
          <w:sz w:val="28"/>
        </w:rPr>
        <w:t>
      Мемлекеттік корпорация бөлімшесінің маманы</w:t>
      </w:r>
    </w:p>
    <w:bookmarkEnd w:id="71"/>
    <w:bookmarkStart w:name="z96" w:id="72"/>
    <w:p>
      <w:pPr>
        <w:spacing w:after="0"/>
        <w:ind w:left="0"/>
        <w:jc w:val="both"/>
      </w:pPr>
      <w:r>
        <w:rPr>
          <w:rFonts w:ascii="Times New Roman"/>
          <w:b w:val="false"/>
          <w:i w:val="false"/>
          <w:color w:val="000000"/>
          <w:sz w:val="28"/>
        </w:rPr>
        <w:t>
      ______________________________________________</w:t>
      </w:r>
    </w:p>
    <w:bookmarkEnd w:id="72"/>
    <w:bookmarkStart w:name="z97" w:id="73"/>
    <w:p>
      <w:pPr>
        <w:spacing w:after="0"/>
        <w:ind w:left="0"/>
        <w:jc w:val="both"/>
      </w:pPr>
      <w:r>
        <w:rPr>
          <w:rFonts w:ascii="Times New Roman"/>
          <w:b w:val="false"/>
          <w:i w:val="false"/>
          <w:color w:val="000000"/>
          <w:sz w:val="28"/>
        </w:rPr>
        <w:t>
      (тегі, аты, әкесінің аты (ол болған жағдайда))</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Арнайы комиссиялар туралы</w:t>
            </w:r>
            <w:r>
              <w:br/>
            </w:r>
            <w:r>
              <w:rPr>
                <w:rFonts w:ascii="Times New Roman"/>
                <w:b w:val="false"/>
                <w:i w:val="false"/>
                <w:color w:val="000000"/>
                <w:sz w:val="20"/>
              </w:rPr>
              <w:t>үлгілік ережеге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103" w:id="74"/>
    <w:p>
      <w:pPr>
        <w:spacing w:after="0"/>
        <w:ind w:left="0"/>
        <w:jc w:val="left"/>
      </w:pPr>
      <w:r>
        <w:rPr>
          <w:rFonts w:ascii="Times New Roman"/>
          <w:b/>
          <w:i w:val="false"/>
          <w:color w:val="000000"/>
        </w:rPr>
        <w:t xml:space="preserve"> Арнайы комиссияның қорытындысы 20___жылғы___ ______ №</w:t>
      </w:r>
    </w:p>
    <w:bookmarkEnd w:id="74"/>
    <w:bookmarkStart w:name="z104" w:id="75"/>
    <w:p>
      <w:pPr>
        <w:spacing w:after="0"/>
        <w:ind w:left="0"/>
        <w:jc w:val="both"/>
      </w:pPr>
      <w:r>
        <w:rPr>
          <w:rFonts w:ascii="Times New Roman"/>
          <w:b w:val="false"/>
          <w:i w:val="false"/>
          <w:color w:val="000000"/>
          <w:sz w:val="28"/>
        </w:rPr>
        <w:t>
      Арнайы комиссия өмірлік қиын жағдайдың туындауына байланысты әлеуметтік көмек алуға өтініш берген адамның (отбасының)</w:t>
      </w:r>
    </w:p>
    <w:bookmarkEnd w:id="75"/>
    <w:bookmarkStart w:name="z105" w:id="76"/>
    <w:p>
      <w:pPr>
        <w:spacing w:after="0"/>
        <w:ind w:left="0"/>
        <w:jc w:val="both"/>
      </w:pPr>
      <w:r>
        <w:rPr>
          <w:rFonts w:ascii="Times New Roman"/>
          <w:b w:val="false"/>
          <w:i w:val="false"/>
          <w:color w:val="000000"/>
          <w:sz w:val="28"/>
        </w:rPr>
        <w:t>
      __________________________________________________________________________</w:t>
      </w:r>
    </w:p>
    <w:bookmarkEnd w:id="76"/>
    <w:bookmarkStart w:name="z106" w:id="77"/>
    <w:p>
      <w:pPr>
        <w:spacing w:after="0"/>
        <w:ind w:left="0"/>
        <w:jc w:val="both"/>
      </w:pPr>
      <w:r>
        <w:rPr>
          <w:rFonts w:ascii="Times New Roman"/>
          <w:b w:val="false"/>
          <w:i w:val="false"/>
          <w:color w:val="000000"/>
          <w:sz w:val="28"/>
        </w:rPr>
        <w:t>
      (тегі, аты, әкесінің аты (ол болған жағдайда) өтінішін және оған қоса берілген құжаттарды қарап, адамға</w:t>
      </w:r>
    </w:p>
    <w:bookmarkEnd w:id="77"/>
    <w:bookmarkStart w:name="z107" w:id="78"/>
    <w:p>
      <w:pPr>
        <w:spacing w:after="0"/>
        <w:ind w:left="0"/>
        <w:jc w:val="both"/>
      </w:pPr>
      <w:r>
        <w:rPr>
          <w:rFonts w:ascii="Times New Roman"/>
          <w:b w:val="false"/>
          <w:i w:val="false"/>
          <w:color w:val="000000"/>
          <w:sz w:val="28"/>
        </w:rPr>
        <w:t>
      (отбасыға) мұқтаж болуына байланысты төмендегідей себептер бойынша:</w:t>
      </w:r>
    </w:p>
    <w:bookmarkEnd w:id="78"/>
    <w:bookmarkStart w:name="z108" w:id="79"/>
    <w:p>
      <w:pPr>
        <w:spacing w:after="0"/>
        <w:ind w:left="0"/>
        <w:jc w:val="both"/>
      </w:pPr>
      <w:r>
        <w:rPr>
          <w:rFonts w:ascii="Times New Roman"/>
          <w:b w:val="false"/>
          <w:i w:val="false"/>
          <w:color w:val="000000"/>
          <w:sz w:val="28"/>
        </w:rPr>
        <w:t>
      _________________________________________________________________</w:t>
      </w:r>
    </w:p>
    <w:bookmarkEnd w:id="79"/>
    <w:bookmarkStart w:name="z109" w:id="80"/>
    <w:p>
      <w:pPr>
        <w:spacing w:after="0"/>
        <w:ind w:left="0"/>
        <w:jc w:val="both"/>
      </w:pPr>
      <w:r>
        <w:rPr>
          <w:rFonts w:ascii="Times New Roman"/>
          <w:b w:val="false"/>
          <w:i w:val="false"/>
          <w:color w:val="000000"/>
          <w:sz w:val="28"/>
        </w:rPr>
        <w:t>
      _________________________________________________________________</w:t>
      </w:r>
    </w:p>
    <w:bookmarkEnd w:id="80"/>
    <w:bookmarkStart w:name="z110" w:id="81"/>
    <w:p>
      <w:pPr>
        <w:spacing w:after="0"/>
        <w:ind w:left="0"/>
        <w:jc w:val="both"/>
      </w:pPr>
      <w:r>
        <w:rPr>
          <w:rFonts w:ascii="Times New Roman"/>
          <w:b w:val="false"/>
          <w:i w:val="false"/>
          <w:color w:val="000000"/>
          <w:sz w:val="28"/>
        </w:rPr>
        <w:t>
      _________________________________________________________________</w:t>
      </w:r>
    </w:p>
    <w:bookmarkEnd w:id="81"/>
    <w:bookmarkStart w:name="z111" w:id="82"/>
    <w:p>
      <w:pPr>
        <w:spacing w:after="0"/>
        <w:ind w:left="0"/>
        <w:jc w:val="both"/>
      </w:pPr>
      <w:r>
        <w:rPr>
          <w:rFonts w:ascii="Times New Roman"/>
          <w:b w:val="false"/>
          <w:i w:val="false"/>
          <w:color w:val="000000"/>
          <w:sz w:val="28"/>
        </w:rPr>
        <w:t>
      _________________________________________________________________</w:t>
      </w:r>
    </w:p>
    <w:bookmarkEnd w:id="82"/>
    <w:bookmarkStart w:name="z112" w:id="83"/>
    <w:p>
      <w:pPr>
        <w:spacing w:after="0"/>
        <w:ind w:left="0"/>
        <w:jc w:val="both"/>
      </w:pPr>
      <w:r>
        <w:rPr>
          <w:rFonts w:ascii="Times New Roman"/>
          <w:b w:val="false"/>
          <w:i w:val="false"/>
          <w:color w:val="000000"/>
          <w:sz w:val="28"/>
        </w:rPr>
        <w:t>
      (қажеттілігі, қажеттілік жоқтығы)</w:t>
      </w:r>
    </w:p>
    <w:bookmarkEnd w:id="83"/>
    <w:bookmarkStart w:name="z113" w:id="84"/>
    <w:p>
      <w:pPr>
        <w:spacing w:after="0"/>
        <w:ind w:left="0"/>
        <w:jc w:val="both"/>
      </w:pPr>
      <w:r>
        <w:rPr>
          <w:rFonts w:ascii="Times New Roman"/>
          <w:b w:val="false"/>
          <w:i w:val="false"/>
          <w:color w:val="000000"/>
          <w:sz w:val="28"/>
        </w:rPr>
        <w:t>
      әлеуметтік көмек ұсыну туралы қорытынды шығарады.</w:t>
      </w:r>
    </w:p>
    <w:bookmarkEnd w:id="84"/>
    <w:bookmarkStart w:name="z114" w:id="85"/>
    <w:p>
      <w:pPr>
        <w:spacing w:after="0"/>
        <w:ind w:left="0"/>
        <w:jc w:val="both"/>
      </w:pPr>
      <w:r>
        <w:rPr>
          <w:rFonts w:ascii="Times New Roman"/>
          <w:b w:val="false"/>
          <w:i w:val="false"/>
          <w:color w:val="000000"/>
          <w:sz w:val="28"/>
        </w:rPr>
        <w:t>
      Әлеуметтік көмек мөлшері _______ ________________ теңге.</w:t>
      </w:r>
    </w:p>
    <w:bookmarkEnd w:id="85"/>
    <w:bookmarkStart w:name="z115" w:id="86"/>
    <w:p>
      <w:pPr>
        <w:spacing w:after="0"/>
        <w:ind w:left="0"/>
        <w:jc w:val="both"/>
      </w:pPr>
      <w:r>
        <w:rPr>
          <w:rFonts w:ascii="Times New Roman"/>
          <w:b w:val="false"/>
          <w:i w:val="false"/>
          <w:color w:val="000000"/>
          <w:sz w:val="28"/>
        </w:rPr>
        <w:t>
      (сомасы жазбаша)</w:t>
      </w:r>
    </w:p>
    <w:bookmarkEnd w:id="86"/>
    <w:bookmarkStart w:name="z116" w:id="87"/>
    <w:p>
      <w:pPr>
        <w:spacing w:after="0"/>
        <w:ind w:left="0"/>
        <w:jc w:val="both"/>
      </w:pPr>
      <w:r>
        <w:rPr>
          <w:rFonts w:ascii="Times New Roman"/>
          <w:b w:val="false"/>
          <w:i w:val="false"/>
          <w:color w:val="000000"/>
          <w:sz w:val="28"/>
        </w:rPr>
        <w:t>
      Комиссия төрағасы:__________________________________________</w:t>
      </w:r>
    </w:p>
    <w:bookmarkEnd w:id="87"/>
    <w:bookmarkStart w:name="z117" w:id="88"/>
    <w:p>
      <w:pPr>
        <w:spacing w:after="0"/>
        <w:ind w:left="0"/>
        <w:jc w:val="both"/>
      </w:pPr>
      <w:r>
        <w:rPr>
          <w:rFonts w:ascii="Times New Roman"/>
          <w:b w:val="false"/>
          <w:i w:val="false"/>
          <w:color w:val="000000"/>
          <w:sz w:val="28"/>
        </w:rPr>
        <w:t>
      Комиссия мүшелері:__________________________________________</w:t>
      </w:r>
    </w:p>
    <w:bookmarkEnd w:id="88"/>
    <w:bookmarkStart w:name="z118" w:id="89"/>
    <w:p>
      <w:pPr>
        <w:spacing w:after="0"/>
        <w:ind w:left="0"/>
        <w:jc w:val="both"/>
      </w:pPr>
      <w:r>
        <w:rPr>
          <w:rFonts w:ascii="Times New Roman"/>
          <w:b w:val="false"/>
          <w:i w:val="false"/>
          <w:color w:val="000000"/>
          <w:sz w:val="28"/>
        </w:rPr>
        <w:t>
      ______________________ ___________________</w:t>
      </w:r>
    </w:p>
    <w:bookmarkEnd w:id="89"/>
    <w:bookmarkStart w:name="z119" w:id="90"/>
    <w:p>
      <w:pPr>
        <w:spacing w:after="0"/>
        <w:ind w:left="0"/>
        <w:jc w:val="both"/>
      </w:pPr>
      <w:r>
        <w:rPr>
          <w:rFonts w:ascii="Times New Roman"/>
          <w:b w:val="false"/>
          <w:i w:val="false"/>
          <w:color w:val="000000"/>
          <w:sz w:val="28"/>
        </w:rPr>
        <w:t>
      ______________________ ___________________</w:t>
      </w:r>
    </w:p>
    <w:bookmarkEnd w:id="90"/>
    <w:bookmarkStart w:name="z120" w:id="91"/>
    <w:p>
      <w:pPr>
        <w:spacing w:after="0"/>
        <w:ind w:left="0"/>
        <w:jc w:val="both"/>
      </w:pPr>
      <w:r>
        <w:rPr>
          <w:rFonts w:ascii="Times New Roman"/>
          <w:b w:val="false"/>
          <w:i w:val="false"/>
          <w:color w:val="000000"/>
          <w:sz w:val="28"/>
        </w:rPr>
        <w:t>
      ______________________ ___________________</w:t>
      </w:r>
    </w:p>
    <w:bookmarkEnd w:id="91"/>
    <w:bookmarkStart w:name="z121" w:id="92"/>
    <w:p>
      <w:pPr>
        <w:spacing w:after="0"/>
        <w:ind w:left="0"/>
        <w:jc w:val="both"/>
      </w:pPr>
      <w:r>
        <w:rPr>
          <w:rFonts w:ascii="Times New Roman"/>
          <w:b w:val="false"/>
          <w:i w:val="false"/>
          <w:color w:val="000000"/>
          <w:sz w:val="28"/>
        </w:rPr>
        <w:t>
      ______________________ ___________________</w:t>
      </w:r>
    </w:p>
    <w:bookmarkEnd w:id="92"/>
    <w:bookmarkStart w:name="z122" w:id="93"/>
    <w:p>
      <w:pPr>
        <w:spacing w:after="0"/>
        <w:ind w:left="0"/>
        <w:jc w:val="both"/>
      </w:pPr>
      <w:r>
        <w:rPr>
          <w:rFonts w:ascii="Times New Roman"/>
          <w:b w:val="false"/>
          <w:i w:val="false"/>
          <w:color w:val="000000"/>
          <w:sz w:val="28"/>
        </w:rPr>
        <w:t>
      ______________________ ___________________</w:t>
      </w:r>
    </w:p>
    <w:bookmarkEnd w:id="93"/>
    <w:bookmarkStart w:name="z123" w:id="94"/>
    <w:p>
      <w:pPr>
        <w:spacing w:after="0"/>
        <w:ind w:left="0"/>
        <w:jc w:val="both"/>
      </w:pPr>
      <w:r>
        <w:rPr>
          <w:rFonts w:ascii="Times New Roman"/>
          <w:b w:val="false"/>
          <w:i w:val="false"/>
          <w:color w:val="000000"/>
          <w:sz w:val="28"/>
        </w:rPr>
        <w:t>
      (қолдары) (тегі, аты, әкесінің аты (ол болған жағдайда)</w:t>
      </w:r>
    </w:p>
    <w:bookmarkEnd w:id="94"/>
    <w:bookmarkStart w:name="z124" w:id="95"/>
    <w:p>
      <w:pPr>
        <w:spacing w:after="0"/>
        <w:ind w:left="0"/>
        <w:jc w:val="both"/>
      </w:pPr>
      <w:r>
        <w:rPr>
          <w:rFonts w:ascii="Times New Roman"/>
          <w:b w:val="false"/>
          <w:i w:val="false"/>
          <w:color w:val="000000"/>
          <w:sz w:val="28"/>
        </w:rPr>
        <w:t>
      Қорытынды қоса берілген құжаттармен __ данада 20__ж. "__" ___ қабылданды</w:t>
      </w:r>
    </w:p>
    <w:bookmarkEnd w:id="95"/>
    <w:bookmarkStart w:name="z125" w:id="96"/>
    <w:p>
      <w:pPr>
        <w:spacing w:after="0"/>
        <w:ind w:left="0"/>
        <w:jc w:val="both"/>
      </w:pPr>
      <w:r>
        <w:rPr>
          <w:rFonts w:ascii="Times New Roman"/>
          <w:b w:val="false"/>
          <w:i w:val="false"/>
          <w:color w:val="000000"/>
          <w:sz w:val="28"/>
        </w:rPr>
        <w:t>
      _______________________________________________________</w:t>
      </w:r>
    </w:p>
    <w:bookmarkEnd w:id="96"/>
    <w:bookmarkStart w:name="z126" w:id="97"/>
    <w:p>
      <w:pPr>
        <w:spacing w:after="0"/>
        <w:ind w:left="0"/>
        <w:jc w:val="both"/>
      </w:pPr>
      <w:r>
        <w:rPr>
          <w:rFonts w:ascii="Times New Roman"/>
          <w:b w:val="false"/>
          <w:i w:val="false"/>
          <w:color w:val="000000"/>
          <w:sz w:val="28"/>
        </w:rPr>
        <w:t>
      Құжаттарды қабылдаған жергілікті уәкілетті орган қызметкерінің тегі, аты, әкесінің аты (ол болған жағдайда), лауазымы, қолы</w:t>
      </w:r>
    </w:p>
    <w:bookmarkEnd w:id="97"/>
    <w:bookmarkStart w:name="z127" w:id="98"/>
    <w:p>
      <w:pPr>
        <w:spacing w:after="0"/>
        <w:ind w:left="0"/>
        <w:jc w:val="both"/>
      </w:pPr>
      <w:r>
        <w:rPr>
          <w:rFonts w:ascii="Times New Roman"/>
          <w:b w:val="false"/>
          <w:i w:val="false"/>
          <w:color w:val="000000"/>
          <w:sz w:val="28"/>
        </w:rPr>
        <w:t>
      _____________</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9"/>
          <w:p>
            <w:pPr>
              <w:spacing w:after="20"/>
              <w:ind w:left="20"/>
              <w:jc w:val="both"/>
            </w:pPr>
            <w:r>
              <w:rPr>
                <w:rFonts w:ascii="Times New Roman"/>
                <w:b w:val="false"/>
                <w:i w:val="false"/>
                <w:color w:val="000000"/>
                <w:sz w:val="20"/>
              </w:rPr>
              <w:t>
Елтаңба/Герб</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мемлекеттік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жәрдемақы алушының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КУӘЛIГІ</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
получателя специального государственного пособия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0"/>
          <w:p>
            <w:pPr>
              <w:spacing w:after="20"/>
              <w:ind w:left="20"/>
              <w:jc w:val="both"/>
            </w:pPr>
            <w:r>
              <w:rPr>
                <w:rFonts w:ascii="Times New Roman"/>
                <w:b w:val="false"/>
                <w:i w:val="false"/>
                <w:color w:val="000000"/>
                <w:sz w:val="20"/>
              </w:rPr>
              <w:t>
Куәлiк № __________________</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(тегi/фамилия)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 (аты/имя)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(әкесiнiң аты (ол болған жағдайда)/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 "__" ____________ жылы/года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жылы/дата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Сурет/фото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Мөр орны/Место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Берiлген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"__" _________20__ жылы/года</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1"/>
          <w:p>
            <w:pPr>
              <w:spacing w:after="20"/>
              <w:ind w:left="20"/>
              <w:jc w:val="both"/>
            </w:pPr>
            <w:r>
              <w:rPr>
                <w:rFonts w:ascii="Times New Roman"/>
                <w:b w:val="false"/>
                <w:i w:val="false"/>
                <w:color w:val="000000"/>
                <w:sz w:val="20"/>
              </w:rPr>
              <w:t>
1. Қазақстан Республикасының</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кодексі 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бабының _____ тармағына</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теңге мөлшерiнде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дейiн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(жәрдемақының кіші түрi)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2"/>
          <w:p>
            <w:pPr>
              <w:spacing w:after="20"/>
              <w:ind w:left="20"/>
              <w:jc w:val="both"/>
            </w:pPr>
            <w:r>
              <w:rPr>
                <w:rFonts w:ascii="Times New Roman"/>
                <w:b w:val="false"/>
                <w:i w:val="false"/>
                <w:color w:val="000000"/>
                <w:sz w:val="20"/>
              </w:rPr>
              <w:t>
1. В соответствии с пунктом ____статьи ____</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назначено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(подвид пособия) в размере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 теңге с "___"</w:t>
            </w:r>
          </w:p>
          <w:p>
            <w:pPr>
              <w:spacing w:after="20"/>
              <w:ind w:left="20"/>
              <w:jc w:val="both"/>
            </w:pPr>
            <w:r>
              <w:rPr>
                <w:rFonts w:ascii="Times New Roman"/>
                <w:b w:val="false"/>
                <w:i w:val="false"/>
                <w:color w:val="000000"/>
                <w:sz w:val="20"/>
              </w:rPr>
              <w:t>
_________ _____года по "___" _________ _____года.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3"/>
          <w:p>
            <w:pPr>
              <w:spacing w:after="20"/>
              <w:ind w:left="20"/>
              <w:jc w:val="both"/>
            </w:pPr>
            <w:r>
              <w:rPr>
                <w:rFonts w:ascii="Times New Roman"/>
                <w:b w:val="false"/>
                <w:i w:val="false"/>
                <w:color w:val="000000"/>
                <w:sz w:val="20"/>
              </w:rPr>
              <w:t>
№ _____ куәлiкке қосымша бет</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Жәрдемақы ____ жылғы "___" __________ бастап ___________________ мөлшерде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басшысы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Мөр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____ жылғы "___" ____________ бастап есептен шығарылды.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 аудандық (қалалық) орталық бөлiмшесi</w:t>
            </w:r>
          </w:p>
          <w:p>
            <w:pPr>
              <w:spacing w:after="20"/>
              <w:ind w:left="20"/>
              <w:jc w:val="both"/>
            </w:pPr>
            <w:r>
              <w:rPr>
                <w:rFonts w:ascii="Times New Roman"/>
                <w:b w:val="false"/>
                <w:i w:val="false"/>
                <w:color w:val="000000"/>
                <w:sz w:val="20"/>
              </w:rPr>
              <w:t>
</w:t>
            </w:r>
            <w:r>
              <w:rPr>
                <w:rFonts w:ascii="Times New Roman"/>
                <w:b w:val="false"/>
                <w:i w:val="false"/>
                <w:color w:val="000000"/>
                <w:sz w:val="20"/>
              </w:rPr>
              <w:t>Жәрдемақы _________________теңге мөлшерiнде ___ жылғы "___"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 дейін төленді.</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басшысы ____________________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4"/>
          <w:p>
            <w:pPr>
              <w:spacing w:after="20"/>
              <w:ind w:left="20"/>
              <w:jc w:val="both"/>
            </w:pPr>
            <w:r>
              <w:rPr>
                <w:rFonts w:ascii="Times New Roman"/>
                <w:b w:val="false"/>
                <w:i w:val="false"/>
                <w:color w:val="000000"/>
                <w:sz w:val="20"/>
              </w:rPr>
              <w:t>
Вкладыш к удостоверению № ____</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пособия производится с "___" _____ ___</w:t>
            </w:r>
          </w:p>
          <w:p>
            <w:pPr>
              <w:spacing w:after="20"/>
              <w:ind w:left="20"/>
              <w:jc w:val="both"/>
            </w:pPr>
            <w:r>
              <w:rPr>
                <w:rFonts w:ascii="Times New Roman"/>
                <w:b w:val="false"/>
                <w:i w:val="false"/>
                <w:color w:val="000000"/>
                <w:sz w:val="20"/>
              </w:rPr>
              <w:t>
</w:t>
            </w:r>
            <w:r>
              <w:rPr>
                <w:rFonts w:ascii="Times New Roman"/>
                <w:b w:val="false"/>
                <w:i w:val="false"/>
                <w:color w:val="000000"/>
                <w:sz w:val="20"/>
              </w:rPr>
              <w:t>года в размере 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 с учета с "___" _________ 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районное (городское) отделение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пособия в размере ________________ теңге произведена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 __________ 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w:t>
            </w:r>
          </w:p>
          <w:p>
            <w:pPr>
              <w:spacing w:after="20"/>
              <w:ind w:left="20"/>
              <w:jc w:val="both"/>
            </w:pPr>
            <w:r>
              <w:rPr>
                <w:rFonts w:ascii="Times New Roman"/>
                <w:b w:val="false"/>
                <w:i w:val="false"/>
                <w:color w:val="000000"/>
                <w:sz w:val="20"/>
              </w:rPr>
              <w:t>
Место печати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5"/>
          <w:p>
            <w:pPr>
              <w:spacing w:after="20"/>
              <w:ind w:left="20"/>
              <w:jc w:val="both"/>
            </w:pPr>
            <w:r>
              <w:rPr>
                <w:rFonts w:ascii="Times New Roman"/>
                <w:b w:val="false"/>
                <w:i w:val="false"/>
                <w:color w:val="000000"/>
                <w:sz w:val="20"/>
              </w:rPr>
              <w:t>
____ жылғы "___" __________</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бастап _____ жылғы "___"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дейiн жәрдемақы төлеу мерзiмi</w:t>
            </w:r>
          </w:p>
          <w:p>
            <w:pPr>
              <w:spacing w:after="20"/>
              <w:ind w:left="20"/>
              <w:jc w:val="both"/>
            </w:pPr>
            <w:r>
              <w:rPr>
                <w:rFonts w:ascii="Times New Roman"/>
                <w:b w:val="false"/>
                <w:i w:val="false"/>
                <w:color w:val="000000"/>
                <w:sz w:val="20"/>
              </w:rPr>
              <w:t>
</w:t>
            </w:r>
            <w:r>
              <w:rPr>
                <w:rFonts w:ascii="Times New Roman"/>
                <w:b w:val="false"/>
                <w:i w:val="false"/>
                <w:color w:val="000000"/>
                <w:sz w:val="20"/>
              </w:rPr>
              <w:t>ұзартылды немесе оның мөлшерi өзгертiлдi.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өзгеруiне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мөлшерiнде жәрдемақы тағайындалды.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6"/>
          <w:p>
            <w:pPr>
              <w:spacing w:after="20"/>
              <w:ind w:left="20"/>
              <w:jc w:val="both"/>
            </w:pPr>
            <w:r>
              <w:rPr>
                <w:rFonts w:ascii="Times New Roman"/>
                <w:b w:val="false"/>
                <w:i w:val="false"/>
                <w:color w:val="000000"/>
                <w:sz w:val="20"/>
              </w:rPr>
              <w:t>
Выплата пособия продлена или изменен размер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 ____года до "___"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 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Пособие установлено в размере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 теңге 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с изменением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 на учет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___________________</w:t>
            </w:r>
          </w:p>
          <w:p>
            <w:pPr>
              <w:spacing w:after="20"/>
              <w:ind w:left="20"/>
              <w:jc w:val="both"/>
            </w:pPr>
            <w:r>
              <w:rPr>
                <w:rFonts w:ascii="Times New Roman"/>
                <w:b w:val="false"/>
                <w:i w:val="false"/>
                <w:color w:val="000000"/>
                <w:sz w:val="20"/>
              </w:rPr>
              <w:t>
Место печати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