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3474" w14:textId="2623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2026 жылғы 18 маусымдағы № 252 бұйрығы. Қазақстан Республикасының Әділет министрлігінде 2026 жылғы 19 маусымда № 39003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Әдістеме және медициналық-әлеуметтік сараптаманы жетілдіру департаменті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Еңбек және халықты әлеуметтік қорғау министрлігінің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2026 жылғы 12 шілдеден бастап қолданысқа енгізілетін Тізбенің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бұйрықтардың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"Медициналық-әлеуметтік сараптама жүргізу қағидаларын бекіту туралы" Қазақстан Республикасы Премьер-Министрінің орынбасары – Еңбек және халықты әлеуметтік қорғау министрінің 2023 жылғы 29 маусымдағы № 260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32922 болып тіркелген) мынадай өзгерістер енгізілсін: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Медициналық-әлеуметтік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1) және 2) тармақшаларының орыс тіліндегі мәтіндеріне өзгерістер енгізіледі, қазақ тіліндегі мәтіндері өзгермейді;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өзгерістер енгізіледі, қазақ тіліндегі мәтіні өзгермейді.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"Медициналық-әлеуметтік сараптаманың тәуелсіз сарапшыларының тізілімін жүргізу қағидаларын, сондай-ақ тізілімге енгізу және одан шығару негіздерін бекіту туралы" Қазақстан Республикасы Еңбек және халықты әлеуметтік қорғау министрінің 2023 жылғы 18 қыркүйектегі № 393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33436 болып тіркелген) мынадай өзгеріс енгізілсін: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Медициналық-әлеуметтік сараптаманың тәуелсіз сарапшыларының тізілімін жүргізу қағидалары, сондай-ақ тізілімге енгізу және одан шығару негіздерінде: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сот әрекетке қабілетсіз немесе әрекет қабілеті шектеулі деп таныған МӘС тәуелсіз сарапшысы;".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"Медициналық-әлеуметтік сараптаманың тәуелсіз сарапшыларының қызметтеріне ақы төлеу қағидаларын және медициналық-әлеуметтік сараптаманың тәуелсіз сарапшылары көрсететін қызметтерге тарифтерді бекіту туралы" Қазақстан Республикасы Еңбек және халықты әлеуметтік қорғау министрінің міндетін атқарушының 2023 жылғы 29 қыркүйектегі № 411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33492 болып тіркелген) мынадай өзгеріс енгізілсін: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Медициналық-әлеуметтік сараптаманың тәуелсіз сарапшыларының қызметтеріне ақы төлеу қағидаларында және медициналық-әлеуметтік сараптаманың тәуелсіз сарапшылары көрсететін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тарифтерінде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өзгерістер енгізіледі, қазақ тіліндегі мәтіні өзгермейді.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"Кейбір бұйрықтарға өзгерістер енгізу туралы" Қазақстан Республикасы Еңбек және халықты әлеуметтік қорғау министрінің міндетін атқарушының 2026 жылғы 30 сәуірдегі № 163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38653 болып тіркелген) мынадай өзгеріс енгізілсін: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өзгерістер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тізбеге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Медициналық-әлеуметтік сараптама жүргізуге арналған өтініш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 саласындағы реттеу және бақылау комитетінің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облысы (қаласы) бойынша департаменті, ___________ бөлімі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нөмірі: ___________________________________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Куәландырылатын адамның тегі, аты, әкесінің аты (бар болса):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күні: _____ жылғы "___" _________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құжаттың түрі: ______________________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нөмірі: __________ кім берген ________________________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 жылғы "___" _________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орны: __________________________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облыс, республикалық маңызы бар қала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(аудан) ______________________________________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ауыл: ____________________________________________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(шағын аудан) ___________________________ ____ үй _____пәтер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 нөмірі: ____________________________________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(бар болса): _____________________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мына мақсатта медициналық-әлеуметтік сараптама жүргізуді сұраймын: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мүгедектікті белгілеу: мүгедектікті алғашқы белгілеу, мүгедектікті қайта белгілеу (қайта куәландыру), мүгедектік себебінің өзгеруі (керегінің астын сызу);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еңбекке қабілеттіліктен айырылу дәрежесін, кәсіптік еңбекке қабілеттіліктен айырылу дәрежесін белгілеу (керегінің астын сызу);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 бар адамды абилитациялаудың және оңалтудың жеке бағдарламасын (ОЖБ) қалыптастыру, ОЖБ түзету, зардап шеккен қызметкердің қосымша көмек түрлеріне және күтімге мұқтаждығын айқындау (керегінің астын сызу).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сараптама (МӘС) жүргізу үшін құжаттардың және мемлекеттік органдардың цифрлық жүйелерінен алынатын мәліметтердің тізбесі: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р/с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Құжаттағы парақтар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(электрондық немесе қағаз форматта)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орнын растайтын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МӘС-ке 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ОЖБ-ның медициналық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науқастың медициналық картасы, ауру тарихынан үзінді және зерттеу нәтижелері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уақытша жарамсыздық парағы (анықтамасы)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 растайтын құжат және (немесе) өндірістегі еңбек сипаты мен еңбек жағдайлары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әлеуметтік сақтандыру жүйесіне қатысу (немесе қатыспау) фактісін растайтын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 туралы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ауру мен улану диагнозын анықтау (кәсіппен аурудың байланысын анықтау) кезінде сараптаманы жүзеге асыратын денсаулық сақтау ұйымының қорытындысы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себеп-салдарлық байланысты белгілеген тиісті қызмет саласындағы уәкілетті орган берген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жарақаттың немесе аурудың еңбек (қызметтік) міндеттерін орындаумен себеп-салдарлық байланысы туралы сот шешімі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қорғаншылықты (қамқоршылықты) белгілеуді растайтын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атын, әкесінің атын (бар болса), тегін ауыстыру туралы куәлік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куәландыру (қайта куәландыру) кезінде - психологиялық-медициналық-педагогикалық консультацияның (ПМПК) қорытындысы бар болса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Дәрігерлік-консультациялық комиссияның қорытындысына сәйкес куәландыруды (қайта куәландыруды) үйде, стационарда, сырттай (керегінің астын сызу) жүргізуге келісім беремін. Мерзімінен бұрын қайта куәландырылған кезде себебін көрсету ___________________________________.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 және оларды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мүгедектікті және/немесе еңбекке қабілетінен айырылу дәрежесін белгілеуге және/немесе қажетті әлеуметтік қорғау шараларын айқындауға қажетті менің дербес деректерімді және заңмен қорғалатын құпияны құрайтын мәліметтерді жинауға және өңдеуге келісім беремін.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Дәйексіз мәліметтер мен жалған құжаттарды ұсынғаным үшін жауапкершілік туралы ескертілдім.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куәландыру кезінде мүгедектік тобының және соған сәйкес жәрдемақы мөлшерінің өзгеру мүмкіндігі туралы ескертілдім.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 жылғы "____" __________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берушінің, куәландырылатын адамның немесе заңды өкілдің қолы _______________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өкілдің тегі, аты, әкесінің аты (бар болса) ___________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