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3f0d" w14:textId="8733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м.а. 2026 жылғы 19 маусымдағы № 229 бұйрығы. Қазақстан Республикасының Әділет министрлігінде 2026 жылғы 19 маусымда № 39002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бұйрыққа қосымшаға сәйкес кейбір бұйрықтардың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Өртке қарсы қызмет комитеті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реформалар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Төтенше жағдайлар министрлігінің аумақтық органдарынан сұратылатын өрттер туралы мәліметтер" әкімшілік деректерін жинауға арналған нысандарды бекіту туралы" Қазақстан Республикасы Ішкі істер министрінің 2015 жылғы 16 қарашадағы № 928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12441 болып тіркелген).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Ішкі істер министрлігі Төтенше жағдайлар комитетінің аумақтық органдарынан сұратылатын өрттер туралы мәліметтер" әкімшілік деректерін жинауға арналған нысандарды бекіту туралы" Қазақстан Республикасы Ішкі істер министрінің 2015 жылғы 16 қарашадағы № 928 бұйрығына өзгерістер енгізу туралы" Қазақстан Республикасы Ішкі істер министрінің 2020 жылғы 4 тамыздағы № 550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21075 болып тіркелген).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Ішкі істер министрлігі Төтенше жағдайлар комитетінің аумақтық органдарынан сұратылатын өрттер туралы мәліметтер" әкімшілік деректерін жинауға арналған нысандарды бекіту туралы" Қазақстан Республикасы Ішкі істер министрінің 2015 жылғы 16 қарашадағы № 928 бұйрығына өзгерістер енгізу туралы" Қазақстан Республикасы Төтенше жағдайлар министрінің 2021 жылғы 27 қаңтардағы № 41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22145 болып тіркелген).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Төтенше жағдайлар министрлігінің аумақтық органдарынан сұратылатын өрттер туралы мәліметтер" әкімшілік деректерін жинауға арналған нысандарды бекіту туралы" Қазақстан Республикасы Ішкі істер министрінің 2015 жылғы 16 қарашадағы № 928 бұйрығына өзгерістер енгізу туралы" Қазақстан Республикасы Төтенше жағдайлар министрінің 2022 жылғы 27 қыркүйектегі № 113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29859 болып тіркелген).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