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699b1" w14:textId="bb699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"Шапағат" конкурсын өткізу ережелерін бекіту туралы, әлеуметтік және экономикалық маңызы бар, бәсекеге қабілетті, экологиялық қауіпсіз өнертабыстарды іріктеу, сондай-ақ аса маңызды және кеңінен қолданылатын өнертабыстардың авторларына "Еңбек сіңірген өнертапқыш" атағын беру туралы</w:t>
      </w:r>
    </w:p>
    <w:p>
      <w:pPr>
        <w:spacing w:after="0"/>
        <w:ind w:left="0"/>
        <w:jc w:val="both"/>
      </w:pPr>
      <w:r>
        <w:rPr>
          <w:rFonts w:ascii="Times New Roman"/>
          <w:b w:val="false"/>
          <w:i w:val="false"/>
          <w:color w:val="000000"/>
          <w:sz w:val="28"/>
        </w:rPr>
        <w:t>Қазақстан Республикасы Әділет министрінің 2026 жылғы 17 маусымдағы № 568 бұйрығы. Қазақстан Республикасының Әділет министрлігінде 2026 жылғы 18 маусымда № 38996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Патенттік заңы" туралы Қазақстан Республикасы Заңының 9-бабының </w:t>
      </w:r>
      <w:r>
        <w:rPr>
          <w:rFonts w:ascii="Times New Roman"/>
          <w:b w:val="false"/>
          <w:i w:val="false"/>
          <w:color w:val="000000"/>
          <w:sz w:val="28"/>
        </w:rPr>
        <w:t>5-тармағына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әлеуметтік және экономикалық тұрғыдан маңызды, бәсекеге қабілетті, экологиялық қауіпсіз өнертабыстарды іріктеу жөніндегі "Шапағат" конкурсын өткізу қағидалары, сондай-ақ аса маңызды және кеңінен қолданылатын өнертабыстардың авторларына "Еңбек сіңірген өнертапқыш" атағын беру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 Әділет министрлігінің Зияткерлік меншік құқығы комитетіне:</w:t>
      </w:r>
    </w:p>
    <w:bookmarkEnd w:id="2"/>
    <w:bookmarkStart w:name="z7"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8" w:id="4"/>
    <w:p>
      <w:pPr>
        <w:spacing w:after="0"/>
        <w:ind w:left="0"/>
        <w:jc w:val="both"/>
      </w:pPr>
      <w:r>
        <w:rPr>
          <w:rFonts w:ascii="Times New Roman"/>
          <w:b w:val="false"/>
          <w:i w:val="false"/>
          <w:color w:val="000000"/>
          <w:sz w:val="28"/>
        </w:rPr>
        <w:t>
      2) осы бұйрықты Қазақстан Республикасы Әділет министрлігінің интернет-ресурсында ресми жарияланғаннан кейін орналастыруды қамтамасыз етсін.</w:t>
      </w:r>
    </w:p>
    <w:bookmarkEnd w:id="4"/>
    <w:bookmarkStart w:name="z9"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Әділет вице-министріне жүктелсін.</w:t>
      </w:r>
    </w:p>
    <w:bookmarkEnd w:id="5"/>
    <w:bookmarkStart w:name="z10"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Әділет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Сарсембаев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w:t>
            </w:r>
            <w:r>
              <w:br/>
            </w:r>
            <w:r>
              <w:rPr>
                <w:rFonts w:ascii="Times New Roman"/>
                <w:b w:val="false"/>
                <w:i w:val="false"/>
                <w:color w:val="000000"/>
                <w:sz w:val="20"/>
              </w:rPr>
              <w:t>2026 жылғы 17 маусымдағы</w:t>
            </w:r>
            <w:r>
              <w:br/>
            </w:r>
            <w:r>
              <w:rPr>
                <w:rFonts w:ascii="Times New Roman"/>
                <w:b w:val="false"/>
                <w:i w:val="false"/>
                <w:color w:val="000000"/>
                <w:sz w:val="20"/>
              </w:rPr>
              <w:t>№ 568 Бұйрыққа</w:t>
            </w:r>
            <w:r>
              <w:br/>
            </w:r>
            <w:r>
              <w:rPr>
                <w:rFonts w:ascii="Times New Roman"/>
                <w:b w:val="false"/>
                <w:i w:val="false"/>
                <w:color w:val="000000"/>
                <w:sz w:val="20"/>
              </w:rPr>
              <w:t>қосымша</w:t>
            </w:r>
          </w:p>
        </w:tc>
      </w:tr>
    </w:tbl>
    <w:bookmarkStart w:name="z13" w:id="7"/>
    <w:p>
      <w:pPr>
        <w:spacing w:after="0"/>
        <w:ind w:left="0"/>
        <w:jc w:val="left"/>
      </w:pPr>
      <w:r>
        <w:rPr>
          <w:rFonts w:ascii="Times New Roman"/>
          <w:b/>
          <w:i w:val="false"/>
          <w:color w:val="000000"/>
        </w:rPr>
        <w:t xml:space="preserve"> Әлеуметтік және экономикалық тұрғыдан маңызды, бәсекеге қабілетті, экологиялық қауіпсіз өнертабыстарды іріктеу бойынша "Шапағат" конкурсын өткізу Қағидалары, сондай-ақ аса маңызды және кеңінен қолданылатын өнертабыстардың авторларына "Еңбек сіңірген өнертапқыш" атағын беру туралы</w:t>
      </w:r>
    </w:p>
    <w:bookmarkEnd w:id="7"/>
    <w:bookmarkStart w:name="z14" w:id="8"/>
    <w:p>
      <w:pPr>
        <w:spacing w:after="0"/>
        <w:ind w:left="0"/>
        <w:jc w:val="left"/>
      </w:pPr>
      <w:r>
        <w:rPr>
          <w:rFonts w:ascii="Times New Roman"/>
          <w:b/>
          <w:i w:val="false"/>
          <w:color w:val="000000"/>
        </w:rPr>
        <w:t xml:space="preserve"> 1-тарау. Жалпы ережелер</w:t>
      </w:r>
    </w:p>
    <w:bookmarkEnd w:id="8"/>
    <w:bookmarkStart w:name="z15" w:id="9"/>
    <w:p>
      <w:pPr>
        <w:spacing w:after="0"/>
        <w:ind w:left="0"/>
        <w:jc w:val="both"/>
      </w:pPr>
      <w:r>
        <w:rPr>
          <w:rFonts w:ascii="Times New Roman"/>
          <w:b w:val="false"/>
          <w:i w:val="false"/>
          <w:color w:val="000000"/>
          <w:sz w:val="28"/>
        </w:rPr>
        <w:t xml:space="preserve">
      1. Әлеуметтік және экономикалық тұрғыдан маңызды, бәсекеге қабілетті, экологиялық қауіпсіз өнертабыстарды іріктеу бойынша "Шапағат" конкурсын өткізу Қағидалары, сондай-ақ аса маңызды және кеңінен қолданылатын өнертабыстардың авторларына "Еңбек сіңірген өнертапқыш" атағын беру қағидалары (бұдан әрі – Қағидалар) "Қазақстан Республикасының Патенттік заңы" туралы Қазақстан Республикасы Заңының (бұдан әрі – Заң) 9-бабының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әлеуметтік және экономикалық тұрғыдан маңызды, бәсекеге қабілетті, экологиялық қауіпсіз өнертабыстарды іріктеу бойынша "Шапағат" конкурсын өткізу тәртібін, сондай-ақ аса маңызды және кеңінен қолданылатын өнертабыстардың авторларына "Еңбек сіңірген өнертапқыш" атағын беру тәртібін айқындайды.</w:t>
      </w:r>
    </w:p>
    <w:bookmarkEnd w:id="9"/>
    <w:bookmarkStart w:name="z16" w:id="10"/>
    <w:p>
      <w:pPr>
        <w:spacing w:after="0"/>
        <w:ind w:left="0"/>
        <w:jc w:val="both"/>
      </w:pPr>
      <w:r>
        <w:rPr>
          <w:rFonts w:ascii="Times New Roman"/>
          <w:b w:val="false"/>
          <w:i w:val="false"/>
          <w:color w:val="000000"/>
          <w:sz w:val="28"/>
        </w:rPr>
        <w:t>
      2. Қағидаларда мына ұғымдар қолданылады:</w:t>
      </w:r>
    </w:p>
    <w:bookmarkEnd w:id="10"/>
    <w:bookmarkStart w:name="z17" w:id="11"/>
    <w:p>
      <w:pPr>
        <w:spacing w:after="0"/>
        <w:ind w:left="0"/>
        <w:jc w:val="both"/>
      </w:pPr>
      <w:r>
        <w:rPr>
          <w:rFonts w:ascii="Times New Roman"/>
          <w:b w:val="false"/>
          <w:i w:val="false"/>
          <w:color w:val="000000"/>
          <w:sz w:val="28"/>
        </w:rPr>
        <w:t>
      1) конкурс ұйымдастырушысы – "Қазақстан Республикасы Әділет министрлігінің Зияткерлік меншік құқығы комитеті" республикалық мемлекеттік мекемесі;</w:t>
      </w:r>
    </w:p>
    <w:bookmarkEnd w:id="11"/>
    <w:bookmarkStart w:name="z18" w:id="12"/>
    <w:p>
      <w:pPr>
        <w:spacing w:after="0"/>
        <w:ind w:left="0"/>
        <w:jc w:val="both"/>
      </w:pPr>
      <w:r>
        <w:rPr>
          <w:rFonts w:ascii="Times New Roman"/>
          <w:b w:val="false"/>
          <w:i w:val="false"/>
          <w:color w:val="000000"/>
          <w:sz w:val="28"/>
        </w:rPr>
        <w:t>
      2) конкурстың жұмыс органы – Қазақстан Республикасы Әділет министрлігінің Зияткерлік меншік құқығы комитеті "Ұлттық зияткерлік меншік институты" шаруашылық жүргізу құқығындағы республикалық мемлекеттік кәсіпорны;</w:t>
      </w:r>
    </w:p>
    <w:bookmarkEnd w:id="12"/>
    <w:bookmarkStart w:name="z19" w:id="13"/>
    <w:p>
      <w:pPr>
        <w:spacing w:after="0"/>
        <w:ind w:left="0"/>
        <w:jc w:val="both"/>
      </w:pPr>
      <w:r>
        <w:rPr>
          <w:rFonts w:ascii="Times New Roman"/>
          <w:b w:val="false"/>
          <w:i w:val="false"/>
          <w:color w:val="000000"/>
          <w:sz w:val="28"/>
        </w:rPr>
        <w:t>
      3) патент иеленуші – қорғау құжатының иесі;</w:t>
      </w:r>
    </w:p>
    <w:bookmarkEnd w:id="13"/>
    <w:bookmarkStart w:name="z20" w:id="14"/>
    <w:p>
      <w:pPr>
        <w:spacing w:after="0"/>
        <w:ind w:left="0"/>
        <w:jc w:val="both"/>
      </w:pPr>
      <w:r>
        <w:rPr>
          <w:rFonts w:ascii="Times New Roman"/>
          <w:b w:val="false"/>
          <w:i w:val="false"/>
          <w:color w:val="000000"/>
          <w:sz w:val="28"/>
        </w:rPr>
        <w:t>
      4) дипломант – комиссия тарапынан сәйкес номинация бойынша жеңімпаз деп танылған және дипломмен марапатталған конкурстың қатысушысы;</w:t>
      </w:r>
    </w:p>
    <w:bookmarkEnd w:id="14"/>
    <w:bookmarkStart w:name="z21" w:id="15"/>
    <w:p>
      <w:pPr>
        <w:spacing w:after="0"/>
        <w:ind w:left="0"/>
        <w:jc w:val="both"/>
      </w:pPr>
      <w:r>
        <w:rPr>
          <w:rFonts w:ascii="Times New Roman"/>
          <w:b w:val="false"/>
          <w:i w:val="false"/>
          <w:color w:val="000000"/>
          <w:sz w:val="28"/>
        </w:rPr>
        <w:t>
      5) зияткерлік меншік объектілері – зияткерлік шығармашылық қызмет нәтижелері және азаматтық айналымға қатысушыларды, тауарларды, жұмыстарды және қызмет көрсетулерді дараландыру құралдары.</w:t>
      </w:r>
    </w:p>
    <w:bookmarkEnd w:id="15"/>
    <w:bookmarkStart w:name="z22" w:id="16"/>
    <w:p>
      <w:pPr>
        <w:spacing w:after="0"/>
        <w:ind w:left="0"/>
        <w:jc w:val="left"/>
      </w:pPr>
      <w:r>
        <w:rPr>
          <w:rFonts w:ascii="Times New Roman"/>
          <w:b/>
          <w:i w:val="false"/>
          <w:color w:val="000000"/>
        </w:rPr>
        <w:t xml:space="preserve"> 2-тарау. Әлеуметтік және экономикалық тұрғыдан маңызды, бәсекеге қабілетті, экологиялық қауіпсіз өнертабыстарды іріктеу бойынша, сондай-ақ аса маңызды және кеңінен қолданылатын өнертабыстардың авторларына "Еңбек сіңірген өнертапқыш" атағын беру бойынша "Шапағат" конкурсын өткізу тәртібі</w:t>
      </w:r>
    </w:p>
    <w:bookmarkEnd w:id="16"/>
    <w:bookmarkStart w:name="z23" w:id="17"/>
    <w:p>
      <w:pPr>
        <w:spacing w:after="0"/>
        <w:ind w:left="0"/>
        <w:jc w:val="both"/>
      </w:pPr>
      <w:r>
        <w:rPr>
          <w:rFonts w:ascii="Times New Roman"/>
          <w:b w:val="false"/>
          <w:i w:val="false"/>
          <w:color w:val="000000"/>
          <w:sz w:val="28"/>
        </w:rPr>
        <w:t>
      3. Әлеуметтік және экономикалық тұрғыдан маңызды, бәсекеге қабілетті, экологиялық қауіпсіз өнертабыстарды іріктеу, сондай-ақ аса маңызды және кеңінен қолданылатын өнертабыстардың авторларына "Еңбек сіңірген өнертапқыш" атағын беру бойынша "Шапағат" конкурсы (бұдан әрі – конкурс) әрбір екі жылда кемінде бір рет төрт кезеңде өткізіледі:</w:t>
      </w:r>
    </w:p>
    <w:bookmarkEnd w:id="17"/>
    <w:bookmarkStart w:name="z24" w:id="18"/>
    <w:p>
      <w:pPr>
        <w:spacing w:after="0"/>
        <w:ind w:left="0"/>
        <w:jc w:val="both"/>
      </w:pPr>
      <w:r>
        <w:rPr>
          <w:rFonts w:ascii="Times New Roman"/>
          <w:b w:val="false"/>
          <w:i w:val="false"/>
          <w:color w:val="000000"/>
          <w:sz w:val="28"/>
        </w:rPr>
        <w:t>
      1) бірінші кезең: іс-шараны жариялау, бұқаралық ақпарат құралдарында (бұдан әрі – БАҚ) көрсету;</w:t>
      </w:r>
    </w:p>
    <w:bookmarkEnd w:id="18"/>
    <w:bookmarkStart w:name="z25" w:id="19"/>
    <w:p>
      <w:pPr>
        <w:spacing w:after="0"/>
        <w:ind w:left="0"/>
        <w:jc w:val="both"/>
      </w:pPr>
      <w:r>
        <w:rPr>
          <w:rFonts w:ascii="Times New Roman"/>
          <w:b w:val="false"/>
          <w:i w:val="false"/>
          <w:color w:val="000000"/>
          <w:sz w:val="28"/>
        </w:rPr>
        <w:t>
      2) екінші кезең: өтінімдерді қабылдау;</w:t>
      </w:r>
    </w:p>
    <w:bookmarkEnd w:id="19"/>
    <w:bookmarkStart w:name="z26" w:id="20"/>
    <w:p>
      <w:pPr>
        <w:spacing w:after="0"/>
        <w:ind w:left="0"/>
        <w:jc w:val="both"/>
      </w:pPr>
      <w:r>
        <w:rPr>
          <w:rFonts w:ascii="Times New Roman"/>
          <w:b w:val="false"/>
          <w:i w:val="false"/>
          <w:color w:val="000000"/>
          <w:sz w:val="28"/>
        </w:rPr>
        <w:t>
      3) үшінші кезең: конкурс комиссиясының отырысы;</w:t>
      </w:r>
    </w:p>
    <w:bookmarkEnd w:id="20"/>
    <w:bookmarkStart w:name="z27" w:id="21"/>
    <w:p>
      <w:pPr>
        <w:spacing w:after="0"/>
        <w:ind w:left="0"/>
        <w:jc w:val="both"/>
      </w:pPr>
      <w:r>
        <w:rPr>
          <w:rFonts w:ascii="Times New Roman"/>
          <w:b w:val="false"/>
          <w:i w:val="false"/>
          <w:color w:val="000000"/>
          <w:sz w:val="28"/>
        </w:rPr>
        <w:t>
      4) төртінші кезең: салтанатты марапаттау және іс-шараны БАҚ-та көрсету, конкурс комиссиясының шешімі бойынша хаттаманы конкурстың жұмыс органы интернет-ресурсында жариялау.</w:t>
      </w:r>
    </w:p>
    <w:bookmarkEnd w:id="21"/>
    <w:bookmarkStart w:name="z28" w:id="22"/>
    <w:p>
      <w:pPr>
        <w:spacing w:after="0"/>
        <w:ind w:left="0"/>
        <w:jc w:val="both"/>
      </w:pPr>
      <w:r>
        <w:rPr>
          <w:rFonts w:ascii="Times New Roman"/>
          <w:b w:val="false"/>
          <w:i w:val="false"/>
          <w:color w:val="000000"/>
          <w:sz w:val="28"/>
        </w:rPr>
        <w:t>
      4. Конкурс өткізу туралы ақпарат, қатысуға өтінімдерді қабылдау мерзімдері және конкурс қорытындылары конкурстың жұмыс органы интернет-ресурсында жарияланады.</w:t>
      </w:r>
    </w:p>
    <w:bookmarkEnd w:id="22"/>
    <w:bookmarkStart w:name="z29" w:id="23"/>
    <w:p>
      <w:pPr>
        <w:spacing w:after="0"/>
        <w:ind w:left="0"/>
        <w:jc w:val="both"/>
      </w:pPr>
      <w:r>
        <w:rPr>
          <w:rFonts w:ascii="Times New Roman"/>
          <w:b w:val="false"/>
          <w:i w:val="false"/>
          <w:color w:val="000000"/>
          <w:sz w:val="28"/>
        </w:rPr>
        <w:t>
      5. Конкурсқа қатысуға өтінімдер конкурстың жұмыс органы көрсеткен электрондық пошта мекенжайына жіберіледі, бұл мекенжай конкурс өткізілетіні туралы хабарламада көрсетіледі.</w:t>
      </w:r>
    </w:p>
    <w:bookmarkEnd w:id="23"/>
    <w:bookmarkStart w:name="z30" w:id="24"/>
    <w:p>
      <w:pPr>
        <w:spacing w:after="0"/>
        <w:ind w:left="0"/>
        <w:jc w:val="both"/>
      </w:pPr>
      <w:r>
        <w:rPr>
          <w:rFonts w:ascii="Times New Roman"/>
          <w:b w:val="false"/>
          <w:i w:val="false"/>
          <w:color w:val="000000"/>
          <w:sz w:val="28"/>
        </w:rPr>
        <w:t>
      6. Комиссия өз қызметін Заңға және Қағидаларға сәйкес жүзеге асырады.</w:t>
      </w:r>
    </w:p>
    <w:bookmarkEnd w:id="24"/>
    <w:bookmarkStart w:name="z31" w:id="25"/>
    <w:p>
      <w:pPr>
        <w:spacing w:after="0"/>
        <w:ind w:left="0"/>
        <w:jc w:val="both"/>
      </w:pPr>
      <w:r>
        <w:rPr>
          <w:rFonts w:ascii="Times New Roman"/>
          <w:b w:val="false"/>
          <w:i w:val="false"/>
          <w:color w:val="000000"/>
          <w:sz w:val="28"/>
        </w:rPr>
        <w:t>
      7. Комиссияның құрамына тақ сандағы қатысушылар кіреді және ол он бес мүшеден аспайды.</w:t>
      </w:r>
    </w:p>
    <w:bookmarkEnd w:id="25"/>
    <w:bookmarkStart w:name="z32" w:id="26"/>
    <w:p>
      <w:pPr>
        <w:spacing w:after="0"/>
        <w:ind w:left="0"/>
        <w:jc w:val="both"/>
      </w:pPr>
      <w:r>
        <w:rPr>
          <w:rFonts w:ascii="Times New Roman"/>
          <w:b w:val="false"/>
          <w:i w:val="false"/>
          <w:color w:val="000000"/>
          <w:sz w:val="28"/>
        </w:rPr>
        <w:t>
      8. Комиссияның құрамы конкурстың жұмыс органы тарапынан уәкілетті органмен келісу арқылы бекітіледі және төраға, хатшы және комиссия мүшелерінен тұрады.</w:t>
      </w:r>
    </w:p>
    <w:bookmarkEnd w:id="26"/>
    <w:bookmarkStart w:name="z33" w:id="27"/>
    <w:p>
      <w:pPr>
        <w:spacing w:after="0"/>
        <w:ind w:left="0"/>
        <w:jc w:val="both"/>
      </w:pPr>
      <w:r>
        <w:rPr>
          <w:rFonts w:ascii="Times New Roman"/>
          <w:b w:val="false"/>
          <w:i w:val="false"/>
          <w:color w:val="000000"/>
          <w:sz w:val="28"/>
        </w:rPr>
        <w:t>
      9. Комиссия төрағасы комиссия отырысында оның мүшелерінің арасынан ашық дауыс беру арқылы қатысып отырған мүшелердің жалпы санының көпшілік дауысымен сайланады. Комиссия төрағасы ретінде конкурс ұйымдастырушысы және жұмыс органы өкілдері сайлана алмайды.</w:t>
      </w:r>
    </w:p>
    <w:bookmarkEnd w:id="27"/>
    <w:bookmarkStart w:name="z34" w:id="28"/>
    <w:p>
      <w:pPr>
        <w:spacing w:after="0"/>
        <w:ind w:left="0"/>
        <w:jc w:val="both"/>
      </w:pPr>
      <w:r>
        <w:rPr>
          <w:rFonts w:ascii="Times New Roman"/>
          <w:b w:val="false"/>
          <w:i w:val="false"/>
          <w:color w:val="000000"/>
          <w:sz w:val="28"/>
        </w:rPr>
        <w:t>
      10. Комиссия төрағасы оның қызметіне басшылық жасайды, отырыстарда төрағалық етеді, оның жұмысын жоспарлайды, оның шешімдерінің іске асырылуына жалпы бақылауды жүзеге асырады.</w:t>
      </w:r>
    </w:p>
    <w:bookmarkEnd w:id="28"/>
    <w:bookmarkStart w:name="z35" w:id="29"/>
    <w:p>
      <w:pPr>
        <w:spacing w:after="0"/>
        <w:ind w:left="0"/>
        <w:jc w:val="both"/>
      </w:pPr>
      <w:r>
        <w:rPr>
          <w:rFonts w:ascii="Times New Roman"/>
          <w:b w:val="false"/>
          <w:i w:val="false"/>
          <w:color w:val="000000"/>
          <w:sz w:val="28"/>
        </w:rPr>
        <w:t>
      11. Комиссия хатшысы конкурстың жұмыс органы қызметкері болып табылады. Хатшы комиссия мүшесі болып саналмайды және комиссия шешімдерін қабылдауда дауыс беру құқығына ие емес.</w:t>
      </w:r>
    </w:p>
    <w:bookmarkEnd w:id="29"/>
    <w:bookmarkStart w:name="z36" w:id="30"/>
    <w:p>
      <w:pPr>
        <w:spacing w:after="0"/>
        <w:ind w:left="0"/>
        <w:jc w:val="both"/>
      </w:pPr>
      <w:r>
        <w:rPr>
          <w:rFonts w:ascii="Times New Roman"/>
          <w:b w:val="false"/>
          <w:i w:val="false"/>
          <w:color w:val="000000"/>
          <w:sz w:val="28"/>
        </w:rPr>
        <w:t>
      12. Комиссия отырыстары оның құрамын бекіткен күннен бастап бір ай ішінде өткізіледі.</w:t>
      </w:r>
    </w:p>
    <w:bookmarkEnd w:id="30"/>
    <w:bookmarkStart w:name="z37" w:id="31"/>
    <w:p>
      <w:pPr>
        <w:spacing w:after="0"/>
        <w:ind w:left="0"/>
        <w:jc w:val="both"/>
      </w:pPr>
      <w:r>
        <w:rPr>
          <w:rFonts w:ascii="Times New Roman"/>
          <w:b w:val="false"/>
          <w:i w:val="false"/>
          <w:color w:val="000000"/>
          <w:sz w:val="28"/>
        </w:rPr>
        <w:t>
      13. Комиссия құрамына гранттық қаржыландыруды, инновациялық және кәсіпкерлік қызметті қолдауды жүзеге асыратын ғылым және жоғары білім, денсаулық сақтау, биотехнология, ауыл шаруашылығы, өнеркәсіп, құрылыс, көлік және коммуникация саласындағы мемлекеттік органдар мен ұйымдардың өкілдері, сондай-ақ ғылыми қоғамдастық пен бизнес өкілдері кіреді.</w:t>
      </w:r>
    </w:p>
    <w:bookmarkEnd w:id="31"/>
    <w:bookmarkStart w:name="z38" w:id="32"/>
    <w:p>
      <w:pPr>
        <w:spacing w:after="0"/>
        <w:ind w:left="0"/>
        <w:jc w:val="both"/>
      </w:pPr>
      <w:r>
        <w:rPr>
          <w:rFonts w:ascii="Times New Roman"/>
          <w:b w:val="false"/>
          <w:i w:val="false"/>
          <w:color w:val="000000"/>
          <w:sz w:val="28"/>
        </w:rPr>
        <w:t>
      14. Комиссияның отырыстары бетпе-бет форматта өткізіледі. Комиссия мүшелері қажет болған жағдайда Комиссия отырыстарына бейне-конференц-байланыс режимінде қатысады.</w:t>
      </w:r>
    </w:p>
    <w:bookmarkEnd w:id="32"/>
    <w:bookmarkStart w:name="z39" w:id="33"/>
    <w:p>
      <w:pPr>
        <w:spacing w:after="0"/>
        <w:ind w:left="0"/>
        <w:jc w:val="both"/>
      </w:pPr>
      <w:r>
        <w:rPr>
          <w:rFonts w:ascii="Times New Roman"/>
          <w:b w:val="false"/>
          <w:i w:val="false"/>
          <w:color w:val="000000"/>
          <w:sz w:val="28"/>
        </w:rPr>
        <w:t>
      15. Комиссия:</w:t>
      </w:r>
    </w:p>
    <w:bookmarkEnd w:id="33"/>
    <w:bookmarkStart w:name="z40" w:id="34"/>
    <w:p>
      <w:pPr>
        <w:spacing w:after="0"/>
        <w:ind w:left="0"/>
        <w:jc w:val="both"/>
      </w:pPr>
      <w:r>
        <w:rPr>
          <w:rFonts w:ascii="Times New Roman"/>
          <w:b w:val="false"/>
          <w:i w:val="false"/>
          <w:color w:val="000000"/>
          <w:sz w:val="28"/>
        </w:rPr>
        <w:t>
      1) конкурсқа қатысуға өтінім берген қатысушылардың материалдарын қарайды;</w:t>
      </w:r>
    </w:p>
    <w:bookmarkEnd w:id="34"/>
    <w:bookmarkStart w:name="z41" w:id="35"/>
    <w:p>
      <w:pPr>
        <w:spacing w:after="0"/>
        <w:ind w:left="0"/>
        <w:jc w:val="both"/>
      </w:pPr>
      <w:r>
        <w:rPr>
          <w:rFonts w:ascii="Times New Roman"/>
          <w:b w:val="false"/>
          <w:i w:val="false"/>
          <w:color w:val="000000"/>
          <w:sz w:val="28"/>
        </w:rPr>
        <w:t>
      2) конкурсқа қатысушыларды бағалауды және үміткерлерді іріктеуді жүргізеді;</w:t>
      </w:r>
    </w:p>
    <w:bookmarkEnd w:id="35"/>
    <w:bookmarkStart w:name="z42" w:id="36"/>
    <w:p>
      <w:pPr>
        <w:spacing w:after="0"/>
        <w:ind w:left="0"/>
        <w:jc w:val="both"/>
      </w:pPr>
      <w:r>
        <w:rPr>
          <w:rFonts w:ascii="Times New Roman"/>
          <w:b w:val="false"/>
          <w:i w:val="false"/>
          <w:color w:val="000000"/>
          <w:sz w:val="28"/>
        </w:rPr>
        <w:t>
      3) атақ береді, жеңімпаздар мен дипломанттарды конкурс номинациялары бойынша айқындайды.</w:t>
      </w:r>
    </w:p>
    <w:bookmarkEnd w:id="36"/>
    <w:bookmarkStart w:name="z43" w:id="37"/>
    <w:p>
      <w:pPr>
        <w:spacing w:after="0"/>
        <w:ind w:left="0"/>
        <w:jc w:val="both"/>
      </w:pPr>
      <w:r>
        <w:rPr>
          <w:rFonts w:ascii="Times New Roman"/>
          <w:b w:val="false"/>
          <w:i w:val="false"/>
          <w:color w:val="000000"/>
          <w:sz w:val="28"/>
        </w:rPr>
        <w:t>
      16. Комиссияның отырысы комиссия мүшелерінің жалпы санының жартысынан астамы қатысқан жағдайда өтті деп есептеледі.</w:t>
      </w:r>
    </w:p>
    <w:bookmarkEnd w:id="37"/>
    <w:bookmarkStart w:name="z44" w:id="38"/>
    <w:p>
      <w:pPr>
        <w:spacing w:after="0"/>
        <w:ind w:left="0"/>
        <w:jc w:val="both"/>
      </w:pPr>
      <w:r>
        <w:rPr>
          <w:rFonts w:ascii="Times New Roman"/>
          <w:b w:val="false"/>
          <w:i w:val="false"/>
          <w:color w:val="000000"/>
          <w:sz w:val="28"/>
        </w:rPr>
        <w:t>
      17. Комиссияның әрбір мүшесі әр номинация бойынша тек бір кандидат үшін дауыс береді. Комиссияның шешімі дауыс беру арқылы қабылданады, оның нәтижелері бойынша осы Қағидалардың 20-тармағында көзделген номинациялар бойынша жеңімпаз және бес дипломант айқындалады.</w:t>
      </w:r>
    </w:p>
    <w:bookmarkEnd w:id="38"/>
    <w:bookmarkStart w:name="z45" w:id="39"/>
    <w:p>
      <w:pPr>
        <w:spacing w:after="0"/>
        <w:ind w:left="0"/>
        <w:jc w:val="both"/>
      </w:pPr>
      <w:r>
        <w:rPr>
          <w:rFonts w:ascii="Times New Roman"/>
          <w:b w:val="false"/>
          <w:i w:val="false"/>
          <w:color w:val="000000"/>
          <w:sz w:val="28"/>
        </w:rPr>
        <w:t>
      Комиссия мүшесі мүдделер қақтығысы болған жағдайда, оның ішінде конкурсқа қатысу үшін ұсынылған өтінімдер мен өтінішхаттарда көрсетілген, осы Қағидалардың 3-тармағына сәйкес конкурс өткізілетін күнге дейінгі екі жыл ішінде берілген қолданыстағы қорғау құжаттары бар авторлар мен құқық иеленушілерге қатысты өтінімдер мен қолдаухаттарды қарауға, бағалауға және олар бойынша дауыс беруге қатыспайды.</w:t>
      </w:r>
    </w:p>
    <w:bookmarkEnd w:id="39"/>
    <w:bookmarkStart w:name="z46" w:id="40"/>
    <w:p>
      <w:pPr>
        <w:spacing w:after="0"/>
        <w:ind w:left="0"/>
        <w:jc w:val="both"/>
      </w:pPr>
      <w:r>
        <w:rPr>
          <w:rFonts w:ascii="Times New Roman"/>
          <w:b w:val="false"/>
          <w:i w:val="false"/>
          <w:color w:val="000000"/>
          <w:sz w:val="28"/>
        </w:rPr>
        <w:t>
      Дауыс тең болған жағдайда, комиссия отырысын жүргізіп отырған төрағаның дауысы шешуші болып саналады.</w:t>
      </w:r>
    </w:p>
    <w:bookmarkEnd w:id="40"/>
    <w:bookmarkStart w:name="z47" w:id="41"/>
    <w:p>
      <w:pPr>
        <w:spacing w:after="0"/>
        <w:ind w:left="0"/>
        <w:jc w:val="both"/>
      </w:pPr>
      <w:r>
        <w:rPr>
          <w:rFonts w:ascii="Times New Roman"/>
          <w:b w:val="false"/>
          <w:i w:val="false"/>
          <w:color w:val="000000"/>
          <w:sz w:val="28"/>
        </w:rPr>
        <w:t>
      18. Конкурс жеңімпаздарына берілетін ақшалай сыйлықтардың түрлері мен мөлшері конкурстың жұмыс органы тарапынан өз қаражаты есебінен және (немесе) демеушілік қолдау (болған жағдайда) есебінен айқындалады.</w:t>
      </w:r>
    </w:p>
    <w:bookmarkEnd w:id="41"/>
    <w:bookmarkStart w:name="z48" w:id="42"/>
    <w:p>
      <w:pPr>
        <w:spacing w:after="0"/>
        <w:ind w:left="0"/>
        <w:jc w:val="both"/>
      </w:pPr>
      <w:r>
        <w:rPr>
          <w:rFonts w:ascii="Times New Roman"/>
          <w:b w:val="false"/>
          <w:i w:val="false"/>
          <w:color w:val="000000"/>
          <w:sz w:val="28"/>
        </w:rPr>
        <w:t>
      19. Конкурстық материалдарда қамтылған, сондай-ақ оларды бағалау барысында алынған ақпарат құпия болып табылады және тек конкурс өткізу мақсатында пайдаланылады. Көрсетілген материалдарды қатысушының жазбаша келсімінсіз өзге мақсаттарда пайдалануға жол берілмейді.</w:t>
      </w:r>
    </w:p>
    <w:bookmarkEnd w:id="42"/>
    <w:bookmarkStart w:name="z49" w:id="43"/>
    <w:p>
      <w:pPr>
        <w:spacing w:after="0"/>
        <w:ind w:left="0"/>
        <w:jc w:val="left"/>
      </w:pPr>
      <w:r>
        <w:rPr>
          <w:rFonts w:ascii="Times New Roman"/>
          <w:b/>
          <w:i w:val="false"/>
          <w:color w:val="000000"/>
        </w:rPr>
        <w:t xml:space="preserve"> 1-параграф. Конкурс номинацияларының түрлері және қатысушылар</w:t>
      </w:r>
    </w:p>
    <w:bookmarkEnd w:id="43"/>
    <w:bookmarkStart w:name="z50" w:id="44"/>
    <w:p>
      <w:pPr>
        <w:spacing w:after="0"/>
        <w:ind w:left="0"/>
        <w:jc w:val="both"/>
      </w:pPr>
      <w:r>
        <w:rPr>
          <w:rFonts w:ascii="Times New Roman"/>
          <w:b w:val="false"/>
          <w:i w:val="false"/>
          <w:color w:val="000000"/>
          <w:sz w:val="28"/>
        </w:rPr>
        <w:t>
      20. Конкурс мына номинациялар бойынша өткізіледі:</w:t>
      </w:r>
    </w:p>
    <w:bookmarkEnd w:id="44"/>
    <w:bookmarkStart w:name="z51" w:id="45"/>
    <w:p>
      <w:pPr>
        <w:spacing w:after="0"/>
        <w:ind w:left="0"/>
        <w:jc w:val="both"/>
      </w:pPr>
      <w:r>
        <w:rPr>
          <w:rFonts w:ascii="Times New Roman"/>
          <w:b w:val="false"/>
          <w:i w:val="false"/>
          <w:color w:val="000000"/>
          <w:sz w:val="28"/>
        </w:rPr>
        <w:t>
      1) жыл өнертабысы;</w:t>
      </w:r>
    </w:p>
    <w:bookmarkEnd w:id="45"/>
    <w:bookmarkStart w:name="z52" w:id="46"/>
    <w:p>
      <w:pPr>
        <w:spacing w:after="0"/>
        <w:ind w:left="0"/>
        <w:jc w:val="both"/>
      </w:pPr>
      <w:r>
        <w:rPr>
          <w:rFonts w:ascii="Times New Roman"/>
          <w:b w:val="false"/>
          <w:i w:val="false"/>
          <w:color w:val="000000"/>
          <w:sz w:val="28"/>
        </w:rPr>
        <w:t>
      2) әйел өнертапқыш;</w:t>
      </w:r>
    </w:p>
    <w:bookmarkEnd w:id="46"/>
    <w:bookmarkStart w:name="z53" w:id="47"/>
    <w:p>
      <w:pPr>
        <w:spacing w:after="0"/>
        <w:ind w:left="0"/>
        <w:jc w:val="both"/>
      </w:pPr>
      <w:r>
        <w:rPr>
          <w:rFonts w:ascii="Times New Roman"/>
          <w:b w:val="false"/>
          <w:i w:val="false"/>
          <w:color w:val="000000"/>
          <w:sz w:val="28"/>
        </w:rPr>
        <w:t>
      3) жас өнертапқыш;</w:t>
      </w:r>
    </w:p>
    <w:bookmarkEnd w:id="47"/>
    <w:bookmarkStart w:name="z54" w:id="48"/>
    <w:p>
      <w:pPr>
        <w:spacing w:after="0"/>
        <w:ind w:left="0"/>
        <w:jc w:val="both"/>
      </w:pPr>
      <w:r>
        <w:rPr>
          <w:rFonts w:ascii="Times New Roman"/>
          <w:b w:val="false"/>
          <w:i w:val="false"/>
          <w:color w:val="000000"/>
          <w:sz w:val="28"/>
        </w:rPr>
        <w:t>
      4) үздік инновациялық компания;</w:t>
      </w:r>
    </w:p>
    <w:bookmarkEnd w:id="48"/>
    <w:bookmarkStart w:name="z55" w:id="49"/>
    <w:p>
      <w:pPr>
        <w:spacing w:after="0"/>
        <w:ind w:left="0"/>
        <w:jc w:val="both"/>
      </w:pPr>
      <w:r>
        <w:rPr>
          <w:rFonts w:ascii="Times New Roman"/>
          <w:b w:val="false"/>
          <w:i w:val="false"/>
          <w:color w:val="000000"/>
          <w:sz w:val="28"/>
        </w:rPr>
        <w:t>
      5) ең белсенді өнертапқыш;</w:t>
      </w:r>
    </w:p>
    <w:bookmarkEnd w:id="49"/>
    <w:bookmarkStart w:name="z56" w:id="50"/>
    <w:p>
      <w:pPr>
        <w:spacing w:after="0"/>
        <w:ind w:left="0"/>
        <w:jc w:val="both"/>
      </w:pPr>
      <w:r>
        <w:rPr>
          <w:rFonts w:ascii="Times New Roman"/>
          <w:b w:val="false"/>
          <w:i w:val="false"/>
          <w:color w:val="000000"/>
          <w:sz w:val="28"/>
        </w:rPr>
        <w:t>
      6) жас дарын.</w:t>
      </w:r>
    </w:p>
    <w:bookmarkEnd w:id="50"/>
    <w:bookmarkStart w:name="z57" w:id="51"/>
    <w:p>
      <w:pPr>
        <w:spacing w:after="0"/>
        <w:ind w:left="0"/>
        <w:jc w:val="both"/>
      </w:pPr>
      <w:r>
        <w:rPr>
          <w:rFonts w:ascii="Times New Roman"/>
          <w:b w:val="false"/>
          <w:i w:val="false"/>
          <w:color w:val="000000"/>
          <w:sz w:val="28"/>
        </w:rPr>
        <w:t xml:space="preserve">
      21. "Еңбек сіңірген өнертапқыш" атағын беру бойынша конкурсқа қатысуға өтінім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ұсынылатын өтінішхат түрінде беріледі (бұдан әрі – өтінішхат).</w:t>
      </w:r>
    </w:p>
    <w:bookmarkEnd w:id="51"/>
    <w:bookmarkStart w:name="z58" w:id="52"/>
    <w:p>
      <w:pPr>
        <w:spacing w:after="0"/>
        <w:ind w:left="0"/>
        <w:jc w:val="both"/>
      </w:pPr>
      <w:r>
        <w:rPr>
          <w:rFonts w:ascii="Times New Roman"/>
          <w:b w:val="false"/>
          <w:i w:val="false"/>
          <w:color w:val="000000"/>
          <w:sz w:val="28"/>
        </w:rPr>
        <w:t>
      22. Өтінішхат:</w:t>
      </w:r>
    </w:p>
    <w:bookmarkEnd w:id="52"/>
    <w:bookmarkStart w:name="z59" w:id="53"/>
    <w:p>
      <w:pPr>
        <w:spacing w:after="0"/>
        <w:ind w:left="0"/>
        <w:jc w:val="both"/>
      </w:pPr>
      <w:r>
        <w:rPr>
          <w:rFonts w:ascii="Times New Roman"/>
          <w:b w:val="false"/>
          <w:i w:val="false"/>
          <w:color w:val="000000"/>
          <w:sz w:val="28"/>
        </w:rPr>
        <w:t>
      1) мемлекеттік орган және (немесе) заңды тұлға тарапынан;</w:t>
      </w:r>
    </w:p>
    <w:bookmarkEnd w:id="53"/>
    <w:bookmarkStart w:name="z60" w:id="54"/>
    <w:p>
      <w:pPr>
        <w:spacing w:after="0"/>
        <w:ind w:left="0"/>
        <w:jc w:val="both"/>
      </w:pPr>
      <w:r>
        <w:rPr>
          <w:rFonts w:ascii="Times New Roman"/>
          <w:b w:val="false"/>
          <w:i w:val="false"/>
          <w:color w:val="000000"/>
          <w:sz w:val="28"/>
        </w:rPr>
        <w:t>
      2) ғылыми ұйым тарапынан;</w:t>
      </w:r>
    </w:p>
    <w:bookmarkEnd w:id="54"/>
    <w:bookmarkStart w:name="z61" w:id="55"/>
    <w:p>
      <w:pPr>
        <w:spacing w:after="0"/>
        <w:ind w:left="0"/>
        <w:jc w:val="both"/>
      </w:pPr>
      <w:r>
        <w:rPr>
          <w:rFonts w:ascii="Times New Roman"/>
          <w:b w:val="false"/>
          <w:i w:val="false"/>
          <w:color w:val="000000"/>
          <w:sz w:val="28"/>
        </w:rPr>
        <w:t>
      3) қоғамдық бірлестік тарапынан;</w:t>
      </w:r>
    </w:p>
    <w:bookmarkEnd w:id="55"/>
    <w:bookmarkStart w:name="z62" w:id="56"/>
    <w:p>
      <w:pPr>
        <w:spacing w:after="0"/>
        <w:ind w:left="0"/>
        <w:jc w:val="both"/>
      </w:pPr>
      <w:r>
        <w:rPr>
          <w:rFonts w:ascii="Times New Roman"/>
          <w:b w:val="false"/>
          <w:i w:val="false"/>
          <w:color w:val="000000"/>
          <w:sz w:val="28"/>
        </w:rPr>
        <w:t>
      4) өндірісте өнертабысты енгізген кәсіпорын, мекеме немесе ұйым тарапынан беріледі.</w:t>
      </w:r>
    </w:p>
    <w:bookmarkEnd w:id="56"/>
    <w:bookmarkStart w:name="z63" w:id="57"/>
    <w:p>
      <w:pPr>
        <w:spacing w:after="0"/>
        <w:ind w:left="0"/>
        <w:jc w:val="both"/>
      </w:pPr>
      <w:r>
        <w:rPr>
          <w:rFonts w:ascii="Times New Roman"/>
          <w:b w:val="false"/>
          <w:i w:val="false"/>
          <w:color w:val="000000"/>
          <w:sz w:val="28"/>
        </w:rPr>
        <w:t>
      23. Өтінішхатқа Қағидалардың 22-тармағында көрсетілген тұлғалардың басшысы немесе оның міндетін атқаратын тұлға тарапынан қол қойылады.</w:t>
      </w:r>
    </w:p>
    <w:bookmarkEnd w:id="57"/>
    <w:bookmarkStart w:name="z64" w:id="58"/>
    <w:p>
      <w:pPr>
        <w:spacing w:after="0"/>
        <w:ind w:left="0"/>
        <w:jc w:val="both"/>
      </w:pPr>
      <w:r>
        <w:rPr>
          <w:rFonts w:ascii="Times New Roman"/>
          <w:b w:val="false"/>
          <w:i w:val="false"/>
          <w:color w:val="000000"/>
          <w:sz w:val="28"/>
        </w:rPr>
        <w:t>
      24. Өтінішхатта:</w:t>
      </w:r>
    </w:p>
    <w:bookmarkEnd w:id="58"/>
    <w:bookmarkStart w:name="z65" w:id="59"/>
    <w:p>
      <w:pPr>
        <w:spacing w:after="0"/>
        <w:ind w:left="0"/>
        <w:jc w:val="both"/>
      </w:pPr>
      <w:r>
        <w:rPr>
          <w:rFonts w:ascii="Times New Roman"/>
          <w:b w:val="false"/>
          <w:i w:val="false"/>
          <w:color w:val="000000"/>
          <w:sz w:val="28"/>
        </w:rPr>
        <w:t>
      1) өнертабыстың сала үшін маңызы;</w:t>
      </w:r>
    </w:p>
    <w:bookmarkEnd w:id="59"/>
    <w:bookmarkStart w:name="z66" w:id="60"/>
    <w:p>
      <w:pPr>
        <w:spacing w:after="0"/>
        <w:ind w:left="0"/>
        <w:jc w:val="both"/>
      </w:pPr>
      <w:r>
        <w:rPr>
          <w:rFonts w:ascii="Times New Roman"/>
          <w:b w:val="false"/>
          <w:i w:val="false"/>
          <w:color w:val="000000"/>
          <w:sz w:val="28"/>
        </w:rPr>
        <w:t>
      2) алынған патенттердің, авторлық куәліктердің жалпы саны;</w:t>
      </w:r>
    </w:p>
    <w:bookmarkEnd w:id="60"/>
    <w:bookmarkStart w:name="z67" w:id="61"/>
    <w:p>
      <w:pPr>
        <w:spacing w:after="0"/>
        <w:ind w:left="0"/>
        <w:jc w:val="both"/>
      </w:pPr>
      <w:r>
        <w:rPr>
          <w:rFonts w:ascii="Times New Roman"/>
          <w:b w:val="false"/>
          <w:i w:val="false"/>
          <w:color w:val="000000"/>
          <w:sz w:val="28"/>
        </w:rPr>
        <w:t>
      3) өнертабысты енгізу туралы кәсіпорындардың, мекемелердің және ұйымдардың пікірлерінің болуы;</w:t>
      </w:r>
    </w:p>
    <w:bookmarkEnd w:id="61"/>
    <w:bookmarkStart w:name="z68" w:id="62"/>
    <w:p>
      <w:pPr>
        <w:spacing w:after="0"/>
        <w:ind w:left="0"/>
        <w:jc w:val="both"/>
      </w:pPr>
      <w:r>
        <w:rPr>
          <w:rFonts w:ascii="Times New Roman"/>
          <w:b w:val="false"/>
          <w:i w:val="false"/>
          <w:color w:val="000000"/>
          <w:sz w:val="28"/>
        </w:rPr>
        <w:t>
      4) конкурсқа қатысуға өтінім берілген сәтке дейінгі соңғы үш жылдағы өнертапқыштық қызмет нәтижелерін практикалық пайдалану туралы мәліметтер;</w:t>
      </w:r>
    </w:p>
    <w:bookmarkEnd w:id="62"/>
    <w:bookmarkStart w:name="z69" w:id="63"/>
    <w:p>
      <w:pPr>
        <w:spacing w:after="0"/>
        <w:ind w:left="0"/>
        <w:jc w:val="both"/>
      </w:pPr>
      <w:r>
        <w:rPr>
          <w:rFonts w:ascii="Times New Roman"/>
          <w:b w:val="false"/>
          <w:i w:val="false"/>
          <w:color w:val="000000"/>
          <w:sz w:val="28"/>
        </w:rPr>
        <w:t>
      5) өнертапқыштық қызметі үшін марапаттар мен қолдау көрсету марапаттары;</w:t>
      </w:r>
    </w:p>
    <w:bookmarkEnd w:id="63"/>
    <w:bookmarkStart w:name="z70" w:id="64"/>
    <w:p>
      <w:pPr>
        <w:spacing w:after="0"/>
        <w:ind w:left="0"/>
        <w:jc w:val="both"/>
      </w:pPr>
      <w:r>
        <w:rPr>
          <w:rFonts w:ascii="Times New Roman"/>
          <w:b w:val="false"/>
          <w:i w:val="false"/>
          <w:color w:val="000000"/>
          <w:sz w:val="28"/>
        </w:rPr>
        <w:t>
      6) кандидаттың еңбегі мен жетістіктерін көрсететін қызметтің басқа бағыттары көрсетіледі.</w:t>
      </w:r>
    </w:p>
    <w:bookmarkEnd w:id="64"/>
    <w:bookmarkStart w:name="z71" w:id="65"/>
    <w:p>
      <w:pPr>
        <w:spacing w:after="0"/>
        <w:ind w:left="0"/>
        <w:jc w:val="both"/>
      </w:pPr>
      <w:r>
        <w:rPr>
          <w:rFonts w:ascii="Times New Roman"/>
          <w:b w:val="false"/>
          <w:i w:val="false"/>
          <w:color w:val="000000"/>
          <w:sz w:val="28"/>
        </w:rPr>
        <w:t xml:space="preserve">
      25. Конкурс өткізілетін күннен екі жыл бұрын берілген қолданыстағы патенттері бар Қазақстан Республикасының патент иеленушілері, қысқаша сипаттама, презентация немесе бір минутқа дейінгі бейнеролик ұсыну арқылы, Қағидалардың 20-тармағының 1), 2) және 3) тармақшаларында көрсетілген номинациялар бойынша,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берілген өтінім негізінде конкурсқа қатысады.</w:t>
      </w:r>
    </w:p>
    <w:bookmarkEnd w:id="65"/>
    <w:bookmarkStart w:name="z72" w:id="66"/>
    <w:p>
      <w:pPr>
        <w:spacing w:after="0"/>
        <w:ind w:left="0"/>
        <w:jc w:val="both"/>
      </w:pPr>
      <w:r>
        <w:rPr>
          <w:rFonts w:ascii="Times New Roman"/>
          <w:b w:val="false"/>
          <w:i w:val="false"/>
          <w:color w:val="000000"/>
          <w:sz w:val="28"/>
        </w:rPr>
        <w:t>
      26. Жеке тұлғалар және (немесе) заңды тұлғалар конкурсқа Қағидалардың 20-тармағының 1) тармақшасында көрсетілген номинация бойынша қатысады.</w:t>
      </w:r>
    </w:p>
    <w:bookmarkEnd w:id="66"/>
    <w:bookmarkStart w:name="z73" w:id="67"/>
    <w:p>
      <w:pPr>
        <w:spacing w:after="0"/>
        <w:ind w:left="0"/>
        <w:jc w:val="both"/>
      </w:pPr>
      <w:r>
        <w:rPr>
          <w:rFonts w:ascii="Times New Roman"/>
          <w:b w:val="false"/>
          <w:i w:val="false"/>
          <w:color w:val="000000"/>
          <w:sz w:val="28"/>
        </w:rPr>
        <w:t>
      27. Қазақстан Республикасының 18 бен 35 жас аралығындағы азаматтары конкурсқа Қағидалардың 20-тармағының 3) тармақшасында көрсетілген номинация бойынша қатысады.</w:t>
      </w:r>
    </w:p>
    <w:bookmarkEnd w:id="67"/>
    <w:bookmarkStart w:name="z74" w:id="68"/>
    <w:p>
      <w:pPr>
        <w:spacing w:after="0"/>
        <w:ind w:left="0"/>
        <w:jc w:val="both"/>
      </w:pPr>
      <w:r>
        <w:rPr>
          <w:rFonts w:ascii="Times New Roman"/>
          <w:b w:val="false"/>
          <w:i w:val="false"/>
          <w:color w:val="000000"/>
          <w:sz w:val="28"/>
        </w:rPr>
        <w:t xml:space="preserve">
      28. Қазақстан Республикасының өндірісіне енгізілген қорғалатын өнертабыстар мен басқа да айтарлықтай әлеуметтік-экономикалық маңызы бар зияткерлік меншік объектілеріне ие заңды тұлғалар конкурсқа Қағидалардың 20-тармағының 4) тармақшасында көрсетілген номинация бойынша қысқаша сипаттама, презентация немесе бір минутқа дейінгі бейнеролик ұсына отырып, Қағидалардың </w:t>
      </w:r>
      <w:r>
        <w:rPr>
          <w:rFonts w:ascii="Times New Roman"/>
          <w:b w:val="false"/>
          <w:i w:val="false"/>
          <w:color w:val="000000"/>
          <w:sz w:val="28"/>
        </w:rPr>
        <w:t>3-қосымшасына</w:t>
      </w:r>
      <w:r>
        <w:rPr>
          <w:rFonts w:ascii="Times New Roman"/>
          <w:b w:val="false"/>
          <w:i w:val="false"/>
          <w:color w:val="000000"/>
          <w:sz w:val="28"/>
        </w:rPr>
        <w:t xml:space="preserve"> сәйкес өтінім нысаны негізінде қатысады.</w:t>
      </w:r>
    </w:p>
    <w:bookmarkEnd w:id="68"/>
    <w:bookmarkStart w:name="z75" w:id="69"/>
    <w:p>
      <w:pPr>
        <w:spacing w:after="0"/>
        <w:ind w:left="0"/>
        <w:jc w:val="both"/>
      </w:pPr>
      <w:r>
        <w:rPr>
          <w:rFonts w:ascii="Times New Roman"/>
          <w:b w:val="false"/>
          <w:i w:val="false"/>
          <w:color w:val="000000"/>
          <w:sz w:val="28"/>
        </w:rPr>
        <w:t xml:space="preserve">
      29. Қазақстан Республикасының патент иеленушілері (заңды және (немесе) жеке тұлғалар) және ең көп әрекеттегі патенттерге ие авторлар, патенттердің берілген күніне қарамастан, қысқаша сипаттама, презентация немесе бір минутқа дейінгі бейнеролик, кандидаттың аса маңызды және кеңінен қолданылатын өнертабыстары туралы пікірлер, рецензиялар және басқа материалдар ұсына отырып, Қағидалардың 20-тармағының 5) тармақшасында көрсетілген номинация бойынша, Қағидалардың </w:t>
      </w:r>
      <w:r>
        <w:rPr>
          <w:rFonts w:ascii="Times New Roman"/>
          <w:b w:val="false"/>
          <w:i w:val="false"/>
          <w:color w:val="000000"/>
          <w:sz w:val="28"/>
        </w:rPr>
        <w:t>4-қосымшасына</w:t>
      </w:r>
      <w:r>
        <w:rPr>
          <w:rFonts w:ascii="Times New Roman"/>
          <w:b w:val="false"/>
          <w:i w:val="false"/>
          <w:color w:val="000000"/>
          <w:sz w:val="28"/>
        </w:rPr>
        <w:t xml:space="preserve"> сәйкес өтінім нысаны негізінде конкурсқа қатысады.</w:t>
      </w:r>
    </w:p>
    <w:bookmarkEnd w:id="69"/>
    <w:bookmarkStart w:name="z76" w:id="70"/>
    <w:p>
      <w:pPr>
        <w:spacing w:after="0"/>
        <w:ind w:left="0"/>
        <w:jc w:val="both"/>
      </w:pPr>
      <w:r>
        <w:rPr>
          <w:rFonts w:ascii="Times New Roman"/>
          <w:b w:val="false"/>
          <w:i w:val="false"/>
          <w:color w:val="000000"/>
          <w:sz w:val="28"/>
        </w:rPr>
        <w:t xml:space="preserve">
      30. Қазақстан Республикасының жалпы білім беру ұйымдарының 14-тен 18 жасқа дейінгі оқушылары жаратылыстану және техникалық ғылымдар саласындағы ғылыми әзірлемелері бар, соның ішінде өнертабыстарға патенттері, кандидаттың аса маңызды және кеңінен қолданылатын өнертабыстары туралы пікірлер, рецензиялар және басқа материалдарымен және Қағидалардың 20-тармағының 6) тармақшасында көрсетілген номинация бойынша қысқаша сипаттама, презентация немесе бір минутқа дейінгі бейнеролик ұсынады, Қағидалардың </w:t>
      </w:r>
      <w:r>
        <w:rPr>
          <w:rFonts w:ascii="Times New Roman"/>
          <w:b w:val="false"/>
          <w:i w:val="false"/>
          <w:color w:val="000000"/>
          <w:sz w:val="28"/>
        </w:rPr>
        <w:t>5-қосымшасына</w:t>
      </w:r>
      <w:r>
        <w:rPr>
          <w:rFonts w:ascii="Times New Roman"/>
          <w:b w:val="false"/>
          <w:i w:val="false"/>
          <w:color w:val="000000"/>
          <w:sz w:val="28"/>
        </w:rPr>
        <w:t xml:space="preserve"> сәйкес өтінім нысаны негізінде конкурсқа қатысады.</w:t>
      </w:r>
    </w:p>
    <w:bookmarkEnd w:id="70"/>
    <w:bookmarkStart w:name="z77" w:id="71"/>
    <w:p>
      <w:pPr>
        <w:spacing w:after="0"/>
        <w:ind w:left="0"/>
        <w:jc w:val="both"/>
      </w:pPr>
      <w:r>
        <w:rPr>
          <w:rFonts w:ascii="Times New Roman"/>
          <w:b w:val="false"/>
          <w:i w:val="false"/>
          <w:color w:val="000000"/>
          <w:sz w:val="28"/>
        </w:rPr>
        <w:t>
      Қатысушы өтінімге заңды өкілінің жазбаша келісімін қоса береді:</w:t>
      </w:r>
    </w:p>
    <w:bookmarkEnd w:id="71"/>
    <w:bookmarkStart w:name="z78" w:id="72"/>
    <w:p>
      <w:pPr>
        <w:spacing w:after="0"/>
        <w:ind w:left="0"/>
        <w:jc w:val="both"/>
      </w:pPr>
      <w:r>
        <w:rPr>
          <w:rFonts w:ascii="Times New Roman"/>
          <w:b w:val="false"/>
          <w:i w:val="false"/>
          <w:color w:val="000000"/>
          <w:sz w:val="28"/>
        </w:rPr>
        <w:t>
      1) кәмелетке толмағандардың конкурсқа қатысуы;</w:t>
      </w:r>
    </w:p>
    <w:bookmarkEnd w:id="72"/>
    <w:bookmarkStart w:name="z79" w:id="73"/>
    <w:p>
      <w:pPr>
        <w:spacing w:after="0"/>
        <w:ind w:left="0"/>
        <w:jc w:val="both"/>
      </w:pPr>
      <w:r>
        <w:rPr>
          <w:rFonts w:ascii="Times New Roman"/>
          <w:b w:val="false"/>
          <w:i w:val="false"/>
          <w:color w:val="000000"/>
          <w:sz w:val="28"/>
        </w:rPr>
        <w:t>
      2) кәмелетке толмаған адамдардың дербес деректерін, сондай-ақ заңды өкілдің дербес деректерін жинау, өңдеу және сақтау;</w:t>
      </w:r>
    </w:p>
    <w:bookmarkEnd w:id="73"/>
    <w:bookmarkStart w:name="z80" w:id="74"/>
    <w:p>
      <w:pPr>
        <w:spacing w:after="0"/>
        <w:ind w:left="0"/>
        <w:jc w:val="both"/>
      </w:pPr>
      <w:r>
        <w:rPr>
          <w:rFonts w:ascii="Times New Roman"/>
          <w:b w:val="false"/>
          <w:i w:val="false"/>
          <w:color w:val="000000"/>
          <w:sz w:val="28"/>
        </w:rPr>
        <w:t>
      3) конкурс нәтижелері туралы мәліметтерді жариялау.</w:t>
      </w:r>
    </w:p>
    <w:bookmarkEnd w:id="74"/>
    <w:bookmarkStart w:name="z81" w:id="75"/>
    <w:p>
      <w:pPr>
        <w:spacing w:after="0"/>
        <w:ind w:left="0"/>
        <w:jc w:val="both"/>
      </w:pPr>
      <w:r>
        <w:rPr>
          <w:rFonts w:ascii="Times New Roman"/>
          <w:b w:val="false"/>
          <w:i w:val="false"/>
          <w:color w:val="000000"/>
          <w:sz w:val="28"/>
        </w:rPr>
        <w:t>
      31. Осы Қағидалардың 21, 22, 23, 24, 25, 26, 27, 28, 29 және 30-тармақтарының талаптарына сәйкес келмейтін конкурсқа қатысуға арналған өтінімдер мен өтінішхаттар комиссияның қарауына жіберілмейді.</w:t>
      </w:r>
    </w:p>
    <w:bookmarkEnd w:id="75"/>
    <w:bookmarkStart w:name="z82" w:id="76"/>
    <w:p>
      <w:pPr>
        <w:spacing w:after="0"/>
        <w:ind w:left="0"/>
        <w:jc w:val="left"/>
      </w:pPr>
      <w:r>
        <w:rPr>
          <w:rFonts w:ascii="Times New Roman"/>
          <w:b/>
          <w:i w:val="false"/>
          <w:color w:val="000000"/>
        </w:rPr>
        <w:t xml:space="preserve"> 2-параграф. Конкурс номинациялары бойынша бағалау критерийлері, сондай-ақ конкурс қорытындылары</w:t>
      </w:r>
    </w:p>
    <w:bookmarkEnd w:id="76"/>
    <w:bookmarkStart w:name="z83" w:id="77"/>
    <w:p>
      <w:pPr>
        <w:spacing w:after="0"/>
        <w:ind w:left="0"/>
        <w:jc w:val="both"/>
      </w:pPr>
      <w:r>
        <w:rPr>
          <w:rFonts w:ascii="Times New Roman"/>
          <w:b w:val="false"/>
          <w:i w:val="false"/>
          <w:color w:val="000000"/>
          <w:sz w:val="28"/>
        </w:rPr>
        <w:t>
      32. Комиссия "Еңбек сіңірген өнертапқыш" атағын мынадай критерийлер бойынша береді:</w:t>
      </w:r>
    </w:p>
    <w:bookmarkEnd w:id="77"/>
    <w:bookmarkStart w:name="z84" w:id="78"/>
    <w:p>
      <w:pPr>
        <w:spacing w:after="0"/>
        <w:ind w:left="0"/>
        <w:jc w:val="both"/>
      </w:pPr>
      <w:r>
        <w:rPr>
          <w:rFonts w:ascii="Times New Roman"/>
          <w:b w:val="false"/>
          <w:i w:val="false"/>
          <w:color w:val="000000"/>
          <w:sz w:val="28"/>
        </w:rPr>
        <w:t>
      1) өнертабысқа алынған және қолданыстағы патенттердің, сондай-ақ автор куәліктерінің жалпы саны;</w:t>
      </w:r>
    </w:p>
    <w:bookmarkEnd w:id="78"/>
    <w:bookmarkStart w:name="z85" w:id="79"/>
    <w:p>
      <w:pPr>
        <w:spacing w:after="0"/>
        <w:ind w:left="0"/>
        <w:jc w:val="both"/>
      </w:pPr>
      <w:r>
        <w:rPr>
          <w:rFonts w:ascii="Times New Roman"/>
          <w:b w:val="false"/>
          <w:i w:val="false"/>
          <w:color w:val="000000"/>
          <w:sz w:val="28"/>
        </w:rPr>
        <w:t>
      2) экономиканың әртүрлі салаларында аса маңызды және кеңінен қолданылатын патенттелген өнертабыстарды енгізу және қолдану нәтижелері;</w:t>
      </w:r>
    </w:p>
    <w:bookmarkEnd w:id="79"/>
    <w:bookmarkStart w:name="z86" w:id="80"/>
    <w:p>
      <w:pPr>
        <w:spacing w:after="0"/>
        <w:ind w:left="0"/>
        <w:jc w:val="both"/>
      </w:pPr>
      <w:r>
        <w:rPr>
          <w:rFonts w:ascii="Times New Roman"/>
          <w:b w:val="false"/>
          <w:i w:val="false"/>
          <w:color w:val="000000"/>
          <w:sz w:val="28"/>
        </w:rPr>
        <w:t>
      3) енгізу мен қолданудың жалпы экономикалық маңызы, олардың әлеуметтік маңыздылығы (кәсіпорындардың, мекемелердің, ұйымдардың, ғылыми немесе ғылыми-техникалық қызметті жүзеге асыратын тұлғалардың пікірлері, өнертабыстарды енгізу туралы актілер);</w:t>
      </w:r>
    </w:p>
    <w:bookmarkEnd w:id="80"/>
    <w:bookmarkStart w:name="z87" w:id="81"/>
    <w:p>
      <w:pPr>
        <w:spacing w:after="0"/>
        <w:ind w:left="0"/>
        <w:jc w:val="both"/>
      </w:pPr>
      <w:r>
        <w:rPr>
          <w:rFonts w:ascii="Times New Roman"/>
          <w:b w:val="false"/>
          <w:i w:val="false"/>
          <w:color w:val="000000"/>
          <w:sz w:val="28"/>
        </w:rPr>
        <w:t>
      4) зияткерлік меншік объектілерін кешенді қорғаудың болуы;</w:t>
      </w:r>
    </w:p>
    <w:bookmarkEnd w:id="81"/>
    <w:bookmarkStart w:name="z88" w:id="82"/>
    <w:p>
      <w:pPr>
        <w:spacing w:after="0"/>
        <w:ind w:left="0"/>
        <w:jc w:val="both"/>
      </w:pPr>
      <w:r>
        <w:rPr>
          <w:rFonts w:ascii="Times New Roman"/>
          <w:b w:val="false"/>
          <w:i w:val="false"/>
          <w:color w:val="000000"/>
          <w:sz w:val="28"/>
        </w:rPr>
        <w:t>
      5) өнертабыс саласындағы қызметті жүзеге асыру ұзақтығы;</w:t>
      </w:r>
    </w:p>
    <w:bookmarkEnd w:id="82"/>
    <w:bookmarkStart w:name="z89" w:id="83"/>
    <w:p>
      <w:pPr>
        <w:spacing w:after="0"/>
        <w:ind w:left="0"/>
        <w:jc w:val="both"/>
      </w:pPr>
      <w:r>
        <w:rPr>
          <w:rFonts w:ascii="Times New Roman"/>
          <w:b w:val="false"/>
          <w:i w:val="false"/>
          <w:color w:val="000000"/>
          <w:sz w:val="28"/>
        </w:rPr>
        <w:t>
      6) өнертабыстарды беруге және (немесе) пайдалануға құқық беруге тіркеулердің саны.</w:t>
      </w:r>
    </w:p>
    <w:bookmarkEnd w:id="83"/>
    <w:bookmarkStart w:name="z90" w:id="84"/>
    <w:p>
      <w:pPr>
        <w:spacing w:after="0"/>
        <w:ind w:left="0"/>
        <w:jc w:val="both"/>
      </w:pPr>
      <w:r>
        <w:rPr>
          <w:rFonts w:ascii="Times New Roman"/>
          <w:b w:val="false"/>
          <w:i w:val="false"/>
          <w:color w:val="000000"/>
          <w:sz w:val="28"/>
        </w:rPr>
        <w:t>
      33. Комиссия "Жыл өнертабысы", "Әйел өнертапқыш" номинациялары бойынша конкурс жеңімпаздарын мынадай критерийлер негізінде айқындайды:</w:t>
      </w:r>
    </w:p>
    <w:bookmarkEnd w:id="84"/>
    <w:bookmarkStart w:name="z91" w:id="85"/>
    <w:p>
      <w:pPr>
        <w:spacing w:after="0"/>
        <w:ind w:left="0"/>
        <w:jc w:val="both"/>
      </w:pPr>
      <w:r>
        <w:rPr>
          <w:rFonts w:ascii="Times New Roman"/>
          <w:b w:val="false"/>
          <w:i w:val="false"/>
          <w:color w:val="000000"/>
          <w:sz w:val="28"/>
        </w:rPr>
        <w:t>
      1) әлеуметтік маңыздылығы;</w:t>
      </w:r>
    </w:p>
    <w:bookmarkEnd w:id="85"/>
    <w:bookmarkStart w:name="z92" w:id="86"/>
    <w:p>
      <w:pPr>
        <w:spacing w:after="0"/>
        <w:ind w:left="0"/>
        <w:jc w:val="both"/>
      </w:pPr>
      <w:r>
        <w:rPr>
          <w:rFonts w:ascii="Times New Roman"/>
          <w:b w:val="false"/>
          <w:i w:val="false"/>
          <w:color w:val="000000"/>
          <w:sz w:val="28"/>
        </w:rPr>
        <w:t>
      2) технологияларды өндіріске енгізу және (немесе) коммерцияландыру;</w:t>
      </w:r>
    </w:p>
    <w:bookmarkEnd w:id="86"/>
    <w:bookmarkStart w:name="z93" w:id="87"/>
    <w:p>
      <w:pPr>
        <w:spacing w:after="0"/>
        <w:ind w:left="0"/>
        <w:jc w:val="both"/>
      </w:pPr>
      <w:r>
        <w:rPr>
          <w:rFonts w:ascii="Times New Roman"/>
          <w:b w:val="false"/>
          <w:i w:val="false"/>
          <w:color w:val="000000"/>
          <w:sz w:val="28"/>
        </w:rPr>
        <w:t>
      3) өнертабысты қолданудың экономикалық маңыздылығы;</w:t>
      </w:r>
    </w:p>
    <w:bookmarkEnd w:id="87"/>
    <w:bookmarkStart w:name="z94" w:id="88"/>
    <w:p>
      <w:pPr>
        <w:spacing w:after="0"/>
        <w:ind w:left="0"/>
        <w:jc w:val="both"/>
      </w:pPr>
      <w:r>
        <w:rPr>
          <w:rFonts w:ascii="Times New Roman"/>
          <w:b w:val="false"/>
          <w:i w:val="false"/>
          <w:color w:val="000000"/>
          <w:sz w:val="28"/>
        </w:rPr>
        <w:t>
      4) бәсекеге қабілеттілік.</w:t>
      </w:r>
    </w:p>
    <w:bookmarkEnd w:id="88"/>
    <w:bookmarkStart w:name="z95" w:id="89"/>
    <w:p>
      <w:pPr>
        <w:spacing w:after="0"/>
        <w:ind w:left="0"/>
        <w:jc w:val="both"/>
      </w:pPr>
      <w:r>
        <w:rPr>
          <w:rFonts w:ascii="Times New Roman"/>
          <w:b w:val="false"/>
          <w:i w:val="false"/>
          <w:color w:val="000000"/>
          <w:sz w:val="28"/>
        </w:rPr>
        <w:t>
      34. Комиссия "Жас өнертапқыш" номинациясы бойынша конкурс жеңімпазын мынадай критерийлер негізінде айқындайды:</w:t>
      </w:r>
    </w:p>
    <w:bookmarkEnd w:id="89"/>
    <w:bookmarkStart w:name="z96" w:id="90"/>
    <w:p>
      <w:pPr>
        <w:spacing w:after="0"/>
        <w:ind w:left="0"/>
        <w:jc w:val="both"/>
      </w:pPr>
      <w:r>
        <w:rPr>
          <w:rFonts w:ascii="Times New Roman"/>
          <w:b w:val="false"/>
          <w:i w:val="false"/>
          <w:color w:val="000000"/>
          <w:sz w:val="28"/>
        </w:rPr>
        <w:t>
      1) әлеуметтік маңыздылығы;</w:t>
      </w:r>
    </w:p>
    <w:bookmarkEnd w:id="90"/>
    <w:bookmarkStart w:name="z97" w:id="91"/>
    <w:p>
      <w:pPr>
        <w:spacing w:after="0"/>
        <w:ind w:left="0"/>
        <w:jc w:val="both"/>
      </w:pPr>
      <w:r>
        <w:rPr>
          <w:rFonts w:ascii="Times New Roman"/>
          <w:b w:val="false"/>
          <w:i w:val="false"/>
          <w:color w:val="000000"/>
          <w:sz w:val="28"/>
        </w:rPr>
        <w:t>
      2) аналогтармен салыстырғанда дамудың жоғары техникалық деңгейі;</w:t>
      </w:r>
    </w:p>
    <w:bookmarkEnd w:id="91"/>
    <w:bookmarkStart w:name="z98" w:id="92"/>
    <w:p>
      <w:pPr>
        <w:spacing w:after="0"/>
        <w:ind w:left="0"/>
        <w:jc w:val="both"/>
      </w:pPr>
      <w:r>
        <w:rPr>
          <w:rFonts w:ascii="Times New Roman"/>
          <w:b w:val="false"/>
          <w:i w:val="false"/>
          <w:color w:val="000000"/>
          <w:sz w:val="28"/>
        </w:rPr>
        <w:t>
      3) жобаның экологиялық тиімділігі;</w:t>
      </w:r>
    </w:p>
    <w:bookmarkEnd w:id="92"/>
    <w:bookmarkStart w:name="z99" w:id="93"/>
    <w:p>
      <w:pPr>
        <w:spacing w:after="0"/>
        <w:ind w:left="0"/>
        <w:jc w:val="both"/>
      </w:pPr>
      <w:r>
        <w:rPr>
          <w:rFonts w:ascii="Times New Roman"/>
          <w:b w:val="false"/>
          <w:i w:val="false"/>
          <w:color w:val="000000"/>
          <w:sz w:val="28"/>
        </w:rPr>
        <w:t>
      4) дамуды пайдаланудың экономикалық маңыздылығы.</w:t>
      </w:r>
    </w:p>
    <w:bookmarkEnd w:id="93"/>
    <w:bookmarkStart w:name="z100" w:id="94"/>
    <w:p>
      <w:pPr>
        <w:spacing w:after="0"/>
        <w:ind w:left="0"/>
        <w:jc w:val="both"/>
      </w:pPr>
      <w:r>
        <w:rPr>
          <w:rFonts w:ascii="Times New Roman"/>
          <w:b w:val="false"/>
          <w:i w:val="false"/>
          <w:color w:val="000000"/>
          <w:sz w:val="28"/>
        </w:rPr>
        <w:t>
      35. Комиссия "Үздік инновациялық компания" номинациясы бойынша конкурс жеңімпазын мынадай критерийлер негізінде айқындайды:</w:t>
      </w:r>
    </w:p>
    <w:bookmarkEnd w:id="94"/>
    <w:bookmarkStart w:name="z101" w:id="95"/>
    <w:p>
      <w:pPr>
        <w:spacing w:after="0"/>
        <w:ind w:left="0"/>
        <w:jc w:val="both"/>
      </w:pPr>
      <w:r>
        <w:rPr>
          <w:rFonts w:ascii="Times New Roman"/>
          <w:b w:val="false"/>
          <w:i w:val="false"/>
          <w:color w:val="000000"/>
          <w:sz w:val="28"/>
        </w:rPr>
        <w:t>
      1) шығарылатын өнімнің бәсекеге қабілеттілігі;</w:t>
      </w:r>
    </w:p>
    <w:bookmarkEnd w:id="95"/>
    <w:bookmarkStart w:name="z102" w:id="96"/>
    <w:p>
      <w:pPr>
        <w:spacing w:after="0"/>
        <w:ind w:left="0"/>
        <w:jc w:val="both"/>
      </w:pPr>
      <w:r>
        <w:rPr>
          <w:rFonts w:ascii="Times New Roman"/>
          <w:b w:val="false"/>
          <w:i w:val="false"/>
          <w:color w:val="000000"/>
          <w:sz w:val="28"/>
        </w:rPr>
        <w:t>
      2) патенттерден басқа, тіркелген зияткерлік меншік объектілері портфелінің болуы;</w:t>
      </w:r>
    </w:p>
    <w:bookmarkEnd w:id="96"/>
    <w:bookmarkStart w:name="z103" w:id="97"/>
    <w:p>
      <w:pPr>
        <w:spacing w:after="0"/>
        <w:ind w:left="0"/>
        <w:jc w:val="both"/>
      </w:pPr>
      <w:r>
        <w:rPr>
          <w:rFonts w:ascii="Times New Roman"/>
          <w:b w:val="false"/>
          <w:i w:val="false"/>
          <w:color w:val="000000"/>
          <w:sz w:val="28"/>
        </w:rPr>
        <w:t>
      3) өндіріске енгізілген өнертабыстар мен зияткерлік меншіктің өзге де объектілерінің әлеуметтік-экономикалық маңыздылығы;</w:t>
      </w:r>
    </w:p>
    <w:bookmarkEnd w:id="97"/>
    <w:bookmarkStart w:name="z104" w:id="98"/>
    <w:p>
      <w:pPr>
        <w:spacing w:after="0"/>
        <w:ind w:left="0"/>
        <w:jc w:val="both"/>
      </w:pPr>
      <w:r>
        <w:rPr>
          <w:rFonts w:ascii="Times New Roman"/>
          <w:b w:val="false"/>
          <w:i w:val="false"/>
          <w:color w:val="000000"/>
          <w:sz w:val="28"/>
        </w:rPr>
        <w:t>
      4) экспортқа арналған технологиялық жетілу.</w:t>
      </w:r>
    </w:p>
    <w:bookmarkEnd w:id="98"/>
    <w:bookmarkStart w:name="z105" w:id="99"/>
    <w:p>
      <w:pPr>
        <w:spacing w:after="0"/>
        <w:ind w:left="0"/>
        <w:jc w:val="both"/>
      </w:pPr>
      <w:r>
        <w:rPr>
          <w:rFonts w:ascii="Times New Roman"/>
          <w:b w:val="false"/>
          <w:i w:val="false"/>
          <w:color w:val="000000"/>
          <w:sz w:val="28"/>
        </w:rPr>
        <w:t>
      36. Комиссия "Ең белсенді өнертапқыш" номинациясы бойынша конкурс жеңімпазын мынадай критерийлер негізінде айқындайды:</w:t>
      </w:r>
    </w:p>
    <w:bookmarkEnd w:id="99"/>
    <w:bookmarkStart w:name="z106" w:id="100"/>
    <w:p>
      <w:pPr>
        <w:spacing w:after="0"/>
        <w:ind w:left="0"/>
        <w:jc w:val="both"/>
      </w:pPr>
      <w:r>
        <w:rPr>
          <w:rFonts w:ascii="Times New Roman"/>
          <w:b w:val="false"/>
          <w:i w:val="false"/>
          <w:color w:val="000000"/>
          <w:sz w:val="28"/>
        </w:rPr>
        <w:t>
      1) берілген патенттердің ең көп саны;</w:t>
      </w:r>
    </w:p>
    <w:bookmarkEnd w:id="100"/>
    <w:bookmarkStart w:name="z107" w:id="101"/>
    <w:p>
      <w:pPr>
        <w:spacing w:after="0"/>
        <w:ind w:left="0"/>
        <w:jc w:val="both"/>
      </w:pPr>
      <w:r>
        <w:rPr>
          <w:rFonts w:ascii="Times New Roman"/>
          <w:b w:val="false"/>
          <w:i w:val="false"/>
          <w:color w:val="000000"/>
          <w:sz w:val="28"/>
        </w:rPr>
        <w:t>
      2) әлеуметтік маңыздылығы;</w:t>
      </w:r>
    </w:p>
    <w:bookmarkEnd w:id="101"/>
    <w:bookmarkStart w:name="z108" w:id="102"/>
    <w:p>
      <w:pPr>
        <w:spacing w:after="0"/>
        <w:ind w:left="0"/>
        <w:jc w:val="both"/>
      </w:pPr>
      <w:r>
        <w:rPr>
          <w:rFonts w:ascii="Times New Roman"/>
          <w:b w:val="false"/>
          <w:i w:val="false"/>
          <w:color w:val="000000"/>
          <w:sz w:val="28"/>
        </w:rPr>
        <w:t>
      3) технологияларды өндіріске енгізу және (немесе) коммерцияландыру;</w:t>
      </w:r>
    </w:p>
    <w:bookmarkEnd w:id="102"/>
    <w:bookmarkStart w:name="z109" w:id="103"/>
    <w:p>
      <w:pPr>
        <w:spacing w:after="0"/>
        <w:ind w:left="0"/>
        <w:jc w:val="both"/>
      </w:pPr>
      <w:r>
        <w:rPr>
          <w:rFonts w:ascii="Times New Roman"/>
          <w:b w:val="false"/>
          <w:i w:val="false"/>
          <w:color w:val="000000"/>
          <w:sz w:val="28"/>
        </w:rPr>
        <w:t>
      4) әзірлемені пайдаланудың экономикалық маңыздылығы.</w:t>
      </w:r>
    </w:p>
    <w:bookmarkEnd w:id="103"/>
    <w:bookmarkStart w:name="z110" w:id="104"/>
    <w:p>
      <w:pPr>
        <w:spacing w:after="0"/>
        <w:ind w:left="0"/>
        <w:jc w:val="both"/>
      </w:pPr>
      <w:r>
        <w:rPr>
          <w:rFonts w:ascii="Times New Roman"/>
          <w:b w:val="false"/>
          <w:i w:val="false"/>
          <w:color w:val="000000"/>
          <w:sz w:val="28"/>
        </w:rPr>
        <w:t>
      37. Комиссия "Жас дарын" номинациясы бойынша конкурс жеңімпазын мынадай критерийлер негізінде айқындайды:</w:t>
      </w:r>
    </w:p>
    <w:bookmarkEnd w:id="104"/>
    <w:bookmarkStart w:name="z111" w:id="105"/>
    <w:p>
      <w:pPr>
        <w:spacing w:after="0"/>
        <w:ind w:left="0"/>
        <w:jc w:val="both"/>
      </w:pPr>
      <w:r>
        <w:rPr>
          <w:rFonts w:ascii="Times New Roman"/>
          <w:b w:val="false"/>
          <w:i w:val="false"/>
          <w:color w:val="000000"/>
          <w:sz w:val="28"/>
        </w:rPr>
        <w:t>
      1) әлеуметтік маңыздылығы;</w:t>
      </w:r>
    </w:p>
    <w:bookmarkEnd w:id="105"/>
    <w:bookmarkStart w:name="z112" w:id="106"/>
    <w:p>
      <w:pPr>
        <w:spacing w:after="0"/>
        <w:ind w:left="0"/>
        <w:jc w:val="both"/>
      </w:pPr>
      <w:r>
        <w:rPr>
          <w:rFonts w:ascii="Times New Roman"/>
          <w:b w:val="false"/>
          <w:i w:val="false"/>
          <w:color w:val="000000"/>
          <w:sz w:val="28"/>
        </w:rPr>
        <w:t>
      2) жобаның экологиялық тиімділігі;</w:t>
      </w:r>
    </w:p>
    <w:bookmarkEnd w:id="106"/>
    <w:bookmarkStart w:name="z113" w:id="107"/>
    <w:p>
      <w:pPr>
        <w:spacing w:after="0"/>
        <w:ind w:left="0"/>
        <w:jc w:val="both"/>
      </w:pPr>
      <w:r>
        <w:rPr>
          <w:rFonts w:ascii="Times New Roman"/>
          <w:b w:val="false"/>
          <w:i w:val="false"/>
          <w:color w:val="000000"/>
          <w:sz w:val="28"/>
        </w:rPr>
        <w:t>
      3) аналогтармен салыстырғанда дамудың жоғары техникалық деңгейі.</w:t>
      </w:r>
    </w:p>
    <w:bookmarkEnd w:id="107"/>
    <w:bookmarkStart w:name="z114" w:id="108"/>
    <w:p>
      <w:pPr>
        <w:spacing w:after="0"/>
        <w:ind w:left="0"/>
        <w:jc w:val="both"/>
      </w:pPr>
      <w:r>
        <w:rPr>
          <w:rFonts w:ascii="Times New Roman"/>
          <w:b w:val="false"/>
          <w:i w:val="false"/>
          <w:color w:val="000000"/>
          <w:sz w:val="28"/>
        </w:rPr>
        <w:t>
      38. "Еңбек сіңірген өнертапқыш" атағын беру туралы шешім қатысушыларды жеке бағалау нәтижелері негізінде комиссия тарапынан қабылданады. Ең көп ұпай жинаған қатысушы жеңімпаз болып танылады.</w:t>
      </w:r>
    </w:p>
    <w:bookmarkEnd w:id="108"/>
    <w:bookmarkStart w:name="z115" w:id="109"/>
    <w:p>
      <w:pPr>
        <w:spacing w:after="0"/>
        <w:ind w:left="0"/>
        <w:jc w:val="both"/>
      </w:pPr>
      <w:r>
        <w:rPr>
          <w:rFonts w:ascii="Times New Roman"/>
          <w:b w:val="false"/>
          <w:i w:val="false"/>
          <w:color w:val="000000"/>
          <w:sz w:val="28"/>
        </w:rPr>
        <w:t>
      39. Комиссия "Жыл өнертабысы", "Әйел өнертапқыш", "Жас өнертапқыш", "Үздік инновациялық компания", "Ең белсенді өнертапқыш" және "Жас дарын" номинациялары бойынша комиссия мүшелерінің көпшілік дауысымен марапаттау арқылы шешім қабылдайды.</w:t>
      </w:r>
    </w:p>
    <w:bookmarkEnd w:id="109"/>
    <w:bookmarkStart w:name="z116" w:id="110"/>
    <w:p>
      <w:pPr>
        <w:spacing w:after="0"/>
        <w:ind w:left="0"/>
        <w:jc w:val="both"/>
      </w:pPr>
      <w:r>
        <w:rPr>
          <w:rFonts w:ascii="Times New Roman"/>
          <w:b w:val="false"/>
          <w:i w:val="false"/>
          <w:color w:val="000000"/>
          <w:sz w:val="28"/>
        </w:rPr>
        <w:t>
      Комиссияның шешімі хаттамамен ресімделеді және конкурс комиссиясының төрағасы мен мүшелері қол қояды.</w:t>
      </w:r>
    </w:p>
    <w:bookmarkEnd w:id="110"/>
    <w:bookmarkStart w:name="z117" w:id="111"/>
    <w:p>
      <w:pPr>
        <w:spacing w:after="0"/>
        <w:ind w:left="0"/>
        <w:jc w:val="both"/>
      </w:pPr>
      <w:r>
        <w:rPr>
          <w:rFonts w:ascii="Times New Roman"/>
          <w:b w:val="false"/>
          <w:i w:val="false"/>
          <w:color w:val="000000"/>
          <w:sz w:val="28"/>
        </w:rPr>
        <w:t>
      40. "Еңбек сіңірген өнертапқыш" төсбелгісін, мүсіншелерді, дипломдарды және ақшалай сыйлықтарды конкурс жеңімпаздарына табыстау салтанатты марапаттау рәсімі барысында өткізіледі.</w:t>
      </w:r>
    </w:p>
    <w:bookmarkEnd w:id="111"/>
    <w:bookmarkStart w:name="z118" w:id="112"/>
    <w:p>
      <w:pPr>
        <w:spacing w:after="0"/>
        <w:ind w:left="0"/>
        <w:jc w:val="both"/>
      </w:pPr>
      <w:r>
        <w:rPr>
          <w:rFonts w:ascii="Times New Roman"/>
          <w:b w:val="false"/>
          <w:i w:val="false"/>
          <w:color w:val="000000"/>
          <w:sz w:val="28"/>
        </w:rPr>
        <w:t>
      41. Салтанатты рәсімнің өткізілетін күні мен орны туралы мәліметтер конкурс жұмыс органының интернет-ресурсында жарияланады.</w:t>
      </w:r>
    </w:p>
    <w:bookmarkEnd w:id="1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және экономикалық</w:t>
            </w:r>
            <w:r>
              <w:br/>
            </w:r>
            <w:r>
              <w:rPr>
                <w:rFonts w:ascii="Times New Roman"/>
                <w:b w:val="false"/>
                <w:i w:val="false"/>
                <w:color w:val="000000"/>
                <w:sz w:val="20"/>
              </w:rPr>
              <w:t>тұрғыдан маңызды, бәсекеге</w:t>
            </w:r>
            <w:r>
              <w:br/>
            </w:r>
            <w:r>
              <w:rPr>
                <w:rFonts w:ascii="Times New Roman"/>
                <w:b w:val="false"/>
                <w:i w:val="false"/>
                <w:color w:val="000000"/>
                <w:sz w:val="20"/>
              </w:rPr>
              <w:t>қабілетті, экологиялық қауіпсіз</w:t>
            </w:r>
            <w:r>
              <w:br/>
            </w:r>
            <w:r>
              <w:rPr>
                <w:rFonts w:ascii="Times New Roman"/>
                <w:b w:val="false"/>
                <w:i w:val="false"/>
                <w:color w:val="000000"/>
                <w:sz w:val="20"/>
              </w:rPr>
              <w:t>өнертабыстарды іріктеу</w:t>
            </w:r>
            <w:r>
              <w:br/>
            </w:r>
            <w:r>
              <w:rPr>
                <w:rFonts w:ascii="Times New Roman"/>
                <w:b w:val="false"/>
                <w:i w:val="false"/>
                <w:color w:val="000000"/>
                <w:sz w:val="20"/>
              </w:rPr>
              <w:t>бойынша "Шапағат" конкурсын</w:t>
            </w:r>
            <w:r>
              <w:br/>
            </w:r>
            <w:r>
              <w:rPr>
                <w:rFonts w:ascii="Times New Roman"/>
                <w:b w:val="false"/>
                <w:i w:val="false"/>
                <w:color w:val="000000"/>
                <w:sz w:val="20"/>
              </w:rPr>
              <w:t>өткізу қағидаларына, сондай-ақ</w:t>
            </w:r>
            <w:r>
              <w:br/>
            </w:r>
            <w:r>
              <w:rPr>
                <w:rFonts w:ascii="Times New Roman"/>
                <w:b w:val="false"/>
                <w:i w:val="false"/>
                <w:color w:val="000000"/>
                <w:sz w:val="20"/>
              </w:rPr>
              <w:t>аса маңызды және кеңінен</w:t>
            </w:r>
            <w:r>
              <w:br/>
            </w:r>
            <w:r>
              <w:rPr>
                <w:rFonts w:ascii="Times New Roman"/>
                <w:b w:val="false"/>
                <w:i w:val="false"/>
                <w:color w:val="000000"/>
                <w:sz w:val="20"/>
              </w:rPr>
              <w:t>қолданылатын өнертабыстардың</w:t>
            </w:r>
            <w:r>
              <w:br/>
            </w:r>
            <w:r>
              <w:rPr>
                <w:rFonts w:ascii="Times New Roman"/>
                <w:b w:val="false"/>
                <w:i w:val="false"/>
                <w:color w:val="000000"/>
                <w:sz w:val="20"/>
              </w:rPr>
              <w:t>авторларына "Еңбек сіңірген</w:t>
            </w:r>
            <w:r>
              <w:br/>
            </w:r>
            <w:r>
              <w:rPr>
                <w:rFonts w:ascii="Times New Roman"/>
                <w:b w:val="false"/>
                <w:i w:val="false"/>
                <w:color w:val="000000"/>
                <w:sz w:val="20"/>
              </w:rPr>
              <w:t>өнертапқыш" атағын беру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bookmarkStart w:name="z120" w:id="113"/>
    <w:p>
      <w:pPr>
        <w:spacing w:after="0"/>
        <w:ind w:left="0"/>
        <w:jc w:val="left"/>
      </w:pPr>
      <w:r>
        <w:rPr>
          <w:rFonts w:ascii="Times New Roman"/>
          <w:b/>
          <w:i w:val="false"/>
          <w:color w:val="000000"/>
        </w:rPr>
        <w:t xml:space="preserve"> "Еңбек сіңірген өнертапқыш" атағын беру бойынша конкурсқа қатысуға арналған өтінішхат</w:t>
      </w:r>
    </w:p>
    <w:bookmarkEnd w:id="113"/>
    <w:bookmarkStart w:name="z121" w:id="114"/>
    <w:p>
      <w:pPr>
        <w:spacing w:after="0"/>
        <w:ind w:left="0"/>
        <w:jc w:val="both"/>
      </w:pPr>
      <w:r>
        <w:rPr>
          <w:rFonts w:ascii="Times New Roman"/>
          <w:b w:val="false"/>
          <w:i w:val="false"/>
          <w:color w:val="000000"/>
          <w:sz w:val="28"/>
        </w:rPr>
        <w:t>
      __________________________________________________________________________</w:t>
      </w:r>
    </w:p>
    <w:bookmarkEnd w:id="114"/>
    <w:bookmarkStart w:name="z122" w:id="115"/>
    <w:p>
      <w:pPr>
        <w:spacing w:after="0"/>
        <w:ind w:left="0"/>
        <w:jc w:val="both"/>
      </w:pPr>
      <w:r>
        <w:rPr>
          <w:rFonts w:ascii="Times New Roman"/>
          <w:b w:val="false"/>
          <w:i w:val="false"/>
          <w:color w:val="000000"/>
          <w:sz w:val="28"/>
        </w:rPr>
        <w:t>
      __________________________________________________________________________</w:t>
      </w:r>
    </w:p>
    <w:bookmarkEnd w:id="115"/>
    <w:bookmarkStart w:name="z123" w:id="116"/>
    <w:p>
      <w:pPr>
        <w:spacing w:after="0"/>
        <w:ind w:left="0"/>
        <w:jc w:val="both"/>
      </w:pPr>
      <w:r>
        <w:rPr>
          <w:rFonts w:ascii="Times New Roman"/>
          <w:b w:val="false"/>
          <w:i w:val="false"/>
          <w:color w:val="000000"/>
          <w:sz w:val="28"/>
        </w:rPr>
        <w:t>
      __________________________________________________________________________</w:t>
      </w:r>
    </w:p>
    <w:bookmarkEnd w:id="116"/>
    <w:bookmarkStart w:name="z124" w:id="117"/>
    <w:p>
      <w:pPr>
        <w:spacing w:after="0"/>
        <w:ind w:left="0"/>
        <w:jc w:val="both"/>
      </w:pPr>
      <w:r>
        <w:rPr>
          <w:rFonts w:ascii="Times New Roman"/>
          <w:b w:val="false"/>
          <w:i w:val="false"/>
          <w:color w:val="000000"/>
          <w:sz w:val="28"/>
        </w:rPr>
        <w:t>
      __________________________________________________________________________</w:t>
      </w:r>
    </w:p>
    <w:bookmarkEnd w:id="117"/>
    <w:bookmarkStart w:name="z125" w:id="118"/>
    <w:p>
      <w:pPr>
        <w:spacing w:after="0"/>
        <w:ind w:left="0"/>
        <w:jc w:val="both"/>
      </w:pPr>
      <w:r>
        <w:rPr>
          <w:rFonts w:ascii="Times New Roman"/>
          <w:b w:val="false"/>
          <w:i w:val="false"/>
          <w:color w:val="000000"/>
          <w:sz w:val="28"/>
        </w:rPr>
        <w:t>
      __________________________________________________________________________</w:t>
      </w:r>
    </w:p>
    <w:bookmarkEnd w:id="118"/>
    <w:bookmarkStart w:name="z126" w:id="119"/>
    <w:p>
      <w:pPr>
        <w:spacing w:after="0"/>
        <w:ind w:left="0"/>
        <w:jc w:val="both"/>
      </w:pPr>
      <w:r>
        <w:rPr>
          <w:rFonts w:ascii="Times New Roman"/>
          <w:b w:val="false"/>
          <w:i w:val="false"/>
          <w:color w:val="000000"/>
          <w:sz w:val="28"/>
        </w:rPr>
        <w:t>
      __________________________________________________________________________</w:t>
      </w:r>
    </w:p>
    <w:bookmarkEnd w:id="119"/>
    <w:bookmarkStart w:name="z127" w:id="120"/>
    <w:p>
      <w:pPr>
        <w:spacing w:after="0"/>
        <w:ind w:left="0"/>
        <w:jc w:val="both"/>
      </w:pPr>
      <w:r>
        <w:rPr>
          <w:rFonts w:ascii="Times New Roman"/>
          <w:b w:val="false"/>
          <w:i w:val="false"/>
          <w:color w:val="000000"/>
          <w:sz w:val="28"/>
        </w:rPr>
        <w:t>
      __________________________________________________________________________</w:t>
      </w:r>
    </w:p>
    <w:bookmarkEnd w:id="120"/>
    <w:bookmarkStart w:name="z128" w:id="121"/>
    <w:p>
      <w:pPr>
        <w:spacing w:after="0"/>
        <w:ind w:left="0"/>
        <w:jc w:val="both"/>
      </w:pPr>
      <w:r>
        <w:rPr>
          <w:rFonts w:ascii="Times New Roman"/>
          <w:b w:val="false"/>
          <w:i w:val="false"/>
          <w:color w:val="000000"/>
          <w:sz w:val="28"/>
        </w:rPr>
        <w:t>
      __________________________________________________________________________</w:t>
      </w:r>
    </w:p>
    <w:bookmarkEnd w:id="121"/>
    <w:bookmarkStart w:name="z129" w:id="122"/>
    <w:p>
      <w:pPr>
        <w:spacing w:after="0"/>
        <w:ind w:left="0"/>
        <w:jc w:val="both"/>
      </w:pPr>
      <w:r>
        <w:rPr>
          <w:rFonts w:ascii="Times New Roman"/>
          <w:b w:val="false"/>
          <w:i w:val="false"/>
          <w:color w:val="000000"/>
          <w:sz w:val="28"/>
        </w:rPr>
        <w:t>
      __________________________________________________________________________</w:t>
      </w:r>
    </w:p>
    <w:bookmarkEnd w:id="122"/>
    <w:bookmarkStart w:name="z130" w:id="123"/>
    <w:p>
      <w:pPr>
        <w:spacing w:after="0"/>
        <w:ind w:left="0"/>
        <w:jc w:val="both"/>
      </w:pPr>
      <w:r>
        <w:rPr>
          <w:rFonts w:ascii="Times New Roman"/>
          <w:b w:val="false"/>
          <w:i w:val="false"/>
          <w:color w:val="000000"/>
          <w:sz w:val="28"/>
        </w:rPr>
        <w:t>
      Қосымша:</w:t>
      </w:r>
    </w:p>
    <w:bookmarkEnd w:id="123"/>
    <w:bookmarkStart w:name="z131" w:id="124"/>
    <w:p>
      <w:pPr>
        <w:spacing w:after="0"/>
        <w:ind w:left="0"/>
        <w:jc w:val="both"/>
      </w:pPr>
      <w:r>
        <w:rPr>
          <w:rFonts w:ascii="Times New Roman"/>
          <w:b w:val="false"/>
          <w:i w:val="false"/>
          <w:color w:val="000000"/>
          <w:sz w:val="28"/>
        </w:rPr>
        <w:t>
      1) кандидаттың жеке басын куәландыратын құжаттың көшірмесі;</w:t>
      </w:r>
    </w:p>
    <w:bookmarkEnd w:id="124"/>
    <w:bookmarkStart w:name="z132" w:id="125"/>
    <w:p>
      <w:pPr>
        <w:spacing w:after="0"/>
        <w:ind w:left="0"/>
        <w:jc w:val="both"/>
      </w:pPr>
      <w:r>
        <w:rPr>
          <w:rFonts w:ascii="Times New Roman"/>
          <w:b w:val="false"/>
          <w:i w:val="false"/>
          <w:color w:val="000000"/>
          <w:sz w:val="28"/>
        </w:rPr>
        <w:t>
      2) үміткердің ең маңызды және кеңінен қолданылатын өнертабыстары туралы пікірлер, шолулар және басқа материалдар;</w:t>
      </w:r>
    </w:p>
    <w:bookmarkEnd w:id="125"/>
    <w:bookmarkStart w:name="z133" w:id="126"/>
    <w:p>
      <w:pPr>
        <w:spacing w:after="0"/>
        <w:ind w:left="0"/>
        <w:jc w:val="both"/>
      </w:pPr>
      <w:r>
        <w:rPr>
          <w:rFonts w:ascii="Times New Roman"/>
          <w:b w:val="false"/>
          <w:i w:val="false"/>
          <w:color w:val="000000"/>
          <w:sz w:val="28"/>
        </w:rPr>
        <w:t>
      _________________________________________</w:t>
      </w:r>
    </w:p>
    <w:bookmarkEnd w:id="126"/>
    <w:bookmarkStart w:name="z134" w:id="127"/>
    <w:p>
      <w:pPr>
        <w:spacing w:after="0"/>
        <w:ind w:left="0"/>
        <w:jc w:val="both"/>
      </w:pPr>
      <w:r>
        <w:rPr>
          <w:rFonts w:ascii="Times New Roman"/>
          <w:b w:val="false"/>
          <w:i w:val="false"/>
          <w:color w:val="000000"/>
          <w:sz w:val="28"/>
        </w:rPr>
        <w:t>
      Ұйым басшысының Т.А.Ә. (бар болса)</w:t>
      </w:r>
    </w:p>
    <w:bookmarkEnd w:id="127"/>
    <w:bookmarkStart w:name="z135" w:id="128"/>
    <w:p>
      <w:pPr>
        <w:spacing w:after="0"/>
        <w:ind w:left="0"/>
        <w:jc w:val="both"/>
      </w:pPr>
      <w:r>
        <w:rPr>
          <w:rFonts w:ascii="Times New Roman"/>
          <w:b w:val="false"/>
          <w:i w:val="false"/>
          <w:color w:val="000000"/>
          <w:sz w:val="28"/>
        </w:rPr>
        <w:t>
      ___________________________ ______________________________________</w:t>
      </w:r>
    </w:p>
    <w:bookmarkEnd w:id="128"/>
    <w:bookmarkStart w:name="z136" w:id="129"/>
    <w:p>
      <w:pPr>
        <w:spacing w:after="0"/>
        <w:ind w:left="0"/>
        <w:jc w:val="both"/>
      </w:pPr>
      <w:r>
        <w:rPr>
          <w:rFonts w:ascii="Times New Roman"/>
          <w:b w:val="false"/>
          <w:i w:val="false"/>
          <w:color w:val="000000"/>
          <w:sz w:val="28"/>
        </w:rPr>
        <w:t>
      Күні Қолы</w:t>
      </w:r>
    </w:p>
    <w:bookmarkEnd w:id="129"/>
    <w:bookmarkStart w:name="z137" w:id="130"/>
    <w:p>
      <w:pPr>
        <w:spacing w:after="0"/>
        <w:ind w:left="0"/>
        <w:jc w:val="both"/>
      </w:pPr>
      <w:r>
        <w:rPr>
          <w:rFonts w:ascii="Times New Roman"/>
          <w:b w:val="false"/>
          <w:i w:val="false"/>
          <w:color w:val="000000"/>
          <w:sz w:val="28"/>
        </w:rPr>
        <w:t>
      Осы арқылы конкурсқа қатысуға берілетін өтінімнің құрамында мен ұсынған дербес</w:t>
      </w:r>
    </w:p>
    <w:bookmarkEnd w:id="130"/>
    <w:bookmarkStart w:name="z138" w:id="131"/>
    <w:p>
      <w:pPr>
        <w:spacing w:after="0"/>
        <w:ind w:left="0"/>
        <w:jc w:val="both"/>
      </w:pPr>
      <w:r>
        <w:rPr>
          <w:rFonts w:ascii="Times New Roman"/>
          <w:b w:val="false"/>
          <w:i w:val="false"/>
          <w:color w:val="000000"/>
          <w:sz w:val="28"/>
        </w:rPr>
        <w:t>
      деректерімді "Дербес деректер және оларды қорғау туралы" Қазақстан</w:t>
      </w:r>
    </w:p>
    <w:bookmarkEnd w:id="131"/>
    <w:bookmarkStart w:name="z139" w:id="132"/>
    <w:p>
      <w:pPr>
        <w:spacing w:after="0"/>
        <w:ind w:left="0"/>
        <w:jc w:val="both"/>
      </w:pPr>
      <w:r>
        <w:rPr>
          <w:rFonts w:ascii="Times New Roman"/>
          <w:b w:val="false"/>
          <w:i w:val="false"/>
          <w:color w:val="000000"/>
          <w:sz w:val="28"/>
        </w:rPr>
        <w:t>
      Республикасының Заңына сәйкес конкурсты ұйымдастыру және өткізу, оның</w:t>
      </w:r>
    </w:p>
    <w:bookmarkEnd w:id="132"/>
    <w:bookmarkStart w:name="z140" w:id="133"/>
    <w:p>
      <w:pPr>
        <w:spacing w:after="0"/>
        <w:ind w:left="0"/>
        <w:jc w:val="both"/>
      </w:pPr>
      <w:r>
        <w:rPr>
          <w:rFonts w:ascii="Times New Roman"/>
          <w:b w:val="false"/>
          <w:i w:val="false"/>
          <w:color w:val="000000"/>
          <w:sz w:val="28"/>
        </w:rPr>
        <w:t>
      қорытындыларын шығару және нәтижелерін ресімдеу мақсатында жинауға, өңдеуге</w:t>
      </w:r>
    </w:p>
    <w:bookmarkEnd w:id="133"/>
    <w:bookmarkStart w:name="z141" w:id="134"/>
    <w:p>
      <w:pPr>
        <w:spacing w:after="0"/>
        <w:ind w:left="0"/>
        <w:jc w:val="both"/>
      </w:pPr>
      <w:r>
        <w:rPr>
          <w:rFonts w:ascii="Times New Roman"/>
          <w:b w:val="false"/>
          <w:i w:val="false"/>
          <w:color w:val="000000"/>
          <w:sz w:val="28"/>
        </w:rPr>
        <w:t>
      және сақтауға келісім беремін.</w:t>
      </w:r>
    </w:p>
    <w:bookmarkEnd w:id="134"/>
    <w:bookmarkStart w:name="z142" w:id="135"/>
    <w:p>
      <w:pPr>
        <w:spacing w:after="0"/>
        <w:ind w:left="0"/>
        <w:jc w:val="both"/>
      </w:pPr>
      <w:r>
        <w:rPr>
          <w:rFonts w:ascii="Times New Roman"/>
          <w:b w:val="false"/>
          <w:i w:val="false"/>
          <w:color w:val="000000"/>
          <w:sz w:val="28"/>
        </w:rPr>
        <w:t>
      _________________________________________</w:t>
      </w:r>
    </w:p>
    <w:bookmarkEnd w:id="135"/>
    <w:bookmarkStart w:name="z143" w:id="136"/>
    <w:p>
      <w:pPr>
        <w:spacing w:after="0"/>
        <w:ind w:left="0"/>
        <w:jc w:val="both"/>
      </w:pPr>
      <w:r>
        <w:rPr>
          <w:rFonts w:ascii="Times New Roman"/>
          <w:b w:val="false"/>
          <w:i w:val="false"/>
          <w:color w:val="000000"/>
          <w:sz w:val="28"/>
        </w:rPr>
        <w:t>
      Қатысушының Т.А.Ә, (бар болса)</w:t>
      </w:r>
    </w:p>
    <w:bookmarkEnd w:id="136"/>
    <w:bookmarkStart w:name="z144" w:id="137"/>
    <w:p>
      <w:pPr>
        <w:spacing w:after="0"/>
        <w:ind w:left="0"/>
        <w:jc w:val="both"/>
      </w:pPr>
      <w:r>
        <w:rPr>
          <w:rFonts w:ascii="Times New Roman"/>
          <w:b w:val="false"/>
          <w:i w:val="false"/>
          <w:color w:val="000000"/>
          <w:sz w:val="28"/>
        </w:rPr>
        <w:t>
      _________________________________________</w:t>
      </w:r>
    </w:p>
    <w:bookmarkEnd w:id="137"/>
    <w:bookmarkStart w:name="z145" w:id="138"/>
    <w:p>
      <w:pPr>
        <w:spacing w:after="0"/>
        <w:ind w:left="0"/>
        <w:jc w:val="both"/>
      </w:pPr>
      <w:r>
        <w:rPr>
          <w:rFonts w:ascii="Times New Roman"/>
          <w:b w:val="false"/>
          <w:i w:val="false"/>
          <w:color w:val="000000"/>
          <w:sz w:val="28"/>
        </w:rPr>
        <w:t>
      Қолы</w:t>
      </w:r>
    </w:p>
    <w:bookmarkEnd w:id="1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және экономикалық</w:t>
            </w:r>
            <w:r>
              <w:br/>
            </w:r>
            <w:r>
              <w:rPr>
                <w:rFonts w:ascii="Times New Roman"/>
                <w:b w:val="false"/>
                <w:i w:val="false"/>
                <w:color w:val="000000"/>
                <w:sz w:val="20"/>
              </w:rPr>
              <w:t>тұрғыдан маңызды, бәсекеге</w:t>
            </w:r>
            <w:r>
              <w:br/>
            </w:r>
            <w:r>
              <w:rPr>
                <w:rFonts w:ascii="Times New Roman"/>
                <w:b w:val="false"/>
                <w:i w:val="false"/>
                <w:color w:val="000000"/>
                <w:sz w:val="20"/>
              </w:rPr>
              <w:t>қабілетті, экологиялық қауіпсіз</w:t>
            </w:r>
            <w:r>
              <w:br/>
            </w:r>
            <w:r>
              <w:rPr>
                <w:rFonts w:ascii="Times New Roman"/>
                <w:b w:val="false"/>
                <w:i w:val="false"/>
                <w:color w:val="000000"/>
                <w:sz w:val="20"/>
              </w:rPr>
              <w:t>өнертабыстарды іріктеу</w:t>
            </w:r>
            <w:r>
              <w:br/>
            </w:r>
            <w:r>
              <w:rPr>
                <w:rFonts w:ascii="Times New Roman"/>
                <w:b w:val="false"/>
                <w:i w:val="false"/>
                <w:color w:val="000000"/>
                <w:sz w:val="20"/>
              </w:rPr>
              <w:t>бойынша "Шапағат" конкурсын</w:t>
            </w:r>
            <w:r>
              <w:br/>
            </w:r>
            <w:r>
              <w:rPr>
                <w:rFonts w:ascii="Times New Roman"/>
                <w:b w:val="false"/>
                <w:i w:val="false"/>
                <w:color w:val="000000"/>
                <w:sz w:val="20"/>
              </w:rPr>
              <w:t>өткізу қағидаларына, сондай-ақ</w:t>
            </w:r>
            <w:r>
              <w:br/>
            </w:r>
            <w:r>
              <w:rPr>
                <w:rFonts w:ascii="Times New Roman"/>
                <w:b w:val="false"/>
                <w:i w:val="false"/>
                <w:color w:val="000000"/>
                <w:sz w:val="20"/>
              </w:rPr>
              <w:t>аса маңызды және кеңінен</w:t>
            </w:r>
            <w:r>
              <w:br/>
            </w:r>
            <w:r>
              <w:rPr>
                <w:rFonts w:ascii="Times New Roman"/>
                <w:b w:val="false"/>
                <w:i w:val="false"/>
                <w:color w:val="000000"/>
                <w:sz w:val="20"/>
              </w:rPr>
              <w:t>қолданылатын өнертабыстардың</w:t>
            </w:r>
            <w:r>
              <w:br/>
            </w:r>
            <w:r>
              <w:rPr>
                <w:rFonts w:ascii="Times New Roman"/>
                <w:b w:val="false"/>
                <w:i w:val="false"/>
                <w:color w:val="000000"/>
                <w:sz w:val="20"/>
              </w:rPr>
              <w:t>авторларына "Еңбек сіңірген</w:t>
            </w:r>
            <w:r>
              <w:br/>
            </w:r>
            <w:r>
              <w:rPr>
                <w:rFonts w:ascii="Times New Roman"/>
                <w:b w:val="false"/>
                <w:i w:val="false"/>
                <w:color w:val="000000"/>
                <w:sz w:val="20"/>
              </w:rPr>
              <w:t>өнертапқыш" атағын беру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bookmarkStart w:name="z147" w:id="139"/>
    <w:p>
      <w:pPr>
        <w:spacing w:after="0"/>
        <w:ind w:left="0"/>
        <w:jc w:val="left"/>
      </w:pPr>
      <w:r>
        <w:rPr>
          <w:rFonts w:ascii="Times New Roman"/>
          <w:b/>
          <w:i w:val="false"/>
          <w:color w:val="000000"/>
        </w:rPr>
        <w:t xml:space="preserve"> "Шапағат" конкурсына қатысуға арналған өтінім </w:t>
      </w:r>
    </w:p>
    <w:bookmarkEnd w:id="139"/>
    <w:tbl>
      <w:tblPr>
        <w:tblW w:w="0" w:type="auto"/>
        <w:tblCellSpacing w:w="0" w:type="auto"/>
        <w:tblBorders>
          <w:top w:val="none"/>
          <w:left w:val="none"/>
          <w:bottom w:val="none"/>
          <w:right w:val="none"/>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өнертабысы"</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 және (немесе) заңды тұлға)</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өнертапқыш"</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өнертапқыш"</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8" w:id="140"/>
    <w:p>
      <w:pPr>
        <w:spacing w:after="0"/>
        <w:ind w:left="0"/>
        <w:jc w:val="both"/>
      </w:pPr>
      <w:r>
        <w:rPr>
          <w:rFonts w:ascii="Times New Roman"/>
          <w:b w:val="false"/>
          <w:i w:val="false"/>
          <w:color w:val="000000"/>
          <w:sz w:val="28"/>
        </w:rPr>
        <w:t>
      __________________________________________ Номинациялары</w:t>
      </w:r>
    </w:p>
    <w:bookmarkEnd w:id="140"/>
    <w:bookmarkStart w:name="z149" w:id="141"/>
    <w:p>
      <w:pPr>
        <w:spacing w:after="0"/>
        <w:ind w:left="0"/>
        <w:jc w:val="both"/>
      </w:pPr>
      <w:r>
        <w:rPr>
          <w:rFonts w:ascii="Times New Roman"/>
          <w:b w:val="false"/>
          <w:i w:val="false"/>
          <w:color w:val="000000"/>
          <w:sz w:val="28"/>
        </w:rPr>
        <w:t>
      __________________________________________________________________________</w:t>
      </w:r>
    </w:p>
    <w:bookmarkEnd w:id="141"/>
    <w:bookmarkStart w:name="z150" w:id="142"/>
    <w:p>
      <w:pPr>
        <w:spacing w:after="0"/>
        <w:ind w:left="0"/>
        <w:jc w:val="both"/>
      </w:pPr>
      <w:r>
        <w:rPr>
          <w:rFonts w:ascii="Times New Roman"/>
          <w:b w:val="false"/>
          <w:i w:val="false"/>
          <w:color w:val="000000"/>
          <w:sz w:val="28"/>
        </w:rPr>
        <w:t>
      Т.А.Ә. (бар болған жағдайда) немесе патент иеленушінің (автордың) атауы</w:t>
      </w:r>
    </w:p>
    <w:bookmarkEnd w:id="142"/>
    <w:bookmarkStart w:name="z151" w:id="143"/>
    <w:p>
      <w:pPr>
        <w:spacing w:after="0"/>
        <w:ind w:left="0"/>
        <w:jc w:val="both"/>
      </w:pPr>
      <w:r>
        <w:rPr>
          <w:rFonts w:ascii="Times New Roman"/>
          <w:b w:val="false"/>
          <w:i w:val="false"/>
          <w:color w:val="000000"/>
          <w:sz w:val="28"/>
        </w:rPr>
        <w:t>
      __________________________________________________________________________</w:t>
      </w:r>
    </w:p>
    <w:bookmarkEnd w:id="143"/>
    <w:bookmarkStart w:name="z152" w:id="144"/>
    <w:p>
      <w:pPr>
        <w:spacing w:after="0"/>
        <w:ind w:left="0"/>
        <w:jc w:val="both"/>
      </w:pPr>
      <w:r>
        <w:rPr>
          <w:rFonts w:ascii="Times New Roman"/>
          <w:b w:val="false"/>
          <w:i w:val="false"/>
          <w:color w:val="000000"/>
          <w:sz w:val="28"/>
        </w:rPr>
        <w:t>
      Өнертабысқа патенттің(тер) нөмірі(лері) және атауы(лары)</w:t>
      </w:r>
    </w:p>
    <w:bookmarkEnd w:id="144"/>
    <w:bookmarkStart w:name="z153" w:id="145"/>
    <w:p>
      <w:pPr>
        <w:spacing w:after="0"/>
        <w:ind w:left="0"/>
        <w:jc w:val="both"/>
      </w:pPr>
      <w:r>
        <w:rPr>
          <w:rFonts w:ascii="Times New Roman"/>
          <w:b w:val="false"/>
          <w:i w:val="false"/>
          <w:color w:val="000000"/>
          <w:sz w:val="28"/>
        </w:rPr>
        <w:t>
      __________________________________________________________________________</w:t>
      </w:r>
    </w:p>
    <w:bookmarkEnd w:id="145"/>
    <w:bookmarkStart w:name="z154" w:id="146"/>
    <w:p>
      <w:pPr>
        <w:spacing w:after="0"/>
        <w:ind w:left="0"/>
        <w:jc w:val="both"/>
      </w:pPr>
      <w:r>
        <w:rPr>
          <w:rFonts w:ascii="Times New Roman"/>
          <w:b w:val="false"/>
          <w:i w:val="false"/>
          <w:color w:val="000000"/>
          <w:sz w:val="28"/>
        </w:rPr>
        <w:t>
      Байланыс</w:t>
      </w:r>
    </w:p>
    <w:bookmarkEnd w:id="146"/>
    <w:bookmarkStart w:name="z155" w:id="147"/>
    <w:p>
      <w:pPr>
        <w:spacing w:after="0"/>
        <w:ind w:left="0"/>
        <w:jc w:val="both"/>
      </w:pPr>
      <w:r>
        <w:rPr>
          <w:rFonts w:ascii="Times New Roman"/>
          <w:b w:val="false"/>
          <w:i w:val="false"/>
          <w:color w:val="000000"/>
          <w:sz w:val="28"/>
        </w:rPr>
        <w:t>
      __________________________________________________________________________</w:t>
      </w:r>
    </w:p>
    <w:bookmarkEnd w:id="147"/>
    <w:bookmarkStart w:name="z156" w:id="148"/>
    <w:p>
      <w:pPr>
        <w:spacing w:after="0"/>
        <w:ind w:left="0"/>
        <w:jc w:val="both"/>
      </w:pPr>
      <w:r>
        <w:rPr>
          <w:rFonts w:ascii="Times New Roman"/>
          <w:b w:val="false"/>
          <w:i w:val="false"/>
          <w:color w:val="000000"/>
          <w:sz w:val="28"/>
        </w:rPr>
        <w:t>
      Электрондық пошта</w:t>
      </w:r>
    </w:p>
    <w:bookmarkEnd w:id="148"/>
    <w:bookmarkStart w:name="z157" w:id="149"/>
    <w:p>
      <w:pPr>
        <w:spacing w:after="0"/>
        <w:ind w:left="0"/>
        <w:jc w:val="both"/>
      </w:pPr>
      <w:r>
        <w:rPr>
          <w:rFonts w:ascii="Times New Roman"/>
          <w:b w:val="false"/>
          <w:i w:val="false"/>
          <w:color w:val="000000"/>
          <w:sz w:val="28"/>
        </w:rPr>
        <w:t>
      __________________________________________________________________________</w:t>
      </w:r>
    </w:p>
    <w:bookmarkEnd w:id="149"/>
    <w:bookmarkStart w:name="z158" w:id="150"/>
    <w:p>
      <w:pPr>
        <w:spacing w:after="0"/>
        <w:ind w:left="0"/>
        <w:jc w:val="both"/>
      </w:pPr>
      <w:r>
        <w:rPr>
          <w:rFonts w:ascii="Times New Roman"/>
          <w:b w:val="false"/>
          <w:i w:val="false"/>
          <w:color w:val="000000"/>
          <w:sz w:val="28"/>
        </w:rPr>
        <w:t>
      Тіркелген жері және (немесе) орналасқан жері</w:t>
      </w:r>
    </w:p>
    <w:bookmarkEnd w:id="150"/>
    <w:bookmarkStart w:name="z159" w:id="151"/>
    <w:p>
      <w:pPr>
        <w:spacing w:after="0"/>
        <w:ind w:left="0"/>
        <w:jc w:val="both"/>
      </w:pPr>
      <w:r>
        <w:rPr>
          <w:rFonts w:ascii="Times New Roman"/>
          <w:b w:val="false"/>
          <w:i w:val="false"/>
          <w:color w:val="000000"/>
          <w:sz w:val="28"/>
        </w:rPr>
        <w:t>
      __________________________________________________________________________</w:t>
      </w:r>
    </w:p>
    <w:bookmarkEnd w:id="151"/>
    <w:bookmarkStart w:name="z160" w:id="152"/>
    <w:p>
      <w:pPr>
        <w:spacing w:after="0"/>
        <w:ind w:left="0"/>
        <w:jc w:val="both"/>
      </w:pPr>
      <w:r>
        <w:rPr>
          <w:rFonts w:ascii="Times New Roman"/>
          <w:b w:val="false"/>
          <w:i w:val="false"/>
          <w:color w:val="000000"/>
          <w:sz w:val="28"/>
        </w:rPr>
        <w:t>
      Осы арқылы конкурсқа қатысуға берілетін өтінімнің құрамында мен ұсынған дербес</w:t>
      </w:r>
    </w:p>
    <w:bookmarkEnd w:id="152"/>
    <w:bookmarkStart w:name="z161" w:id="153"/>
    <w:p>
      <w:pPr>
        <w:spacing w:after="0"/>
        <w:ind w:left="0"/>
        <w:jc w:val="both"/>
      </w:pPr>
      <w:r>
        <w:rPr>
          <w:rFonts w:ascii="Times New Roman"/>
          <w:b w:val="false"/>
          <w:i w:val="false"/>
          <w:color w:val="000000"/>
          <w:sz w:val="28"/>
        </w:rPr>
        <w:t>
      деректерімді "Дербес деректер және оларды қорғау туралы" Қазақстан</w:t>
      </w:r>
    </w:p>
    <w:bookmarkEnd w:id="153"/>
    <w:bookmarkStart w:name="z162" w:id="154"/>
    <w:p>
      <w:pPr>
        <w:spacing w:after="0"/>
        <w:ind w:left="0"/>
        <w:jc w:val="both"/>
      </w:pPr>
      <w:r>
        <w:rPr>
          <w:rFonts w:ascii="Times New Roman"/>
          <w:b w:val="false"/>
          <w:i w:val="false"/>
          <w:color w:val="000000"/>
          <w:sz w:val="28"/>
        </w:rPr>
        <w:t xml:space="preserve">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конкурсты ұйымдастыру және өткізу, оның</w:t>
      </w:r>
    </w:p>
    <w:bookmarkEnd w:id="154"/>
    <w:bookmarkStart w:name="z163" w:id="155"/>
    <w:p>
      <w:pPr>
        <w:spacing w:after="0"/>
        <w:ind w:left="0"/>
        <w:jc w:val="both"/>
      </w:pPr>
      <w:r>
        <w:rPr>
          <w:rFonts w:ascii="Times New Roman"/>
          <w:b w:val="false"/>
          <w:i w:val="false"/>
          <w:color w:val="000000"/>
          <w:sz w:val="28"/>
        </w:rPr>
        <w:t>
      қорытындыларын шығару және нәтижелерін ресімдеу мақсатында жинауға, өңдеуге</w:t>
      </w:r>
    </w:p>
    <w:bookmarkEnd w:id="155"/>
    <w:bookmarkStart w:name="z164" w:id="156"/>
    <w:p>
      <w:pPr>
        <w:spacing w:after="0"/>
        <w:ind w:left="0"/>
        <w:jc w:val="both"/>
      </w:pPr>
      <w:r>
        <w:rPr>
          <w:rFonts w:ascii="Times New Roman"/>
          <w:b w:val="false"/>
          <w:i w:val="false"/>
          <w:color w:val="000000"/>
          <w:sz w:val="28"/>
        </w:rPr>
        <w:t>
      және сақтауға келісім беремін.</w:t>
      </w:r>
    </w:p>
    <w:bookmarkEnd w:id="156"/>
    <w:bookmarkStart w:name="z165" w:id="157"/>
    <w:p>
      <w:pPr>
        <w:spacing w:after="0"/>
        <w:ind w:left="0"/>
        <w:jc w:val="both"/>
      </w:pPr>
      <w:r>
        <w:rPr>
          <w:rFonts w:ascii="Times New Roman"/>
          <w:b w:val="false"/>
          <w:i w:val="false"/>
          <w:color w:val="000000"/>
          <w:sz w:val="28"/>
        </w:rPr>
        <w:t>
      Қосымша:</w:t>
      </w:r>
    </w:p>
    <w:bookmarkEnd w:id="157"/>
    <w:bookmarkStart w:name="z166" w:id="158"/>
    <w:p>
      <w:pPr>
        <w:spacing w:after="0"/>
        <w:ind w:left="0"/>
        <w:jc w:val="both"/>
      </w:pPr>
      <w:r>
        <w:rPr>
          <w:rFonts w:ascii="Times New Roman"/>
          <w:b w:val="false"/>
          <w:i w:val="false"/>
          <w:color w:val="000000"/>
          <w:sz w:val="28"/>
        </w:rPr>
        <w:t>
      1) қысқаша сипаттама;</w:t>
      </w:r>
    </w:p>
    <w:bookmarkEnd w:id="158"/>
    <w:bookmarkStart w:name="z167" w:id="159"/>
    <w:p>
      <w:pPr>
        <w:spacing w:after="0"/>
        <w:ind w:left="0"/>
        <w:jc w:val="both"/>
      </w:pPr>
      <w:r>
        <w:rPr>
          <w:rFonts w:ascii="Times New Roman"/>
          <w:b w:val="false"/>
          <w:i w:val="false"/>
          <w:color w:val="000000"/>
          <w:sz w:val="28"/>
        </w:rPr>
        <w:t>
      2) бір минутқа дейінгі презентация немесе бейнеролик;</w:t>
      </w:r>
    </w:p>
    <w:bookmarkEnd w:id="159"/>
    <w:bookmarkStart w:name="z168" w:id="160"/>
    <w:p>
      <w:pPr>
        <w:spacing w:after="0"/>
        <w:ind w:left="0"/>
        <w:jc w:val="both"/>
      </w:pPr>
      <w:r>
        <w:rPr>
          <w:rFonts w:ascii="Times New Roman"/>
          <w:b w:val="false"/>
          <w:i w:val="false"/>
          <w:color w:val="000000"/>
          <w:sz w:val="28"/>
        </w:rPr>
        <w:t>
      3) үміткердің ең маңызды және кеңінен қолданылатын өнертабыстары туралы пікірлер, шолулар және басқа материалдар.</w:t>
      </w:r>
    </w:p>
    <w:bookmarkEnd w:id="160"/>
    <w:bookmarkStart w:name="z169" w:id="161"/>
    <w:p>
      <w:pPr>
        <w:spacing w:after="0"/>
        <w:ind w:left="0"/>
        <w:jc w:val="both"/>
      </w:pPr>
      <w:r>
        <w:rPr>
          <w:rFonts w:ascii="Times New Roman"/>
          <w:b w:val="false"/>
          <w:i w:val="false"/>
          <w:color w:val="000000"/>
          <w:sz w:val="28"/>
        </w:rPr>
        <w:t>
      _________________________________________</w:t>
      </w:r>
    </w:p>
    <w:bookmarkEnd w:id="161"/>
    <w:bookmarkStart w:name="z170" w:id="162"/>
    <w:p>
      <w:pPr>
        <w:spacing w:after="0"/>
        <w:ind w:left="0"/>
        <w:jc w:val="both"/>
      </w:pPr>
      <w:r>
        <w:rPr>
          <w:rFonts w:ascii="Times New Roman"/>
          <w:b w:val="false"/>
          <w:i w:val="false"/>
          <w:color w:val="000000"/>
          <w:sz w:val="28"/>
        </w:rPr>
        <w:t>
      Автордың/патент иеленушінің Т.А.Ә. (бар болса) немесе атауы</w:t>
      </w:r>
    </w:p>
    <w:bookmarkEnd w:id="162"/>
    <w:bookmarkStart w:name="z171" w:id="163"/>
    <w:p>
      <w:pPr>
        <w:spacing w:after="0"/>
        <w:ind w:left="0"/>
        <w:jc w:val="both"/>
      </w:pPr>
      <w:r>
        <w:rPr>
          <w:rFonts w:ascii="Times New Roman"/>
          <w:b w:val="false"/>
          <w:i w:val="false"/>
          <w:color w:val="000000"/>
          <w:sz w:val="28"/>
        </w:rPr>
        <w:t>
      _______________________ ______________________________________</w:t>
      </w:r>
    </w:p>
    <w:bookmarkEnd w:id="163"/>
    <w:bookmarkStart w:name="z172" w:id="164"/>
    <w:p>
      <w:pPr>
        <w:spacing w:after="0"/>
        <w:ind w:left="0"/>
        <w:jc w:val="both"/>
      </w:pPr>
      <w:r>
        <w:rPr>
          <w:rFonts w:ascii="Times New Roman"/>
          <w:b w:val="false"/>
          <w:i w:val="false"/>
          <w:color w:val="000000"/>
          <w:sz w:val="28"/>
        </w:rPr>
        <w:t>
      Күні Қолы</w:t>
      </w:r>
    </w:p>
    <w:bookmarkEnd w:id="1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және экономикалық</w:t>
            </w:r>
            <w:r>
              <w:br/>
            </w:r>
            <w:r>
              <w:rPr>
                <w:rFonts w:ascii="Times New Roman"/>
                <w:b w:val="false"/>
                <w:i w:val="false"/>
                <w:color w:val="000000"/>
                <w:sz w:val="20"/>
              </w:rPr>
              <w:t>тұрғыдан маңызды, бәсекеге</w:t>
            </w:r>
            <w:r>
              <w:br/>
            </w:r>
            <w:r>
              <w:rPr>
                <w:rFonts w:ascii="Times New Roman"/>
                <w:b w:val="false"/>
                <w:i w:val="false"/>
                <w:color w:val="000000"/>
                <w:sz w:val="20"/>
              </w:rPr>
              <w:t>қабілетті, экологиялық қауіпсіз</w:t>
            </w:r>
            <w:r>
              <w:br/>
            </w:r>
            <w:r>
              <w:rPr>
                <w:rFonts w:ascii="Times New Roman"/>
                <w:b w:val="false"/>
                <w:i w:val="false"/>
                <w:color w:val="000000"/>
                <w:sz w:val="20"/>
              </w:rPr>
              <w:t>өнертабыстарды іріктеу</w:t>
            </w:r>
            <w:r>
              <w:br/>
            </w:r>
            <w:r>
              <w:rPr>
                <w:rFonts w:ascii="Times New Roman"/>
                <w:b w:val="false"/>
                <w:i w:val="false"/>
                <w:color w:val="000000"/>
                <w:sz w:val="20"/>
              </w:rPr>
              <w:t>бойынша "Шапағат" конкурсын</w:t>
            </w:r>
            <w:r>
              <w:br/>
            </w:r>
            <w:r>
              <w:rPr>
                <w:rFonts w:ascii="Times New Roman"/>
                <w:b w:val="false"/>
                <w:i w:val="false"/>
                <w:color w:val="000000"/>
                <w:sz w:val="20"/>
              </w:rPr>
              <w:t>өткізу қағидаларына, сондай-ақ</w:t>
            </w:r>
            <w:r>
              <w:br/>
            </w:r>
            <w:r>
              <w:rPr>
                <w:rFonts w:ascii="Times New Roman"/>
                <w:b w:val="false"/>
                <w:i w:val="false"/>
                <w:color w:val="000000"/>
                <w:sz w:val="20"/>
              </w:rPr>
              <w:t>аса маңызды және кеңінен</w:t>
            </w:r>
            <w:r>
              <w:br/>
            </w:r>
            <w:r>
              <w:rPr>
                <w:rFonts w:ascii="Times New Roman"/>
                <w:b w:val="false"/>
                <w:i w:val="false"/>
                <w:color w:val="000000"/>
                <w:sz w:val="20"/>
              </w:rPr>
              <w:t>қолданылатын өнертабыстардың</w:t>
            </w:r>
            <w:r>
              <w:br/>
            </w:r>
            <w:r>
              <w:rPr>
                <w:rFonts w:ascii="Times New Roman"/>
                <w:b w:val="false"/>
                <w:i w:val="false"/>
                <w:color w:val="000000"/>
                <w:sz w:val="20"/>
              </w:rPr>
              <w:t>авторларына "Еңбек сіңірген</w:t>
            </w:r>
            <w:r>
              <w:br/>
            </w:r>
            <w:r>
              <w:rPr>
                <w:rFonts w:ascii="Times New Roman"/>
                <w:b w:val="false"/>
                <w:i w:val="false"/>
                <w:color w:val="000000"/>
                <w:sz w:val="20"/>
              </w:rPr>
              <w:t>өнертапқыш" атағын беру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r>
              <w:br/>
            </w:r>
            <w:r>
              <w:rPr>
                <w:rFonts w:ascii="Times New Roman"/>
                <w:b w:val="false"/>
                <w:i w:val="false"/>
                <w:color w:val="000000"/>
                <w:sz w:val="20"/>
              </w:rPr>
              <w:t>Нысан</w:t>
            </w:r>
          </w:p>
        </w:tc>
      </w:tr>
    </w:tbl>
    <w:bookmarkStart w:name="z174" w:id="165"/>
    <w:p>
      <w:pPr>
        <w:spacing w:after="0"/>
        <w:ind w:left="0"/>
        <w:jc w:val="left"/>
      </w:pPr>
      <w:r>
        <w:rPr>
          <w:rFonts w:ascii="Times New Roman"/>
          <w:b/>
          <w:i w:val="false"/>
          <w:color w:val="000000"/>
        </w:rPr>
        <w:t xml:space="preserve"> "Шапағат" конкурсына қатысуға арналған өтінім </w:t>
      </w:r>
    </w:p>
    <w:bookmarkEnd w:id="165"/>
    <w:bookmarkStart w:name="z175" w:id="166"/>
    <w:p>
      <w:pPr>
        <w:spacing w:after="0"/>
        <w:ind w:left="0"/>
        <w:jc w:val="left"/>
      </w:pPr>
      <w:r>
        <w:rPr>
          <w:rFonts w:ascii="Times New Roman"/>
          <w:b/>
          <w:i w:val="false"/>
          <w:color w:val="000000"/>
        </w:rPr>
        <w:t xml:space="preserve">  "Үздік инновациялық компания" Номинациясы</w:t>
      </w:r>
    </w:p>
    <w:bookmarkEnd w:id="166"/>
    <w:bookmarkStart w:name="z176" w:id="167"/>
    <w:p>
      <w:pPr>
        <w:spacing w:after="0"/>
        <w:ind w:left="0"/>
        <w:jc w:val="both"/>
      </w:pPr>
      <w:r>
        <w:rPr>
          <w:rFonts w:ascii="Times New Roman"/>
          <w:b w:val="false"/>
          <w:i w:val="false"/>
          <w:color w:val="000000"/>
          <w:sz w:val="28"/>
        </w:rPr>
        <w:t>
      __________________________________________________________________________</w:t>
      </w:r>
    </w:p>
    <w:bookmarkEnd w:id="167"/>
    <w:bookmarkStart w:name="z177" w:id="168"/>
    <w:p>
      <w:pPr>
        <w:spacing w:after="0"/>
        <w:ind w:left="0"/>
        <w:jc w:val="both"/>
      </w:pPr>
      <w:r>
        <w:rPr>
          <w:rFonts w:ascii="Times New Roman"/>
          <w:b w:val="false"/>
          <w:i w:val="false"/>
          <w:color w:val="000000"/>
          <w:sz w:val="28"/>
        </w:rPr>
        <w:t>
      Компания басшысының/өкілінің Т.А.Ә. (бар болса)</w:t>
      </w:r>
    </w:p>
    <w:bookmarkEnd w:id="168"/>
    <w:bookmarkStart w:name="z178" w:id="169"/>
    <w:p>
      <w:pPr>
        <w:spacing w:after="0"/>
        <w:ind w:left="0"/>
        <w:jc w:val="both"/>
      </w:pPr>
      <w:r>
        <w:rPr>
          <w:rFonts w:ascii="Times New Roman"/>
          <w:b w:val="false"/>
          <w:i w:val="false"/>
          <w:color w:val="000000"/>
          <w:sz w:val="28"/>
        </w:rPr>
        <w:t>
      __________________________________________________________________________</w:t>
      </w:r>
    </w:p>
    <w:bookmarkEnd w:id="169"/>
    <w:bookmarkStart w:name="z179" w:id="170"/>
    <w:p>
      <w:pPr>
        <w:spacing w:after="0"/>
        <w:ind w:left="0"/>
        <w:jc w:val="both"/>
      </w:pPr>
      <w:r>
        <w:rPr>
          <w:rFonts w:ascii="Times New Roman"/>
          <w:b w:val="false"/>
          <w:i w:val="false"/>
          <w:color w:val="000000"/>
          <w:sz w:val="28"/>
        </w:rPr>
        <w:t>
      Зияткерлік меншік объектілеріне қорғау құжаттарының нөмірі(лері) және атауы(лары)</w:t>
      </w:r>
    </w:p>
    <w:bookmarkEnd w:id="170"/>
    <w:bookmarkStart w:name="z180" w:id="171"/>
    <w:p>
      <w:pPr>
        <w:spacing w:after="0"/>
        <w:ind w:left="0"/>
        <w:jc w:val="both"/>
      </w:pPr>
      <w:r>
        <w:rPr>
          <w:rFonts w:ascii="Times New Roman"/>
          <w:b w:val="false"/>
          <w:i w:val="false"/>
          <w:color w:val="000000"/>
          <w:sz w:val="28"/>
        </w:rPr>
        <w:t>
      (Өнертабыстар, пайдалы модель, селекциялық жетістік, тауар белгісі және т.б.)</w:t>
      </w:r>
    </w:p>
    <w:bookmarkEnd w:id="171"/>
    <w:bookmarkStart w:name="z181" w:id="172"/>
    <w:p>
      <w:pPr>
        <w:spacing w:after="0"/>
        <w:ind w:left="0"/>
        <w:jc w:val="both"/>
      </w:pPr>
      <w:r>
        <w:rPr>
          <w:rFonts w:ascii="Times New Roman"/>
          <w:b w:val="false"/>
          <w:i w:val="false"/>
          <w:color w:val="000000"/>
          <w:sz w:val="28"/>
        </w:rPr>
        <w:t>
      __________________________________________________________________________</w:t>
      </w:r>
    </w:p>
    <w:bookmarkEnd w:id="172"/>
    <w:bookmarkStart w:name="z182" w:id="173"/>
    <w:p>
      <w:pPr>
        <w:spacing w:after="0"/>
        <w:ind w:left="0"/>
        <w:jc w:val="both"/>
      </w:pPr>
      <w:r>
        <w:rPr>
          <w:rFonts w:ascii="Times New Roman"/>
          <w:b w:val="false"/>
          <w:i w:val="false"/>
          <w:color w:val="000000"/>
          <w:sz w:val="28"/>
        </w:rPr>
        <w:t>
      Байланыс</w:t>
      </w:r>
    </w:p>
    <w:bookmarkEnd w:id="173"/>
    <w:bookmarkStart w:name="z183" w:id="174"/>
    <w:p>
      <w:pPr>
        <w:spacing w:after="0"/>
        <w:ind w:left="0"/>
        <w:jc w:val="both"/>
      </w:pPr>
      <w:r>
        <w:rPr>
          <w:rFonts w:ascii="Times New Roman"/>
          <w:b w:val="false"/>
          <w:i w:val="false"/>
          <w:color w:val="000000"/>
          <w:sz w:val="28"/>
        </w:rPr>
        <w:t>
      __________________________________________________________________________</w:t>
      </w:r>
    </w:p>
    <w:bookmarkEnd w:id="174"/>
    <w:bookmarkStart w:name="z184" w:id="175"/>
    <w:p>
      <w:pPr>
        <w:spacing w:after="0"/>
        <w:ind w:left="0"/>
        <w:jc w:val="both"/>
      </w:pPr>
      <w:r>
        <w:rPr>
          <w:rFonts w:ascii="Times New Roman"/>
          <w:b w:val="false"/>
          <w:i w:val="false"/>
          <w:color w:val="000000"/>
          <w:sz w:val="28"/>
        </w:rPr>
        <w:t>
      Электрондық пошта</w:t>
      </w:r>
    </w:p>
    <w:bookmarkEnd w:id="175"/>
    <w:bookmarkStart w:name="z185" w:id="176"/>
    <w:p>
      <w:pPr>
        <w:spacing w:after="0"/>
        <w:ind w:left="0"/>
        <w:jc w:val="both"/>
      </w:pPr>
      <w:r>
        <w:rPr>
          <w:rFonts w:ascii="Times New Roman"/>
          <w:b w:val="false"/>
          <w:i w:val="false"/>
          <w:color w:val="000000"/>
          <w:sz w:val="28"/>
        </w:rPr>
        <w:t>
      __________________________________________________________________________</w:t>
      </w:r>
    </w:p>
    <w:bookmarkEnd w:id="176"/>
    <w:bookmarkStart w:name="z186" w:id="177"/>
    <w:p>
      <w:pPr>
        <w:spacing w:after="0"/>
        <w:ind w:left="0"/>
        <w:jc w:val="both"/>
      </w:pPr>
      <w:r>
        <w:rPr>
          <w:rFonts w:ascii="Times New Roman"/>
          <w:b w:val="false"/>
          <w:i w:val="false"/>
          <w:color w:val="000000"/>
          <w:sz w:val="28"/>
        </w:rPr>
        <w:t>
      Тіркелген жері және (немесе) орналасқан жері</w:t>
      </w:r>
    </w:p>
    <w:bookmarkEnd w:id="177"/>
    <w:bookmarkStart w:name="z187" w:id="178"/>
    <w:p>
      <w:pPr>
        <w:spacing w:after="0"/>
        <w:ind w:left="0"/>
        <w:jc w:val="both"/>
      </w:pPr>
      <w:r>
        <w:rPr>
          <w:rFonts w:ascii="Times New Roman"/>
          <w:b w:val="false"/>
          <w:i w:val="false"/>
          <w:color w:val="000000"/>
          <w:sz w:val="28"/>
        </w:rPr>
        <w:t>
      __________________________________________________________________________</w:t>
      </w:r>
    </w:p>
    <w:bookmarkEnd w:id="178"/>
    <w:bookmarkStart w:name="z188" w:id="179"/>
    <w:p>
      <w:pPr>
        <w:spacing w:after="0"/>
        <w:ind w:left="0"/>
        <w:jc w:val="both"/>
      </w:pPr>
      <w:r>
        <w:rPr>
          <w:rFonts w:ascii="Times New Roman"/>
          <w:b w:val="false"/>
          <w:i w:val="false"/>
          <w:color w:val="000000"/>
          <w:sz w:val="28"/>
        </w:rPr>
        <w:t>
      Осы арқылы конкурсқа қатысуға берілетін өтінімнің құрамында мен ұсынған дербес</w:t>
      </w:r>
    </w:p>
    <w:bookmarkEnd w:id="179"/>
    <w:bookmarkStart w:name="z189" w:id="180"/>
    <w:p>
      <w:pPr>
        <w:spacing w:after="0"/>
        <w:ind w:left="0"/>
        <w:jc w:val="both"/>
      </w:pPr>
      <w:r>
        <w:rPr>
          <w:rFonts w:ascii="Times New Roman"/>
          <w:b w:val="false"/>
          <w:i w:val="false"/>
          <w:color w:val="000000"/>
          <w:sz w:val="28"/>
        </w:rPr>
        <w:t>
      деректерімді "Дербес деректер және оларды қорғау туралы" Қазақстан</w:t>
      </w:r>
    </w:p>
    <w:bookmarkEnd w:id="180"/>
    <w:bookmarkStart w:name="z190" w:id="181"/>
    <w:p>
      <w:pPr>
        <w:spacing w:after="0"/>
        <w:ind w:left="0"/>
        <w:jc w:val="both"/>
      </w:pPr>
      <w:r>
        <w:rPr>
          <w:rFonts w:ascii="Times New Roman"/>
          <w:b w:val="false"/>
          <w:i w:val="false"/>
          <w:color w:val="000000"/>
          <w:sz w:val="28"/>
        </w:rPr>
        <w:t xml:space="preserve">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конкурсты ұйымдастыру және өткізу, оның</w:t>
      </w:r>
    </w:p>
    <w:bookmarkEnd w:id="181"/>
    <w:bookmarkStart w:name="z191" w:id="182"/>
    <w:p>
      <w:pPr>
        <w:spacing w:after="0"/>
        <w:ind w:left="0"/>
        <w:jc w:val="both"/>
      </w:pPr>
      <w:r>
        <w:rPr>
          <w:rFonts w:ascii="Times New Roman"/>
          <w:b w:val="false"/>
          <w:i w:val="false"/>
          <w:color w:val="000000"/>
          <w:sz w:val="28"/>
        </w:rPr>
        <w:t>
      қорытындыларын шығару және нәтижелерін ресімдеу мақсатында жинауға, өңдеуге</w:t>
      </w:r>
    </w:p>
    <w:bookmarkEnd w:id="182"/>
    <w:bookmarkStart w:name="z192" w:id="183"/>
    <w:p>
      <w:pPr>
        <w:spacing w:after="0"/>
        <w:ind w:left="0"/>
        <w:jc w:val="both"/>
      </w:pPr>
      <w:r>
        <w:rPr>
          <w:rFonts w:ascii="Times New Roman"/>
          <w:b w:val="false"/>
          <w:i w:val="false"/>
          <w:color w:val="000000"/>
          <w:sz w:val="28"/>
        </w:rPr>
        <w:t>
      және сақтауға келісім беремін.</w:t>
      </w:r>
    </w:p>
    <w:bookmarkEnd w:id="183"/>
    <w:bookmarkStart w:name="z193" w:id="184"/>
    <w:p>
      <w:pPr>
        <w:spacing w:after="0"/>
        <w:ind w:left="0"/>
        <w:jc w:val="both"/>
      </w:pPr>
      <w:r>
        <w:rPr>
          <w:rFonts w:ascii="Times New Roman"/>
          <w:b w:val="false"/>
          <w:i w:val="false"/>
          <w:color w:val="000000"/>
          <w:sz w:val="28"/>
        </w:rPr>
        <w:t>
      Қосымша:</w:t>
      </w:r>
    </w:p>
    <w:bookmarkEnd w:id="184"/>
    <w:bookmarkStart w:name="z194" w:id="185"/>
    <w:p>
      <w:pPr>
        <w:spacing w:after="0"/>
        <w:ind w:left="0"/>
        <w:jc w:val="both"/>
      </w:pPr>
      <w:r>
        <w:rPr>
          <w:rFonts w:ascii="Times New Roman"/>
          <w:b w:val="false"/>
          <w:i w:val="false"/>
          <w:color w:val="000000"/>
          <w:sz w:val="28"/>
        </w:rPr>
        <w:t>
      1) қысқаша сипаттама;</w:t>
      </w:r>
    </w:p>
    <w:bookmarkEnd w:id="185"/>
    <w:bookmarkStart w:name="z195" w:id="186"/>
    <w:p>
      <w:pPr>
        <w:spacing w:after="0"/>
        <w:ind w:left="0"/>
        <w:jc w:val="both"/>
      </w:pPr>
      <w:r>
        <w:rPr>
          <w:rFonts w:ascii="Times New Roman"/>
          <w:b w:val="false"/>
          <w:i w:val="false"/>
          <w:color w:val="000000"/>
          <w:sz w:val="28"/>
        </w:rPr>
        <w:t>
      2) бір минутқа дейінгі презентация немесе бейнеролик;</w:t>
      </w:r>
    </w:p>
    <w:bookmarkEnd w:id="186"/>
    <w:bookmarkStart w:name="z196" w:id="187"/>
    <w:p>
      <w:pPr>
        <w:spacing w:after="0"/>
        <w:ind w:left="0"/>
        <w:jc w:val="both"/>
      </w:pPr>
      <w:r>
        <w:rPr>
          <w:rFonts w:ascii="Times New Roman"/>
          <w:b w:val="false"/>
          <w:i w:val="false"/>
          <w:color w:val="000000"/>
          <w:sz w:val="28"/>
        </w:rPr>
        <w:t>
      3) үміткердің ең маңызды және кеңінен қолданылатын өнертабыстары туралы пікірлер, шолулар және басқа материалдар.</w:t>
      </w:r>
    </w:p>
    <w:bookmarkEnd w:id="187"/>
    <w:bookmarkStart w:name="z197" w:id="188"/>
    <w:p>
      <w:pPr>
        <w:spacing w:after="0"/>
        <w:ind w:left="0"/>
        <w:jc w:val="both"/>
      </w:pPr>
      <w:r>
        <w:rPr>
          <w:rFonts w:ascii="Times New Roman"/>
          <w:b w:val="false"/>
          <w:i w:val="false"/>
          <w:color w:val="000000"/>
          <w:sz w:val="28"/>
        </w:rPr>
        <w:t>
      ________________________________________</w:t>
      </w:r>
    </w:p>
    <w:bookmarkEnd w:id="188"/>
    <w:bookmarkStart w:name="z198" w:id="189"/>
    <w:p>
      <w:pPr>
        <w:spacing w:after="0"/>
        <w:ind w:left="0"/>
        <w:jc w:val="both"/>
      </w:pPr>
      <w:r>
        <w:rPr>
          <w:rFonts w:ascii="Times New Roman"/>
          <w:b w:val="false"/>
          <w:i w:val="false"/>
          <w:color w:val="000000"/>
          <w:sz w:val="28"/>
        </w:rPr>
        <w:t>
      Ұйым басшысы</w:t>
      </w:r>
    </w:p>
    <w:bookmarkEnd w:id="189"/>
    <w:bookmarkStart w:name="z199" w:id="190"/>
    <w:p>
      <w:pPr>
        <w:spacing w:after="0"/>
        <w:ind w:left="0"/>
        <w:jc w:val="both"/>
      </w:pPr>
      <w:r>
        <w:rPr>
          <w:rFonts w:ascii="Times New Roman"/>
          <w:b w:val="false"/>
          <w:i w:val="false"/>
          <w:color w:val="000000"/>
          <w:sz w:val="28"/>
        </w:rPr>
        <w:t>
      _____________________________ ______________________________________</w:t>
      </w:r>
    </w:p>
    <w:bookmarkEnd w:id="190"/>
    <w:bookmarkStart w:name="z200" w:id="191"/>
    <w:p>
      <w:pPr>
        <w:spacing w:after="0"/>
        <w:ind w:left="0"/>
        <w:jc w:val="both"/>
      </w:pPr>
      <w:r>
        <w:rPr>
          <w:rFonts w:ascii="Times New Roman"/>
          <w:b w:val="false"/>
          <w:i w:val="false"/>
          <w:color w:val="000000"/>
          <w:sz w:val="28"/>
        </w:rPr>
        <w:t>
      Күні Қолы</w:t>
      </w:r>
    </w:p>
    <w:bookmarkEnd w:id="1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және экономикалық</w:t>
            </w:r>
            <w:r>
              <w:br/>
            </w:r>
            <w:r>
              <w:rPr>
                <w:rFonts w:ascii="Times New Roman"/>
                <w:b w:val="false"/>
                <w:i w:val="false"/>
                <w:color w:val="000000"/>
                <w:sz w:val="20"/>
              </w:rPr>
              <w:t>тұрғыдан маңызды, бәсекеге</w:t>
            </w:r>
            <w:r>
              <w:br/>
            </w:r>
            <w:r>
              <w:rPr>
                <w:rFonts w:ascii="Times New Roman"/>
                <w:b w:val="false"/>
                <w:i w:val="false"/>
                <w:color w:val="000000"/>
                <w:sz w:val="20"/>
              </w:rPr>
              <w:t>қабілетті, экологиялық қауіпсіз</w:t>
            </w:r>
            <w:r>
              <w:br/>
            </w:r>
            <w:r>
              <w:rPr>
                <w:rFonts w:ascii="Times New Roman"/>
                <w:b w:val="false"/>
                <w:i w:val="false"/>
                <w:color w:val="000000"/>
                <w:sz w:val="20"/>
              </w:rPr>
              <w:t>өнертабыстарды іріктеу</w:t>
            </w:r>
            <w:r>
              <w:br/>
            </w:r>
            <w:r>
              <w:rPr>
                <w:rFonts w:ascii="Times New Roman"/>
                <w:b w:val="false"/>
                <w:i w:val="false"/>
                <w:color w:val="000000"/>
                <w:sz w:val="20"/>
              </w:rPr>
              <w:t>бойынша "Шапағат" конкурсын</w:t>
            </w:r>
            <w:r>
              <w:br/>
            </w:r>
            <w:r>
              <w:rPr>
                <w:rFonts w:ascii="Times New Roman"/>
                <w:b w:val="false"/>
                <w:i w:val="false"/>
                <w:color w:val="000000"/>
                <w:sz w:val="20"/>
              </w:rPr>
              <w:t>өткізу қағидаларына, сондай-ақ</w:t>
            </w:r>
            <w:r>
              <w:br/>
            </w:r>
            <w:r>
              <w:rPr>
                <w:rFonts w:ascii="Times New Roman"/>
                <w:b w:val="false"/>
                <w:i w:val="false"/>
                <w:color w:val="000000"/>
                <w:sz w:val="20"/>
              </w:rPr>
              <w:t>аса маңызды және кеңінен</w:t>
            </w:r>
            <w:r>
              <w:br/>
            </w:r>
            <w:r>
              <w:rPr>
                <w:rFonts w:ascii="Times New Roman"/>
                <w:b w:val="false"/>
                <w:i w:val="false"/>
                <w:color w:val="000000"/>
                <w:sz w:val="20"/>
              </w:rPr>
              <w:t>қолданылатын өнертабыстардың</w:t>
            </w:r>
            <w:r>
              <w:br/>
            </w:r>
            <w:r>
              <w:rPr>
                <w:rFonts w:ascii="Times New Roman"/>
                <w:b w:val="false"/>
                <w:i w:val="false"/>
                <w:color w:val="000000"/>
                <w:sz w:val="20"/>
              </w:rPr>
              <w:t>авторларына "Еңбек сіңірген</w:t>
            </w:r>
            <w:r>
              <w:br/>
            </w:r>
            <w:r>
              <w:rPr>
                <w:rFonts w:ascii="Times New Roman"/>
                <w:b w:val="false"/>
                <w:i w:val="false"/>
                <w:color w:val="000000"/>
                <w:sz w:val="20"/>
              </w:rPr>
              <w:t>өнертапқыш" атағын беру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r>
              <w:br/>
            </w:r>
            <w:r>
              <w:rPr>
                <w:rFonts w:ascii="Times New Roman"/>
                <w:b w:val="false"/>
                <w:i w:val="false"/>
                <w:color w:val="000000"/>
                <w:sz w:val="20"/>
              </w:rPr>
              <w:t>Нысан</w:t>
            </w:r>
          </w:p>
        </w:tc>
      </w:tr>
    </w:tbl>
    <w:bookmarkStart w:name="z204" w:id="192"/>
    <w:p>
      <w:pPr>
        <w:spacing w:after="0"/>
        <w:ind w:left="0"/>
        <w:jc w:val="left"/>
      </w:pPr>
      <w:r>
        <w:rPr>
          <w:rFonts w:ascii="Times New Roman"/>
          <w:b/>
          <w:i w:val="false"/>
          <w:color w:val="000000"/>
        </w:rPr>
        <w:t xml:space="preserve"> "Шапағат" конкурсына қатысуға арналған өтінім </w:t>
      </w:r>
    </w:p>
    <w:bookmarkEnd w:id="192"/>
    <w:bookmarkStart w:name="z205" w:id="193"/>
    <w:p>
      <w:pPr>
        <w:spacing w:after="0"/>
        <w:ind w:left="0"/>
        <w:jc w:val="left"/>
      </w:pPr>
      <w:r>
        <w:rPr>
          <w:rFonts w:ascii="Times New Roman"/>
          <w:b/>
          <w:i w:val="false"/>
          <w:color w:val="000000"/>
        </w:rPr>
        <w:t xml:space="preserve">  "Ең белсенді өнертапқыш" Номинациясы</w:t>
      </w:r>
    </w:p>
    <w:bookmarkEnd w:id="193"/>
    <w:p>
      <w:pPr>
        <w:spacing w:after="0"/>
        <w:ind w:left="0"/>
        <w:jc w:val="both"/>
      </w:pPr>
      <w:r>
        <w:rPr>
          <w:rFonts w:ascii="Times New Roman"/>
          <w:b w:val="false"/>
          <w:i w:val="false"/>
          <w:color w:val="000000"/>
          <w:sz w:val="28"/>
        </w:rPr>
        <w:t>
      __________________________________________________________________________</w:t>
      </w:r>
    </w:p>
    <w:bookmarkStart w:name="z206" w:id="194"/>
    <w:p>
      <w:pPr>
        <w:spacing w:after="0"/>
        <w:ind w:left="0"/>
        <w:jc w:val="both"/>
      </w:pPr>
      <w:r>
        <w:rPr>
          <w:rFonts w:ascii="Times New Roman"/>
          <w:b w:val="false"/>
          <w:i w:val="false"/>
          <w:color w:val="000000"/>
          <w:sz w:val="28"/>
        </w:rPr>
        <w:t>
      Т.А.Ә. (бар болған жағдайда) немесе патент иеленушінің/автордың атауы</w:t>
      </w:r>
    </w:p>
    <w:bookmarkEnd w:id="194"/>
    <w:p>
      <w:pPr>
        <w:spacing w:after="0"/>
        <w:ind w:left="0"/>
        <w:jc w:val="both"/>
      </w:pPr>
      <w:r>
        <w:rPr>
          <w:rFonts w:ascii="Times New Roman"/>
          <w:b w:val="false"/>
          <w:i w:val="false"/>
          <w:color w:val="000000"/>
          <w:sz w:val="28"/>
        </w:rPr>
        <w:t>
      __________________________________________________________________________</w:t>
      </w:r>
    </w:p>
    <w:bookmarkStart w:name="z207" w:id="195"/>
    <w:p>
      <w:pPr>
        <w:spacing w:after="0"/>
        <w:ind w:left="0"/>
        <w:jc w:val="both"/>
      </w:pPr>
      <w:r>
        <w:rPr>
          <w:rFonts w:ascii="Times New Roman"/>
          <w:b w:val="false"/>
          <w:i w:val="false"/>
          <w:color w:val="000000"/>
          <w:sz w:val="28"/>
        </w:rPr>
        <w:t>
      Өнертабысқа патенттердің нөмірлері мен атаулары</w:t>
      </w:r>
    </w:p>
    <w:bookmarkEnd w:id="195"/>
    <w:bookmarkStart w:name="z208" w:id="196"/>
    <w:p>
      <w:pPr>
        <w:spacing w:after="0"/>
        <w:ind w:left="0"/>
        <w:jc w:val="both"/>
      </w:pPr>
      <w:r>
        <w:rPr>
          <w:rFonts w:ascii="Times New Roman"/>
          <w:b w:val="false"/>
          <w:i w:val="false"/>
          <w:color w:val="000000"/>
          <w:sz w:val="28"/>
        </w:rPr>
        <w:t>
      __________________________________________________________________________</w:t>
      </w:r>
    </w:p>
    <w:bookmarkEnd w:id="196"/>
    <w:p>
      <w:pPr>
        <w:spacing w:after="0"/>
        <w:ind w:left="0"/>
        <w:jc w:val="both"/>
      </w:pPr>
      <w:r>
        <w:rPr>
          <w:rFonts w:ascii="Times New Roman"/>
          <w:b w:val="false"/>
          <w:i w:val="false"/>
          <w:color w:val="000000"/>
          <w:sz w:val="28"/>
        </w:rPr>
        <w:t>
      Байланыс</w:t>
      </w:r>
    </w:p>
    <w:p>
      <w:pPr>
        <w:spacing w:after="0"/>
        <w:ind w:left="0"/>
        <w:jc w:val="both"/>
      </w:pPr>
      <w:r>
        <w:rPr>
          <w:rFonts w:ascii="Times New Roman"/>
          <w:b w:val="false"/>
          <w:i w:val="false"/>
          <w:color w:val="000000"/>
          <w:sz w:val="28"/>
        </w:rPr>
        <w:t>
      __________________________________________________________________________</w:t>
      </w:r>
    </w:p>
    <w:bookmarkStart w:name="z209" w:id="197"/>
    <w:p>
      <w:pPr>
        <w:spacing w:after="0"/>
        <w:ind w:left="0"/>
        <w:jc w:val="both"/>
      </w:pPr>
      <w:r>
        <w:rPr>
          <w:rFonts w:ascii="Times New Roman"/>
          <w:b w:val="false"/>
          <w:i w:val="false"/>
          <w:color w:val="000000"/>
          <w:sz w:val="28"/>
        </w:rPr>
        <w:t>
      Электрондық пошта</w:t>
      </w:r>
    </w:p>
    <w:bookmarkEnd w:id="197"/>
    <w:p>
      <w:pPr>
        <w:spacing w:after="0"/>
        <w:ind w:left="0"/>
        <w:jc w:val="both"/>
      </w:pPr>
      <w:r>
        <w:rPr>
          <w:rFonts w:ascii="Times New Roman"/>
          <w:b w:val="false"/>
          <w:i w:val="false"/>
          <w:color w:val="000000"/>
          <w:sz w:val="28"/>
        </w:rPr>
        <w:t>
      __________________________________________________________________________</w:t>
      </w:r>
    </w:p>
    <w:bookmarkStart w:name="z210" w:id="198"/>
    <w:p>
      <w:pPr>
        <w:spacing w:after="0"/>
        <w:ind w:left="0"/>
        <w:jc w:val="both"/>
      </w:pPr>
      <w:r>
        <w:rPr>
          <w:rFonts w:ascii="Times New Roman"/>
          <w:b w:val="false"/>
          <w:i w:val="false"/>
          <w:color w:val="000000"/>
          <w:sz w:val="28"/>
        </w:rPr>
        <w:t>
      Тіркелген жері және (немесе) орналасқан жері</w:t>
      </w:r>
    </w:p>
    <w:bookmarkEnd w:id="198"/>
    <w:bookmarkStart w:name="z211" w:id="199"/>
    <w:p>
      <w:pPr>
        <w:spacing w:after="0"/>
        <w:ind w:left="0"/>
        <w:jc w:val="both"/>
      </w:pPr>
      <w:r>
        <w:rPr>
          <w:rFonts w:ascii="Times New Roman"/>
          <w:b w:val="false"/>
          <w:i w:val="false"/>
          <w:color w:val="000000"/>
          <w:sz w:val="28"/>
        </w:rPr>
        <w:t>
      __________________________________________________________________________</w:t>
      </w:r>
    </w:p>
    <w:bookmarkEnd w:id="199"/>
    <w:bookmarkStart w:name="z212" w:id="200"/>
    <w:p>
      <w:pPr>
        <w:spacing w:after="0"/>
        <w:ind w:left="0"/>
        <w:jc w:val="both"/>
      </w:pPr>
      <w:r>
        <w:rPr>
          <w:rFonts w:ascii="Times New Roman"/>
          <w:b w:val="false"/>
          <w:i w:val="false"/>
          <w:color w:val="000000"/>
          <w:sz w:val="28"/>
        </w:rPr>
        <w:t>
      Осы арқылы конкурсқа қатысуға берілетін өтінімнің құрамында мен ұсынған дербес</w:t>
      </w:r>
    </w:p>
    <w:bookmarkEnd w:id="200"/>
    <w:p>
      <w:pPr>
        <w:spacing w:after="0"/>
        <w:ind w:left="0"/>
        <w:jc w:val="both"/>
      </w:pPr>
      <w:r>
        <w:rPr>
          <w:rFonts w:ascii="Times New Roman"/>
          <w:b w:val="false"/>
          <w:i w:val="false"/>
          <w:color w:val="000000"/>
          <w:sz w:val="28"/>
        </w:rPr>
        <w:t>
      деректерімді "Дербес деректер және оларды қорғау туралы" Қазақстан</w:t>
      </w:r>
    </w:p>
    <w:p>
      <w:pPr>
        <w:spacing w:after="0"/>
        <w:ind w:left="0"/>
        <w:jc w:val="both"/>
      </w:pPr>
      <w:r>
        <w:rPr>
          <w:rFonts w:ascii="Times New Roman"/>
          <w:b w:val="false"/>
          <w:i w:val="false"/>
          <w:color w:val="000000"/>
          <w:sz w:val="28"/>
        </w:rPr>
        <w:t xml:space="preserve">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конкурсты ұйымдастыру және өткізу, оның</w:t>
      </w:r>
    </w:p>
    <w:p>
      <w:pPr>
        <w:spacing w:after="0"/>
        <w:ind w:left="0"/>
        <w:jc w:val="both"/>
      </w:pPr>
      <w:r>
        <w:rPr>
          <w:rFonts w:ascii="Times New Roman"/>
          <w:b w:val="false"/>
          <w:i w:val="false"/>
          <w:color w:val="000000"/>
          <w:sz w:val="28"/>
        </w:rPr>
        <w:t>
      қорытындыларын шығару және нәтижелерін ресімдеу мақсатында жинауға, өңдеуге</w:t>
      </w:r>
    </w:p>
    <w:bookmarkStart w:name="z213" w:id="201"/>
    <w:p>
      <w:pPr>
        <w:spacing w:after="0"/>
        <w:ind w:left="0"/>
        <w:jc w:val="both"/>
      </w:pPr>
      <w:r>
        <w:rPr>
          <w:rFonts w:ascii="Times New Roman"/>
          <w:b w:val="false"/>
          <w:i w:val="false"/>
          <w:color w:val="000000"/>
          <w:sz w:val="28"/>
        </w:rPr>
        <w:t>
      және сақтауға келісім беремін.</w:t>
      </w:r>
    </w:p>
    <w:bookmarkEnd w:id="201"/>
    <w:bookmarkStart w:name="z214" w:id="202"/>
    <w:p>
      <w:pPr>
        <w:spacing w:after="0"/>
        <w:ind w:left="0"/>
        <w:jc w:val="both"/>
      </w:pPr>
      <w:r>
        <w:rPr>
          <w:rFonts w:ascii="Times New Roman"/>
          <w:b w:val="false"/>
          <w:i w:val="false"/>
          <w:color w:val="000000"/>
          <w:sz w:val="28"/>
        </w:rPr>
        <w:t>
      Қосымша:</w:t>
      </w:r>
    </w:p>
    <w:bookmarkEnd w:id="202"/>
    <w:bookmarkStart w:name="z215" w:id="203"/>
    <w:p>
      <w:pPr>
        <w:spacing w:after="0"/>
        <w:ind w:left="0"/>
        <w:jc w:val="both"/>
      </w:pPr>
      <w:r>
        <w:rPr>
          <w:rFonts w:ascii="Times New Roman"/>
          <w:b w:val="false"/>
          <w:i w:val="false"/>
          <w:color w:val="000000"/>
          <w:sz w:val="28"/>
        </w:rPr>
        <w:t>
      1) қысқаша сипаттама;</w:t>
      </w:r>
    </w:p>
    <w:bookmarkEnd w:id="203"/>
    <w:bookmarkStart w:name="z216" w:id="204"/>
    <w:p>
      <w:pPr>
        <w:spacing w:after="0"/>
        <w:ind w:left="0"/>
        <w:jc w:val="both"/>
      </w:pPr>
      <w:r>
        <w:rPr>
          <w:rFonts w:ascii="Times New Roman"/>
          <w:b w:val="false"/>
          <w:i w:val="false"/>
          <w:color w:val="000000"/>
          <w:sz w:val="28"/>
        </w:rPr>
        <w:t>
      2) бір минутқа дейінгі презентация немесе бейнеролик;</w:t>
      </w:r>
    </w:p>
    <w:bookmarkEnd w:id="204"/>
    <w:p>
      <w:pPr>
        <w:spacing w:after="0"/>
        <w:ind w:left="0"/>
        <w:jc w:val="both"/>
      </w:pPr>
      <w:r>
        <w:rPr>
          <w:rFonts w:ascii="Times New Roman"/>
          <w:b w:val="false"/>
          <w:i w:val="false"/>
          <w:color w:val="000000"/>
          <w:sz w:val="28"/>
        </w:rPr>
        <w:t>
      3) үміткердің ең маңызды және кеңінен қолданылатын өнертабыстары туралы пікірлер, шолулар және басқа материалдар.</w:t>
      </w:r>
    </w:p>
    <w:p>
      <w:pPr>
        <w:spacing w:after="0"/>
        <w:ind w:left="0"/>
        <w:jc w:val="both"/>
      </w:pPr>
      <w:r>
        <w:rPr>
          <w:rFonts w:ascii="Times New Roman"/>
          <w:b w:val="false"/>
          <w:i w:val="false"/>
          <w:color w:val="000000"/>
          <w:sz w:val="28"/>
        </w:rPr>
        <w:t>
      _________________________________</w:t>
      </w:r>
    </w:p>
    <w:bookmarkStart w:name="z217" w:id="205"/>
    <w:p>
      <w:pPr>
        <w:spacing w:after="0"/>
        <w:ind w:left="0"/>
        <w:jc w:val="both"/>
      </w:pPr>
      <w:r>
        <w:rPr>
          <w:rFonts w:ascii="Times New Roman"/>
          <w:b w:val="false"/>
          <w:i w:val="false"/>
          <w:color w:val="000000"/>
          <w:sz w:val="28"/>
        </w:rPr>
        <w:t xml:space="preserve">
      Патент иеленушінің/автордың Т.А.Ә. (бар болса) </w:t>
      </w:r>
    </w:p>
    <w:bookmarkEnd w:id="205"/>
    <w:bookmarkStart w:name="z218" w:id="206"/>
    <w:p>
      <w:pPr>
        <w:spacing w:after="0"/>
        <w:ind w:left="0"/>
        <w:jc w:val="both"/>
      </w:pPr>
      <w:r>
        <w:rPr>
          <w:rFonts w:ascii="Times New Roman"/>
          <w:b w:val="false"/>
          <w:i w:val="false"/>
          <w:color w:val="000000"/>
          <w:sz w:val="28"/>
        </w:rPr>
        <w:t>
      ______________________________ _________________________________</w:t>
      </w:r>
    </w:p>
    <w:bookmarkEnd w:id="206"/>
    <w:p>
      <w:pPr>
        <w:spacing w:after="0"/>
        <w:ind w:left="0"/>
        <w:jc w:val="both"/>
      </w:pPr>
      <w:r>
        <w:rPr>
          <w:rFonts w:ascii="Times New Roman"/>
          <w:b w:val="false"/>
          <w:i w:val="false"/>
          <w:color w:val="000000"/>
          <w:sz w:val="28"/>
        </w:rPr>
        <w:t>
      Күні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және экономикалық</w:t>
            </w:r>
            <w:r>
              <w:br/>
            </w:r>
            <w:r>
              <w:rPr>
                <w:rFonts w:ascii="Times New Roman"/>
                <w:b w:val="false"/>
                <w:i w:val="false"/>
                <w:color w:val="000000"/>
                <w:sz w:val="20"/>
              </w:rPr>
              <w:t>тұрғыдан маңызды, бәсекеге</w:t>
            </w:r>
            <w:r>
              <w:br/>
            </w:r>
            <w:r>
              <w:rPr>
                <w:rFonts w:ascii="Times New Roman"/>
                <w:b w:val="false"/>
                <w:i w:val="false"/>
                <w:color w:val="000000"/>
                <w:sz w:val="20"/>
              </w:rPr>
              <w:t>қабілетті, экологиялық қауіпсіз</w:t>
            </w:r>
            <w:r>
              <w:br/>
            </w:r>
            <w:r>
              <w:rPr>
                <w:rFonts w:ascii="Times New Roman"/>
                <w:b w:val="false"/>
                <w:i w:val="false"/>
                <w:color w:val="000000"/>
                <w:sz w:val="20"/>
              </w:rPr>
              <w:t>өнертабыстарды іріктеу</w:t>
            </w:r>
            <w:r>
              <w:br/>
            </w:r>
            <w:r>
              <w:rPr>
                <w:rFonts w:ascii="Times New Roman"/>
                <w:b w:val="false"/>
                <w:i w:val="false"/>
                <w:color w:val="000000"/>
                <w:sz w:val="20"/>
              </w:rPr>
              <w:t>бойынша "Шапағат" конкурсын</w:t>
            </w:r>
            <w:r>
              <w:br/>
            </w:r>
            <w:r>
              <w:rPr>
                <w:rFonts w:ascii="Times New Roman"/>
                <w:b w:val="false"/>
                <w:i w:val="false"/>
                <w:color w:val="000000"/>
                <w:sz w:val="20"/>
              </w:rPr>
              <w:t>өткізу қағидаларына, сондай-ақ</w:t>
            </w:r>
            <w:r>
              <w:br/>
            </w:r>
            <w:r>
              <w:rPr>
                <w:rFonts w:ascii="Times New Roman"/>
                <w:b w:val="false"/>
                <w:i w:val="false"/>
                <w:color w:val="000000"/>
                <w:sz w:val="20"/>
              </w:rPr>
              <w:t>аса маңызды және кеңінен</w:t>
            </w:r>
            <w:r>
              <w:br/>
            </w:r>
            <w:r>
              <w:rPr>
                <w:rFonts w:ascii="Times New Roman"/>
                <w:b w:val="false"/>
                <w:i w:val="false"/>
                <w:color w:val="000000"/>
                <w:sz w:val="20"/>
              </w:rPr>
              <w:t>қолданылатын өнертабыстардың</w:t>
            </w:r>
            <w:r>
              <w:br/>
            </w:r>
            <w:r>
              <w:rPr>
                <w:rFonts w:ascii="Times New Roman"/>
                <w:b w:val="false"/>
                <w:i w:val="false"/>
                <w:color w:val="000000"/>
                <w:sz w:val="20"/>
              </w:rPr>
              <w:t>авторларына "Еңбек сіңірген</w:t>
            </w:r>
            <w:r>
              <w:br/>
            </w:r>
            <w:r>
              <w:rPr>
                <w:rFonts w:ascii="Times New Roman"/>
                <w:b w:val="false"/>
                <w:i w:val="false"/>
                <w:color w:val="000000"/>
                <w:sz w:val="20"/>
              </w:rPr>
              <w:t>өнертапқыш" атағын беру</w:t>
            </w:r>
            <w:r>
              <w:br/>
            </w:r>
            <w:r>
              <w:rPr>
                <w:rFonts w:ascii="Times New Roman"/>
                <w:b w:val="false"/>
                <w:i w:val="false"/>
                <w:color w:val="000000"/>
                <w:sz w:val="20"/>
              </w:rPr>
              <w:t>қағидаларына</w:t>
            </w:r>
            <w:r>
              <w:br/>
            </w:r>
            <w:r>
              <w:rPr>
                <w:rFonts w:ascii="Times New Roman"/>
                <w:b w:val="false"/>
                <w:i w:val="false"/>
                <w:color w:val="000000"/>
                <w:sz w:val="20"/>
              </w:rPr>
              <w:t>5-қосымша</w:t>
            </w:r>
            <w:r>
              <w:br/>
            </w:r>
            <w:r>
              <w:rPr>
                <w:rFonts w:ascii="Times New Roman"/>
                <w:b w:val="false"/>
                <w:i w:val="false"/>
                <w:color w:val="000000"/>
                <w:sz w:val="20"/>
              </w:rPr>
              <w:t>Нысан</w:t>
            </w:r>
          </w:p>
        </w:tc>
      </w:tr>
    </w:tbl>
    <w:bookmarkStart w:name="z222" w:id="207"/>
    <w:p>
      <w:pPr>
        <w:spacing w:after="0"/>
        <w:ind w:left="0"/>
        <w:jc w:val="left"/>
      </w:pPr>
      <w:r>
        <w:rPr>
          <w:rFonts w:ascii="Times New Roman"/>
          <w:b/>
          <w:i w:val="false"/>
          <w:color w:val="000000"/>
        </w:rPr>
        <w:t xml:space="preserve"> "Шапағат" конкурсына қатысуға арналған өтінім</w:t>
      </w:r>
    </w:p>
    <w:bookmarkEnd w:id="207"/>
    <w:bookmarkStart w:name="z223" w:id="208"/>
    <w:p>
      <w:pPr>
        <w:spacing w:after="0"/>
        <w:ind w:left="0"/>
        <w:jc w:val="left"/>
      </w:pPr>
      <w:r>
        <w:rPr>
          <w:rFonts w:ascii="Times New Roman"/>
          <w:b/>
          <w:i w:val="false"/>
          <w:color w:val="000000"/>
        </w:rPr>
        <w:t xml:space="preserve"> "Жас дарын" Номинациясы</w:t>
      </w:r>
    </w:p>
    <w:bookmarkEnd w:id="208"/>
    <w:p>
      <w:pPr>
        <w:spacing w:after="0"/>
        <w:ind w:left="0"/>
        <w:jc w:val="both"/>
      </w:pPr>
      <w:r>
        <w:rPr>
          <w:rFonts w:ascii="Times New Roman"/>
          <w:b w:val="false"/>
          <w:i w:val="false"/>
          <w:color w:val="000000"/>
          <w:sz w:val="28"/>
        </w:rPr>
        <w:t>
      __________________________________________________________________________</w:t>
      </w:r>
    </w:p>
    <w:bookmarkStart w:name="z224" w:id="209"/>
    <w:p>
      <w:pPr>
        <w:spacing w:after="0"/>
        <w:ind w:left="0"/>
        <w:jc w:val="both"/>
      </w:pPr>
      <w:r>
        <w:rPr>
          <w:rFonts w:ascii="Times New Roman"/>
          <w:b w:val="false"/>
          <w:i w:val="false"/>
          <w:color w:val="000000"/>
          <w:sz w:val="28"/>
        </w:rPr>
        <w:t>
      Ғылыми әзірлеме авторының Т.А.Ә. (бар болған жағдайда)</w:t>
      </w:r>
    </w:p>
    <w:bookmarkEnd w:id="209"/>
    <w:p>
      <w:pPr>
        <w:spacing w:after="0"/>
        <w:ind w:left="0"/>
        <w:jc w:val="both"/>
      </w:pPr>
      <w:r>
        <w:rPr>
          <w:rFonts w:ascii="Times New Roman"/>
          <w:b w:val="false"/>
          <w:i w:val="false"/>
          <w:color w:val="000000"/>
          <w:sz w:val="28"/>
        </w:rPr>
        <w:t>
      __________________________________________________________________________</w:t>
      </w:r>
    </w:p>
    <w:bookmarkStart w:name="z225" w:id="210"/>
    <w:p>
      <w:pPr>
        <w:spacing w:after="0"/>
        <w:ind w:left="0"/>
        <w:jc w:val="both"/>
      </w:pPr>
      <w:r>
        <w:rPr>
          <w:rFonts w:ascii="Times New Roman"/>
          <w:b w:val="false"/>
          <w:i w:val="false"/>
          <w:color w:val="000000"/>
          <w:sz w:val="28"/>
        </w:rPr>
        <w:t>
      Жобаның атауы</w:t>
      </w:r>
    </w:p>
    <w:bookmarkEnd w:id="210"/>
    <w:p>
      <w:pPr>
        <w:spacing w:after="0"/>
        <w:ind w:left="0"/>
        <w:jc w:val="both"/>
      </w:pPr>
      <w:r>
        <w:rPr>
          <w:rFonts w:ascii="Times New Roman"/>
          <w:b w:val="false"/>
          <w:i w:val="false"/>
          <w:color w:val="000000"/>
          <w:sz w:val="28"/>
        </w:rPr>
        <w:t>
      __________________________________________________________________________</w:t>
      </w:r>
    </w:p>
    <w:bookmarkStart w:name="z226" w:id="211"/>
    <w:p>
      <w:pPr>
        <w:spacing w:after="0"/>
        <w:ind w:left="0"/>
        <w:jc w:val="both"/>
      </w:pPr>
      <w:r>
        <w:rPr>
          <w:rFonts w:ascii="Times New Roman"/>
          <w:b w:val="false"/>
          <w:i w:val="false"/>
          <w:color w:val="000000"/>
          <w:sz w:val="28"/>
        </w:rPr>
        <w:t>
      Байланыс</w:t>
      </w:r>
    </w:p>
    <w:bookmarkEnd w:id="211"/>
    <w:p>
      <w:pPr>
        <w:spacing w:after="0"/>
        <w:ind w:left="0"/>
        <w:jc w:val="both"/>
      </w:pPr>
      <w:r>
        <w:rPr>
          <w:rFonts w:ascii="Times New Roman"/>
          <w:b w:val="false"/>
          <w:i w:val="false"/>
          <w:color w:val="000000"/>
          <w:sz w:val="28"/>
        </w:rPr>
        <w:t>
      __________________________________________________________________________</w:t>
      </w:r>
    </w:p>
    <w:bookmarkStart w:name="z227" w:id="212"/>
    <w:p>
      <w:pPr>
        <w:spacing w:after="0"/>
        <w:ind w:left="0"/>
        <w:jc w:val="both"/>
      </w:pPr>
      <w:r>
        <w:rPr>
          <w:rFonts w:ascii="Times New Roman"/>
          <w:b w:val="false"/>
          <w:i w:val="false"/>
          <w:color w:val="000000"/>
          <w:sz w:val="28"/>
        </w:rPr>
        <w:t>
      Электрондық пошта</w:t>
      </w:r>
    </w:p>
    <w:bookmarkEnd w:id="212"/>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Тіркелген жері және (немесе) орналасқан жері </w:t>
      </w:r>
    </w:p>
    <w:bookmarkStart w:name="z229" w:id="213"/>
    <w:p>
      <w:pPr>
        <w:spacing w:after="0"/>
        <w:ind w:left="0"/>
        <w:jc w:val="both"/>
      </w:pPr>
      <w:r>
        <w:rPr>
          <w:rFonts w:ascii="Times New Roman"/>
          <w:b w:val="false"/>
          <w:i w:val="false"/>
          <w:color w:val="000000"/>
          <w:sz w:val="28"/>
        </w:rPr>
        <w:t>
      __________________________________________________________________________</w:t>
      </w:r>
    </w:p>
    <w:bookmarkEnd w:id="213"/>
    <w:bookmarkStart w:name="z230" w:id="214"/>
    <w:p>
      <w:pPr>
        <w:spacing w:after="0"/>
        <w:ind w:left="0"/>
        <w:jc w:val="both"/>
      </w:pPr>
      <w:r>
        <w:rPr>
          <w:rFonts w:ascii="Times New Roman"/>
          <w:b w:val="false"/>
          <w:i w:val="false"/>
          <w:color w:val="000000"/>
          <w:sz w:val="28"/>
        </w:rPr>
        <w:t>
      Осы арқылы конкурсқа қатысуға берілетін өтінімнің құрамында мен ұсынған дербес</w:t>
      </w:r>
    </w:p>
    <w:bookmarkEnd w:id="214"/>
    <w:p>
      <w:pPr>
        <w:spacing w:after="0"/>
        <w:ind w:left="0"/>
        <w:jc w:val="both"/>
      </w:pPr>
      <w:r>
        <w:rPr>
          <w:rFonts w:ascii="Times New Roman"/>
          <w:b w:val="false"/>
          <w:i w:val="false"/>
          <w:color w:val="000000"/>
          <w:sz w:val="28"/>
        </w:rPr>
        <w:t>
      деректерімді "Дербес деректер және оларды қорғау туралы" Қазақстан</w:t>
      </w:r>
    </w:p>
    <w:p>
      <w:pPr>
        <w:spacing w:after="0"/>
        <w:ind w:left="0"/>
        <w:jc w:val="both"/>
      </w:pPr>
      <w:r>
        <w:rPr>
          <w:rFonts w:ascii="Times New Roman"/>
          <w:b w:val="false"/>
          <w:i w:val="false"/>
          <w:color w:val="000000"/>
          <w:sz w:val="28"/>
        </w:rPr>
        <w:t xml:space="preserve">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конкурсты ұйымдастыру және өткізу, оның</w:t>
      </w:r>
    </w:p>
    <w:p>
      <w:pPr>
        <w:spacing w:after="0"/>
        <w:ind w:left="0"/>
        <w:jc w:val="both"/>
      </w:pPr>
      <w:r>
        <w:rPr>
          <w:rFonts w:ascii="Times New Roman"/>
          <w:b w:val="false"/>
          <w:i w:val="false"/>
          <w:color w:val="000000"/>
          <w:sz w:val="28"/>
        </w:rPr>
        <w:t>
      қорытындыларын шығару және нәтижелерін ресімдеу мақсатында жинауға, өңдеуге</w:t>
      </w:r>
    </w:p>
    <w:p>
      <w:pPr>
        <w:spacing w:after="0"/>
        <w:ind w:left="0"/>
        <w:jc w:val="both"/>
      </w:pPr>
      <w:r>
        <w:rPr>
          <w:rFonts w:ascii="Times New Roman"/>
          <w:b w:val="false"/>
          <w:i w:val="false"/>
          <w:color w:val="000000"/>
          <w:sz w:val="28"/>
        </w:rPr>
        <w:t>
      және сақтауға келісім беремін.</w:t>
      </w:r>
    </w:p>
    <w:bookmarkStart w:name="z231" w:id="215"/>
    <w:p>
      <w:pPr>
        <w:spacing w:after="0"/>
        <w:ind w:left="0"/>
        <w:jc w:val="both"/>
      </w:pPr>
      <w:r>
        <w:rPr>
          <w:rFonts w:ascii="Times New Roman"/>
          <w:b w:val="false"/>
          <w:i w:val="false"/>
          <w:color w:val="000000"/>
          <w:sz w:val="28"/>
        </w:rPr>
        <w:t>
      Қосымша:</w:t>
      </w:r>
    </w:p>
    <w:bookmarkEnd w:id="215"/>
    <w:bookmarkStart w:name="z232" w:id="216"/>
    <w:p>
      <w:pPr>
        <w:spacing w:after="0"/>
        <w:ind w:left="0"/>
        <w:jc w:val="both"/>
      </w:pPr>
      <w:r>
        <w:rPr>
          <w:rFonts w:ascii="Times New Roman"/>
          <w:b w:val="false"/>
          <w:i w:val="false"/>
          <w:color w:val="000000"/>
          <w:sz w:val="28"/>
        </w:rPr>
        <w:t>
      1) қысқаша сипаттама;</w:t>
      </w:r>
    </w:p>
    <w:bookmarkEnd w:id="216"/>
    <w:bookmarkStart w:name="z233" w:id="217"/>
    <w:p>
      <w:pPr>
        <w:spacing w:after="0"/>
        <w:ind w:left="0"/>
        <w:jc w:val="both"/>
      </w:pPr>
      <w:r>
        <w:rPr>
          <w:rFonts w:ascii="Times New Roman"/>
          <w:b w:val="false"/>
          <w:i w:val="false"/>
          <w:color w:val="000000"/>
          <w:sz w:val="28"/>
        </w:rPr>
        <w:t>
      2) бір минутқа дейінгі презентация немесе бейнеролик.</w:t>
      </w:r>
    </w:p>
    <w:bookmarkEnd w:id="217"/>
    <w:p>
      <w:pPr>
        <w:spacing w:after="0"/>
        <w:ind w:left="0"/>
        <w:jc w:val="both"/>
      </w:pPr>
      <w:r>
        <w:rPr>
          <w:rFonts w:ascii="Times New Roman"/>
          <w:b w:val="false"/>
          <w:i w:val="false"/>
          <w:color w:val="000000"/>
          <w:sz w:val="28"/>
        </w:rPr>
        <w:t>
      ____________________________________</w:t>
      </w:r>
    </w:p>
    <w:bookmarkStart w:name="z234" w:id="218"/>
    <w:p>
      <w:pPr>
        <w:spacing w:after="0"/>
        <w:ind w:left="0"/>
        <w:jc w:val="both"/>
      </w:pPr>
      <w:r>
        <w:rPr>
          <w:rFonts w:ascii="Times New Roman"/>
          <w:b w:val="false"/>
          <w:i w:val="false"/>
          <w:color w:val="000000"/>
          <w:sz w:val="28"/>
        </w:rPr>
        <w:t>
      Заңды өкілінің Т.А.Ә. (бар болса)</w:t>
      </w:r>
    </w:p>
    <w:bookmarkEnd w:id="218"/>
    <w:bookmarkStart w:name="z235" w:id="219"/>
    <w:p>
      <w:pPr>
        <w:spacing w:after="0"/>
        <w:ind w:left="0"/>
        <w:jc w:val="both"/>
      </w:pPr>
      <w:r>
        <w:rPr>
          <w:rFonts w:ascii="Times New Roman"/>
          <w:b w:val="false"/>
          <w:i w:val="false"/>
          <w:color w:val="000000"/>
          <w:sz w:val="28"/>
        </w:rPr>
        <w:t>
      ______________________________ ___________________________________</w:t>
      </w:r>
    </w:p>
    <w:bookmarkEnd w:id="219"/>
    <w:p>
      <w:pPr>
        <w:spacing w:after="0"/>
        <w:ind w:left="0"/>
        <w:jc w:val="both"/>
      </w:pPr>
      <w:r>
        <w:rPr>
          <w:rFonts w:ascii="Times New Roman"/>
          <w:b w:val="false"/>
          <w:i w:val="false"/>
          <w:color w:val="000000"/>
          <w:sz w:val="28"/>
        </w:rPr>
        <w:t>
      Күні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