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fb72" w14:textId="3bef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"Учаскелік комиссиялар туралы үлгілік ережені, сондай-ақ өтініш берушінің материалдық жағдайын тексеру нәтижелері бойынша атаулы әлеуметтік көмекке мұқтаждықты айқындау өлшемшарттарын бекіту туралы" Қазақстан Республикасы Еңбек және халықты әлеуметтік қорғау министрінің 2023 жылғы 23 мамырдағы № 167 бұйрығына және "Отбасының (адамның) әлеуметтік саламаттылығын айқындау әдістемесін бекіту туралы" Қазақстан Республикасы Премьер-Министрінің орынбасары - Еңбек және халықты әлеуметтік қорғау министрінің 2023 жылғы 29 маусымдағы № 267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2026 жылғы 17 маусымдағы № 247 бұйрығы. Қазақстан Республикасының Әділет министрлігінде 2026 жылғы 18 маусымда № 38994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"Учаскелік комиссиялар туралы үлгілік ережені, сондай-ақ өтініш берушінің материалдық жағдайын тексеру нәтижелері бойынша атаулы әлеуметтік көмекке мұқтаждықты айқындау өлшемшарттарын бекіту туралы" Қазақстан Республикасы Еңбек және халықты әлеуметтік қорғау министрінің 2023 жылғы 23 мамырдағы № 167 (Нормативтік құқықтық актілерді мемлекеттік тіркеу тізілімінде № 32560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Учаскелік комиссиялар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үшінші абзацтары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"мансап орталығы – еңбек мобильділігі орталығының функцияларын аудандарда, астанада, облыстық және республикалық маңызы бар қалаларда орындауды жүзеге асыратын филиалы;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тағайындау жөніндегі уәкілетті орган – астананың, республикалық маңызы бар қаланың, ауданның, облыстық маңызы бар қаланың, қаладағы ауданның мемлекеттік атаулы әлеуметтік көмек тағайындауды жүзеге асыратын жергілікті атқарушы органы;";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Комиссияның ережесі осы Үлгілік ереженің негізінде әзірленеді, жергілікті өкілетті органдарымен келісіп, облыстардың (астананың, республикалық маңызы бар қалалардың) жергілікті атқарушы органдарымен бекітіледі.";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Комиссия қорытындысымен келіспеген жағдайда өтініш беруші оған Қазақстан Республикасының Әкімшілік рәсімдік-процестік кодексінің 91-бабында көзделген тәртіппен шағымдануға құқылы.";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Өтініш берушінің материалдық жағдайын тексеру нәтижелері бойынша атаулы әлеуметтік көмекке мұқтаждықты айқындау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жан басына шаққандағы орташа табысы кедейлік шегінен аспайтын Қазақстан Республикасы азаматтығының, қандас, босқын, шетел азаматының және Қазақстан Республикасында тұрақты тұратын, азаматтығы жоқ адам мәртебесінің болуы;".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"Отбасының (адамның) әлеуметтік саламаттылығын айқындау әдістемесін бекіту туралы" Қазақстан Республикасы Премьер-Министрінің орынбасары – Еңбек және халықты әлеуметтік қорғау министрінің 2023 жылғы 29 маусымдағы № 267 (Нормативтік құқықтық актілерді мемлекеттік тіркеу тізілімінде № 32923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Отбасының (адамның) әлеуметтік саламаттылығын айқындау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енгізіледі, қазақ тіліндегі мәтіні өзгермейді;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енгізіледі, қазақ тіліндегі мәтіні өзгермейді;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 енгізіледі, қазақ тіліндегі мәтіні өзгермейді.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Еңбек және халықты әлеуметтік қорғау министрлігі заңнамада белгіленген тәртіппен: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 қамтамасыз етсін;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2-тармағының 1) және 2)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