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c2c1e" w14:textId="9dc2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бұйырықтарға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16 маусымдағы № 11-1-4/328 бұйрығы. Қазақстан Республикасының Әділет министрлігінде 2026 жылғы 18 маусымда № 38991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Қазақстан Республикасы Сыртқы істер министрлігінің Заң қызметі департаменті заңнамада белгіленген тәртіппен:</w:t>
      </w:r>
    </w:p>
    <w:bookmarkEnd w:id="2"/>
    <w:bookmarkStart w:name="z10"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1" w:id="4"/>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интернет-ресурсында орналастырылуын қамтамасыз етсін.</w:t>
      </w:r>
    </w:p>
    <w:bookmarkEnd w:id="4"/>
    <w:bookmarkStart w:name="z12" w:id="5"/>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5"/>
    <w:bookmarkStart w:name="z13" w:id="6"/>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16 маусымдағы</w:t>
            </w:r>
            <w:r>
              <w:br/>
            </w:r>
            <w:r>
              <w:rPr>
                <w:rFonts w:ascii="Times New Roman"/>
                <w:b w:val="false"/>
                <w:i w:val="false"/>
                <w:color w:val="000000"/>
                <w:sz w:val="20"/>
              </w:rPr>
              <w:t>№ 11-1-4/328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Өзгерістер енгізілетін кейбір бұйрықтардың тізбесі</w:t>
      </w:r>
    </w:p>
    <w:bookmarkEnd w:id="7"/>
    <w:bookmarkStart w:name="z17" w:id="8"/>
    <w:p>
      <w:pPr>
        <w:spacing w:after="0"/>
        <w:ind w:left="0"/>
        <w:jc w:val="both"/>
      </w:pPr>
      <w:r>
        <w:rPr>
          <w:rFonts w:ascii="Times New Roman"/>
          <w:b w:val="false"/>
          <w:i w:val="false"/>
          <w:color w:val="000000"/>
          <w:sz w:val="28"/>
        </w:rPr>
        <w:t xml:space="preserve">
      1.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қағидаларын бекіту туралы" Қазақстан Республикасы Сыртқы істер министрінің 2013 жылғы 9 сәуірдегі № 08-1-1-1/114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8438 болып тіркелген) мынадай өзгеріс енгізілсін:</w:t>
      </w:r>
    </w:p>
    <w:bookmarkEnd w:id="8"/>
    <w:bookmarkStart w:name="z18" w:id="9"/>
    <w:p>
      <w:pPr>
        <w:spacing w:after="0"/>
        <w:ind w:left="0"/>
        <w:jc w:val="both"/>
      </w:pPr>
      <w:r>
        <w:rPr>
          <w:rFonts w:ascii="Times New Roman"/>
          <w:b w:val="false"/>
          <w:i w:val="false"/>
          <w:color w:val="000000"/>
          <w:sz w:val="28"/>
        </w:rPr>
        <w:t xml:space="preserve">
      көрсетілген бұйрықпен бекітілген уәкілетті адамдарды Қазақстан Республикасының аумағынан тыс жерлерге іссапарға жіберу мақсатында республикалық бюджетте "Шетелдік іссапарлар" бағдарламасы және "Сыртқы саяси қызметтерді үйлестіру жөніндегі қызметтер" және "Шетелдегі дипломатиялық өкілдіктердің арнайы, инженерлік-техникалық және нақты қорғалуын қамтамасыз ету" бағдарламаларының 162-ерекшелігі бойынша көзделген қаражатты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9"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0"/>
    <w:bookmarkStart w:name="z20" w:id="11"/>
    <w:p>
      <w:pPr>
        <w:spacing w:after="0"/>
        <w:ind w:left="0"/>
        <w:jc w:val="both"/>
      </w:pPr>
      <w:r>
        <w:rPr>
          <w:rFonts w:ascii="Times New Roman"/>
          <w:b w:val="false"/>
          <w:i w:val="false"/>
          <w:color w:val="000000"/>
          <w:sz w:val="28"/>
        </w:rPr>
        <w:t xml:space="preserve">
      2. "Қазақстан Республикасының Құрметті (штаттан тыс) консулдарының функциялары мен өкілеттіктерін айқындау жөніндегі нұсқаулықты бекіту туралы" Қазақстан Республикасы Сыртқы істер министрінің 2013 жылғы 23 мамырдағы № 08-1-1-1/201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8508 болып тіркелген) мынадай өзгерістер енгізілсін:</w:t>
      </w:r>
    </w:p>
    <w:bookmarkEnd w:id="11"/>
    <w:bookmarkStart w:name="z21" w:id="12"/>
    <w:p>
      <w:pPr>
        <w:spacing w:after="0"/>
        <w:ind w:left="0"/>
        <w:jc w:val="both"/>
      </w:pPr>
      <w:r>
        <w:rPr>
          <w:rFonts w:ascii="Times New Roman"/>
          <w:b w:val="false"/>
          <w:i w:val="false"/>
          <w:color w:val="000000"/>
          <w:sz w:val="28"/>
        </w:rPr>
        <w:t xml:space="preserve">
      Қазақстан Республикасының Құрметті (штаттан тыс) консулдарының функциялары мен өкілеттіктерін айқындау жөніндегі </w:t>
      </w:r>
      <w:r>
        <w:rPr>
          <w:rFonts w:ascii="Times New Roman"/>
          <w:b w:val="false"/>
          <w:i w:val="false"/>
          <w:color w:val="000000"/>
          <w:sz w:val="28"/>
        </w:rPr>
        <w:t>нұсқаулықта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3" w:id="13"/>
    <w:p>
      <w:pPr>
        <w:spacing w:after="0"/>
        <w:ind w:left="0"/>
        <w:jc w:val="both"/>
      </w:pPr>
      <w:r>
        <w:rPr>
          <w:rFonts w:ascii="Times New Roman"/>
          <w:b w:val="false"/>
          <w:i w:val="false"/>
          <w:color w:val="000000"/>
          <w:sz w:val="28"/>
        </w:rPr>
        <w:t>
      "Мемлекеттік немесе орыс тілінде жасалған жылдық есепте Құрметті консулдың консулдық округте уақытша немесе тұрақты тұрып жатқан Қазақстан Республикасы азаматтарына қатысты қызметі жайлы, Қазақстанның қатысуымен құрылған ұйымдар мен фирмалар, консулдық округке келіп кеткен Қазақстан Республикасының әуе және теңіз кемелерінің экипаждары туралы, жүзеге асырылған консулдық іс-қимылдар туралы ақпарат, болу мемлекетінің консулдық қызметке қатысты жаңа заңдары туралы мәліметтер, имидждік жобалардың жүзеге асырылуы, сондай-ақ консулдық округтың сауда, экономика және мәдени өміріндегі негізгі оқиғалары туралы баяндалады.".</w:t>
      </w:r>
    </w:p>
    <w:bookmarkEnd w:id="13"/>
    <w:bookmarkStart w:name="z24" w:id="14"/>
    <w:p>
      <w:pPr>
        <w:spacing w:after="0"/>
        <w:ind w:left="0"/>
        <w:jc w:val="both"/>
      </w:pPr>
      <w:r>
        <w:rPr>
          <w:rFonts w:ascii="Times New Roman"/>
          <w:b w:val="false"/>
          <w:i w:val="false"/>
          <w:color w:val="000000"/>
          <w:sz w:val="28"/>
        </w:rPr>
        <w:t xml:space="preserve">
      3. "Дамуға ресми көмектің жобалық ұсынысының нысанын бекіту туралы" Қазақстан Республикасы Сыртқы істер министрінің 2015 жылғы 6 ақпандағы № 11-1-2/43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10430 болып тіркелген) мынадай өзгеріс енгізілсін:</w:t>
      </w:r>
    </w:p>
    <w:bookmarkEnd w:id="14"/>
    <w:bookmarkStart w:name="z25" w:id="15"/>
    <w:p>
      <w:pPr>
        <w:spacing w:after="0"/>
        <w:ind w:left="0"/>
        <w:jc w:val="both"/>
      </w:pPr>
      <w:r>
        <w:rPr>
          <w:rFonts w:ascii="Times New Roman"/>
          <w:b w:val="false"/>
          <w:i w:val="false"/>
          <w:color w:val="000000"/>
          <w:sz w:val="28"/>
        </w:rPr>
        <w:t xml:space="preserve">
      көрсетілген бұйрықпен бекітілген Дамуға ресми көмектің жобалық ұсынысының </w:t>
      </w:r>
      <w:r>
        <w:rPr>
          <w:rFonts w:ascii="Times New Roman"/>
          <w:b w:val="false"/>
          <w:i w:val="false"/>
          <w:color w:val="000000"/>
          <w:sz w:val="28"/>
        </w:rPr>
        <w:t>нысанында</w:t>
      </w:r>
      <w:r>
        <w:rPr>
          <w:rFonts w:ascii="Times New Roman"/>
          <w:b w:val="false"/>
          <w:i w:val="false"/>
          <w:color w:val="000000"/>
          <w:sz w:val="28"/>
        </w:rPr>
        <w:t>:</w:t>
      </w:r>
    </w:p>
    <w:bookmarkEnd w:id="15"/>
    <w:bookmarkStart w:name="z26" w:id="16"/>
    <w:p>
      <w:pPr>
        <w:spacing w:after="0"/>
        <w:ind w:left="0"/>
        <w:jc w:val="both"/>
      </w:pPr>
      <w:r>
        <w:rPr>
          <w:rFonts w:ascii="Times New Roman"/>
          <w:b w:val="false"/>
          <w:i w:val="false"/>
          <w:color w:val="000000"/>
          <w:sz w:val="28"/>
        </w:rPr>
        <w:t>
      реттік нөмірі 12-жолдың орыс тіліндегі мәтініне өзгеріс енгізіледі, қазақ тіліндегі мәтін өзгермейді.</w:t>
      </w:r>
    </w:p>
    <w:bookmarkEnd w:id="16"/>
    <w:bookmarkStart w:name="z27" w:id="17"/>
    <w:p>
      <w:pPr>
        <w:spacing w:after="0"/>
        <w:ind w:left="0"/>
        <w:jc w:val="both"/>
      </w:pPr>
      <w:r>
        <w:rPr>
          <w:rFonts w:ascii="Times New Roman"/>
          <w:b w:val="false"/>
          <w:i w:val="false"/>
          <w:color w:val="000000"/>
          <w:sz w:val="28"/>
        </w:rPr>
        <w:t xml:space="preserve">
      4.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м.а. 2015 жылғы 3 сәуірдегі № 11-1-2/130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11240 болып тіркелген) мынадай өзгерістер енгізілсін: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9" w:id="18"/>
    <w:p>
      <w:pPr>
        <w:spacing w:after="0"/>
        <w:ind w:left="0"/>
        <w:jc w:val="both"/>
      </w:pPr>
      <w:r>
        <w:rPr>
          <w:rFonts w:ascii="Times New Roman"/>
          <w:b w:val="false"/>
          <w:i w:val="false"/>
          <w:color w:val="000000"/>
          <w:sz w:val="28"/>
        </w:rPr>
        <w:t>
      "Шетел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19"/>
    <w:p>
      <w:pPr>
        <w:spacing w:after="0"/>
        <w:ind w:left="0"/>
        <w:jc w:val="both"/>
      </w:pPr>
      <w:r>
        <w:rPr>
          <w:rFonts w:ascii="Times New Roman"/>
          <w:b w:val="false"/>
          <w:i w:val="false"/>
          <w:color w:val="000000"/>
          <w:sz w:val="28"/>
        </w:rPr>
        <w:t>
      "1. Қоса беріліп отырған 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 бекітілсін.";</w:t>
      </w:r>
    </w:p>
    <w:bookmarkEnd w:id="19"/>
    <w:bookmarkStart w:name="z32" w:id="20"/>
    <w:p>
      <w:pPr>
        <w:spacing w:after="0"/>
        <w:ind w:left="0"/>
        <w:jc w:val="both"/>
      </w:pPr>
      <w:r>
        <w:rPr>
          <w:rFonts w:ascii="Times New Roman"/>
          <w:b w:val="false"/>
          <w:i w:val="false"/>
          <w:color w:val="000000"/>
          <w:sz w:val="28"/>
        </w:rPr>
        <w:t xml:space="preserve">
      көрсетілген бұйрықпен бекітілген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 Шетел азаматтары асырап алған Қазақстан Республикасының азаматтары болып табылатын балаларды (бұдан әрі – балалар) Қазақстан Республикасы Сыртқы істер министрлігінде (бұдан әрi – Министрлік) есепке қою олар Қазақстан Республикасы аумағынан тысқары кеткенге дейiн Министрлікте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"3) шетел азаматтарының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"8) шетел азаматтарының баланы асырап алуы туралы өтінішін қанағаттандыру туралы сотпен куәландырылған сот шешімі (салыстырып-тексеру үшін).";</w:t>
      </w:r>
    </w:p>
    <w:bookmarkEnd w:id="24"/>
    <w:bookmarkStart w:name="z42" w:id="25"/>
    <w:p>
      <w:pPr>
        <w:spacing w:after="0"/>
        <w:ind w:left="0"/>
        <w:jc w:val="both"/>
      </w:pPr>
      <w:r>
        <w:rPr>
          <w:rFonts w:ascii="Times New Roman"/>
          <w:b w:val="false"/>
          <w:i w:val="false"/>
          <w:color w:val="000000"/>
          <w:sz w:val="28"/>
        </w:rPr>
        <w:t>
      екінші бөлік мынадай редакцияда жазылсын:</w:t>
      </w:r>
    </w:p>
    <w:bookmarkEnd w:id="25"/>
    <w:bookmarkStart w:name="z43" w:id="26"/>
    <w:p>
      <w:pPr>
        <w:spacing w:after="0"/>
        <w:ind w:left="0"/>
        <w:jc w:val="both"/>
      </w:pPr>
      <w:r>
        <w:rPr>
          <w:rFonts w:ascii="Times New Roman"/>
          <w:b w:val="false"/>
          <w:i w:val="false"/>
          <w:color w:val="000000"/>
          <w:sz w:val="28"/>
        </w:rPr>
        <w:t>
      "Шетел азаматтарына асырап алуға берілген Қазақстан Республикасының азаматтары болып табылатын балаларды (қыздарды) есепке алу" мемлекеттік көрсетілетін қызмет (бұдан әрі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осы Қағидалардың 2-1 қосымшасында қамтылған.";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сегізінші бөлігі мынадай редакцияда жазылсын:</w:t>
      </w:r>
    </w:p>
    <w:bookmarkStart w:name="z45" w:id="27"/>
    <w:p>
      <w:pPr>
        <w:spacing w:after="0"/>
        <w:ind w:left="0"/>
        <w:jc w:val="both"/>
      </w:pPr>
      <w:r>
        <w:rPr>
          <w:rFonts w:ascii="Times New Roman"/>
          <w:b w:val="false"/>
          <w:i w:val="false"/>
          <w:color w:val="000000"/>
          <w:sz w:val="28"/>
        </w:rPr>
        <w:t>
      "Тыңдау нәтижелері бойынша көрсетілетін қызметті беруші шетел азаматтарына асырап алуға берілген Қазақстан Республикасының азаматтары болып табылатын балаларды есепке қоюды жүзеге асырады не мемлекеттік қызметті көрсетуден бас тартады.";</w:t>
      </w:r>
    </w:p>
    <w:bookmarkEnd w:id="27"/>
    <w:bookmarkStart w:name="z46" w:id="28"/>
    <w:p>
      <w:pPr>
        <w:spacing w:after="0"/>
        <w:ind w:left="0"/>
        <w:jc w:val="both"/>
      </w:pPr>
      <w:r>
        <w:rPr>
          <w:rFonts w:ascii="Times New Roman"/>
          <w:b w:val="false"/>
          <w:i w:val="false"/>
          <w:color w:val="000000"/>
          <w:sz w:val="28"/>
        </w:rPr>
        <w:t>
      көрсетілген қағидаларға 1-қосымшаның оң жақ жоғарғы бұрышы мынадай редакцияда жазылсын:</w:t>
      </w:r>
    </w:p>
    <w:bookmarkEnd w:id="28"/>
    <w:bookmarkStart w:name="z47" w:id="29"/>
    <w:p>
      <w:pPr>
        <w:spacing w:after="0"/>
        <w:ind w:left="0"/>
        <w:jc w:val="both"/>
      </w:pPr>
      <w:r>
        <w:rPr>
          <w:rFonts w:ascii="Times New Roman"/>
          <w:b w:val="false"/>
          <w:i w:val="false"/>
          <w:color w:val="000000"/>
          <w:sz w:val="28"/>
        </w:rPr>
        <w:t>
      "Шетел азаматтары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қағидаларына 1-қосымша";</w:t>
      </w:r>
    </w:p>
    <w:bookmarkEnd w:id="29"/>
    <w:bookmarkStart w:name="z48" w:id="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оң жақ жоғарғы бұрышы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bookmarkStart w:name="z50" w:id="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 қосымшада</w:t>
      </w:r>
      <w:r>
        <w:rPr>
          <w:rFonts w:ascii="Times New Roman"/>
          <w:b w:val="false"/>
          <w:i w:val="false"/>
          <w:color w:val="000000"/>
          <w:sz w:val="28"/>
        </w:rPr>
        <w:t>:</w:t>
      </w:r>
    </w:p>
    <w:bookmarkEnd w:id="31"/>
    <w:bookmarkStart w:name="z51" w:id="32"/>
    <w:p>
      <w:pPr>
        <w:spacing w:after="0"/>
        <w:ind w:left="0"/>
        <w:jc w:val="both"/>
      </w:pPr>
      <w:r>
        <w:rPr>
          <w:rFonts w:ascii="Times New Roman"/>
          <w:b w:val="false"/>
          <w:i w:val="false"/>
          <w:color w:val="000000"/>
          <w:sz w:val="28"/>
        </w:rPr>
        <w:t>
      оң жақ жоғарғы бұрышы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54" w:id="33"/>
    <w:p>
      <w:pPr>
        <w:spacing w:after="0"/>
        <w:ind w:left="0"/>
        <w:jc w:val="both"/>
      </w:pPr>
      <w:r>
        <w:rPr>
          <w:rFonts w:ascii="Times New Roman"/>
          <w:b w:val="false"/>
          <w:i w:val="false"/>
          <w:color w:val="000000"/>
          <w:sz w:val="28"/>
        </w:rPr>
        <w:t>
      "Шетел азаматтарына асырап алуға берілген Қазақстан Республикасының азаматтары болып табылатын балаларды (қыздарды) есепке алу" мемлекеттік қызмет көрсетуге қойылатын негізгі талаптар тізбесі";</w:t>
      </w:r>
    </w:p>
    <w:bookmarkEnd w:id="33"/>
    <w:bookmarkStart w:name="z55" w:id="34"/>
    <w:p>
      <w:pPr>
        <w:spacing w:after="0"/>
        <w:ind w:left="0"/>
        <w:jc w:val="both"/>
      </w:pPr>
      <w:r>
        <w:rPr>
          <w:rFonts w:ascii="Times New Roman"/>
          <w:b w:val="false"/>
          <w:i w:val="false"/>
          <w:color w:val="000000"/>
          <w:sz w:val="28"/>
        </w:rPr>
        <w:t>
      реттік нөмірі 5-жол мынадай редакцияда жазылсын:</w:t>
      </w:r>
    </w:p>
    <w:bookmarkEnd w:id="34"/>
    <w:bookmarkStart w:name="z5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Шетел азаматтарына асырап алуға берілген Қазақстан Республикасының азаматтары болып табылатын балаларды есепке алу (паспортқа қосымша бет) немесе дәлелді бас тарту.</w:t>
            </w:r>
          </w:p>
          <w:bookmarkEnd w:id="36"/>
          <w:p>
            <w:pPr>
              <w:spacing w:after="20"/>
              <w:ind w:left="20"/>
              <w:jc w:val="both"/>
            </w:pPr>
            <w:r>
              <w:rPr>
                <w:rFonts w:ascii="Times New Roman"/>
                <w:b w:val="false"/>
                <w:i w:val="false"/>
                <w:color w:val="000000"/>
                <w:sz w:val="20"/>
              </w:rPr>
              <w:t>
Мемлекеттік қызмет көрсету нысаны: қағаз түрінде.</w:t>
            </w:r>
          </w:p>
        </w:tc>
      </w:tr>
    </w:tbl>
    <w:bookmarkStart w:name="z58" w:id="37"/>
    <w:p>
      <w:pPr>
        <w:spacing w:after="0"/>
        <w:ind w:left="0"/>
        <w:jc w:val="both"/>
      </w:pPr>
      <w:r>
        <w:rPr>
          <w:rFonts w:ascii="Times New Roman"/>
          <w:b w:val="false"/>
          <w:i w:val="false"/>
          <w:color w:val="000000"/>
          <w:sz w:val="28"/>
        </w:rPr>
        <w:t>
      ";</w:t>
      </w:r>
    </w:p>
    <w:bookmarkEnd w:id="37"/>
    <w:bookmarkStart w:name="z59" w:id="38"/>
    <w:p>
      <w:pPr>
        <w:spacing w:after="0"/>
        <w:ind w:left="0"/>
        <w:jc w:val="both"/>
      </w:pPr>
      <w:r>
        <w:rPr>
          <w:rFonts w:ascii="Times New Roman"/>
          <w:b w:val="false"/>
          <w:i w:val="false"/>
          <w:color w:val="000000"/>
          <w:sz w:val="28"/>
        </w:rPr>
        <w:t>
      реттік нөмірі 8-жол мынадай редакцияда жазылсын:</w:t>
      </w:r>
    </w:p>
    <w:bookmarkEnd w:id="38"/>
    <w:bookmarkStart w:name="z6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1) балаларды есепке қою туралы өтiнiштің толтырылған екі данасы;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 есепке қою жеке карточкасының толтырылған екі данасы;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шетел азаматтарының асырауына берілген балаға - Қазақстан Республикасының азаматына (бұдан әрі – бала) берілген Қазақстан Республикасының азаматы паспортының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ішкі істер органдары берген Қазақстан Республикасынан тыс жерлерге баланың тұрақты тұру үшін шығуға арналған құжаттарды ресімдеу туралы шешім (салыстырып-тексеру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баланы асырап алушылардың жеке басын куәландыратын құжаттары (жеке басын сәйкестендіру және салыстырып-тексеру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баланың 3,5 х 4,5 сантиметр көлеміндегі түрлі-түсті екі фотосуретi;</w:t>
            </w:r>
          </w:p>
          <w:p>
            <w:pPr>
              <w:spacing w:after="20"/>
              <w:ind w:left="20"/>
              <w:jc w:val="both"/>
            </w:pPr>
            <w:r>
              <w:rPr>
                <w:rFonts w:ascii="Times New Roman"/>
                <w:b w:val="false"/>
                <w:i w:val="false"/>
                <w:color w:val="000000"/>
                <w:sz w:val="20"/>
              </w:rPr>
              <w:t>
</w:t>
            </w:r>
            <w:r>
              <w:rPr>
                <w:rFonts w:ascii="Times New Roman"/>
                <w:b w:val="false"/>
                <w:i w:val="false"/>
                <w:color w:val="000000"/>
                <w:sz w:val="20"/>
              </w:rPr>
              <w:t>7) баланың туу туралы куәлiгi (салыстырып-тексеру үшін);</w:t>
            </w:r>
          </w:p>
          <w:p>
            <w:pPr>
              <w:spacing w:after="20"/>
              <w:ind w:left="20"/>
              <w:jc w:val="both"/>
            </w:pPr>
            <w:r>
              <w:rPr>
                <w:rFonts w:ascii="Times New Roman"/>
                <w:b w:val="false"/>
                <w:i w:val="false"/>
                <w:color w:val="000000"/>
                <w:sz w:val="20"/>
              </w:rPr>
              <w:t>
8) шетел азаматтарының баланы асырап алуы туралы өтінішін қанағаттандыру туралы соттың куәландырған сот шешімі (салыстырып-тексеру үшін).</w:t>
            </w:r>
          </w:p>
        </w:tc>
      </w:tr>
    </w:tbl>
    <w:bookmarkStart w:name="z68" w:id="41"/>
    <w:p>
      <w:pPr>
        <w:spacing w:after="0"/>
        <w:ind w:left="0"/>
        <w:jc w:val="both"/>
      </w:pPr>
      <w:r>
        <w:rPr>
          <w:rFonts w:ascii="Times New Roman"/>
          <w:b w:val="false"/>
          <w:i w:val="false"/>
          <w:color w:val="000000"/>
          <w:sz w:val="28"/>
        </w:rPr>
        <w:t>
      ";</w:t>
      </w:r>
    </w:p>
    <w:bookmarkEnd w:id="41"/>
    <w:bookmarkStart w:name="z69" w:id="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71" w:id="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4-қосымшаның</w:t>
      </w:r>
      <w:r>
        <w:rPr>
          <w:rFonts w:ascii="Times New Roman"/>
          <w:b w:val="false"/>
          <w:i w:val="false"/>
          <w:color w:val="000000"/>
          <w:sz w:val="28"/>
        </w:rPr>
        <w:t xml:space="preserve"> оң жақ жоғарғы бұрышы мынадай редакцияда жазылсын: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bl>
    <w:bookmarkStart w:name="z73" w:id="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4"/>
    <w:bookmarkStart w:name="z74" w:id="4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оң жақ жоғарғы бұрышы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76" w:id="4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7-қосымшаның</w:t>
      </w:r>
      <w:r>
        <w:rPr>
          <w:rFonts w:ascii="Times New Roman"/>
          <w:b w:val="false"/>
          <w:i w:val="false"/>
          <w:color w:val="000000"/>
          <w:sz w:val="28"/>
        </w:rPr>
        <w:t xml:space="preserve"> оң жақ жоғарғы бұрышы мынадай редакцияда жазылсын: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балаларды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Сыртқы істер министрлігінде</w:t>
            </w:r>
            <w:r>
              <w:br/>
            </w:r>
            <w:r>
              <w:rPr>
                <w:rFonts w:ascii="Times New Roman"/>
                <w:b w:val="false"/>
                <w:i w:val="false"/>
                <w:color w:val="000000"/>
                <w:sz w:val="20"/>
              </w:rPr>
              <w:t>есепке қою және Қазақстан</w:t>
            </w:r>
            <w:r>
              <w:br/>
            </w:r>
            <w:r>
              <w:rPr>
                <w:rFonts w:ascii="Times New Roman"/>
                <w:b w:val="false"/>
                <w:i w:val="false"/>
                <w:color w:val="000000"/>
                <w:sz w:val="20"/>
              </w:rPr>
              <w:t>Республикасының шетелдегі</w:t>
            </w:r>
            <w:r>
              <w:br/>
            </w:r>
            <w:r>
              <w:rPr>
                <w:rFonts w:ascii="Times New Roman"/>
                <w:b w:val="false"/>
                <w:i w:val="false"/>
                <w:color w:val="000000"/>
                <w:sz w:val="20"/>
              </w:rPr>
              <w:t>мекемелерінің бақылауды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78" w:id="47"/>
    <w:p>
      <w:pPr>
        <w:spacing w:after="0"/>
        <w:ind w:left="0"/>
        <w:jc w:val="both"/>
      </w:pPr>
      <w:r>
        <w:rPr>
          <w:rFonts w:ascii="Times New Roman"/>
          <w:b w:val="false"/>
          <w:i w:val="false"/>
          <w:color w:val="000000"/>
          <w:sz w:val="28"/>
        </w:rPr>
        <w:t xml:space="preserve">
      5. "Инвестицияларды мемлекеттік қолдаудың кейбір мәселелері туралы" Қазақстан Республикасы Инвестициялар және даму министрінің 2015 жылғы 30 қарашадағы № 1113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12572 болып тіркелген) мынадай өзгерістер енгізілсін:</w:t>
      </w:r>
    </w:p>
    <w:bookmarkEnd w:id="47"/>
    <w:bookmarkStart w:name="z79" w:id="4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4-қосымшалардың</w:t>
      </w:r>
      <w:r>
        <w:rPr>
          <w:rFonts w:ascii="Times New Roman"/>
          <w:b w:val="false"/>
          <w:i w:val="false"/>
          <w:color w:val="000000"/>
          <w:sz w:val="28"/>
        </w:rPr>
        <w:t xml:space="preserve"> орыс тіліндегі мәтіндеріне өзгеріс енгізіледі, қазақ тіліндегі мәтіндер өзгермейді.</w:t>
      </w:r>
    </w:p>
    <w:bookmarkEnd w:id="48"/>
    <w:bookmarkStart w:name="z80" w:id="49"/>
    <w:p>
      <w:pPr>
        <w:spacing w:after="0"/>
        <w:ind w:left="0"/>
        <w:jc w:val="both"/>
      </w:pPr>
      <w:r>
        <w:rPr>
          <w:rFonts w:ascii="Times New Roman"/>
          <w:b w:val="false"/>
          <w:i w:val="false"/>
          <w:color w:val="000000"/>
          <w:sz w:val="28"/>
        </w:rPr>
        <w:t xml:space="preserve">
      6.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13039 болып тіркелген) мынадай өзгеріс енгізілсін:</w:t>
      </w:r>
    </w:p>
    <w:bookmarkEnd w:id="49"/>
    <w:bookmarkStart w:name="z81" w:id="5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өтінішхатты беру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3" w:id="51"/>
    <w:p>
      <w:pPr>
        <w:spacing w:after="0"/>
        <w:ind w:left="0"/>
        <w:jc w:val="both"/>
      </w:pPr>
      <w:r>
        <w:rPr>
          <w:rFonts w:ascii="Times New Roman"/>
          <w:b w:val="false"/>
          <w:i w:val="false"/>
          <w:color w:val="000000"/>
          <w:sz w:val="28"/>
        </w:rPr>
        <w:t>
      "3. Егер көрсетілетін қызметті алушы заңды тұлға болса, өтінішхатты заңды тұлғаның басшысының, басшысы орынбасарының немесе оның құрылымдық бөлімше басшысының лауазымында жұмыс атқаратын шетел азаматына беріледі.</w:t>
      </w:r>
    </w:p>
    <w:bookmarkEnd w:id="51"/>
    <w:bookmarkStart w:name="z84" w:id="52"/>
    <w:p>
      <w:pPr>
        <w:spacing w:after="0"/>
        <w:ind w:left="0"/>
        <w:jc w:val="both"/>
      </w:pPr>
      <w:r>
        <w:rPr>
          <w:rFonts w:ascii="Times New Roman"/>
          <w:b w:val="false"/>
          <w:i w:val="false"/>
          <w:color w:val="000000"/>
          <w:sz w:val="28"/>
        </w:rPr>
        <w:t>
      Егер көрсетілетін қызметті алушы жеке тұлға болса, өтінішхат оның атына беріледі.".</w:t>
      </w:r>
    </w:p>
    <w:bookmarkEnd w:id="52"/>
    <w:bookmarkStart w:name="z85" w:id="53"/>
    <w:p>
      <w:pPr>
        <w:spacing w:after="0"/>
        <w:ind w:left="0"/>
        <w:jc w:val="both"/>
      </w:pPr>
      <w:r>
        <w:rPr>
          <w:rFonts w:ascii="Times New Roman"/>
          <w:b w:val="false"/>
          <w:i w:val="false"/>
          <w:color w:val="000000"/>
          <w:sz w:val="28"/>
        </w:rPr>
        <w:t xml:space="preserve">
      7.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м.а. 2015 жылғы 30 желтоқсандағы № 1281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12780 болып тіркелген) мынадай өзгерістер енгізілсін:</w:t>
      </w:r>
    </w:p>
    <w:bookmarkEnd w:id="53"/>
    <w:bookmarkStart w:name="z86" w:id="54"/>
    <w:p>
      <w:pPr>
        <w:spacing w:after="0"/>
        <w:ind w:left="0"/>
        <w:jc w:val="both"/>
      </w:pPr>
      <w:r>
        <w:rPr>
          <w:rFonts w:ascii="Times New Roman"/>
          <w:b w:val="false"/>
          <w:i w:val="false"/>
          <w:color w:val="000000"/>
          <w:sz w:val="28"/>
        </w:rPr>
        <w:t xml:space="preserve">
      Инвестициялық преференцияларды беруге арналған өтінімді қабылдау, тіркеу және қарау </w:t>
      </w:r>
      <w:r>
        <w:rPr>
          <w:rFonts w:ascii="Times New Roman"/>
          <w:b w:val="false"/>
          <w:i w:val="false"/>
          <w:color w:val="000000"/>
          <w:sz w:val="28"/>
        </w:rPr>
        <w:t>қағидаларында</w:t>
      </w:r>
      <w:r>
        <w:rPr>
          <w:rFonts w:ascii="Times New Roman"/>
          <w:b w:val="false"/>
          <w:i w:val="false"/>
          <w:color w:val="000000"/>
          <w:sz w:val="28"/>
        </w:rPr>
        <w:t>:</w:t>
      </w:r>
    </w:p>
    <w:bookmarkEnd w:id="54"/>
    <w:bookmarkStart w:name="z87" w:id="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55"/>
    <w:bookmarkStart w:name="z88" w:id="56"/>
    <w:p>
      <w:pPr>
        <w:spacing w:after="0"/>
        <w:ind w:left="0"/>
        <w:jc w:val="both"/>
      </w:pPr>
      <w:r>
        <w:rPr>
          <w:rFonts w:ascii="Times New Roman"/>
          <w:b w:val="false"/>
          <w:i w:val="false"/>
          <w:color w:val="000000"/>
          <w:sz w:val="28"/>
        </w:rPr>
        <w:t xml:space="preserve">
      8. "Шетелдік бұқаралық ақпарат құралдарының өкілдіктерін және олардың журналистерін аккредиттеу қағидаларын бекіту туралы" Қазақстан Республикасы Сыртқы істер министрінің 2016 жылғы 18 мамырдағы № 11-1-2-192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13781 болып тіркелген) мынадай өзгерістер енгізілсін:</w:t>
      </w:r>
    </w:p>
    <w:bookmarkEnd w:id="56"/>
    <w:bookmarkStart w:name="z89" w:id="57"/>
    <w:p>
      <w:pPr>
        <w:spacing w:after="0"/>
        <w:ind w:left="0"/>
        <w:jc w:val="both"/>
      </w:pPr>
      <w:r>
        <w:rPr>
          <w:rFonts w:ascii="Times New Roman"/>
          <w:b w:val="false"/>
          <w:i w:val="false"/>
          <w:color w:val="000000"/>
          <w:sz w:val="28"/>
        </w:rPr>
        <w:t xml:space="preserve">
      Шетелдік бұқаралық ақпарат құралдарының өкілдіктерін және олардың журналистерін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57"/>
    <w:bookmarkStart w:name="z90" w:id="58"/>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8"/>
    <w:bookmarkStart w:name="z91" w:id="59"/>
    <w:p>
      <w:pPr>
        <w:spacing w:after="0"/>
        <w:ind w:left="0"/>
        <w:jc w:val="both"/>
      </w:pPr>
      <w:r>
        <w:rPr>
          <w:rFonts w:ascii="Times New Roman"/>
          <w:b w:val="false"/>
          <w:i w:val="false"/>
          <w:color w:val="000000"/>
          <w:sz w:val="28"/>
        </w:rPr>
        <w:t>
      "5) шетелдік паспорттың (шетел азаматы үшін), азаматтығы жоқ адамның куәлігінің (азаматтығы жоқ адам үшін) немесе жеке басын куәландыратын құжаттың (Қазақстан Республикасының азаматы үшін) көшірмесін;";</w:t>
      </w:r>
    </w:p>
    <w:bookmarkEnd w:id="59"/>
    <w:bookmarkStart w:name="z92" w:id="60"/>
    <w:p>
      <w:pPr>
        <w:spacing w:after="0"/>
        <w:ind w:left="0"/>
        <w:jc w:val="both"/>
      </w:pPr>
      <w:r>
        <w:rPr>
          <w:rFonts w:ascii="Times New Roman"/>
          <w:b w:val="false"/>
          <w:i w:val="false"/>
          <w:color w:val="000000"/>
          <w:sz w:val="28"/>
        </w:rPr>
        <w:t xml:space="preserve">
      29-тармақтың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60"/>
    <w:bookmarkStart w:name="z93" w:id="61"/>
    <w:p>
      <w:pPr>
        <w:spacing w:after="0"/>
        <w:ind w:left="0"/>
        <w:jc w:val="both"/>
      </w:pPr>
      <w:r>
        <w:rPr>
          <w:rFonts w:ascii="Times New Roman"/>
          <w:b w:val="false"/>
          <w:i w:val="false"/>
          <w:color w:val="000000"/>
          <w:sz w:val="28"/>
        </w:rPr>
        <w:t>
      "3) шетелдік паспорттың (шетел азаматы үшін), азаматтығы жоқ адамның куәлігінің (азаматтығы жоқ адам үшін) немесе жеке басын куәландыратын құжаттың (Қазақстан Республикасының азаматы үшін) көшірмесі қоса беріледі.".</w:t>
      </w:r>
    </w:p>
    <w:bookmarkEnd w:id="61"/>
    <w:bookmarkStart w:name="z94" w:id="62"/>
    <w:p>
      <w:pPr>
        <w:spacing w:after="0"/>
        <w:ind w:left="0"/>
        <w:jc w:val="both"/>
      </w:pPr>
      <w:r>
        <w:rPr>
          <w:rFonts w:ascii="Times New Roman"/>
          <w:b w:val="false"/>
          <w:i w:val="false"/>
          <w:color w:val="000000"/>
          <w:sz w:val="28"/>
        </w:rPr>
        <w:t xml:space="preserve">
      9.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м.а. 2016 жылғы 14 маусымдағы № 11-1-2/262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13958 болып тіркелген) мынадай өзгерістер енгізілсін: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6" w:id="63"/>
    <w:p>
      <w:pPr>
        <w:spacing w:after="0"/>
        <w:ind w:left="0"/>
        <w:jc w:val="both"/>
      </w:pPr>
      <w:r>
        <w:rPr>
          <w:rFonts w:ascii="Times New Roman"/>
          <w:b w:val="false"/>
          <w:i w:val="false"/>
          <w:color w:val="000000"/>
          <w:sz w:val="28"/>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азаматтарды есепке алу қағидаларын бекіту туралы";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8" w:id="64"/>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89-бабының 3-тармағына және "Мемлекеттік және әлеуметтік жауапкершілігі бар көрсетілетін қызметтер туралы" Қазақстан Республикасы Заңының 10-бабының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0" w:id="65"/>
    <w:p>
      <w:pPr>
        <w:spacing w:after="0"/>
        <w:ind w:left="0"/>
        <w:jc w:val="both"/>
      </w:pPr>
      <w:r>
        <w:rPr>
          <w:rFonts w:ascii="Times New Roman"/>
          <w:b w:val="false"/>
          <w:i w:val="false"/>
          <w:color w:val="000000"/>
          <w:sz w:val="28"/>
        </w:rPr>
        <w:t>
      "1. Қоса беріліп отырған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 бекітілсін.";</w:t>
      </w:r>
    </w:p>
    <w:bookmarkEnd w:id="65"/>
    <w:bookmarkStart w:name="z101" w:id="66"/>
    <w:p>
      <w:pPr>
        <w:spacing w:after="0"/>
        <w:ind w:left="0"/>
        <w:jc w:val="both"/>
      </w:pPr>
      <w:r>
        <w:rPr>
          <w:rFonts w:ascii="Times New Roman"/>
          <w:b w:val="false"/>
          <w:i w:val="false"/>
          <w:color w:val="000000"/>
          <w:sz w:val="28"/>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3" w:id="67"/>
    <w:p>
      <w:pPr>
        <w:spacing w:after="0"/>
        <w:ind w:left="0"/>
        <w:jc w:val="both"/>
      </w:pPr>
      <w:r>
        <w:rPr>
          <w:rFonts w:ascii="Times New Roman"/>
          <w:b w:val="false"/>
          <w:i w:val="false"/>
          <w:color w:val="000000"/>
          <w:sz w:val="28"/>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05" w:id="68"/>
    <w:p>
      <w:pPr>
        <w:spacing w:after="0"/>
        <w:ind w:left="0"/>
        <w:jc w:val="both"/>
      </w:pPr>
      <w:r>
        <w:rPr>
          <w:rFonts w:ascii="Times New Roman"/>
          <w:b w:val="false"/>
          <w:i w:val="false"/>
          <w:color w:val="000000"/>
          <w:sz w:val="28"/>
        </w:rPr>
        <w:t>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 (бұдан әрі - Қағидалар) "Неке (ерлі-зайыптылық) және отбасы туралы" Қазақстан Республикасы Кодексінің (бұдан әрі – "Неке (ерлі-зайыптылық) және отбасы туралы" Кодексі) 89-бабының 3-тармағына және "Мемлекеттік және әлеуметтік жауапкершілігі бар көрсетілетін қызметтер туралы" Қазақстан Республикасы Заңының (бұдан әрі – Заң) 10-бабының 1) тармақшасына сәйкес әзірленді және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Республикасынан тыс жерлерде тұрақты тұратын Қазақстан Республикасының азаматтарын, шетел азаматтарын есепке алу тәртібін анықтайды.</w:t>
      </w:r>
    </w:p>
    <w:bookmarkEnd w:id="68"/>
    <w:bookmarkStart w:name="z106" w:id="69"/>
    <w:p>
      <w:pPr>
        <w:spacing w:after="0"/>
        <w:ind w:left="0"/>
        <w:jc w:val="both"/>
      </w:pPr>
      <w:r>
        <w:rPr>
          <w:rFonts w:ascii="Times New Roman"/>
          <w:b w:val="false"/>
          <w:i w:val="false"/>
          <w:color w:val="000000"/>
          <w:sz w:val="28"/>
        </w:rPr>
        <w:t>
      2.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(бұдан әрі – мемлекеттік қызмет) көрсетілетін мемлекеттік қызметті Қазақстан Республикасының шет елдердегі мекемелері (бұдан әрі - көрсетілетін қызметті беруші) Қазақстан Республикасының азаматтары болып табылатын, Қазақстан Республикасынан тыс жерлерде тұрақты тұратын адамдар, Қазақстан Республикасының азаматтары болып табылатын жетім балаларды, ата-анасының қамқорлығынсыз қалған балаларды асырап алуға тілек білдірген шетел азаматтарына (бұдан әрі - көрсетілетін қызметті алушы) көрсетеді.";</w:t>
      </w:r>
    </w:p>
    <w:bookmarkEnd w:id="69"/>
    <w:bookmarkStart w:name="z107" w:id="7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70"/>
    <w:bookmarkStart w:name="z108" w:id="71"/>
    <w:p>
      <w:pPr>
        <w:spacing w:after="0"/>
        <w:ind w:left="0"/>
        <w:jc w:val="both"/>
      </w:pPr>
      <w:r>
        <w:rPr>
          <w:rFonts w:ascii="Times New Roman"/>
          <w:b w:val="false"/>
          <w:i w:val="false"/>
          <w:color w:val="000000"/>
          <w:sz w:val="28"/>
        </w:rPr>
        <w:t>
      "1) осы Қағидаларға 1-қосымшаға сәйкес нысан бойынша "Неке (ерлі-зайыптылық) және отбасы туралы" Кодексіне сәйкес Қазақстан Республикасы Оқу-ағарту министрлігінің Балалардың құқықтарын қорғау комитеті аккредиттеген бала асырап алу жөніндегі агенттіктің қолдаухаты.</w:t>
      </w:r>
    </w:p>
    <w:bookmarkEnd w:id="71"/>
    <w:bookmarkStart w:name="z109" w:id="72"/>
    <w:p>
      <w:pPr>
        <w:spacing w:after="0"/>
        <w:ind w:left="0"/>
        <w:jc w:val="both"/>
      </w:pPr>
      <w:r>
        <w:rPr>
          <w:rFonts w:ascii="Times New Roman"/>
          <w:b w:val="false"/>
          <w:i w:val="false"/>
          <w:color w:val="000000"/>
          <w:sz w:val="28"/>
        </w:rPr>
        <w:t>
      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елдердің азаматтары болып табылатын шетел азаматтары үшін осы мемлекеттегі қорғаншылық және қамқоршылық функцияларын жүзеге асыратын органдарының қолдаухатын ұсыну қажет;</w:t>
      </w:r>
    </w:p>
    <w:bookmarkEnd w:id="72"/>
    <w:bookmarkStart w:name="z110" w:id="73"/>
    <w:p>
      <w:pPr>
        <w:spacing w:after="0"/>
        <w:ind w:left="0"/>
        <w:jc w:val="both"/>
      </w:pPr>
      <w:r>
        <w:rPr>
          <w:rFonts w:ascii="Times New Roman"/>
          <w:b w:val="false"/>
          <w:i w:val="false"/>
          <w:color w:val="000000"/>
          <w:sz w:val="28"/>
        </w:rPr>
        <w:t>
      2) осы Қағидаларға 2-қосымшаға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толтырылған есепке алу карточкасы;";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2" w:id="74"/>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4" w:id="75"/>
    <w:p>
      <w:pPr>
        <w:spacing w:after="0"/>
        <w:ind w:left="0"/>
        <w:jc w:val="both"/>
      </w:pPr>
      <w:r>
        <w:rPr>
          <w:rFonts w:ascii="Times New Roman"/>
          <w:b w:val="false"/>
          <w:i w:val="false"/>
          <w:color w:val="000000"/>
          <w:sz w:val="28"/>
        </w:rPr>
        <w:t>
      "7. Есепке алу карточкалары әліпби тәртібімен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 шетел азаматтары" бөлімі бойынша есепке алу үшін қабылданған картотекада сақталады.";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бесінші бөлігі мынадай редакцияда жазылсын:</w:t>
      </w:r>
    </w:p>
    <w:bookmarkStart w:name="z116" w:id="76"/>
    <w:p>
      <w:pPr>
        <w:spacing w:after="0"/>
        <w:ind w:left="0"/>
        <w:jc w:val="both"/>
      </w:pPr>
      <w:r>
        <w:rPr>
          <w:rFonts w:ascii="Times New Roman"/>
          <w:b w:val="false"/>
          <w:i w:val="false"/>
          <w:color w:val="000000"/>
          <w:sz w:val="28"/>
        </w:rPr>
        <w:t>
      "Көрсетілетін қызметті алушыдан көрсетілетін қызметті берушінің атына келіп түскен шағым Заңның 25-бабы 2-тармағына сәйкес тіркелген күнінен бастап бес жұмыс күні ішінде қаралуға жатады.";</w:t>
      </w:r>
    </w:p>
    <w:bookmarkEnd w:id="76"/>
    <w:bookmarkStart w:name="z117" w:id="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1-қосымшаның</w:t>
      </w:r>
      <w:r>
        <w:rPr>
          <w:rFonts w:ascii="Times New Roman"/>
          <w:b w:val="false"/>
          <w:i w:val="false"/>
          <w:color w:val="000000"/>
          <w:sz w:val="28"/>
        </w:rPr>
        <w:t xml:space="preserve"> оң жақ жоғарғы бұрышы мынадай редакцияда жазылсын:</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1-қосымша";</w:t>
            </w:r>
          </w:p>
        </w:tc>
      </w:tr>
    </w:tbl>
    <w:bookmarkStart w:name="z119" w:id="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w:t>
      </w:r>
    </w:p>
    <w:bookmarkEnd w:id="78"/>
    <w:bookmarkStart w:name="z120" w:id="79"/>
    <w:p>
      <w:pPr>
        <w:spacing w:after="0"/>
        <w:ind w:left="0"/>
        <w:jc w:val="both"/>
      </w:pPr>
      <w:r>
        <w:rPr>
          <w:rFonts w:ascii="Times New Roman"/>
          <w:b w:val="false"/>
          <w:i w:val="false"/>
          <w:color w:val="000000"/>
          <w:sz w:val="28"/>
        </w:rPr>
        <w:t>
      оң жоқ жоғарғы бұрышы мынадай редакцияда жазылсын:</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3" w:id="80"/>
    <w:p>
      <w:pPr>
        <w:spacing w:after="0"/>
        <w:ind w:left="0"/>
        <w:jc w:val="both"/>
      </w:pPr>
      <w:r>
        <w:rPr>
          <w:rFonts w:ascii="Times New Roman"/>
          <w:b w:val="false"/>
          <w:i w:val="false"/>
          <w:color w:val="000000"/>
          <w:sz w:val="28"/>
        </w:rPr>
        <w:t>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карточкасы";</w:t>
      </w:r>
    </w:p>
    <w:bookmarkEnd w:id="80"/>
    <w:bookmarkStart w:name="z124" w:id="8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оң жақ жоғарғы бұрышы мынадай редакцияда жазылсын: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3-қосымша";</w:t>
            </w:r>
          </w:p>
        </w:tc>
      </w:tr>
    </w:tbl>
    <w:bookmarkStart w:name="z126" w:id="8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bookmarkEnd w:id="82"/>
    <w:bookmarkStart w:name="z127" w:id="83"/>
    <w:p>
      <w:pPr>
        <w:spacing w:after="0"/>
        <w:ind w:left="0"/>
        <w:jc w:val="both"/>
      </w:pPr>
      <w:r>
        <w:rPr>
          <w:rFonts w:ascii="Times New Roman"/>
          <w:b w:val="false"/>
          <w:i w:val="false"/>
          <w:color w:val="000000"/>
          <w:sz w:val="28"/>
        </w:rPr>
        <w:t>
      оң жоқ жоғарғы бұрышы мынадай редакцияда жазылсын:</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0" w:id="84"/>
    <w:p>
      <w:pPr>
        <w:spacing w:after="0"/>
        <w:ind w:left="0"/>
        <w:jc w:val="both"/>
      </w:pPr>
      <w:r>
        <w:rPr>
          <w:rFonts w:ascii="Times New Roman"/>
          <w:b w:val="false"/>
          <w:i w:val="false"/>
          <w:color w:val="000000"/>
          <w:sz w:val="28"/>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қою" мемлекеттік қызмет көрсетуге қойылатын негізгі талаптар тізбесі";</w:t>
      </w:r>
    </w:p>
    <w:bookmarkEnd w:id="84"/>
    <w:bookmarkStart w:name="z131" w:id="85"/>
    <w:p>
      <w:pPr>
        <w:spacing w:after="0"/>
        <w:ind w:left="0"/>
        <w:jc w:val="both"/>
      </w:pPr>
      <w:r>
        <w:rPr>
          <w:rFonts w:ascii="Times New Roman"/>
          <w:b w:val="false"/>
          <w:i w:val="false"/>
          <w:color w:val="000000"/>
          <w:sz w:val="28"/>
        </w:rPr>
        <w:t>
      реттік нөмірі 8-жол мынадай редакцияда жазылсын:</w:t>
      </w:r>
    </w:p>
    <w:bookmarkEnd w:id="85"/>
    <w:bookmarkStart w:name="z132" w:id="86"/>
    <w:p>
      <w:pPr>
        <w:spacing w:after="0"/>
        <w:ind w:left="0"/>
        <w:jc w:val="both"/>
      </w:pPr>
      <w:r>
        <w:rPr>
          <w:rFonts w:ascii="Times New Roman"/>
          <w:b w:val="false"/>
          <w:i w:val="false"/>
          <w:color w:val="000000"/>
          <w:sz w:val="28"/>
        </w:rPr>
        <w:t>
      "</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7"/>
          <w:p>
            <w:pPr>
              <w:spacing w:after="20"/>
              <w:ind w:left="20"/>
              <w:jc w:val="both"/>
            </w:pPr>
            <w:r>
              <w:rPr>
                <w:rFonts w:ascii="Times New Roman"/>
                <w:b w:val="false"/>
                <w:i w:val="false"/>
                <w:color w:val="000000"/>
                <w:sz w:val="20"/>
              </w:rPr>
              <w:t xml:space="preserve">
1)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есепке алу қағидаларын бекіту туралы" (бұдан әрі - Қағида)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13958 болып тіркелген) бекітілген осы Қағидаларға 1-қосымшаға сәйкес нысан бойынша "Неке (ерлі-зайыптылық) және отбасы туралы" </w:t>
            </w:r>
            <w:r>
              <w:rPr>
                <w:rFonts w:ascii="Times New Roman"/>
                <w:b w:val="false"/>
                <w:i w:val="false"/>
                <w:color w:val="000000"/>
                <w:sz w:val="20"/>
              </w:rPr>
              <w:t>Кодексіне</w:t>
            </w:r>
            <w:r>
              <w:rPr>
                <w:rFonts w:ascii="Times New Roman"/>
                <w:b w:val="false"/>
                <w:i w:val="false"/>
                <w:color w:val="000000"/>
                <w:sz w:val="20"/>
              </w:rPr>
              <w:t xml:space="preserve"> сәйкес Қазақстан Республикасы Оқу-ағарту министрлігінің Балалардың құқықтарын қорғау комитеті аккредиттеген бала асырап алу жөніндегі агенттіктің қолдаухаты.</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1993 жылғы 22 қаңтарда Минск қаласында қол қойылған Азаматтық, отбасылық және қылмыстық істер бойынша құқықтық көмек пен құқықтық қатынастар туралы конвенцияны (бұдан әрі - Ковенция) ратификациялаған мемлекеттерде тұрақты тұратын Қазақстан Республикасының азаматтары болып табылатын адамдар және Конвенцияны ратификациялаған шетел азаматтары үшін осы мемлекеттегі қорғаншылық және қамқоршылық функцияларын атқаратын органдарының қолдаухатын ұсыну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Қағидаларға 2-қосымшаға сәйкес нысан бойынша фотосуреті бар толтырылған Қазақстан Республикасының азаматтары болып табылатын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 азаматтарын толтырылған есепке алу карточкасы;</w:t>
            </w:r>
          </w:p>
          <w:p>
            <w:pPr>
              <w:spacing w:after="20"/>
              <w:ind w:left="20"/>
              <w:jc w:val="both"/>
            </w:pPr>
            <w:r>
              <w:rPr>
                <w:rFonts w:ascii="Times New Roman"/>
                <w:b w:val="false"/>
                <w:i w:val="false"/>
                <w:color w:val="000000"/>
                <w:sz w:val="20"/>
              </w:rPr>
              <w:t>
3) осы Қағидаларға 3-қосымшаға сәйкес нысан бойынша Қазақстан Республикасының азаматы болып табылатын жетім баланы, ата-анасының қамқорлығынсыз қалған баланы асырап алған жағдайда он сегіз жасқа толғанға дейін оның тұрмыс, оқу, тәрбие жағдайы және денсаулық жағдайы туралы есептерді асырап алу агенттіктері немесе көрсетілетін қызметті беруші арқылы Қазақстан Республикасы Оқу-ағарту министрлігінің Балалардың құқықтарын қорғау комитетіне ұсыну бойынша өзіне міндеттеме жүктеу туралы нотариалды куәландырылған, сондай-ақ заңдастырылған немесе апостильденген өтініш-келісім.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7" w:id="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оң жақ жоғарғы бұрышы мынадай редакцияда жазылсын:</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балаларды,</w:t>
            </w:r>
            <w:r>
              <w:br/>
            </w:r>
            <w:r>
              <w:rPr>
                <w:rFonts w:ascii="Times New Roman"/>
                <w:b w:val="false"/>
                <w:i w:val="false"/>
                <w:color w:val="000000"/>
                <w:sz w:val="20"/>
              </w:rPr>
              <w:t>ата- аналарының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балаларды асырап алуға тілек</w:t>
            </w:r>
            <w:r>
              <w:br/>
            </w:r>
            <w:r>
              <w:rPr>
                <w:rFonts w:ascii="Times New Roman"/>
                <w:b w:val="false"/>
                <w:i w:val="false"/>
                <w:color w:val="000000"/>
                <w:sz w:val="20"/>
              </w:rPr>
              <w:t>білдірген, Қазақстан</w:t>
            </w:r>
            <w:r>
              <w:br/>
            </w:r>
            <w:r>
              <w:rPr>
                <w:rFonts w:ascii="Times New Roman"/>
                <w:b w:val="false"/>
                <w:i w:val="false"/>
                <w:color w:val="000000"/>
                <w:sz w:val="20"/>
              </w:rPr>
              <w:t>Республикасының азаматтары</w:t>
            </w:r>
            <w:r>
              <w:br/>
            </w:r>
            <w:r>
              <w:rPr>
                <w:rFonts w:ascii="Times New Roman"/>
                <w:b w:val="false"/>
                <w:i w:val="false"/>
                <w:color w:val="000000"/>
                <w:sz w:val="20"/>
              </w:rPr>
              <w:t>болып табылатын, Қазақстан</w:t>
            </w:r>
            <w:r>
              <w:br/>
            </w:r>
            <w:r>
              <w:rPr>
                <w:rFonts w:ascii="Times New Roman"/>
                <w:b w:val="false"/>
                <w:i w:val="false"/>
                <w:color w:val="000000"/>
                <w:sz w:val="20"/>
              </w:rPr>
              <w:t>Республикасынан тыс жерде</w:t>
            </w:r>
            <w:r>
              <w:br/>
            </w:r>
            <w:r>
              <w:rPr>
                <w:rFonts w:ascii="Times New Roman"/>
                <w:b w:val="false"/>
                <w:i w:val="false"/>
                <w:color w:val="000000"/>
                <w:sz w:val="20"/>
              </w:rPr>
              <w:t>тұрақты тұратын адамдарды,</w:t>
            </w:r>
            <w:r>
              <w:br/>
            </w:r>
            <w:r>
              <w:rPr>
                <w:rFonts w:ascii="Times New Roman"/>
                <w:b w:val="false"/>
                <w:i w:val="false"/>
                <w:color w:val="000000"/>
                <w:sz w:val="20"/>
              </w:rPr>
              <w:t>шетел азаматтарын есепке алу</w:t>
            </w:r>
            <w:r>
              <w:br/>
            </w:r>
            <w:r>
              <w:rPr>
                <w:rFonts w:ascii="Times New Roman"/>
                <w:b w:val="false"/>
                <w:i w:val="false"/>
                <w:color w:val="000000"/>
                <w:sz w:val="20"/>
              </w:rPr>
              <w:t>қағидаларына 5-қосымша".</w:t>
            </w:r>
          </w:p>
        </w:tc>
      </w:tr>
    </w:tbl>
    <w:bookmarkStart w:name="z139" w:id="89"/>
    <w:p>
      <w:pPr>
        <w:spacing w:after="0"/>
        <w:ind w:left="0"/>
        <w:jc w:val="both"/>
      </w:pPr>
      <w:r>
        <w:rPr>
          <w:rFonts w:ascii="Times New Roman"/>
          <w:b w:val="false"/>
          <w:i w:val="false"/>
          <w:color w:val="000000"/>
          <w:sz w:val="28"/>
        </w:rPr>
        <w:t xml:space="preserve">
      10.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14093 болып тіркелген) мынадай өзгеріс енгізілсін:</w:t>
      </w:r>
    </w:p>
    <w:bookmarkEnd w:id="89"/>
    <w:bookmarkStart w:name="z140" w:id="90"/>
    <w:p>
      <w:pPr>
        <w:spacing w:after="0"/>
        <w:ind w:left="0"/>
        <w:jc w:val="both"/>
      </w:pPr>
      <w:r>
        <w:rPr>
          <w:rFonts w:ascii="Times New Roman"/>
          <w:b w:val="false"/>
          <w:i w:val="false"/>
          <w:color w:val="000000"/>
          <w:sz w:val="28"/>
        </w:rPr>
        <w:t xml:space="preserve">
      Қазақстан Республикасынан тыс жерде тұрақты және уақытша тұратын Қазақстан Республикасы азаматтарының есебін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2" w:id="91"/>
    <w:p>
      <w:pPr>
        <w:spacing w:after="0"/>
        <w:ind w:left="0"/>
        <w:jc w:val="both"/>
      </w:pPr>
      <w:r>
        <w:rPr>
          <w:rFonts w:ascii="Times New Roman"/>
          <w:b w:val="false"/>
          <w:i w:val="false"/>
          <w:color w:val="000000"/>
          <w:sz w:val="28"/>
        </w:rPr>
        <w:t>
      "2. Осы Қағидалар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міндетін атқарушының 2015 жылғы 3 сәуірдегі № 11-1-2/130 бұйрығына (Нормативтік құқықтық актілердің мемлекеттік тізілімінде № 11240 болып тіркелген) сәйкес жүзеге асырылатын шетел азаматтарына асырап алуға берілген Қазақстан Республикасының азаматтары болып табылатын балалардың есебін жүргізуде қолданылмайды.".</w:t>
      </w:r>
    </w:p>
    <w:bookmarkEnd w:id="91"/>
    <w:bookmarkStart w:name="z143" w:id="92"/>
    <w:p>
      <w:pPr>
        <w:spacing w:after="0"/>
        <w:ind w:left="0"/>
        <w:jc w:val="both"/>
      </w:pPr>
      <w:r>
        <w:rPr>
          <w:rFonts w:ascii="Times New Roman"/>
          <w:b w:val="false"/>
          <w:i w:val="false"/>
          <w:color w:val="000000"/>
          <w:sz w:val="28"/>
        </w:rPr>
        <w:t xml:space="preserve">
      11.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қағидаларын бекіту туралы" Қазақстан Республикасы Сыртқы істер министрінің 2017 жылғы 15 қыркүйектегі № 11-1-2/420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15884 болып тіркелген) мынадай өзгеріс енгізілсін:</w:t>
      </w:r>
    </w:p>
    <w:bookmarkEnd w:id="92"/>
    <w:bookmarkStart w:name="z144" w:id="93"/>
    <w:p>
      <w:pPr>
        <w:spacing w:after="0"/>
        <w:ind w:left="0"/>
        <w:jc w:val="both"/>
      </w:pPr>
      <w:r>
        <w:rPr>
          <w:rFonts w:ascii="Times New Roman"/>
          <w:b w:val="false"/>
          <w:i w:val="false"/>
          <w:color w:val="000000"/>
          <w:sz w:val="28"/>
        </w:rPr>
        <w:t xml:space="preserve">
      Қазақстан Республикасының шет елдердегі мекемелерінің Қазақстан Республикасының азаматтығы мәселелері бойынша өтініштерді қабылдау және қарау, Қазақстан Республикасының азаматтығын жоғалтуын тіркеу және Қазақстан Республикасының азаматтығына жататынын (жатпайтынын)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93"/>
    <w:bookmarkStart w:name="z145" w:id="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94"/>
    <w:bookmarkStart w:name="z146" w:id="95"/>
    <w:p>
      <w:pPr>
        <w:spacing w:after="0"/>
        <w:ind w:left="0"/>
        <w:jc w:val="both"/>
      </w:pPr>
      <w:r>
        <w:rPr>
          <w:rFonts w:ascii="Times New Roman"/>
          <w:b w:val="false"/>
          <w:i w:val="false"/>
          <w:color w:val="000000"/>
          <w:sz w:val="28"/>
        </w:rPr>
        <w:t xml:space="preserve">
      12. "Құжаттарды заңдастыру қағидаларын бекіту туралы" Қазақстан Республикасы Сыртқы істер министрінің м.а.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16116 болып тіркелген) мынадай өзгеріс енгізілсін:</w:t>
      </w:r>
    </w:p>
    <w:bookmarkEnd w:id="95"/>
    <w:bookmarkStart w:name="z147" w:id="96"/>
    <w:p>
      <w:pPr>
        <w:spacing w:after="0"/>
        <w:ind w:left="0"/>
        <w:jc w:val="both"/>
      </w:pPr>
      <w:r>
        <w:rPr>
          <w:rFonts w:ascii="Times New Roman"/>
          <w:b w:val="false"/>
          <w:i w:val="false"/>
          <w:color w:val="000000"/>
          <w:sz w:val="28"/>
        </w:rPr>
        <w:t xml:space="preserve">
      көрсетілген бұйрықпен бекітілген Құжаттарды заңдастыру </w:t>
      </w:r>
      <w:r>
        <w:rPr>
          <w:rFonts w:ascii="Times New Roman"/>
          <w:b w:val="false"/>
          <w:i w:val="false"/>
          <w:color w:val="000000"/>
          <w:sz w:val="28"/>
        </w:rPr>
        <w:t>қағидаларында</w:t>
      </w:r>
      <w:r>
        <w:rPr>
          <w:rFonts w:ascii="Times New Roman"/>
          <w:b w:val="false"/>
          <w:i w:val="false"/>
          <w:color w:val="000000"/>
          <w:sz w:val="28"/>
        </w:rPr>
        <w:t>:</w:t>
      </w:r>
    </w:p>
    <w:bookmarkEnd w:id="96"/>
    <w:bookmarkStart w:name="z148" w:id="97"/>
    <w:p>
      <w:pPr>
        <w:spacing w:after="0"/>
        <w:ind w:left="0"/>
        <w:jc w:val="both"/>
      </w:pPr>
      <w:r>
        <w:rPr>
          <w:rFonts w:ascii="Times New Roman"/>
          <w:b w:val="false"/>
          <w:i w:val="false"/>
          <w:color w:val="000000"/>
          <w:sz w:val="28"/>
        </w:rPr>
        <w:t xml:space="preserve">
      көрсетілген қағидаларға 1-қосымшада белгіленген "Құжаттарды заңдастыру"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97"/>
    <w:bookmarkStart w:name="z149" w:id="98"/>
    <w:p>
      <w:pPr>
        <w:spacing w:after="0"/>
        <w:ind w:left="0"/>
        <w:jc w:val="both"/>
      </w:pPr>
      <w:r>
        <w:rPr>
          <w:rFonts w:ascii="Times New Roman"/>
          <w:b w:val="false"/>
          <w:i w:val="false"/>
          <w:color w:val="000000"/>
          <w:sz w:val="28"/>
        </w:rPr>
        <w:t>
      реттік нөмірі 8-жол мынадай редакцияда жазылсын:</w:t>
      </w:r>
    </w:p>
    <w:bookmarkEnd w:id="98"/>
    <w:bookmarkStart w:name="z150"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0"/>
          <w:p>
            <w:pPr>
              <w:spacing w:after="20"/>
              <w:ind w:left="20"/>
              <w:jc w:val="both"/>
            </w:pPr>
            <w:r>
              <w:rPr>
                <w:rFonts w:ascii="Times New Roman"/>
                <w:b w:val="false"/>
                <w:i w:val="false"/>
                <w:color w:val="000000"/>
                <w:sz w:val="20"/>
              </w:rPr>
              <w:t>
Жеке немесе заңды тұлға (бұдан әрі - өтініш беруші) құжаттарды заңдастыру үшін Консулдық қызмет департаментіне немесе шет елдегі мекемеге еркін нысанда жасалған өтінішке қоса келесі құжаттарды (мәліметтерді) береді:</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жеке басын куәландыратын құжаттың көшірмесі (салыстырып тексеру үшін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заңдастыруға жататын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консулдық алым төленгенін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өкілеттігін растайтын құжаттың көшірмесі (салыстырып тексеру үшін түпнұсқасы) (құжаттарды заңды өкіл немесе құжат иесінің атынан сенімхат бойынша уәкілетті адам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Заңды тұлға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өкілетті тұлғаның жеке басын куәландыратын құжаттың көшірмесі (салыстырып тексеру үшін түпнұсқасы)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заңдастыруға жататын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тұлғаның мемлекеттік тіркелгенін (қайта тіркелгенін) растайтын "электрондық үкіметтің" ақпараттық жүйесінен мәліметтер не заңды тұлғаның құқық қабілеттілігін растайтын өзге де құжат (шетел азаматтары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5) өкілеттігін растайтын құжаттың көшірмесі (салыстырып тексеру үшін түпнұсқасы) (құжаттарды заңды өкіл немесе құжат иесінің атынан сенімхат бойынша уәкілетті адам берген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Сондай-ақ, еркін нысанда жасалған өтініште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деректеріне қол жеткізуге келісімі де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Заңдастыруға құжаттардың тұпнұсқалары, сондай-ақ олардың нотариалдық куәландырылған көшірмелері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ұйымдар мен мекемелер берген құжаттар мемлекеттік немесе орыс тіліне аударылуы және аудармашымен немесе аударма қызметтерін көрсететін ұйыммен куәландырылуы тиіс.</w:t>
            </w:r>
          </w:p>
          <w:p>
            <w:pPr>
              <w:spacing w:after="20"/>
              <w:ind w:left="20"/>
              <w:jc w:val="both"/>
            </w:pPr>
            <w:r>
              <w:rPr>
                <w:rFonts w:ascii="Times New Roman"/>
                <w:b w:val="false"/>
                <w:i w:val="false"/>
                <w:color w:val="000000"/>
                <w:sz w:val="20"/>
              </w:rPr>
              <w:t>
Қазақстан Республикасының нотариустары куәландырған және Қазақстан Республикасының тысқары жерлерде әрекет жасауға арналған құжаттар Қазақстан Республикасы Әділет министрінің 2012 жылғы 31 қаңтардағы № 32 бұйрығымен (Нормативтік құқықтық актілерді мемлекеттік тіркеу тізілімінде № 7445 тіркелді) бекітілген Нотариаттық іс жүргізу жөніндегі ереженің 10-тарауында бекітілген талаптарға сәйкес болуы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01"/>
    <w:p>
      <w:pPr>
        <w:spacing w:after="0"/>
        <w:ind w:left="0"/>
        <w:jc w:val="both"/>
      </w:pPr>
      <w:r>
        <w:rPr>
          <w:rFonts w:ascii="Times New Roman"/>
          <w:b w:val="false"/>
          <w:i w:val="false"/>
          <w:color w:val="000000"/>
          <w:sz w:val="28"/>
        </w:rPr>
        <w:t xml:space="preserve">
      13.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қағидаларын бекіту туралы" Қазақстан Республикасы Сыртқы істер министрінің 2018 жылғы 28 ақпандағы № 11-1-4/71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16650 болып тіркелген) мынадай өзгерістер енгізілсін:</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9" w:id="102"/>
    <w:p>
      <w:pPr>
        <w:spacing w:after="0"/>
        <w:ind w:left="0"/>
        <w:jc w:val="both"/>
      </w:pPr>
      <w:r>
        <w:rPr>
          <w:rFonts w:ascii="Times New Roman"/>
          <w:b w:val="false"/>
          <w:i w:val="false"/>
          <w:color w:val="000000"/>
          <w:sz w:val="28"/>
        </w:rPr>
        <w:t>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қағидаларын бекіту туралы";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1" w:id="103"/>
    <w:p>
      <w:pPr>
        <w:spacing w:after="0"/>
        <w:ind w:left="0"/>
        <w:jc w:val="both"/>
      </w:pPr>
      <w:r>
        <w:rPr>
          <w:rFonts w:ascii="Times New Roman"/>
          <w:b w:val="false"/>
          <w:i w:val="false"/>
          <w:color w:val="000000"/>
          <w:sz w:val="28"/>
        </w:rPr>
        <w:t>
      "1. Қоса берілген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 бекітілсін.";</w:t>
      </w:r>
    </w:p>
    <w:bookmarkEnd w:id="103"/>
    <w:bookmarkStart w:name="z172" w:id="104"/>
    <w:p>
      <w:pPr>
        <w:spacing w:after="0"/>
        <w:ind w:left="0"/>
        <w:jc w:val="both"/>
      </w:pPr>
      <w:r>
        <w:rPr>
          <w:rFonts w:ascii="Times New Roman"/>
          <w:b w:val="false"/>
          <w:i w:val="false"/>
          <w:color w:val="000000"/>
          <w:sz w:val="28"/>
        </w:rPr>
        <w:t xml:space="preserve">
      көрсетілген бұйрықпен бекітілген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шетелдіктер мен азаматтығы жоқ адамдардан дактилоскопиялық ақпарат жинау және өңдеу </w:t>
      </w:r>
      <w:r>
        <w:rPr>
          <w:rFonts w:ascii="Times New Roman"/>
          <w:b w:val="false"/>
          <w:i w:val="false"/>
          <w:color w:val="000000"/>
          <w:sz w:val="28"/>
        </w:rPr>
        <w:t>қағидаларында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74" w:id="105"/>
    <w:p>
      <w:pPr>
        <w:spacing w:after="0"/>
        <w:ind w:left="0"/>
        <w:jc w:val="both"/>
      </w:pPr>
      <w:r>
        <w:rPr>
          <w:rFonts w:ascii="Times New Roman"/>
          <w:b w:val="false"/>
          <w:i w:val="false"/>
          <w:color w:val="000000"/>
          <w:sz w:val="28"/>
        </w:rPr>
        <w:t>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76" w:id="106"/>
    <w:p>
      <w:pPr>
        <w:spacing w:after="0"/>
        <w:ind w:left="0"/>
        <w:jc w:val="both"/>
      </w:pPr>
      <w:r>
        <w:rPr>
          <w:rFonts w:ascii="Times New Roman"/>
          <w:b w:val="false"/>
          <w:i w:val="false"/>
          <w:color w:val="000000"/>
          <w:sz w:val="28"/>
        </w:rPr>
        <w:t>
      "1. Осы Шетелде Қазақстан Республикасы азаматының паспортын алуға үміткер Қазақстан Республикасының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қағидалары (бұдан әрі – Қағидалар) "Дактилоскопиялық және геномдық тіркеу туралы" Қазақстан Республикасының Заңы (бұдан әрі – Заң) 33-бабының 1) тармақшасына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167) тармақшасына сәйкес әзірленді, және шетелде Қазақстан Республикасы азаматының паспортын алуға үміткер Қазақстан Республикасы азаматтарынан, Қазақстан Республикасының визаларын алу кезінде шетел азаматтары мен азаматтығы жоқ адамдардан дактилоскопиялық ақпарат жинау және өңдеу тәртібін айқындайды.";</w:t>
      </w:r>
    </w:p>
    <w:bookmarkEnd w:id="106"/>
    <w:bookmarkStart w:name="z177" w:id="10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p>
    <w:bookmarkEnd w:id="107"/>
    <w:bookmarkStart w:name="z178" w:id="108"/>
    <w:p>
      <w:pPr>
        <w:spacing w:after="0"/>
        <w:ind w:left="0"/>
        <w:jc w:val="both"/>
      </w:pPr>
      <w:r>
        <w:rPr>
          <w:rFonts w:ascii="Times New Roman"/>
          <w:b w:val="false"/>
          <w:i w:val="false"/>
          <w:color w:val="000000"/>
          <w:sz w:val="28"/>
        </w:rPr>
        <w:t>
      "10) шетел азаматы – Қазақстан Республикасының азаматы болып табылмайтын әрі өзінің басқа мемлекеттің азаматы екендігі туралы дәлелі бар адам.";</w:t>
      </w:r>
    </w:p>
    <w:bookmarkEnd w:id="108"/>
    <w:bookmarkStart w:name="z179" w:id="10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9"/>
    <w:bookmarkStart w:name="z180" w:id="110"/>
    <w:p>
      <w:pPr>
        <w:spacing w:after="0"/>
        <w:ind w:left="0"/>
        <w:jc w:val="both"/>
      </w:pPr>
      <w:r>
        <w:rPr>
          <w:rFonts w:ascii="Times New Roman"/>
          <w:b w:val="false"/>
          <w:i w:val="false"/>
          <w:color w:val="000000"/>
          <w:sz w:val="28"/>
        </w:rPr>
        <w:t>
      "2) шет елдегі мекемеге Қазақстан Республикасының электрондық форматта және шет елдегі мекемеге барусыз берілетін визаларынан басқа визаларды алу үшін өтініш білдірген он алты жасқа толған шетел азаматтары мен азаматтығы жоқ адамдардан.";</w:t>
      </w:r>
    </w:p>
    <w:bookmarkEnd w:id="110"/>
    <w:bookmarkStart w:name="z181" w:id="111"/>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2) тармақшасының</w:t>
      </w:r>
      <w:r>
        <w:rPr>
          <w:rFonts w:ascii="Times New Roman"/>
          <w:b w:val="false"/>
          <w:i w:val="false"/>
          <w:color w:val="000000"/>
          <w:sz w:val="28"/>
        </w:rPr>
        <w:t xml:space="preserve"> жетінші абзацы мынадай редакцияда жазылсын:</w:t>
      </w:r>
    </w:p>
    <w:bookmarkEnd w:id="111"/>
    <w:bookmarkStart w:name="z182" w:id="112"/>
    <w:p>
      <w:pPr>
        <w:spacing w:after="0"/>
        <w:ind w:left="0"/>
        <w:jc w:val="both"/>
      </w:pPr>
      <w:r>
        <w:rPr>
          <w:rFonts w:ascii="Times New Roman"/>
          <w:b w:val="false"/>
          <w:i w:val="false"/>
          <w:color w:val="000000"/>
          <w:sz w:val="28"/>
        </w:rPr>
        <w:t>
      "Қазақстан Республикасына Қазақстан Республикасының Президенті Әкімшілігінің, Қазақстан Республикасы Парламентінің, Қазақстан Республикасы Жоғарғы Сотының, Қазақстан Республикасы Үкіметі Аппаратының, арнаулы мемлекеттік органдардың, Қазақстан Республикасы Қорғаныс министрлігінің, сыртқы саяси қызмет саласындағы уәкілетті мемлекеттік органның шақыруы бойынша келетін шетел азаматтары мен азаматтығы жоқ адамдар;";</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84" w:id="113"/>
    <w:p>
      <w:pPr>
        <w:spacing w:after="0"/>
        <w:ind w:left="0"/>
        <w:jc w:val="both"/>
      </w:pPr>
      <w:r>
        <w:rPr>
          <w:rFonts w:ascii="Times New Roman"/>
          <w:b w:val="false"/>
          <w:i w:val="false"/>
          <w:color w:val="000000"/>
          <w:sz w:val="28"/>
        </w:rPr>
        <w:t xml:space="preserve">
      "6. Қазақстан Республикасының азаматтарын, шетел азаматтарын және азаматтығы жоқ адамдарды дактилоскопиялау Қазақстан Республикасы Ішкі істер министрінің 2024 жылғы 30 қыркүйектегі № 730 бұйрығымен бекітілген Дактилоскопиялау және геномдық тіркеуді жүргізу қағидаларының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жүзеге асырылады (Нормативтік құқықтық актілердің мемлекеттік тіркеу тізілімінде № 35161 болып тіркелген) (бұдан әрі – Тіркеу қағидалары).";</w:t>
      </w:r>
    </w:p>
    <w:bookmarkEnd w:id="113"/>
    <w:bookmarkStart w:name="z185" w:id="11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14"/>
    <w:bookmarkStart w:name="z186" w:id="115"/>
    <w:p>
      <w:pPr>
        <w:spacing w:after="0"/>
        <w:ind w:left="0"/>
        <w:jc w:val="both"/>
      </w:pPr>
      <w:r>
        <w:rPr>
          <w:rFonts w:ascii="Times New Roman"/>
          <w:b w:val="false"/>
          <w:i w:val="false"/>
          <w:color w:val="000000"/>
          <w:sz w:val="28"/>
        </w:rPr>
        <w:t>
      "2) шетел азаматтары мен азаматтығы жоқ адамдарын "Бүркіт" бірыңғай ақпараттық жүйесіне (бұдан әрі – "Бүркіт" БАЖ) мынадай дербес деректерді енгізеді:</w:t>
      </w:r>
    </w:p>
    <w:bookmarkEnd w:id="115"/>
    <w:bookmarkStart w:name="z187" w:id="116"/>
    <w:p>
      <w:pPr>
        <w:spacing w:after="0"/>
        <w:ind w:left="0"/>
        <w:jc w:val="both"/>
      </w:pPr>
      <w:r>
        <w:rPr>
          <w:rFonts w:ascii="Times New Roman"/>
          <w:b w:val="false"/>
          <w:i w:val="false"/>
          <w:color w:val="000000"/>
          <w:sz w:val="28"/>
        </w:rPr>
        <w:t>
      тегі, аты, әкесінің аты (бар болса);</w:t>
      </w:r>
    </w:p>
    <w:bookmarkEnd w:id="116"/>
    <w:bookmarkStart w:name="z188" w:id="117"/>
    <w:p>
      <w:pPr>
        <w:spacing w:after="0"/>
        <w:ind w:left="0"/>
        <w:jc w:val="both"/>
      </w:pPr>
      <w:r>
        <w:rPr>
          <w:rFonts w:ascii="Times New Roman"/>
          <w:b w:val="false"/>
          <w:i w:val="false"/>
          <w:color w:val="000000"/>
          <w:sz w:val="28"/>
        </w:rPr>
        <w:t>
      туған күні;</w:t>
      </w:r>
    </w:p>
    <w:bookmarkEnd w:id="117"/>
    <w:bookmarkStart w:name="z189" w:id="118"/>
    <w:p>
      <w:pPr>
        <w:spacing w:after="0"/>
        <w:ind w:left="0"/>
        <w:jc w:val="both"/>
      </w:pPr>
      <w:r>
        <w:rPr>
          <w:rFonts w:ascii="Times New Roman"/>
          <w:b w:val="false"/>
          <w:i w:val="false"/>
          <w:color w:val="000000"/>
          <w:sz w:val="28"/>
        </w:rPr>
        <w:t>
      жынысы;</w:t>
      </w:r>
    </w:p>
    <w:bookmarkEnd w:id="118"/>
    <w:bookmarkStart w:name="z190" w:id="119"/>
    <w:p>
      <w:pPr>
        <w:spacing w:after="0"/>
        <w:ind w:left="0"/>
        <w:jc w:val="both"/>
      </w:pPr>
      <w:r>
        <w:rPr>
          <w:rFonts w:ascii="Times New Roman"/>
          <w:b w:val="false"/>
          <w:i w:val="false"/>
          <w:color w:val="000000"/>
          <w:sz w:val="28"/>
        </w:rPr>
        <w:t>
      қолдарындағы он саусағының папиллярлық өрнектерінің құрылымдық ерекшеліктері туралы ақпарат;</w:t>
      </w:r>
    </w:p>
    <w:bookmarkEnd w:id="119"/>
    <w:bookmarkStart w:name="z191" w:id="120"/>
    <w:p>
      <w:pPr>
        <w:spacing w:after="0"/>
        <w:ind w:left="0"/>
        <w:jc w:val="both"/>
      </w:pPr>
      <w:r>
        <w:rPr>
          <w:rFonts w:ascii="Times New Roman"/>
          <w:b w:val="false"/>
          <w:i w:val="false"/>
          <w:color w:val="000000"/>
          <w:sz w:val="28"/>
        </w:rPr>
        <w:t>
      азаматтығы;</w:t>
      </w:r>
    </w:p>
    <w:bookmarkEnd w:id="120"/>
    <w:bookmarkStart w:name="z192" w:id="121"/>
    <w:p>
      <w:pPr>
        <w:spacing w:after="0"/>
        <w:ind w:left="0"/>
        <w:jc w:val="both"/>
      </w:pPr>
      <w:r>
        <w:rPr>
          <w:rFonts w:ascii="Times New Roman"/>
          <w:b w:val="false"/>
          <w:i w:val="false"/>
          <w:color w:val="000000"/>
          <w:sz w:val="28"/>
        </w:rPr>
        <w:t>
      шетел азаматы мен азаматтығы жоқ адамның Қазақстан Республикасының визасын ресімдеуге жүгіну кезіндегі жасына сәйкес келетін, беті фотосуреттің жалпы ауданының шамамен 75 пайызын алатын ашық фонда, байсалды жүзбен, аузы жабық, дәлме-дәл анфас түсірілген фотосуреті;</w:t>
      </w:r>
    </w:p>
    <w:bookmarkEnd w:id="121"/>
    <w:bookmarkStart w:name="z193" w:id="122"/>
    <w:p>
      <w:pPr>
        <w:spacing w:after="0"/>
        <w:ind w:left="0"/>
        <w:jc w:val="both"/>
      </w:pPr>
      <w:r>
        <w:rPr>
          <w:rFonts w:ascii="Times New Roman"/>
          <w:b w:val="false"/>
          <w:i w:val="false"/>
          <w:color w:val="000000"/>
          <w:sz w:val="28"/>
        </w:rPr>
        <w:t>
      жеке басты куәландыратын құжаттың нөмірі, берілген күні, жарамдылық мерзімі;</w:t>
      </w:r>
    </w:p>
    <w:bookmarkEnd w:id="122"/>
    <w:bookmarkStart w:name="z194" w:id="123"/>
    <w:p>
      <w:pPr>
        <w:spacing w:after="0"/>
        <w:ind w:left="0"/>
        <w:jc w:val="both"/>
      </w:pPr>
      <w:r>
        <w:rPr>
          <w:rFonts w:ascii="Times New Roman"/>
          <w:b w:val="false"/>
          <w:i w:val="false"/>
          <w:color w:val="000000"/>
          <w:sz w:val="28"/>
        </w:rPr>
        <w:t>
      жеке басты куәландыратын құжатты берген органның атауы;</w:t>
      </w:r>
    </w:p>
    <w:bookmarkEnd w:id="123"/>
    <w:bookmarkStart w:name="z195" w:id="124"/>
    <w:p>
      <w:pPr>
        <w:spacing w:after="0"/>
        <w:ind w:left="0"/>
        <w:jc w:val="both"/>
      </w:pPr>
      <w:r>
        <w:rPr>
          <w:rFonts w:ascii="Times New Roman"/>
          <w:b w:val="false"/>
          <w:i w:val="false"/>
          <w:color w:val="000000"/>
          <w:sz w:val="28"/>
        </w:rPr>
        <w:t>
      дактилоскопиялық тіркеудің жүргізілген күні және негізі;</w:t>
      </w:r>
    </w:p>
    <w:bookmarkEnd w:id="124"/>
    <w:bookmarkStart w:name="z196" w:id="125"/>
    <w:p>
      <w:pPr>
        <w:spacing w:after="0"/>
        <w:ind w:left="0"/>
        <w:jc w:val="both"/>
      </w:pPr>
      <w:r>
        <w:rPr>
          <w:rFonts w:ascii="Times New Roman"/>
          <w:b w:val="false"/>
          <w:i w:val="false"/>
          <w:color w:val="000000"/>
          <w:sz w:val="28"/>
        </w:rPr>
        <w:t>
      дактилоскопиялық тіркеуді жүргізген уәкілетті қызметкердің тегі, аты, әкесінің аты (бар болса).";</w:t>
      </w:r>
    </w:p>
    <w:bookmarkEnd w:id="125"/>
    <w:bookmarkStart w:name="z197" w:id="12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6"/>
    <w:bookmarkStart w:name="z198" w:id="127"/>
    <w:p>
      <w:pPr>
        <w:spacing w:after="0"/>
        <w:ind w:left="0"/>
        <w:jc w:val="both"/>
      </w:pPr>
      <w:r>
        <w:rPr>
          <w:rFonts w:ascii="Times New Roman"/>
          <w:b w:val="false"/>
          <w:i w:val="false"/>
          <w:color w:val="000000"/>
          <w:sz w:val="28"/>
        </w:rPr>
        <w:t>
      "2) шетел азаматтары мен азаматтығы жоқ адамдарға қатысты – "Бүркіт" БАЖ-ға.";</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00" w:id="128"/>
    <w:p>
      <w:pPr>
        <w:spacing w:after="0"/>
        <w:ind w:left="0"/>
        <w:jc w:val="both"/>
      </w:pPr>
      <w:r>
        <w:rPr>
          <w:rFonts w:ascii="Times New Roman"/>
          <w:b w:val="false"/>
          <w:i w:val="false"/>
          <w:color w:val="000000"/>
          <w:sz w:val="28"/>
        </w:rPr>
        <w:t>
      "11. Қазақстан Республикасының азаматы, шетел азаматы немесе азаматтығы жоқ адам дактилоскопиялық тіркеуден бұрын өткен болса және "ХҚТ ТП" АЖ-да және "Бүркіт" БАЖ-да белгі болған жағдайда, уәкілетті қызметкер Тіркеу қағидаларында айқындалған тәртіппен жеке басты верификациялауды жүзеге асырады.".</w:t>
      </w:r>
    </w:p>
    <w:bookmarkEnd w:id="128"/>
    <w:bookmarkStart w:name="z201" w:id="129"/>
    <w:p>
      <w:pPr>
        <w:spacing w:after="0"/>
        <w:ind w:left="0"/>
        <w:jc w:val="both"/>
      </w:pPr>
      <w:r>
        <w:rPr>
          <w:rFonts w:ascii="Times New Roman"/>
          <w:b w:val="false"/>
          <w:i w:val="false"/>
          <w:color w:val="000000"/>
          <w:sz w:val="28"/>
        </w:rPr>
        <w:t xml:space="preserve">
      14. "Құжаттарды қабылдау және оларды Қазақстан Республикасының шет елдерде жүрген азаматтарына паспорттар жасауға жіберу"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20627 болып тіркелген) мынадай өзгерістер енгізілсін:</w:t>
      </w:r>
    </w:p>
    <w:bookmarkEnd w:id="129"/>
    <w:bookmarkStart w:name="z202" w:id="130"/>
    <w:p>
      <w:pPr>
        <w:spacing w:after="0"/>
        <w:ind w:left="0"/>
        <w:jc w:val="both"/>
      </w:pPr>
      <w:r>
        <w:rPr>
          <w:rFonts w:ascii="Times New Roman"/>
          <w:b w:val="false"/>
          <w:i w:val="false"/>
          <w:color w:val="000000"/>
          <w:sz w:val="28"/>
        </w:rPr>
        <w:t xml:space="preserve">
      көрсетілген бұйрықпен бекітілген "Құжаттарды қабылдау және оларды Қазақстан Республикасының шет елдерде жүрген азаматтарына паспорттар жасауға жіберу"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30"/>
    <w:bookmarkStart w:name="z203" w:id="13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1"/>
    <w:bookmarkStart w:name="z204" w:id="132"/>
    <w:p>
      <w:pPr>
        <w:spacing w:after="0"/>
        <w:ind w:left="0"/>
        <w:jc w:val="both"/>
      </w:pPr>
      <w:r>
        <w:rPr>
          <w:rFonts w:ascii="Times New Roman"/>
          <w:b w:val="false"/>
          <w:i w:val="false"/>
          <w:color w:val="000000"/>
          <w:sz w:val="28"/>
        </w:rPr>
        <w:t>
      "6) Қазақстан Республикасынан тыс жерлерде тұратын шетел азаматының отбасы мүшелері болып табылатындарға;";</w:t>
      </w:r>
    </w:p>
    <w:bookmarkEnd w:id="132"/>
    <w:bookmarkStart w:name="z205" w:id="13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p>
    <w:bookmarkEnd w:id="133"/>
    <w:bookmarkStart w:name="z206" w:id="134"/>
    <w:p>
      <w:pPr>
        <w:spacing w:after="0"/>
        <w:ind w:left="0"/>
        <w:jc w:val="both"/>
      </w:pPr>
      <w:r>
        <w:rPr>
          <w:rFonts w:ascii="Times New Roman"/>
          <w:b w:val="false"/>
          <w:i w:val="false"/>
          <w:color w:val="000000"/>
          <w:sz w:val="28"/>
        </w:rPr>
        <w:t>
      "Шетел азаматы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bookmarkEnd w:id="134"/>
    <w:bookmarkStart w:name="z207" w:id="135"/>
    <w:p>
      <w:pPr>
        <w:spacing w:after="0"/>
        <w:ind w:left="0"/>
        <w:jc w:val="both"/>
      </w:pPr>
      <w:r>
        <w:rPr>
          <w:rFonts w:ascii="Times New Roman"/>
          <w:b w:val="false"/>
          <w:i w:val="false"/>
          <w:color w:val="000000"/>
          <w:sz w:val="28"/>
        </w:rPr>
        <w:t xml:space="preserve">
      көрсетілген қағидаларға 2-қосымшада белгіленген "Құжаттарды қабылдау және оларды Қазақстан Республикасының шет елдерде жүрген азаматтарына паспорттар жасауға жіберу"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135"/>
    <w:bookmarkStart w:name="z208" w:id="136"/>
    <w:p>
      <w:pPr>
        <w:spacing w:after="0"/>
        <w:ind w:left="0"/>
        <w:jc w:val="both"/>
      </w:pPr>
      <w:r>
        <w:rPr>
          <w:rFonts w:ascii="Times New Roman"/>
          <w:b w:val="false"/>
          <w:i w:val="false"/>
          <w:color w:val="000000"/>
          <w:sz w:val="28"/>
        </w:rPr>
        <w:t>
      реттік нөмірі 8-жол мынадай редакцияда жазылсын:</w:t>
      </w:r>
    </w:p>
    <w:bookmarkEnd w:id="136"/>
    <w:bookmarkStart w:name="z209"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8"/>
          <w:p>
            <w:pPr>
              <w:spacing w:after="20"/>
              <w:ind w:left="20"/>
              <w:jc w:val="both"/>
            </w:pPr>
            <w:r>
              <w:rPr>
                <w:rFonts w:ascii="Times New Roman"/>
                <w:b w:val="false"/>
                <w:i w:val="false"/>
                <w:color w:val="000000"/>
                <w:sz w:val="20"/>
              </w:rPr>
              <w:t>
1) өтініш;</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куәлік (16 жасқа толмаған бала паспорт алған кезде) және баланың азаматтығын растау үшін ата-анасының біреуінің жеке басын куәландыратын құжат. Шетел азаматының ата-анасынан баланың Қазақстан Республикасы азаматының жеке басын куәландыратын құжаттарды алуға нотариалды расталған өтініш-келісімі (бала Қазақстан Республикасынан тыс жерде туған және ата-анасының азаматтығы әртүрлі болған жағдайда, олардың біреуі бала туған кезде Қазақстан Республикасының азаматтығында болған және осы уақытта ата-анасының екеуі де Қазақстан Республикасынан тыс жерде тұрақты тұрғылықты жері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азаматының паспорты (паспортты ауыстырған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өлшемі 3,5х4,5 сантиметр төрттүрлі-түсті фотосурет (фотосуреттер құжатты ресімдеу кезіндегі көрсетілетін қызметті алушының жасына сәйкес келуі және қатаң түрде жарық жерде алдынан түсірілген, бейтарап бет-әлпеті көрінісімен және ауызы жабық түскен, бет-әлпеті фотосуреттің жалпы ауданының 75% - ға жуығын алатын болуы тиіс. Фотосуреттер бір негативтен қалың фотоқағазға фото басып шығару әдісімен орындалады. Компьютерлік сканерлеу, модельдеу немесе ксерокөшірме әдісімен дайындалған суреттерді пайдалануға жол берілмейді);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азаматы алғаш рет паспорт алған кезде (Қазақстан Республикасының азаматтығы расталған кезде бұрынғы Кеңестік Социалистік Республикалар Одағы) 1974 жылғы үлгідегі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Қазақстан Республикасының азаматы алғаш рет паспорт алған кезде (Қазақстан Республикасының азаматтығы расталған кезде бұрынғы Кеңестік Социалистік Республикалар Одағы) шетелге бару үшін берілген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7) тұрақты тұру, оқу, шетелде жұмыс істеу фактісін, отбасы жағдайын растайтын, тыныс-тіршілігін шектейтін тұрақты ағза функцияларының ауытқуларымен денсаулығында бұзушылық бар деген құжат (түпнұсқа және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мұндай анықтаманы алу мүмкіндігі болатын елдің заңнамасында көзделген болса, консулдық орналасқан елдің құзыретті органынан азаматтығы жоқ екендігі туралы анықтама;</w:t>
            </w:r>
          </w:p>
          <w:p>
            <w:pPr>
              <w:spacing w:after="20"/>
              <w:ind w:left="20"/>
              <w:jc w:val="both"/>
            </w:pPr>
            <w:r>
              <w:rPr>
                <w:rFonts w:ascii="Times New Roman"/>
                <w:b w:val="false"/>
                <w:i w:val="false"/>
                <w:color w:val="000000"/>
                <w:sz w:val="20"/>
              </w:rPr>
              <w:t>
9) консулдық алымның төленгенін растайтын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9" w:id="139"/>
    <w:p>
      <w:pPr>
        <w:spacing w:after="0"/>
        <w:ind w:left="0"/>
        <w:jc w:val="both"/>
      </w:pPr>
      <w:r>
        <w:rPr>
          <w:rFonts w:ascii="Times New Roman"/>
          <w:b w:val="false"/>
          <w:i w:val="false"/>
          <w:color w:val="000000"/>
          <w:sz w:val="28"/>
        </w:rPr>
        <w:t xml:space="preserve">
      15.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20857 болып тіркелген) мынадай өзгеріс енгізілсін:</w:t>
      </w:r>
    </w:p>
    <w:bookmarkEnd w:id="139"/>
    <w:bookmarkStart w:name="z220" w:id="140"/>
    <w:p>
      <w:pPr>
        <w:spacing w:after="0"/>
        <w:ind w:left="0"/>
        <w:jc w:val="both"/>
      </w:pPr>
      <w:r>
        <w:rPr>
          <w:rFonts w:ascii="Times New Roman"/>
          <w:b w:val="false"/>
          <w:i w:val="false"/>
          <w:color w:val="000000"/>
          <w:sz w:val="28"/>
        </w:rPr>
        <w:t xml:space="preserve">
      көрсетілген бұйрықпен бекітілген Шетелде азаматтық хал актілерін мемлекеттік тіркеу саласында мемлекеттік қызметтерді көрсету, сондай-ақ азаматтық хал актілерін тіркеу туралы қайталама куәліктер мен анықтамалар беру </w:t>
      </w:r>
      <w:r>
        <w:rPr>
          <w:rFonts w:ascii="Times New Roman"/>
          <w:b w:val="false"/>
          <w:i w:val="false"/>
          <w:color w:val="000000"/>
          <w:sz w:val="28"/>
        </w:rPr>
        <w:t>қағидаларында</w:t>
      </w:r>
      <w:r>
        <w:rPr>
          <w:rFonts w:ascii="Times New Roman"/>
          <w:b w:val="false"/>
          <w:i w:val="false"/>
          <w:color w:val="000000"/>
          <w:sz w:val="28"/>
        </w:rPr>
        <w:t>:</w:t>
      </w:r>
    </w:p>
    <w:bookmarkEnd w:id="140"/>
    <w:bookmarkStart w:name="z221" w:id="141"/>
    <w:p>
      <w:pPr>
        <w:spacing w:after="0"/>
        <w:ind w:left="0"/>
        <w:jc w:val="both"/>
      </w:pPr>
      <w:r>
        <w:rPr>
          <w:rFonts w:ascii="Times New Roman"/>
          <w:b w:val="false"/>
          <w:i w:val="false"/>
          <w:color w:val="000000"/>
          <w:sz w:val="28"/>
        </w:rPr>
        <w:t xml:space="preserve">
      көрсетілген қағидаларға 2-қосымшада белгіленген "Шетелде неке қиюды (ерлі-зайыпты болуды) мемлекеттік тіркеу" мемлекеттік қызмет көрсетуге қойылатын негізгі талаптар </w:t>
      </w:r>
      <w:r>
        <w:rPr>
          <w:rFonts w:ascii="Times New Roman"/>
          <w:b w:val="false"/>
          <w:i w:val="false"/>
          <w:color w:val="000000"/>
          <w:sz w:val="28"/>
        </w:rPr>
        <w:t>тізбесінде</w:t>
      </w:r>
      <w:r>
        <w:rPr>
          <w:rFonts w:ascii="Times New Roman"/>
          <w:b w:val="false"/>
          <w:i w:val="false"/>
          <w:color w:val="000000"/>
          <w:sz w:val="28"/>
        </w:rPr>
        <w:t>:</w:t>
      </w:r>
    </w:p>
    <w:bookmarkEnd w:id="141"/>
    <w:bookmarkStart w:name="z222" w:id="142"/>
    <w:p>
      <w:pPr>
        <w:spacing w:after="0"/>
        <w:ind w:left="0"/>
        <w:jc w:val="both"/>
      </w:pPr>
      <w:r>
        <w:rPr>
          <w:rFonts w:ascii="Times New Roman"/>
          <w:b w:val="false"/>
          <w:i w:val="false"/>
          <w:color w:val="000000"/>
          <w:sz w:val="28"/>
        </w:rPr>
        <w:t>
      реттік нөмірі 8-жол мынадай редакцияда жазылсын:</w:t>
      </w:r>
    </w:p>
    <w:bookmarkEnd w:id="142"/>
    <w:bookmarkStart w:name="z223" w:id="143"/>
    <w:p>
      <w:pPr>
        <w:spacing w:after="0"/>
        <w:ind w:left="0"/>
        <w:jc w:val="both"/>
      </w:pPr>
      <w:r>
        <w:rPr>
          <w:rFonts w:ascii="Times New Roman"/>
          <w:b w:val="false"/>
          <w:i w:val="false"/>
          <w:color w:val="000000"/>
          <w:sz w:val="28"/>
        </w:rPr>
        <w:t>
      "</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4"/>
          <w:p>
            <w:pPr>
              <w:spacing w:after="20"/>
              <w:ind w:left="20"/>
              <w:jc w:val="both"/>
            </w:pPr>
            <w:r>
              <w:rPr>
                <w:rFonts w:ascii="Times New Roman"/>
                <w:b w:val="false"/>
                <w:i w:val="false"/>
                <w:color w:val="000000"/>
                <w:sz w:val="20"/>
              </w:rPr>
              <w:t>
1. Неке жасына жеткен адамдар көрсетілетін қызметті берушіге жүгінген кезде:</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Шетелде азаматтық хал актілерін мемлекеттік тіркеу саласында мемлекеттік қызмет көрсету, сондай-ақ азаматтық хал актілерін тіркеу туралы қайталама куәліктер мен анықтамалар беру қағидаларына (бұдан әрі – Қағида) 10-қосымшаға сәйкес некеге тұру (ерлі-зайыпты болу)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некеге отыратын (ерлі-зайыпты болатын) адамдардың жеке басын куәландыратын құжаттар немесе цифрлық құжаттар сервисінен электрондық құжат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азаматы мен шетел азаматының некесін тіркеу кезінде, жеке басын куәландыратын құжаттарды ұсынумен қатар, құжат мәтінінің қазақ немесе орыс тілдеріндегі нотариалды куәландырылған аудармасы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некеге тұрушылардың (ерлі-зайыпты болушылардың) некеге құқықтық қабілеттілігі туралы анықтамалар (АХАЖ АЖ да өтініш берушілер туралы мәліметтер болған кезде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бұрынғы некенің тоқтатылғанын растайтын құжат (бар болса): некені (ерлі-зайыптылықты) бұзу туралы куәлік немесе заңды күшіне енгені туралы белгісі бар некені (ерлі-зайыптылықты) бұзу туралы сот шешімі, жұбайының қайтыс болуы туралы куәлік не некені жарамсыз деп тану туралы сот шешімі, ерлі-зайыптылардың бірін қайтыс болды деп жариялау немесе хабар-ошарсыз кетті деп тану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консулдық алымның төленгенін растайтын құжаттың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заңнамасында белгіленген некені (ерлі-зайыптылықты) тіркеу мерзімін қысқарту немесе ұзарту қажет болған кезде мерзімді қысқарту немесе ұзарту негіздерін растайтын құжат: жүктілік туралы дәрігерлік-біліктілік комиссияның анықтамасы, денсаулық жағдайы туралы анықтама, баланың туу туралы куәлігінің көшірмесі, басқа да ерекше жағдайларды растайтын қосымша құжаттар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Егер некеге (ерлі-зайыптылыққа) жасы толмаған адамдар тұрса,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1) неке (ерлі-зайыптылық) жасын төмендету туралы өтінішті Қағидалардың 11-қосымшасына сәйкес нысан бойынша ата-аналар не қорғаншылар (қамқоршылар) неке (ерлі-зайыптылық) жасын төмендету қажеттілігін туындататын себептерді көрсете отырып және осы мемлекеттік қызмет көрсетуге қойылатын негізгі талаптардың тізбесінде көрсетілген қажетті құжаттармен қоса береді;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жасын төмендету себептерін растайтын құжаттар (жүктілік туралы дәрігерлік-біліктілік комиссиясының анықтамасы, баланың туу туралы куәлігінің көшірмесі, кәмелетке толмаған ата-анасының туу туралы куәлігінің көшірмесі, кәмелетке толмағандардың ата-анасының неке қию/некені бұзу туралы куәлігінің көшірмесі, кәмелетке толмағандардың ата-анасының және кәмелетке толмаған азаматтардың өздерінің жеке басын куәландыратын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кәмелетке толмаған ата-анасының туу туралы куәлігі, кәмелетке толмағандардың ата-анасының неке қию/ некені бұзу туралы куәлігі, кәмелетке толмағандардың ата-анасының және кәмелетке толмаған азаматтардың өздерінің жеке басын куәландыратын құжаттары) (салыстыру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Порталға (Қазақстан Республикасының азаматтары арасындағы некені алғашқы тіркеу кезінде):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электрондық цифрлық қолтаңбасымен куәландырылған некеге отыру (ерлі-зайыпты болуы)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консулдық алым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мекемесі не оған арнайы уәкілетті тұлға өз құзыреті шегінде және белгіленген нысан бойынша берген немесе куәландырған шет мемлекеттің елтаңбалы мөрімен бекітілген құжаттар арнайы куәлік (заңдастыру немесе апостильдеу) рәсімінен өткеннен кейін ғана қабылданады (Қазақстан Республикасы Жоғарғы Кеңесінің 1993 жылғы 31 наурыздағы қаулысымен ратификацияланған, 1993 жылғы 22 қаңтарда Минск қаласында жасалған Азаматтық, отбасылық және қылмыстық істер бойынша құқықтық көмек пен құқықтық қатынастар туралы конвенцияға және Қазақстан Республикасының Заңымен ратификацияланған, 2002 жылғы 7 қазанда Кишинев қаласында жасалған Азаматтық, отбасылық және қылмыстық істер бойынша құқықтық көмек пен құқықтық қатынастар туралы конвенцияға қатысушы елдер үшін талап етілмейді).</w:t>
            </w:r>
          </w:p>
          <w:p>
            <w:pPr>
              <w:spacing w:after="20"/>
              <w:ind w:left="20"/>
              <w:jc w:val="both"/>
            </w:pPr>
            <w:r>
              <w:rPr>
                <w:rFonts w:ascii="Times New Roman"/>
                <w:b w:val="false"/>
                <w:i w:val="false"/>
                <w:color w:val="000000"/>
                <w:sz w:val="20"/>
              </w:rPr>
              <w:t>
Қазақстан Республикасынан тыс тиісті шет мемлекеттің тілінде берілген құжаттар мемлекеттік немесе орыс тіліне аударылуға жатады.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2" w:id="145"/>
    <w:p>
      <w:pPr>
        <w:spacing w:after="0"/>
        <w:ind w:left="0"/>
        <w:jc w:val="both"/>
      </w:pPr>
      <w:r>
        <w:rPr>
          <w:rFonts w:ascii="Times New Roman"/>
          <w:b w:val="false"/>
          <w:i w:val="false"/>
          <w:color w:val="000000"/>
          <w:sz w:val="28"/>
        </w:rPr>
        <w:t xml:space="preserve">
      16. "Қазақстан Республикасының шет елдердегі мекемелерінде бухгалтерлік есепке алу жөніндегі жалпы ережелерді қолдану тәртібі туралы" нұсқаулықты бекіту туралы" Қазақстан Республикасы Сыртқы істер министрінің 2021 жылғы 31 тамыздағы № 11-1-4/355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24154 болып тіркелген) мынадай өзгерістер енгізілсін:</w:t>
      </w:r>
    </w:p>
    <w:bookmarkEnd w:id="145"/>
    <w:bookmarkStart w:name="z243" w:id="146"/>
    <w:p>
      <w:pPr>
        <w:spacing w:after="0"/>
        <w:ind w:left="0"/>
        <w:jc w:val="both"/>
      </w:pPr>
      <w:r>
        <w:rPr>
          <w:rFonts w:ascii="Times New Roman"/>
          <w:b w:val="false"/>
          <w:i w:val="false"/>
          <w:color w:val="000000"/>
          <w:sz w:val="28"/>
        </w:rPr>
        <w:t xml:space="preserve">
      Қазақстан Республикасының шет елдердегі мекемелерінде бухгалтерлік есеп бойынша жалпы ережелерді қолдану тәртібі белгіленген </w:t>
      </w:r>
      <w:r>
        <w:rPr>
          <w:rFonts w:ascii="Times New Roman"/>
          <w:b w:val="false"/>
          <w:i w:val="false"/>
          <w:color w:val="000000"/>
          <w:sz w:val="28"/>
        </w:rPr>
        <w:t>нұсқаулықта</w:t>
      </w:r>
      <w:r>
        <w:rPr>
          <w:rFonts w:ascii="Times New Roman"/>
          <w:b w:val="false"/>
          <w:i w:val="false"/>
          <w:color w:val="000000"/>
          <w:sz w:val="28"/>
        </w:rPr>
        <w:t>:</w:t>
      </w:r>
    </w:p>
    <w:bookmarkEnd w:id="146"/>
    <w:bookmarkStart w:name="z244" w:id="147"/>
    <w:p>
      <w:pPr>
        <w:spacing w:after="0"/>
        <w:ind w:left="0"/>
        <w:jc w:val="both"/>
      </w:pPr>
      <w:r>
        <w:rPr>
          <w:rFonts w:ascii="Times New Roman"/>
          <w:b w:val="false"/>
          <w:i w:val="false"/>
          <w:color w:val="000000"/>
          <w:sz w:val="28"/>
        </w:rPr>
        <w:t xml:space="preserve">
      көрсетілген нұсқаулықта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47"/>
    <w:bookmarkStart w:name="z245" w:id="148"/>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48"/>
    <w:bookmarkStart w:name="z246" w:id="149"/>
    <w:p>
      <w:pPr>
        <w:spacing w:after="0"/>
        <w:ind w:left="0"/>
        <w:jc w:val="both"/>
      </w:pPr>
      <w:r>
        <w:rPr>
          <w:rFonts w:ascii="Times New Roman"/>
          <w:b w:val="false"/>
          <w:i w:val="false"/>
          <w:color w:val="000000"/>
          <w:sz w:val="28"/>
        </w:rPr>
        <w:t xml:space="preserve">
      17. "Мемлекеттік меншіктен жер учаскелерін беру үшін жобаны инвестициялық деп айқындау қағидаларын бекіту туралы" Қазақстан Республикасы Сыртқы істер министрінің 2021 жылғы 27 желтоқсандағы № 11-1-4/590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26282 болып тіркелген) мынадай өзгерістер енгізілсін:</w:t>
      </w:r>
    </w:p>
    <w:bookmarkEnd w:id="149"/>
    <w:bookmarkStart w:name="z247" w:id="150"/>
    <w:p>
      <w:pPr>
        <w:spacing w:after="0"/>
        <w:ind w:left="0"/>
        <w:jc w:val="both"/>
      </w:pPr>
      <w:r>
        <w:rPr>
          <w:rFonts w:ascii="Times New Roman"/>
          <w:b w:val="false"/>
          <w:i w:val="false"/>
          <w:color w:val="000000"/>
          <w:sz w:val="28"/>
        </w:rPr>
        <w:t xml:space="preserve">
      көрсетілген бұйрықпен бекітілген Мемлекеттік меншіктен жер учаскелерін беру үшін жобаны инвестициялық деп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50"/>
    <w:bookmarkStart w:name="z248" w:id="151"/>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51"/>
    <w:bookmarkStart w:name="z249" w:id="152"/>
    <w:p>
      <w:pPr>
        <w:spacing w:after="0"/>
        <w:ind w:left="0"/>
        <w:jc w:val="both"/>
      </w:pPr>
      <w:r>
        <w:rPr>
          <w:rFonts w:ascii="Times New Roman"/>
          <w:b w:val="false"/>
          <w:i w:val="false"/>
          <w:color w:val="000000"/>
          <w:sz w:val="28"/>
        </w:rPr>
        <w:t>
      "2) жылжымайтын мүлікке құқық ауыртпалығы (бұдан әрі – заңдық ауыртпалық) – Қазақстан Республикасының заңдарында немесе тараптардың келісімінде көзделген тәртіппен туындаған және құқық иеленушінің жылжымайтын мүлікті иеленуге, пайдалануға және (немесе) оған билік етуге құқығын шектеуді білдіретін жылжымайтын мүлікке құқықтың кез келген шектеулері;";</w:t>
      </w:r>
    </w:p>
    <w:bookmarkEnd w:id="152"/>
    <w:bookmarkStart w:name="z250" w:id="15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53"/>
    <w:bookmarkStart w:name="z251" w:id="154"/>
    <w:p>
      <w:pPr>
        <w:spacing w:after="0"/>
        <w:ind w:left="0"/>
        <w:jc w:val="both"/>
      </w:pPr>
      <w:r>
        <w:rPr>
          <w:rFonts w:ascii="Times New Roman"/>
          <w:b w:val="false"/>
          <w:i w:val="false"/>
          <w:color w:val="000000"/>
          <w:sz w:val="28"/>
        </w:rPr>
        <w:t xml:space="preserve">
      18. Инвестициялар туралы келісімдерді жасасу, өзгерту және бұзу қағидаларын бекіту туралы Қазақстан Республикасы Сыртқы істер министрінің м.а. 2023 жылғы 17 наурыздағы № 11-1-4/113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актілердің мемлекеттік тізілімінде № 32095 болып тіркелген):</w:t>
      </w:r>
    </w:p>
    <w:bookmarkEnd w:id="154"/>
    <w:bookmarkStart w:name="z252" w:id="155"/>
    <w:p>
      <w:pPr>
        <w:spacing w:after="0"/>
        <w:ind w:left="0"/>
        <w:jc w:val="both"/>
      </w:pPr>
      <w:r>
        <w:rPr>
          <w:rFonts w:ascii="Times New Roman"/>
          <w:b w:val="false"/>
          <w:i w:val="false"/>
          <w:color w:val="000000"/>
          <w:sz w:val="28"/>
        </w:rPr>
        <w:t xml:space="preserve">
      көрсетілген бұйрықпен бекітілген Инвестициялар туралы келісімдерді жасасу, өзгерту және бұзу </w:t>
      </w:r>
      <w:r>
        <w:rPr>
          <w:rFonts w:ascii="Times New Roman"/>
          <w:b w:val="false"/>
          <w:i w:val="false"/>
          <w:color w:val="000000"/>
          <w:sz w:val="28"/>
        </w:rPr>
        <w:t>қағидаларында</w:t>
      </w:r>
      <w:r>
        <w:rPr>
          <w:rFonts w:ascii="Times New Roman"/>
          <w:b w:val="false"/>
          <w:i w:val="false"/>
          <w:color w:val="000000"/>
          <w:sz w:val="28"/>
        </w:rPr>
        <w:t>:</w:t>
      </w:r>
    </w:p>
    <w:bookmarkEnd w:id="155"/>
    <w:bookmarkStart w:name="z253" w:id="15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Инвестициялар туралы келісім жасасуға өтініште: </w:t>
      </w:r>
    </w:p>
    <w:bookmarkEnd w:id="156"/>
    <w:bookmarkStart w:name="z254" w:id="157"/>
    <w:p>
      <w:pPr>
        <w:spacing w:after="0"/>
        <w:ind w:left="0"/>
        <w:jc w:val="both"/>
      </w:pPr>
      <w:r>
        <w:rPr>
          <w:rFonts w:ascii="Times New Roman"/>
          <w:b w:val="false"/>
          <w:i w:val="false"/>
          <w:color w:val="000000"/>
          <w:sz w:val="28"/>
        </w:rPr>
        <w:t>
      реттік нөмірі 11 және 12-жолдардың орыс тіліндегі мәтініне өзгеріс енгізіледі, қазақ тіліндегі мәтін өзгермейді;</w:t>
      </w:r>
    </w:p>
    <w:bookmarkEnd w:id="157"/>
    <w:bookmarkStart w:name="z255" w:id="15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Бизнес-жоспарды жасау нысанында:</w:t>
      </w:r>
    </w:p>
    <w:bookmarkEnd w:id="158"/>
    <w:bookmarkStart w:name="z256" w:id="159"/>
    <w:p>
      <w:pPr>
        <w:spacing w:after="0"/>
        <w:ind w:left="0"/>
        <w:jc w:val="both"/>
      </w:pPr>
      <w:r>
        <w:rPr>
          <w:rFonts w:ascii="Times New Roman"/>
          <w:b w:val="false"/>
          <w:i w:val="false"/>
          <w:color w:val="000000"/>
          <w:sz w:val="28"/>
        </w:rPr>
        <w:t xml:space="preserve">
      көрсетілген нысанға </w:t>
      </w:r>
      <w:r>
        <w:rPr>
          <w:rFonts w:ascii="Times New Roman"/>
          <w:b w:val="false"/>
          <w:i w:val="false"/>
          <w:color w:val="000000"/>
          <w:sz w:val="28"/>
        </w:rPr>
        <w:t>1-қосымшаның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59"/>
    <w:bookmarkStart w:name="z257" w:id="160"/>
    <w:p>
      <w:pPr>
        <w:spacing w:after="0"/>
        <w:ind w:left="0"/>
        <w:jc w:val="both"/>
      </w:pPr>
      <w:r>
        <w:rPr>
          <w:rFonts w:ascii="Times New Roman"/>
          <w:b w:val="false"/>
          <w:i w:val="false"/>
          <w:color w:val="000000"/>
          <w:sz w:val="28"/>
        </w:rPr>
        <w:t xml:space="preserve">
      көрсетілген нысанға </w:t>
      </w:r>
      <w:r>
        <w:rPr>
          <w:rFonts w:ascii="Times New Roman"/>
          <w:b w:val="false"/>
          <w:i w:val="false"/>
          <w:color w:val="000000"/>
          <w:sz w:val="28"/>
        </w:rPr>
        <w:t>2-қосымшаның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60"/>
    <w:bookmarkStart w:name="z258" w:id="161"/>
    <w:p>
      <w:pPr>
        <w:spacing w:after="0"/>
        <w:ind w:left="0"/>
        <w:jc w:val="both"/>
      </w:pPr>
      <w:r>
        <w:rPr>
          <w:rFonts w:ascii="Times New Roman"/>
          <w:b w:val="false"/>
          <w:i w:val="false"/>
          <w:color w:val="000000"/>
          <w:sz w:val="28"/>
        </w:rPr>
        <w:t xml:space="preserve">
      көрсетілген нысанға </w:t>
      </w:r>
      <w:r>
        <w:rPr>
          <w:rFonts w:ascii="Times New Roman"/>
          <w:b w:val="false"/>
          <w:i w:val="false"/>
          <w:color w:val="000000"/>
          <w:sz w:val="28"/>
        </w:rPr>
        <w:t>3-қосымшаның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61"/>
    <w:bookmarkStart w:name="z259" w:id="162"/>
    <w:p>
      <w:pPr>
        <w:spacing w:after="0"/>
        <w:ind w:left="0"/>
        <w:jc w:val="both"/>
      </w:pPr>
      <w:r>
        <w:rPr>
          <w:rFonts w:ascii="Times New Roman"/>
          <w:b w:val="false"/>
          <w:i w:val="false"/>
          <w:color w:val="000000"/>
          <w:sz w:val="28"/>
        </w:rPr>
        <w:t xml:space="preserve">
      көрсетілген қағидаларға 4-қосымшада белгіленген Инвестициялар туралы келісімнің үлгілік </w:t>
      </w:r>
      <w:r>
        <w:rPr>
          <w:rFonts w:ascii="Times New Roman"/>
          <w:b w:val="false"/>
          <w:i w:val="false"/>
          <w:color w:val="000000"/>
          <w:sz w:val="28"/>
        </w:rPr>
        <w:t>нысанында</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1" w:id="163"/>
    <w:p>
      <w:pPr>
        <w:spacing w:after="0"/>
        <w:ind w:left="0"/>
        <w:jc w:val="both"/>
      </w:pPr>
      <w:r>
        <w:rPr>
          <w:rFonts w:ascii="Times New Roman"/>
          <w:b w:val="false"/>
          <w:i w:val="false"/>
          <w:color w:val="000000"/>
          <w:sz w:val="28"/>
        </w:rPr>
        <w:t>
      "3. Инвестициялық жобаны іске асыру үшін инвестор _____ теңге көлемінде инвестициялайды.";</w:t>
      </w:r>
    </w:p>
    <w:bookmarkEnd w:id="163"/>
    <w:bookmarkStart w:name="z262" w:id="164"/>
    <w:p>
      <w:pPr>
        <w:spacing w:after="0"/>
        <w:ind w:left="0"/>
        <w:jc w:val="both"/>
      </w:pPr>
      <w:r>
        <w:rPr>
          <w:rFonts w:ascii="Times New Roman"/>
          <w:b w:val="false"/>
          <w:i w:val="false"/>
          <w:color w:val="000000"/>
          <w:sz w:val="28"/>
        </w:rPr>
        <w:t xml:space="preserve">
      көрсетілген үлгілік нысанға </w:t>
      </w:r>
      <w:r>
        <w:rPr>
          <w:rFonts w:ascii="Times New Roman"/>
          <w:b w:val="false"/>
          <w:i w:val="false"/>
          <w:color w:val="000000"/>
          <w:sz w:val="28"/>
        </w:rPr>
        <w:t>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64"/>
    <w:bookmarkStart w:name="z263" w:id="16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65"/>
    <w:bookmarkStart w:name="z264" w:id="1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6-қосымшаның</w:t>
      </w:r>
      <w:r>
        <w:rPr>
          <w:rFonts w:ascii="Times New Roman"/>
          <w:b w:val="false"/>
          <w:i w:val="false"/>
          <w:color w:val="000000"/>
          <w:sz w:val="28"/>
        </w:rPr>
        <w:t xml:space="preserve"> орыс тіліндегі мәтініне өзгеріс енгізіледі, қазақ тіліндегі мәтін өзгермейді.</w:t>
      </w:r>
    </w:p>
    <w:bookmarkEnd w:id="166"/>
    <w:bookmarkStart w:name="z265" w:id="167"/>
    <w:p>
      <w:pPr>
        <w:spacing w:after="0"/>
        <w:ind w:left="0"/>
        <w:jc w:val="both"/>
      </w:pPr>
      <w:r>
        <w:rPr>
          <w:rFonts w:ascii="Times New Roman"/>
          <w:b w:val="false"/>
          <w:i w:val="false"/>
          <w:color w:val="000000"/>
          <w:sz w:val="28"/>
        </w:rPr>
        <w:t xml:space="preserve">
      19. Инвесторлар үшін "бір терезені" ұйымдастыру қағидаларын, сондай-ақ инвестициялар тарту кезінде өзара іс-қимыл жасау тәртібін бекіту туралы Қазақстан Республикасы Сыртқы істер министрінің 2023 жылғы 26 маусымдағы № 11-1-4/327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32910 болып тіркелген) мынадай өзгерістер енгізілсін:</w:t>
      </w:r>
    </w:p>
    <w:bookmarkEnd w:id="167"/>
    <w:bookmarkStart w:name="z266" w:id="168"/>
    <w:p>
      <w:pPr>
        <w:spacing w:after="0"/>
        <w:ind w:left="0"/>
        <w:jc w:val="both"/>
      </w:pPr>
      <w:r>
        <w:rPr>
          <w:rFonts w:ascii="Times New Roman"/>
          <w:b w:val="false"/>
          <w:i w:val="false"/>
          <w:color w:val="000000"/>
          <w:sz w:val="28"/>
        </w:rPr>
        <w:t xml:space="preserve">
      көрсетілген бұйрықпен бекітілген Инвесторлар үшін "бір терезені" ұйымдастыру қағидаларында, сондай-ақ инвестициялар тарту кезінде өзара іс-қимыл жасау </w:t>
      </w:r>
      <w:r>
        <w:rPr>
          <w:rFonts w:ascii="Times New Roman"/>
          <w:b w:val="false"/>
          <w:i w:val="false"/>
          <w:color w:val="000000"/>
          <w:sz w:val="28"/>
        </w:rPr>
        <w:t>тәртібінде</w:t>
      </w:r>
      <w:r>
        <w:rPr>
          <w:rFonts w:ascii="Times New Roman"/>
          <w:b w:val="false"/>
          <w:i w:val="false"/>
          <w:color w:val="000000"/>
          <w:sz w:val="28"/>
        </w:rPr>
        <w:t>:</w:t>
      </w:r>
    </w:p>
    <w:bookmarkEnd w:id="168"/>
    <w:bookmarkStart w:name="z267" w:id="169"/>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14) тармақшасы</w:t>
      </w:r>
      <w:r>
        <w:rPr>
          <w:rFonts w:ascii="Times New Roman"/>
          <w:b w:val="false"/>
          <w:i w:val="false"/>
          <w:color w:val="000000"/>
          <w:sz w:val="28"/>
        </w:rPr>
        <w:t xml:space="preserve"> мынадай редакцияда жазылсын:</w:t>
      </w:r>
    </w:p>
    <w:bookmarkEnd w:id="169"/>
    <w:bookmarkStart w:name="z268" w:id="170"/>
    <w:p>
      <w:pPr>
        <w:spacing w:after="0"/>
        <w:ind w:left="0"/>
        <w:jc w:val="both"/>
      </w:pPr>
      <w:r>
        <w:rPr>
          <w:rFonts w:ascii="Times New Roman"/>
          <w:b w:val="false"/>
          <w:i w:val="false"/>
          <w:color w:val="000000"/>
          <w:sz w:val="28"/>
        </w:rPr>
        <w:t>
      "14) инвестицияларға тапсырыс – облыстың немесе республикалық маңызы бар қаланың инвестицияларға қажеттілігі, оны белгілі бір өңірге қатысты және осы өңір үшін заңда белгіленген экономикалық жоспарлар мен міндеттер, өңірлердің бәсекелестік артықшылықтары және басқа да факторлар негізделген жергілікті атқарушы орган немесе белгілі бір салаға қатысты орталық мемлекеттік орган тиісті түрде ресімдеуі;";</w:t>
      </w:r>
    </w:p>
    <w:bookmarkEnd w:id="170"/>
    <w:bookmarkStart w:name="z269" w:id="17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71"/>
    <w:bookmarkStart w:name="z270" w:id="172"/>
    <w:p>
      <w:pPr>
        <w:spacing w:after="0"/>
        <w:ind w:left="0"/>
        <w:jc w:val="both"/>
      </w:pPr>
      <w:r>
        <w:rPr>
          <w:rFonts w:ascii="Times New Roman"/>
          <w:b w:val="false"/>
          <w:i w:val="false"/>
          <w:color w:val="000000"/>
          <w:sz w:val="28"/>
        </w:rPr>
        <w:t>
      "7) инвестордың сұрау салуы бойынша Қазақстан Республикасының инвестициялық ахуалын жақсартуға бағытталған Қазақстан Республикасының заңдарында (салық салу, технологиялар трансферттері, визалық қолдау), Қазақстан Республикасы Үкіметінің заң жобалау жұмыстарының жоспарынан тыс қаралуы мүмкін заң жобаларына түзетулерге бастамашылық жасайды;".</w:t>
      </w:r>
    </w:p>
    <w:bookmarkEnd w:id="172"/>
    <w:bookmarkStart w:name="z271" w:id="173"/>
    <w:p>
      <w:pPr>
        <w:spacing w:after="0"/>
        <w:ind w:left="0"/>
        <w:jc w:val="both"/>
      </w:pPr>
      <w:r>
        <w:rPr>
          <w:rFonts w:ascii="Times New Roman"/>
          <w:b w:val="false"/>
          <w:i w:val="false"/>
          <w:color w:val="000000"/>
          <w:sz w:val="28"/>
        </w:rPr>
        <w:t xml:space="preserve">
      20. Қазақстан Республикасының аумағында алынатын консулдық алым мөлшерлемелерін бекіту туралы Қазақстан Республикасы Сыртқы істер министрінің м.а. 2024 жылғы 28 ақпандағы № 11-1-4/71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34089 болып тіркелген) мынадай өзгеріс енгізілсін:</w:t>
      </w:r>
    </w:p>
    <w:bookmarkEnd w:id="173"/>
    <w:bookmarkStart w:name="z272" w:id="174"/>
    <w:p>
      <w:pPr>
        <w:spacing w:after="0"/>
        <w:ind w:left="0"/>
        <w:jc w:val="both"/>
      </w:pPr>
      <w:r>
        <w:rPr>
          <w:rFonts w:ascii="Times New Roman"/>
          <w:b w:val="false"/>
          <w:i w:val="false"/>
          <w:color w:val="000000"/>
          <w:sz w:val="28"/>
        </w:rPr>
        <w:t xml:space="preserve">
      көрсетілген бұйрыққа қосымшада белгіленген Қазақстан Республикасының аумағында алынатын консулдық алым </w:t>
      </w:r>
      <w:r>
        <w:rPr>
          <w:rFonts w:ascii="Times New Roman"/>
          <w:b w:val="false"/>
          <w:i w:val="false"/>
          <w:color w:val="000000"/>
          <w:sz w:val="28"/>
        </w:rPr>
        <w:t>мөлшерлемелері</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11-1-4/328 бұйрығымен</w:t>
            </w:r>
            <w:r>
              <w:br/>
            </w:r>
            <w:r>
              <w:rPr>
                <w:rFonts w:ascii="Times New Roman"/>
                <w:b w:val="false"/>
                <w:i w:val="false"/>
                <w:color w:val="000000"/>
                <w:sz w:val="20"/>
              </w:rPr>
              <w:t>бекітілген өзгерістер енгізілетін</w:t>
            </w:r>
            <w:r>
              <w:br/>
            </w:r>
            <w:r>
              <w:rPr>
                <w:rFonts w:ascii="Times New Roman"/>
                <w:b w:val="false"/>
                <w:i w:val="false"/>
                <w:color w:val="000000"/>
                <w:sz w:val="20"/>
              </w:rPr>
              <w:t>кейбір бұйрықтардың</w:t>
            </w:r>
            <w:r>
              <w:br/>
            </w:r>
            <w:r>
              <w:rPr>
                <w:rFonts w:ascii="Times New Roman"/>
                <w:b w:val="false"/>
                <w:i w:val="false"/>
                <w:color w:val="000000"/>
                <w:sz w:val="20"/>
              </w:rPr>
              <w:t>тізбесіне</w:t>
            </w:r>
            <w:r>
              <w:br/>
            </w:r>
            <w:r>
              <w:rPr>
                <w:rFonts w:ascii="Times New Roman"/>
                <w:b w:val="false"/>
                <w:i w:val="false"/>
                <w:color w:val="000000"/>
                <w:sz w:val="20"/>
              </w:rPr>
              <w:t>2-қосымша</w:t>
            </w:r>
            <w:r>
              <w:br/>
            </w:r>
            <w:r>
              <w:rPr>
                <w:rFonts w:ascii="Times New Roman"/>
                <w:b w:val="false"/>
                <w:i w:val="false"/>
                <w:color w:val="000000"/>
                <w:sz w:val="20"/>
              </w:rPr>
              <w:t>Шетел азаматтары асырап</w:t>
            </w:r>
            <w:r>
              <w:br/>
            </w:r>
            <w:r>
              <w:rPr>
                <w:rFonts w:ascii="Times New Roman"/>
                <w:b w:val="false"/>
                <w:i w:val="false"/>
                <w:color w:val="000000"/>
                <w:sz w:val="20"/>
              </w:rPr>
              <w:t>алған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Қазақстан</w:t>
            </w:r>
            <w:r>
              <w:br/>
            </w:r>
            <w:r>
              <w:rPr>
                <w:rFonts w:ascii="Times New Roman"/>
                <w:b w:val="false"/>
                <w:i w:val="false"/>
                <w:color w:val="000000"/>
                <w:sz w:val="20"/>
              </w:rPr>
              <w:t>Республикасының Сыртқы істер</w:t>
            </w:r>
            <w:r>
              <w:br/>
            </w:r>
            <w:r>
              <w:rPr>
                <w:rFonts w:ascii="Times New Roman"/>
                <w:b w:val="false"/>
                <w:i w:val="false"/>
                <w:color w:val="000000"/>
                <w:sz w:val="20"/>
              </w:rPr>
              <w:t>министрлігінде есепке қою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шетелдегі мекемелерінің</w:t>
            </w:r>
            <w:r>
              <w:br/>
            </w:r>
            <w:r>
              <w:rPr>
                <w:rFonts w:ascii="Times New Roman"/>
                <w:b w:val="false"/>
                <w:i w:val="false"/>
                <w:color w:val="000000"/>
                <w:sz w:val="20"/>
              </w:rPr>
              <w:t>бақылауды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5" w:id="175"/>
    <w:p>
      <w:pPr>
        <w:spacing w:after="0"/>
        <w:ind w:left="0"/>
        <w:jc w:val="left"/>
      </w:pPr>
      <w:r>
        <w:rPr>
          <w:rFonts w:ascii="Times New Roman"/>
          <w:b/>
          <w:i w:val="false"/>
          <w:color w:val="000000"/>
        </w:rPr>
        <w:t xml:space="preserve"> Балаларды есепке алу журналы</w:t>
      </w:r>
    </w:p>
    <w:bookmarkEnd w:id="175"/>
    <w:bookmarkStart w:name="z276" w:id="176"/>
    <w:p>
      <w:pPr>
        <w:spacing w:after="0"/>
        <w:ind w:left="0"/>
        <w:jc w:val="both"/>
      </w:pPr>
      <w:r>
        <w:rPr>
          <w:rFonts w:ascii="Times New Roman"/>
          <w:b w:val="false"/>
          <w:i w:val="false"/>
          <w:color w:val="000000"/>
          <w:sz w:val="28"/>
        </w:rPr>
        <w:t xml:space="preserve">
      Ұсынылады: Қазақстан Республикасы Білім және ғылым министрлігінің Балалардың құқықтарын қорғау комитетіне </w:t>
      </w:r>
    </w:p>
    <w:bookmarkEnd w:id="176"/>
    <w:bookmarkStart w:name="z277" w:id="177"/>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https://www.gov.kz/memleket/entities/mfa/documents/details/adilet/V1500011240?lang=ru</w:t>
      </w:r>
    </w:p>
    <w:bookmarkEnd w:id="177"/>
    <w:bookmarkStart w:name="z278" w:id="178"/>
    <w:p>
      <w:pPr>
        <w:spacing w:after="0"/>
        <w:ind w:left="0"/>
        <w:jc w:val="both"/>
      </w:pPr>
      <w:r>
        <w:rPr>
          <w:rFonts w:ascii="Times New Roman"/>
          <w:b w:val="false"/>
          <w:i w:val="false"/>
          <w:color w:val="000000"/>
          <w:sz w:val="28"/>
        </w:rPr>
        <w:t xml:space="preserve">
      Индекс: 1-БА </w:t>
      </w:r>
    </w:p>
    <w:bookmarkEnd w:id="178"/>
    <w:bookmarkStart w:name="z279" w:id="179"/>
    <w:p>
      <w:pPr>
        <w:spacing w:after="0"/>
        <w:ind w:left="0"/>
        <w:jc w:val="both"/>
      </w:pPr>
      <w:r>
        <w:rPr>
          <w:rFonts w:ascii="Times New Roman"/>
          <w:b w:val="false"/>
          <w:i w:val="false"/>
          <w:color w:val="000000"/>
          <w:sz w:val="28"/>
        </w:rPr>
        <w:t>
      Кезеңділігі: ай сайын</w:t>
      </w:r>
    </w:p>
    <w:bookmarkEnd w:id="179"/>
    <w:bookmarkStart w:name="z280" w:id="180"/>
    <w:p>
      <w:pPr>
        <w:spacing w:after="0"/>
        <w:ind w:left="0"/>
        <w:jc w:val="both"/>
      </w:pPr>
      <w:r>
        <w:rPr>
          <w:rFonts w:ascii="Times New Roman"/>
          <w:b w:val="false"/>
          <w:i w:val="false"/>
          <w:color w:val="000000"/>
          <w:sz w:val="28"/>
        </w:rPr>
        <w:t>
      Есепті кезеңі: 20___ жылғы _______ ай</w:t>
      </w:r>
    </w:p>
    <w:bookmarkEnd w:id="180"/>
    <w:bookmarkStart w:name="z281" w:id="181"/>
    <w:p>
      <w:pPr>
        <w:spacing w:after="0"/>
        <w:ind w:left="0"/>
        <w:jc w:val="both"/>
      </w:pPr>
      <w:r>
        <w:rPr>
          <w:rFonts w:ascii="Times New Roman"/>
          <w:b w:val="false"/>
          <w:i w:val="false"/>
          <w:color w:val="000000"/>
          <w:sz w:val="28"/>
        </w:rPr>
        <w:t xml:space="preserve">
      Ақпаратты ұсынатын тұлғалар тобы: Қазақстан Республикасы Сыртқы істер министрлігінің Консулдық қызмет департаменті </w:t>
      </w:r>
    </w:p>
    <w:bookmarkEnd w:id="181"/>
    <w:bookmarkStart w:name="z282" w:id="182"/>
    <w:p>
      <w:pPr>
        <w:spacing w:after="0"/>
        <w:ind w:left="0"/>
        <w:jc w:val="both"/>
      </w:pPr>
      <w:r>
        <w:rPr>
          <w:rFonts w:ascii="Times New Roman"/>
          <w:b w:val="false"/>
          <w:i w:val="false"/>
          <w:color w:val="000000"/>
          <w:sz w:val="28"/>
        </w:rPr>
        <w:t>
      Ұсыну мерзімі: ай сайын, есепті айдан кейінгі айдың 5 күніне дейін</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есепке алу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алынғанға дейінгі тегі, аты, әкесінің аты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туған күні,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Ата-анасының асырап алынғанға дейінгі тегі, аты, әкесінің аты (бар болған кезде),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жүзеге асырылған мекеменің атауы,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асырап алынғаннан кейінгі тегі, аты, әкесінің аты (бар болған кезде)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тегі, аты, әкесінің аты (бар болған кезде), азаматтығы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алушылардың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 туралы шешім шығарған соттың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паспортын жасаған ішкі істер органдарының атауы, паспорттың нөмірі мен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283" w:id="183"/>
    <w:p>
      <w:pPr>
        <w:spacing w:after="0"/>
        <w:ind w:left="0"/>
        <w:jc w:val="both"/>
      </w:pPr>
      <w:r>
        <w:rPr>
          <w:rFonts w:ascii="Times New Roman"/>
          <w:b w:val="false"/>
          <w:i w:val="false"/>
          <w:color w:val="000000"/>
          <w:sz w:val="28"/>
        </w:rPr>
        <w:t>
      Орындаушы: ___________________________________________________</w:t>
      </w:r>
    </w:p>
    <w:bookmarkEnd w:id="183"/>
    <w:bookmarkStart w:name="z284" w:id="184"/>
    <w:p>
      <w:pPr>
        <w:spacing w:after="0"/>
        <w:ind w:left="0"/>
        <w:jc w:val="both"/>
      </w:pPr>
      <w:r>
        <w:rPr>
          <w:rFonts w:ascii="Times New Roman"/>
          <w:b w:val="false"/>
          <w:i w:val="false"/>
          <w:color w:val="000000"/>
          <w:sz w:val="28"/>
        </w:rPr>
        <w:t>
      (тегі, аты, әкесінің аты (бар болған кезде), қолы)</w:t>
      </w:r>
    </w:p>
    <w:bookmarkEnd w:id="184"/>
    <w:bookmarkStart w:name="z285" w:id="185"/>
    <w:p>
      <w:pPr>
        <w:spacing w:after="0"/>
        <w:ind w:left="0"/>
        <w:jc w:val="both"/>
      </w:pPr>
      <w:r>
        <w:rPr>
          <w:rFonts w:ascii="Times New Roman"/>
          <w:b w:val="false"/>
          <w:i w:val="false"/>
          <w:color w:val="000000"/>
          <w:sz w:val="28"/>
        </w:rPr>
        <w:t>
      Қол қоюға уәкілетті лауазымды тұлға:</w:t>
      </w:r>
    </w:p>
    <w:bookmarkEnd w:id="185"/>
    <w:bookmarkStart w:name="z286" w:id="186"/>
    <w:p>
      <w:pPr>
        <w:spacing w:after="0"/>
        <w:ind w:left="0"/>
        <w:jc w:val="both"/>
      </w:pPr>
      <w:r>
        <w:rPr>
          <w:rFonts w:ascii="Times New Roman"/>
          <w:b w:val="false"/>
          <w:i w:val="false"/>
          <w:color w:val="000000"/>
          <w:sz w:val="28"/>
        </w:rPr>
        <w:t>
      _______________________________________________ қолы _________</w:t>
      </w:r>
    </w:p>
    <w:bookmarkEnd w:id="186"/>
    <w:bookmarkStart w:name="z287" w:id="187"/>
    <w:p>
      <w:pPr>
        <w:spacing w:after="0"/>
        <w:ind w:left="0"/>
        <w:jc w:val="both"/>
      </w:pPr>
      <w:r>
        <w:rPr>
          <w:rFonts w:ascii="Times New Roman"/>
          <w:b w:val="false"/>
          <w:i w:val="false"/>
          <w:color w:val="000000"/>
          <w:sz w:val="28"/>
        </w:rPr>
        <w:t>
      (тегі, аты, әкесінің аты (бар болған кезде)</w:t>
      </w:r>
    </w:p>
    <w:bookmarkEnd w:id="187"/>
    <w:bookmarkStart w:name="z288" w:id="188"/>
    <w:p>
      <w:pPr>
        <w:spacing w:after="0"/>
        <w:ind w:left="0"/>
        <w:jc w:val="both"/>
      </w:pPr>
      <w:r>
        <w:rPr>
          <w:rFonts w:ascii="Times New Roman"/>
          <w:b w:val="false"/>
          <w:i w:val="false"/>
          <w:color w:val="000000"/>
          <w:sz w:val="28"/>
        </w:rPr>
        <w:t>
      "Балаларды есепке алу журналы" нысанын толтыру бойынша түсініктеме (Индексі: 1-БА, кезеңділігі: ай сайын)</w:t>
      </w:r>
    </w:p>
    <w:bookmarkEnd w:id="188"/>
    <w:bookmarkStart w:name="z289" w:id="189"/>
    <w:p>
      <w:pPr>
        <w:spacing w:after="0"/>
        <w:ind w:left="0"/>
        <w:jc w:val="both"/>
      </w:pPr>
      <w:r>
        <w:rPr>
          <w:rFonts w:ascii="Times New Roman"/>
          <w:b w:val="false"/>
          <w:i w:val="false"/>
          <w:color w:val="000000"/>
          <w:sz w:val="28"/>
        </w:rPr>
        <w:t>
      1. 1-бағанда шетел азаматтарына асырауға берілген Қазақстан Республикасының азаматы болып табылатын баланы консулдық есепке алу нөмірі көрсетіледі.</w:t>
      </w:r>
    </w:p>
    <w:bookmarkEnd w:id="189"/>
    <w:bookmarkStart w:name="z290" w:id="190"/>
    <w:p>
      <w:pPr>
        <w:spacing w:after="0"/>
        <w:ind w:left="0"/>
        <w:jc w:val="both"/>
      </w:pPr>
      <w:r>
        <w:rPr>
          <w:rFonts w:ascii="Times New Roman"/>
          <w:b w:val="false"/>
          <w:i w:val="false"/>
          <w:color w:val="000000"/>
          <w:sz w:val="28"/>
        </w:rPr>
        <w:t>
      2. 2-бағанда шетел азаматтарына асырауға берілген Қазақстан Республикасының азаматы болып табылатын баланың асырап алынғанға дейінгі тегі, аты, әкесінің аты (бар болған кезде) көрсетіледі.</w:t>
      </w:r>
    </w:p>
    <w:bookmarkEnd w:id="190"/>
    <w:bookmarkStart w:name="z291" w:id="191"/>
    <w:p>
      <w:pPr>
        <w:spacing w:after="0"/>
        <w:ind w:left="0"/>
        <w:jc w:val="both"/>
      </w:pPr>
      <w:r>
        <w:rPr>
          <w:rFonts w:ascii="Times New Roman"/>
          <w:b w:val="false"/>
          <w:i w:val="false"/>
          <w:color w:val="000000"/>
          <w:sz w:val="28"/>
        </w:rPr>
        <w:t>
      3. 3-бағанда шетел азаматтарына асырауға берілген Қазақстан Республикасының азаматы болып табылатын баланың туған күні, жері көрсетіледі.</w:t>
      </w:r>
    </w:p>
    <w:bookmarkEnd w:id="191"/>
    <w:bookmarkStart w:name="z292" w:id="192"/>
    <w:p>
      <w:pPr>
        <w:spacing w:after="0"/>
        <w:ind w:left="0"/>
        <w:jc w:val="both"/>
      </w:pPr>
      <w:r>
        <w:rPr>
          <w:rFonts w:ascii="Times New Roman"/>
          <w:b w:val="false"/>
          <w:i w:val="false"/>
          <w:color w:val="000000"/>
          <w:sz w:val="28"/>
        </w:rPr>
        <w:t>
      4. 4-бағанда шетел азаматтары асырап алғанға дейінгі Қазақстан Республикасының азаматы болып табылатын баланың ата-анасының тегі, аты, әкесінің аты (бар болған кезде), азаматтығы көрсетіледі.</w:t>
      </w:r>
    </w:p>
    <w:bookmarkEnd w:id="192"/>
    <w:bookmarkStart w:name="z293" w:id="193"/>
    <w:p>
      <w:pPr>
        <w:spacing w:after="0"/>
        <w:ind w:left="0"/>
        <w:jc w:val="both"/>
      </w:pPr>
      <w:r>
        <w:rPr>
          <w:rFonts w:ascii="Times New Roman"/>
          <w:b w:val="false"/>
          <w:i w:val="false"/>
          <w:color w:val="000000"/>
          <w:sz w:val="28"/>
        </w:rPr>
        <w:t>
      5. 5-бағанда шетел азаматтары асырап алған Қазақстан Республикасының азаматы болып табылатын баланы асырап алу жүзеге асырылған мекеменің атауы, мекенжайы көрсетіледі.</w:t>
      </w:r>
    </w:p>
    <w:bookmarkEnd w:id="193"/>
    <w:bookmarkStart w:name="z294" w:id="194"/>
    <w:p>
      <w:pPr>
        <w:spacing w:after="0"/>
        <w:ind w:left="0"/>
        <w:jc w:val="both"/>
      </w:pPr>
      <w:r>
        <w:rPr>
          <w:rFonts w:ascii="Times New Roman"/>
          <w:b w:val="false"/>
          <w:i w:val="false"/>
          <w:color w:val="000000"/>
          <w:sz w:val="28"/>
        </w:rPr>
        <w:t>
      6. 6-бағанда шетел азаматтары асырап алғаннан кейінгі Қазақстан Республикасының азаматы болып табылатын баланың тегі, аты, әкесінің аты (бар болған кезде) көрсетіледі.</w:t>
      </w:r>
    </w:p>
    <w:bookmarkEnd w:id="194"/>
    <w:bookmarkStart w:name="z295" w:id="195"/>
    <w:p>
      <w:pPr>
        <w:spacing w:after="0"/>
        <w:ind w:left="0"/>
        <w:jc w:val="both"/>
      </w:pPr>
      <w:r>
        <w:rPr>
          <w:rFonts w:ascii="Times New Roman"/>
          <w:b w:val="false"/>
          <w:i w:val="false"/>
          <w:color w:val="000000"/>
          <w:sz w:val="28"/>
        </w:rPr>
        <w:t>
      7. 7-бағанда Қазақстан Республикасының азаматы болып табылатын баланының шетелдік асырап алушыларының тегі, аты, әкесінің аты (бар болған кезде), азаматтығы көрсетіледі.</w:t>
      </w:r>
    </w:p>
    <w:bookmarkEnd w:id="195"/>
    <w:bookmarkStart w:name="z296" w:id="196"/>
    <w:p>
      <w:pPr>
        <w:spacing w:after="0"/>
        <w:ind w:left="0"/>
        <w:jc w:val="both"/>
      </w:pPr>
      <w:r>
        <w:rPr>
          <w:rFonts w:ascii="Times New Roman"/>
          <w:b w:val="false"/>
          <w:i w:val="false"/>
          <w:color w:val="000000"/>
          <w:sz w:val="28"/>
        </w:rPr>
        <w:t>
      8. 8-бағанда Қазақстан Республикасының азаматы болып табылатын баланының шетелдік асырап алушыларының тұрғылықты мекен-жайы көрсетіледі.</w:t>
      </w:r>
    </w:p>
    <w:bookmarkEnd w:id="196"/>
    <w:bookmarkStart w:name="z297" w:id="197"/>
    <w:p>
      <w:pPr>
        <w:spacing w:after="0"/>
        <w:ind w:left="0"/>
        <w:jc w:val="both"/>
      </w:pPr>
      <w:r>
        <w:rPr>
          <w:rFonts w:ascii="Times New Roman"/>
          <w:b w:val="false"/>
          <w:i w:val="false"/>
          <w:color w:val="000000"/>
          <w:sz w:val="28"/>
        </w:rPr>
        <w:t>
      9. 9-бағанда шетел азаматтары асырап алған Қазақстан Республикасының азаматы болып табылатын баланы асырап алу туралы шешім шығарған соттың атауы көрсетіледі.</w:t>
      </w:r>
    </w:p>
    <w:bookmarkEnd w:id="197"/>
    <w:bookmarkStart w:name="z298" w:id="198"/>
    <w:p>
      <w:pPr>
        <w:spacing w:after="0"/>
        <w:ind w:left="0"/>
        <w:jc w:val="both"/>
      </w:pPr>
      <w:r>
        <w:rPr>
          <w:rFonts w:ascii="Times New Roman"/>
          <w:b w:val="false"/>
          <w:i w:val="false"/>
          <w:color w:val="000000"/>
          <w:sz w:val="28"/>
        </w:rPr>
        <w:t>
      10. 10-бағанда шетел азаматтары асырап алған Қазақстан Республикасының азаматы болып табылатын балаға паспорт жасаған Қазақстан Республикасы ішкі істер органдарының атауы, паспорттың нөмірі мен берілген күні көрсетіледі.</w:t>
      </w:r>
    </w:p>
    <w:bookmarkEnd w:id="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11-1-4/328 бұйрығымен</w:t>
            </w:r>
            <w:r>
              <w:br/>
            </w:r>
            <w:r>
              <w:rPr>
                <w:rFonts w:ascii="Times New Roman"/>
                <w:b w:val="false"/>
                <w:i w:val="false"/>
                <w:color w:val="000000"/>
                <w:sz w:val="20"/>
              </w:rPr>
              <w:t>бекітілген 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елдердегі мекемелерінің</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 мәселелері бойынша</w:t>
            </w:r>
            <w:r>
              <w:br/>
            </w:r>
            <w:r>
              <w:rPr>
                <w:rFonts w:ascii="Times New Roman"/>
                <w:b w:val="false"/>
                <w:i w:val="false"/>
                <w:color w:val="000000"/>
                <w:sz w:val="20"/>
              </w:rPr>
              <w:t>өтініштерді қабылдау және</w:t>
            </w:r>
            <w:r>
              <w:br/>
            </w:r>
            <w:r>
              <w:rPr>
                <w:rFonts w:ascii="Times New Roman"/>
                <w:b w:val="false"/>
                <w:i w:val="false"/>
                <w:color w:val="000000"/>
                <w:sz w:val="20"/>
              </w:rPr>
              <w:t>қарау,</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 жоғалтуын тіркеу</w:t>
            </w:r>
            <w:r>
              <w:br/>
            </w:r>
            <w:r>
              <w:rPr>
                <w:rFonts w:ascii="Times New Roman"/>
                <w:b w:val="false"/>
                <w:i w:val="false"/>
                <w:color w:val="000000"/>
                <w:sz w:val="20"/>
              </w:rPr>
              <w:t>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азаматтығына жататынын</w:t>
            </w:r>
            <w:r>
              <w:br/>
            </w:r>
            <w:r>
              <w:rPr>
                <w:rFonts w:ascii="Times New Roman"/>
                <w:b w:val="false"/>
                <w:i w:val="false"/>
                <w:color w:val="000000"/>
                <w:sz w:val="20"/>
              </w:rPr>
              <w:t>(жатпайтынын)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300" w:id="199"/>
    <w:p>
      <w:pPr>
        <w:spacing w:after="0"/>
        <w:ind w:left="0"/>
        <w:jc w:val="left"/>
      </w:pPr>
      <w:r>
        <w:rPr>
          <w:rFonts w:ascii="Times New Roman"/>
          <w:b/>
          <w:i w:val="false"/>
          <w:color w:val="000000"/>
        </w:rPr>
        <w:t xml:space="preserve"> Өтініш-келісім</w:t>
      </w:r>
    </w:p>
    <w:bookmarkEnd w:id="199"/>
    <w:bookmarkStart w:name="z301" w:id="200"/>
    <w:p>
      <w:pPr>
        <w:spacing w:after="0"/>
        <w:ind w:left="0"/>
        <w:jc w:val="both"/>
      </w:pPr>
      <w:r>
        <w:rPr>
          <w:rFonts w:ascii="Times New Roman"/>
          <w:b w:val="false"/>
          <w:i w:val="false"/>
          <w:color w:val="000000"/>
          <w:sz w:val="28"/>
        </w:rPr>
        <w:t>
      Мен, __________________________________________________________, Қазақстан Республикасының азаматтығын алуға / Қазақстан Республикасының азаматтығын қалпына келтіруге өтініш білдіре отырып, Қазақстан Республикасының Конституциясы мен заңдарын сақтауға, Қазақстан Республикасының мүдделерін, оның аумақтық тұтастығын қорғауға, мемлекеттік тіл мен оның аумағында тұратын барлық ұлттардың тілдеріне, әдет-ғұрпына, дәстүрлеріне құрметпен қарауға, Қазақстан Республикасының күш-құдіретін, Егемендігін және Тәуелсіздігін нығайтуға жәрдемдесуге міндеттенемін.</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11-1-4/328 бұйрығымен</w:t>
            </w:r>
            <w:r>
              <w:br/>
            </w:r>
            <w:r>
              <w:rPr>
                <w:rFonts w:ascii="Times New Roman"/>
                <w:b w:val="false"/>
                <w:i w:val="false"/>
                <w:color w:val="000000"/>
                <w:sz w:val="20"/>
              </w:rPr>
              <w:t>бекітілген</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6-қосымша</w:t>
            </w:r>
            <w:r>
              <w:br/>
            </w:r>
            <w:r>
              <w:rPr>
                <w:rFonts w:ascii="Times New Roman"/>
                <w:b w:val="false"/>
                <w:i w:val="false"/>
                <w:color w:val="000000"/>
                <w:sz w:val="20"/>
              </w:rPr>
              <w:t>Шетелдік мекемелерде</w:t>
            </w:r>
            <w:r>
              <w:br/>
            </w:r>
            <w:r>
              <w:rPr>
                <w:rFonts w:ascii="Times New Roman"/>
                <w:b w:val="false"/>
                <w:i w:val="false"/>
                <w:color w:val="000000"/>
                <w:sz w:val="20"/>
              </w:rPr>
              <w:t>бухгалтерлік есеп бойынша</w:t>
            </w:r>
            <w:r>
              <w:br/>
            </w:r>
            <w:r>
              <w:rPr>
                <w:rFonts w:ascii="Times New Roman"/>
                <w:b w:val="false"/>
                <w:i w:val="false"/>
                <w:color w:val="000000"/>
                <w:sz w:val="20"/>
              </w:rPr>
              <w:t>жалпы ережелерді қолдану</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4-қосымша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(шет елдердегі мекеме</w:t>
            </w:r>
            <w:r>
              <w:br/>
            </w:r>
            <w:r>
              <w:rPr>
                <w:rFonts w:ascii="Times New Roman"/>
                <w:b w:val="false"/>
                <w:i w:val="false"/>
                <w:color w:val="000000"/>
                <w:sz w:val="20"/>
              </w:rPr>
              <w:t>басшысының лауазымы)</w:t>
            </w:r>
            <w:r>
              <w:br/>
            </w:r>
            <w:r>
              <w:rPr>
                <w:rFonts w:ascii="Times New Roman"/>
                <w:b w:val="false"/>
                <w:i w:val="false"/>
                <w:color w:val="000000"/>
                <w:sz w:val="20"/>
              </w:rPr>
              <w:t>Мөр орны</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(қолы) (тегі мен аты-жөні)</w:t>
            </w:r>
            <w:r>
              <w:br/>
            </w:r>
            <w:r>
              <w:rPr>
                <w:rFonts w:ascii="Times New Roman"/>
                <w:b w:val="false"/>
                <w:i w:val="false"/>
                <w:color w:val="000000"/>
                <w:sz w:val="20"/>
              </w:rPr>
              <w:t>20 ___ жылғы "____"</w:t>
            </w:r>
            <w:r>
              <w:br/>
            </w:r>
            <w:r>
              <w:rPr>
                <w:rFonts w:ascii="Times New Roman"/>
                <w:b w:val="false"/>
                <w:i w:val="false"/>
                <w:color w:val="000000"/>
                <w:sz w:val="20"/>
              </w:rPr>
              <w:t>___________</w:t>
            </w:r>
          </w:p>
        </w:tc>
      </w:tr>
    </w:tbl>
    <w:bookmarkStart w:name="z303" w:id="201"/>
    <w:p>
      <w:pPr>
        <w:spacing w:after="0"/>
        <w:ind w:left="0"/>
        <w:jc w:val="left"/>
      </w:pPr>
      <w:r>
        <w:rPr>
          <w:rFonts w:ascii="Times New Roman"/>
          <w:b/>
          <w:i w:val="false"/>
          <w:color w:val="000000"/>
        </w:rPr>
        <w:t xml:space="preserve"> Шақырылған адамдардың тізімі</w:t>
      </w:r>
    </w:p>
    <w:bookmarkEnd w:id="201"/>
    <w:bookmarkStart w:name="z304" w:id="202"/>
    <w:p>
      <w:pPr>
        <w:spacing w:after="0"/>
        <w:ind w:left="0"/>
        <w:jc w:val="both"/>
      </w:pPr>
      <w:r>
        <w:rPr>
          <w:rFonts w:ascii="Times New Roman"/>
          <w:b w:val="false"/>
          <w:i w:val="false"/>
          <w:color w:val="000000"/>
          <w:sz w:val="28"/>
        </w:rPr>
        <w:t>
      Өкілдік іс-шараны өткізу күні: 20 __ жылғы "__" ______</w:t>
      </w:r>
    </w:p>
    <w:bookmarkEnd w:id="202"/>
    <w:bookmarkStart w:name="z305" w:id="203"/>
    <w:p>
      <w:pPr>
        <w:spacing w:after="0"/>
        <w:ind w:left="0"/>
        <w:jc w:val="both"/>
      </w:pPr>
      <w:r>
        <w:rPr>
          <w:rFonts w:ascii="Times New Roman"/>
          <w:b w:val="false"/>
          <w:i w:val="false"/>
          <w:color w:val="000000"/>
          <w:sz w:val="28"/>
        </w:rPr>
        <w:t>
      Мақсаты іс-шаралар: _____________________________________________</w:t>
      </w:r>
    </w:p>
    <w:bookmarkEnd w:id="203"/>
    <w:bookmarkStart w:name="z306" w:id="204"/>
    <w:p>
      <w:pPr>
        <w:spacing w:after="0"/>
        <w:ind w:left="0"/>
        <w:jc w:val="both"/>
      </w:pPr>
      <w:r>
        <w:rPr>
          <w:rFonts w:ascii="Times New Roman"/>
          <w:b w:val="false"/>
          <w:i w:val="false"/>
          <w:color w:val="000000"/>
          <w:sz w:val="28"/>
        </w:rPr>
        <w:t>
      ______________________________________________________________</w:t>
      </w:r>
    </w:p>
    <w:bookmarkEnd w:id="204"/>
    <w:bookmarkStart w:name="z307" w:id="205"/>
    <w:p>
      <w:pPr>
        <w:spacing w:after="0"/>
        <w:ind w:left="0"/>
        <w:jc w:val="both"/>
      </w:pPr>
      <w:r>
        <w:rPr>
          <w:rFonts w:ascii="Times New Roman"/>
          <w:b w:val="false"/>
          <w:i w:val="false"/>
          <w:color w:val="000000"/>
          <w:sz w:val="28"/>
        </w:rPr>
        <w:t>
      Шақырылған адамдардың саны: ____ адам, оның ішінде ____ шетел азаматы.</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адамның тегі,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Шақырылған адам туралы мәліметтер (ұйымның атауы/лауазымы)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06"/>
    <w:p>
      <w:pPr>
        <w:spacing w:after="0"/>
        <w:ind w:left="0"/>
        <w:jc w:val="both"/>
      </w:pPr>
      <w:r>
        <w:rPr>
          <w:rFonts w:ascii="Times New Roman"/>
          <w:b w:val="false"/>
          <w:i w:val="false"/>
          <w:color w:val="000000"/>
          <w:sz w:val="28"/>
        </w:rPr>
        <w:t>
      _________________ ________________ ____________________</w:t>
      </w:r>
    </w:p>
    <w:bookmarkEnd w:id="206"/>
    <w:bookmarkStart w:name="z309" w:id="207"/>
    <w:p>
      <w:pPr>
        <w:spacing w:after="0"/>
        <w:ind w:left="0"/>
        <w:jc w:val="both"/>
      </w:pPr>
      <w:r>
        <w:rPr>
          <w:rFonts w:ascii="Times New Roman"/>
          <w:b w:val="false"/>
          <w:i w:val="false"/>
          <w:color w:val="000000"/>
          <w:sz w:val="28"/>
        </w:rPr>
        <w:t>
      (лауазымы) (қолы) (тегі және аты-жөні)</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11-1-4/328 бұйрығымен</w:t>
            </w:r>
            <w:r>
              <w:br/>
            </w:r>
            <w:r>
              <w:rPr>
                <w:rFonts w:ascii="Times New Roman"/>
                <w:b w:val="false"/>
                <w:i w:val="false"/>
                <w:color w:val="000000"/>
                <w:sz w:val="20"/>
              </w:rPr>
              <w:t>бекітілген 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7-қосымша</w:t>
            </w:r>
            <w:r>
              <w:br/>
            </w:r>
            <w:r>
              <w:rPr>
                <w:rFonts w:ascii="Times New Roman"/>
                <w:b w:val="false"/>
                <w:i w:val="false"/>
                <w:color w:val="000000"/>
                <w:sz w:val="20"/>
              </w:rPr>
              <w:t>Шетелдік мекемелерде</w:t>
            </w:r>
            <w:r>
              <w:br/>
            </w:r>
            <w:r>
              <w:rPr>
                <w:rFonts w:ascii="Times New Roman"/>
                <w:b w:val="false"/>
                <w:i w:val="false"/>
                <w:color w:val="000000"/>
                <w:sz w:val="20"/>
              </w:rPr>
              <w:t>бухгалтерлік есеп бойынша</w:t>
            </w:r>
            <w:r>
              <w:br/>
            </w:r>
            <w:r>
              <w:rPr>
                <w:rFonts w:ascii="Times New Roman"/>
                <w:b w:val="false"/>
                <w:i w:val="false"/>
                <w:color w:val="000000"/>
                <w:sz w:val="20"/>
              </w:rPr>
              <w:t>жалпы ережелерді қолдану</w:t>
            </w:r>
            <w:r>
              <w:br/>
            </w:r>
            <w:r>
              <w:rPr>
                <w:rFonts w:ascii="Times New Roman"/>
                <w:b w:val="false"/>
                <w:i w:val="false"/>
                <w:color w:val="000000"/>
                <w:sz w:val="20"/>
              </w:rPr>
              <w:t>тәртібі туралы нұсқаулыққа</w:t>
            </w:r>
            <w:r>
              <w:br/>
            </w:r>
            <w:r>
              <w:rPr>
                <w:rFonts w:ascii="Times New Roman"/>
                <w:b w:val="false"/>
                <w:i w:val="false"/>
                <w:color w:val="000000"/>
                <w:sz w:val="20"/>
              </w:rPr>
              <w:t>6-қосымша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w:t>
            </w:r>
            <w:r>
              <w:br/>
            </w:r>
            <w:r>
              <w:rPr>
                <w:rFonts w:ascii="Times New Roman"/>
                <w:b w:val="false"/>
                <w:i w:val="false"/>
                <w:color w:val="000000"/>
                <w:sz w:val="20"/>
              </w:rPr>
              <w:t>(шет елдердегі мекеме</w:t>
            </w:r>
            <w:r>
              <w:br/>
            </w:r>
            <w:r>
              <w:rPr>
                <w:rFonts w:ascii="Times New Roman"/>
                <w:b w:val="false"/>
                <w:i w:val="false"/>
                <w:color w:val="000000"/>
                <w:sz w:val="20"/>
              </w:rPr>
              <w:t>басшысының лауазымы)</w:t>
            </w:r>
            <w:r>
              <w:br/>
            </w:r>
            <w:r>
              <w:rPr>
                <w:rFonts w:ascii="Times New Roman"/>
                <w:b w:val="false"/>
                <w:i w:val="false"/>
                <w:color w:val="000000"/>
                <w:sz w:val="20"/>
              </w:rPr>
              <w:t>Мөр орны</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(қолы) (тегі және аты-жөні)</w:t>
            </w:r>
            <w:r>
              <w:br/>
            </w:r>
            <w:r>
              <w:rPr>
                <w:rFonts w:ascii="Times New Roman"/>
                <w:b w:val="false"/>
                <w:i w:val="false"/>
                <w:color w:val="000000"/>
                <w:sz w:val="20"/>
              </w:rPr>
              <w:t>20 ___ жылғы "____"</w:t>
            </w:r>
            <w:r>
              <w:br/>
            </w:r>
            <w:r>
              <w:rPr>
                <w:rFonts w:ascii="Times New Roman"/>
                <w:b w:val="false"/>
                <w:i w:val="false"/>
                <w:color w:val="000000"/>
                <w:sz w:val="20"/>
              </w:rPr>
              <w:t>___________</w:t>
            </w:r>
          </w:p>
        </w:tc>
      </w:tr>
    </w:tbl>
    <w:bookmarkStart w:name="z311" w:id="208"/>
    <w:p>
      <w:pPr>
        <w:spacing w:after="0"/>
        <w:ind w:left="0"/>
        <w:jc w:val="left"/>
      </w:pPr>
      <w:r>
        <w:rPr>
          <w:rFonts w:ascii="Times New Roman"/>
          <w:b/>
          <w:i w:val="false"/>
          <w:color w:val="000000"/>
        </w:rPr>
        <w:t xml:space="preserve"> Өкілдік шығыстарды есептен шығару актісі</w:t>
      </w:r>
    </w:p>
    <w:bookmarkEnd w:id="208"/>
    <w:bookmarkStart w:name="z312" w:id="209"/>
    <w:p>
      <w:pPr>
        <w:spacing w:after="0"/>
        <w:ind w:left="0"/>
        <w:jc w:val="both"/>
      </w:pPr>
      <w:r>
        <w:rPr>
          <w:rFonts w:ascii="Times New Roman"/>
          <w:b w:val="false"/>
          <w:i w:val="false"/>
          <w:color w:val="000000"/>
          <w:sz w:val="28"/>
        </w:rPr>
        <w:t>
      _____________ қаласы</w:t>
      </w:r>
    </w:p>
    <w:bookmarkEnd w:id="209"/>
    <w:bookmarkStart w:name="z313" w:id="210"/>
    <w:p>
      <w:pPr>
        <w:spacing w:after="0"/>
        <w:ind w:left="0"/>
        <w:jc w:val="both"/>
      </w:pPr>
      <w:r>
        <w:rPr>
          <w:rFonts w:ascii="Times New Roman"/>
          <w:b w:val="false"/>
          <w:i w:val="false"/>
          <w:color w:val="000000"/>
          <w:sz w:val="28"/>
        </w:rPr>
        <w:t>
      20 ____ жылғы "____" ________</w:t>
      </w:r>
    </w:p>
    <w:bookmarkEnd w:id="210"/>
    <w:bookmarkStart w:name="z314" w:id="211"/>
    <w:p>
      <w:pPr>
        <w:spacing w:after="0"/>
        <w:ind w:left="0"/>
        <w:jc w:val="both"/>
      </w:pPr>
      <w:r>
        <w:rPr>
          <w:rFonts w:ascii="Times New Roman"/>
          <w:b w:val="false"/>
          <w:i w:val="false"/>
          <w:color w:val="000000"/>
          <w:sz w:val="28"/>
        </w:rPr>
        <w:t>
      Құрамындағы өкілдік шығындарды есептен шығару жөніндегі комиссия:</w:t>
      </w:r>
    </w:p>
    <w:bookmarkEnd w:id="211"/>
    <w:bookmarkStart w:name="z315" w:id="212"/>
    <w:p>
      <w:pPr>
        <w:spacing w:after="0"/>
        <w:ind w:left="0"/>
        <w:jc w:val="both"/>
      </w:pPr>
      <w:r>
        <w:rPr>
          <w:rFonts w:ascii="Times New Roman"/>
          <w:b w:val="false"/>
          <w:i w:val="false"/>
          <w:color w:val="000000"/>
          <w:sz w:val="28"/>
        </w:rPr>
        <w:t>
      _____________ ___________________________,</w:t>
      </w:r>
    </w:p>
    <w:bookmarkEnd w:id="212"/>
    <w:bookmarkStart w:name="z316" w:id="213"/>
    <w:p>
      <w:pPr>
        <w:spacing w:after="0"/>
        <w:ind w:left="0"/>
        <w:jc w:val="both"/>
      </w:pPr>
      <w:r>
        <w:rPr>
          <w:rFonts w:ascii="Times New Roman"/>
          <w:b w:val="false"/>
          <w:i w:val="false"/>
          <w:color w:val="000000"/>
          <w:sz w:val="28"/>
        </w:rPr>
        <w:t>
      (лауазымы) (қызметкерлердің аты-жөні)</w:t>
      </w:r>
    </w:p>
    <w:bookmarkEnd w:id="213"/>
    <w:bookmarkStart w:name="z317" w:id="214"/>
    <w:p>
      <w:pPr>
        <w:spacing w:after="0"/>
        <w:ind w:left="0"/>
        <w:jc w:val="both"/>
      </w:pPr>
      <w:r>
        <w:rPr>
          <w:rFonts w:ascii="Times New Roman"/>
          <w:b w:val="false"/>
          <w:i w:val="false"/>
          <w:color w:val="000000"/>
          <w:sz w:val="28"/>
        </w:rPr>
        <w:t>
      _____________ ___________________________,</w:t>
      </w:r>
    </w:p>
    <w:bookmarkEnd w:id="214"/>
    <w:bookmarkStart w:name="z318" w:id="215"/>
    <w:p>
      <w:pPr>
        <w:spacing w:after="0"/>
        <w:ind w:left="0"/>
        <w:jc w:val="both"/>
      </w:pPr>
      <w:r>
        <w:rPr>
          <w:rFonts w:ascii="Times New Roman"/>
          <w:b w:val="false"/>
          <w:i w:val="false"/>
          <w:color w:val="000000"/>
          <w:sz w:val="28"/>
        </w:rPr>
        <w:t>
      (лауазымы) (қызметкерлердің аты-жөні)</w:t>
      </w:r>
    </w:p>
    <w:bookmarkEnd w:id="215"/>
    <w:bookmarkStart w:name="z319" w:id="216"/>
    <w:p>
      <w:pPr>
        <w:spacing w:after="0"/>
        <w:ind w:left="0"/>
        <w:jc w:val="both"/>
      </w:pPr>
      <w:r>
        <w:rPr>
          <w:rFonts w:ascii="Times New Roman"/>
          <w:b w:val="false"/>
          <w:i w:val="false"/>
          <w:color w:val="000000"/>
          <w:sz w:val="28"/>
        </w:rPr>
        <w:t>
      _____________ ___________________________,</w:t>
      </w:r>
    </w:p>
    <w:bookmarkEnd w:id="216"/>
    <w:bookmarkStart w:name="z320" w:id="217"/>
    <w:p>
      <w:pPr>
        <w:spacing w:after="0"/>
        <w:ind w:left="0"/>
        <w:jc w:val="both"/>
      </w:pPr>
      <w:r>
        <w:rPr>
          <w:rFonts w:ascii="Times New Roman"/>
          <w:b w:val="false"/>
          <w:i w:val="false"/>
          <w:color w:val="000000"/>
          <w:sz w:val="28"/>
        </w:rPr>
        <w:t>
      (лауазымы) (қызметкерлердің аты-жөні)</w:t>
      </w:r>
    </w:p>
    <w:bookmarkEnd w:id="217"/>
    <w:bookmarkStart w:name="z321" w:id="218"/>
    <w:p>
      <w:pPr>
        <w:spacing w:after="0"/>
        <w:ind w:left="0"/>
        <w:jc w:val="both"/>
      </w:pPr>
      <w:r>
        <w:rPr>
          <w:rFonts w:ascii="Times New Roman"/>
          <w:b w:val="false"/>
          <w:i w:val="false"/>
          <w:color w:val="000000"/>
          <w:sz w:val="28"/>
        </w:rPr>
        <w:t>
      төмендегі өкілдік іс-шараға шығыстарды есептен шығару туралы осы актіні жасады:</w:t>
      </w:r>
    </w:p>
    <w:bookmarkEnd w:id="218"/>
    <w:bookmarkStart w:name="z322" w:id="219"/>
    <w:p>
      <w:pPr>
        <w:spacing w:after="0"/>
        <w:ind w:left="0"/>
        <w:jc w:val="both"/>
      </w:pPr>
      <w:r>
        <w:rPr>
          <w:rFonts w:ascii="Times New Roman"/>
          <w:b w:val="false"/>
          <w:i w:val="false"/>
          <w:color w:val="000000"/>
          <w:sz w:val="28"/>
        </w:rPr>
        <w:t>
      1. Өкілдік іс-шараның түрі:</w:t>
      </w:r>
    </w:p>
    <w:bookmarkEnd w:id="219"/>
    <w:bookmarkStart w:name="z323" w:id="220"/>
    <w:p>
      <w:pPr>
        <w:spacing w:after="0"/>
        <w:ind w:left="0"/>
        <w:jc w:val="both"/>
      </w:pPr>
      <w:r>
        <w:rPr>
          <w:rFonts w:ascii="Times New Roman"/>
          <w:b w:val="false"/>
          <w:i w:val="false"/>
          <w:color w:val="000000"/>
          <w:sz w:val="28"/>
        </w:rPr>
        <w:t>
      _______________________________________________________________</w:t>
      </w:r>
    </w:p>
    <w:bookmarkEnd w:id="220"/>
    <w:bookmarkStart w:name="z324" w:id="221"/>
    <w:p>
      <w:pPr>
        <w:spacing w:after="0"/>
        <w:ind w:left="0"/>
        <w:jc w:val="both"/>
      </w:pPr>
      <w:r>
        <w:rPr>
          <w:rFonts w:ascii="Times New Roman"/>
          <w:b w:val="false"/>
          <w:i w:val="false"/>
          <w:color w:val="000000"/>
          <w:sz w:val="28"/>
        </w:rPr>
        <w:t>
      (қызметкерлердің лауазымы мен тегін, атын, әкесінің атын көрсете отырып, сапарларды ұйымдастыру шеңберіндегі ресми қабылдау/іс-шара/дипломатиялық кездесу)</w:t>
      </w:r>
    </w:p>
    <w:bookmarkEnd w:id="221"/>
    <w:bookmarkStart w:name="z325" w:id="222"/>
    <w:p>
      <w:pPr>
        <w:spacing w:after="0"/>
        <w:ind w:left="0"/>
        <w:jc w:val="both"/>
      </w:pPr>
      <w:r>
        <w:rPr>
          <w:rFonts w:ascii="Times New Roman"/>
          <w:b w:val="false"/>
          <w:i w:val="false"/>
          <w:color w:val="000000"/>
          <w:sz w:val="28"/>
        </w:rPr>
        <w:t>
      2. Іс-шараны өткізу күн: 20 ___ жылғы "___" ______________.</w:t>
      </w:r>
    </w:p>
    <w:bookmarkEnd w:id="222"/>
    <w:bookmarkStart w:name="z326" w:id="223"/>
    <w:p>
      <w:pPr>
        <w:spacing w:after="0"/>
        <w:ind w:left="0"/>
        <w:jc w:val="both"/>
      </w:pPr>
      <w:r>
        <w:rPr>
          <w:rFonts w:ascii="Times New Roman"/>
          <w:b w:val="false"/>
          <w:i w:val="false"/>
          <w:color w:val="000000"/>
          <w:sz w:val="28"/>
        </w:rPr>
        <w:t>
      3. Мақсаты ісшаралар: __________________________________________.</w:t>
      </w:r>
    </w:p>
    <w:bookmarkEnd w:id="223"/>
    <w:bookmarkStart w:name="z327" w:id="224"/>
    <w:p>
      <w:pPr>
        <w:spacing w:after="0"/>
        <w:ind w:left="0"/>
        <w:jc w:val="both"/>
      </w:pPr>
      <w:r>
        <w:rPr>
          <w:rFonts w:ascii="Times New Roman"/>
          <w:b w:val="false"/>
          <w:i w:val="false"/>
          <w:color w:val="000000"/>
          <w:sz w:val="28"/>
        </w:rPr>
        <w:t>
      4. Шақырылған адамдардың саны: ______ адам, оның ішінде ____ шетел азаматы.</w:t>
      </w:r>
    </w:p>
    <w:bookmarkEnd w:id="224"/>
    <w:bookmarkStart w:name="z328" w:id="225"/>
    <w:p>
      <w:pPr>
        <w:spacing w:after="0"/>
        <w:ind w:left="0"/>
        <w:jc w:val="both"/>
      </w:pPr>
      <w:r>
        <w:rPr>
          <w:rFonts w:ascii="Times New Roman"/>
          <w:b w:val="false"/>
          <w:i w:val="false"/>
          <w:color w:val="000000"/>
          <w:sz w:val="28"/>
        </w:rPr>
        <w:t>
      5. Қатысушылардың нақты саны (іс-шара күніндегі ауызша есептеулер негізінде): ______ адам, оның ішінде ____ шетел азаматы.</w:t>
      </w:r>
    </w:p>
    <w:bookmarkEnd w:id="225"/>
    <w:bookmarkStart w:name="z329" w:id="226"/>
    <w:p>
      <w:pPr>
        <w:spacing w:after="0"/>
        <w:ind w:left="0"/>
        <w:jc w:val="both"/>
      </w:pPr>
      <w:r>
        <w:rPr>
          <w:rFonts w:ascii="Times New Roman"/>
          <w:b w:val="false"/>
          <w:i w:val="false"/>
          <w:color w:val="000000"/>
          <w:sz w:val="28"/>
        </w:rPr>
        <w:t>
      6. Іс-шараны өткізуге келесі шығындар жұмсалды: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7"/>
          <w:p>
            <w:pPr>
              <w:spacing w:after="20"/>
              <w:ind w:left="20"/>
              <w:jc w:val="both"/>
            </w:pPr>
            <w:r>
              <w:rPr>
                <w:rFonts w:ascii="Times New Roman"/>
                <w:b w:val="false"/>
                <w:i w:val="false"/>
                <w:color w:val="000000"/>
                <w:sz w:val="20"/>
              </w:rPr>
              <w:t>
Сомасы</w:t>
            </w:r>
          </w:p>
          <w:bookmarkEnd w:id="227"/>
          <w:p>
            <w:pPr>
              <w:spacing w:after="20"/>
              <w:ind w:left="20"/>
              <w:jc w:val="both"/>
            </w:pPr>
            <w:r>
              <w:rPr>
                <w:rFonts w:ascii="Times New Roman"/>
                <w:b w:val="false"/>
                <w:i w:val="false"/>
                <w:color w:val="000000"/>
                <w:sz w:val="20"/>
              </w:rPr>
              <w:t>
(валюта көрсетілген сандармен)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валютада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валютасындағы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1" w:id="228"/>
    <w:p>
      <w:pPr>
        <w:spacing w:after="0"/>
        <w:ind w:left="0"/>
        <w:jc w:val="both"/>
      </w:pPr>
      <w:r>
        <w:rPr>
          <w:rFonts w:ascii="Times New Roman"/>
          <w:b w:val="false"/>
          <w:i w:val="false"/>
          <w:color w:val="000000"/>
          <w:sz w:val="28"/>
        </w:rPr>
        <w:t>
      7. Бұдан басқа, шетелдік мекеменің қоймасынан Қазақстан Республикасы Сыртқы істер министрлігінің бөлінісі бойынша келіп түскен кәдесыйлар, полиграфиялық және өзге де үлестіру өнімдері мемлекеттік мекеменің мұқтаждықтарына арналған материалдарды беру ведомостарына сәйкес берілді:</w:t>
      </w:r>
    </w:p>
    <w:bookmarkEnd w:id="228"/>
    <w:bookmarkStart w:name="z332" w:id="229"/>
    <w:p>
      <w:pPr>
        <w:spacing w:after="0"/>
        <w:ind w:left="0"/>
        <w:jc w:val="both"/>
      </w:pPr>
      <w:r>
        <w:rPr>
          <w:rFonts w:ascii="Times New Roman"/>
          <w:b w:val="false"/>
          <w:i w:val="false"/>
          <w:color w:val="000000"/>
          <w:sz w:val="28"/>
        </w:rPr>
        <w:t>
      _________ жылғы №_____ _______,</w:t>
      </w:r>
    </w:p>
    <w:bookmarkEnd w:id="229"/>
    <w:bookmarkStart w:name="z333" w:id="230"/>
    <w:p>
      <w:pPr>
        <w:spacing w:after="0"/>
        <w:ind w:left="0"/>
        <w:jc w:val="both"/>
      </w:pPr>
      <w:r>
        <w:rPr>
          <w:rFonts w:ascii="Times New Roman"/>
          <w:b w:val="false"/>
          <w:i w:val="false"/>
          <w:color w:val="000000"/>
          <w:sz w:val="28"/>
        </w:rPr>
        <w:t>
      (валютаны көрсете отырып, цифрмен сомасы)</w:t>
      </w:r>
    </w:p>
    <w:bookmarkEnd w:id="230"/>
    <w:bookmarkStart w:name="z334" w:id="231"/>
    <w:p>
      <w:pPr>
        <w:spacing w:after="0"/>
        <w:ind w:left="0"/>
        <w:jc w:val="both"/>
      </w:pPr>
      <w:r>
        <w:rPr>
          <w:rFonts w:ascii="Times New Roman"/>
          <w:b w:val="false"/>
          <w:i w:val="false"/>
          <w:color w:val="000000"/>
          <w:sz w:val="28"/>
        </w:rPr>
        <w:t>
      _________ жылғы _________ №_____</w:t>
      </w:r>
    </w:p>
    <w:bookmarkEnd w:id="231"/>
    <w:bookmarkStart w:name="z335" w:id="232"/>
    <w:p>
      <w:pPr>
        <w:spacing w:after="0"/>
        <w:ind w:left="0"/>
        <w:jc w:val="both"/>
      </w:pPr>
      <w:r>
        <w:rPr>
          <w:rFonts w:ascii="Times New Roman"/>
          <w:b w:val="false"/>
          <w:i w:val="false"/>
          <w:color w:val="000000"/>
          <w:sz w:val="28"/>
        </w:rPr>
        <w:t>
      (валютаны көрсете отырып, цифрмен сомасы)</w:t>
      </w:r>
    </w:p>
    <w:bookmarkEnd w:id="232"/>
    <w:bookmarkStart w:name="z336" w:id="233"/>
    <w:p>
      <w:pPr>
        <w:spacing w:after="0"/>
        <w:ind w:left="0"/>
        <w:jc w:val="both"/>
      </w:pPr>
      <w:r>
        <w:rPr>
          <w:rFonts w:ascii="Times New Roman"/>
          <w:b w:val="false"/>
          <w:i w:val="false"/>
          <w:color w:val="000000"/>
          <w:sz w:val="28"/>
        </w:rPr>
        <w:t>
      Шығыстар нысаналы мақсаты бойынша жүргізілген және шетелдегі мекеменің өкілдік шығындарына бухгалтерлік есеп бойынша есептен шығаруға жатады.</w:t>
      </w:r>
    </w:p>
    <w:bookmarkEnd w:id="233"/>
    <w:bookmarkStart w:name="z337" w:id="234"/>
    <w:p>
      <w:pPr>
        <w:spacing w:after="0"/>
        <w:ind w:left="0"/>
        <w:jc w:val="both"/>
      </w:pPr>
      <w:r>
        <w:rPr>
          <w:rFonts w:ascii="Times New Roman"/>
          <w:b w:val="false"/>
          <w:i w:val="false"/>
          <w:color w:val="000000"/>
          <w:sz w:val="28"/>
        </w:rPr>
        <w:t>
      Қосымшалар: ___ парақ.</w:t>
      </w:r>
    </w:p>
    <w:bookmarkEnd w:id="234"/>
    <w:bookmarkStart w:name="z338" w:id="235"/>
    <w:p>
      <w:pPr>
        <w:spacing w:after="0"/>
        <w:ind w:left="0"/>
        <w:jc w:val="both"/>
      </w:pPr>
      <w:r>
        <w:rPr>
          <w:rFonts w:ascii="Times New Roman"/>
          <w:b w:val="false"/>
          <w:i w:val="false"/>
          <w:color w:val="000000"/>
          <w:sz w:val="28"/>
        </w:rPr>
        <w:t>
      ____________ __________ ____________________________</w:t>
      </w:r>
    </w:p>
    <w:bookmarkEnd w:id="235"/>
    <w:bookmarkStart w:name="z339" w:id="236"/>
    <w:p>
      <w:pPr>
        <w:spacing w:after="0"/>
        <w:ind w:left="0"/>
        <w:jc w:val="both"/>
      </w:pPr>
      <w:r>
        <w:rPr>
          <w:rFonts w:ascii="Times New Roman"/>
          <w:b w:val="false"/>
          <w:i w:val="false"/>
          <w:color w:val="000000"/>
          <w:sz w:val="28"/>
        </w:rPr>
        <w:t>
      (лауазымы) (қолы) (қызметкерлердің аты-жөні)</w:t>
      </w:r>
    </w:p>
    <w:bookmarkEnd w:id="236"/>
    <w:bookmarkStart w:name="z340" w:id="237"/>
    <w:p>
      <w:pPr>
        <w:spacing w:after="0"/>
        <w:ind w:left="0"/>
        <w:jc w:val="both"/>
      </w:pPr>
      <w:r>
        <w:rPr>
          <w:rFonts w:ascii="Times New Roman"/>
          <w:b w:val="false"/>
          <w:i w:val="false"/>
          <w:color w:val="000000"/>
          <w:sz w:val="28"/>
        </w:rPr>
        <w:t>
      ____________ __________ _____________________________</w:t>
      </w:r>
    </w:p>
    <w:bookmarkEnd w:id="237"/>
    <w:bookmarkStart w:name="z341" w:id="238"/>
    <w:p>
      <w:pPr>
        <w:spacing w:after="0"/>
        <w:ind w:left="0"/>
        <w:jc w:val="both"/>
      </w:pPr>
      <w:r>
        <w:rPr>
          <w:rFonts w:ascii="Times New Roman"/>
          <w:b w:val="false"/>
          <w:i w:val="false"/>
          <w:color w:val="000000"/>
          <w:sz w:val="28"/>
        </w:rPr>
        <w:t>
      (лауазымы) (қолы) (қызметкерлердің аты-жөні)</w:t>
      </w:r>
    </w:p>
    <w:bookmarkEnd w:id="238"/>
    <w:bookmarkStart w:name="z342" w:id="239"/>
    <w:p>
      <w:pPr>
        <w:spacing w:after="0"/>
        <w:ind w:left="0"/>
        <w:jc w:val="both"/>
      </w:pPr>
      <w:r>
        <w:rPr>
          <w:rFonts w:ascii="Times New Roman"/>
          <w:b w:val="false"/>
          <w:i w:val="false"/>
          <w:color w:val="000000"/>
          <w:sz w:val="28"/>
        </w:rPr>
        <w:t>
      ____________ __________ _____________________________</w:t>
      </w:r>
    </w:p>
    <w:bookmarkEnd w:id="239"/>
    <w:bookmarkStart w:name="z343" w:id="240"/>
    <w:p>
      <w:pPr>
        <w:spacing w:after="0"/>
        <w:ind w:left="0"/>
        <w:jc w:val="both"/>
      </w:pPr>
      <w:r>
        <w:rPr>
          <w:rFonts w:ascii="Times New Roman"/>
          <w:b w:val="false"/>
          <w:i w:val="false"/>
          <w:color w:val="000000"/>
          <w:sz w:val="28"/>
        </w:rPr>
        <w:t>
      (лауазымы) (қолы) (қызметкерлердің аты-жөні)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2026 жылғы 16 маусымдағы</w:t>
            </w:r>
            <w:r>
              <w:br/>
            </w:r>
            <w:r>
              <w:rPr>
                <w:rFonts w:ascii="Times New Roman"/>
                <w:b w:val="false"/>
                <w:i w:val="false"/>
                <w:color w:val="000000"/>
                <w:sz w:val="20"/>
              </w:rPr>
              <w:t>№ 11-1-4/328 бұйрығымен</w:t>
            </w:r>
            <w:r>
              <w:br/>
            </w:r>
            <w:r>
              <w:rPr>
                <w:rFonts w:ascii="Times New Roman"/>
                <w:b w:val="false"/>
                <w:i w:val="false"/>
                <w:color w:val="000000"/>
                <w:sz w:val="20"/>
              </w:rPr>
              <w:t>бекітілген өзгерістер енгізілетін</w:t>
            </w:r>
            <w:r>
              <w:br/>
            </w:r>
            <w:r>
              <w:rPr>
                <w:rFonts w:ascii="Times New Roman"/>
                <w:b w:val="false"/>
                <w:i w:val="false"/>
                <w:color w:val="000000"/>
                <w:sz w:val="20"/>
              </w:rPr>
              <w:t>кейбір бұйрықтардың тізбесіне</w:t>
            </w:r>
            <w:r>
              <w:br/>
            </w:r>
            <w:r>
              <w:rPr>
                <w:rFonts w:ascii="Times New Roman"/>
                <w:b w:val="false"/>
                <w:i w:val="false"/>
                <w:color w:val="000000"/>
                <w:sz w:val="20"/>
              </w:rPr>
              <w:t>11-қосымша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28 ақпандағы</w:t>
            </w:r>
            <w:r>
              <w:br/>
            </w:r>
            <w:r>
              <w:rPr>
                <w:rFonts w:ascii="Times New Roman"/>
                <w:b w:val="false"/>
                <w:i w:val="false"/>
                <w:color w:val="000000"/>
                <w:sz w:val="20"/>
              </w:rPr>
              <w:t>№ 11-1-4/71 бұйырққа</w:t>
            </w:r>
            <w:r>
              <w:br/>
            </w:r>
            <w:r>
              <w:rPr>
                <w:rFonts w:ascii="Times New Roman"/>
                <w:b w:val="false"/>
                <w:i w:val="false"/>
                <w:color w:val="000000"/>
                <w:sz w:val="20"/>
              </w:rPr>
              <w:t>қосымша</w:t>
            </w:r>
          </w:p>
        </w:tc>
      </w:tr>
    </w:tbl>
    <w:bookmarkStart w:name="z345" w:id="241"/>
    <w:p>
      <w:pPr>
        <w:spacing w:after="0"/>
        <w:ind w:left="0"/>
        <w:jc w:val="left"/>
      </w:pPr>
      <w:r>
        <w:rPr>
          <w:rFonts w:ascii="Times New Roman"/>
          <w:b/>
          <w:i w:val="false"/>
          <w:color w:val="000000"/>
        </w:rPr>
        <w:t xml:space="preserve"> Қазақтан Республикасының аумағында алынатын консулдық алым мөлшерлемелері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iс-әрекеттердiң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Консулдақ алымның мөлшерлемелері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және заңды тұлғаларының, сондай-ақ шетел азаматтарының және азаматтығы жоқ адамдардың, шетелдік заңды тұлғалардың визалар беру туралы өтініштерін өңдеу және Қазақстан Республикасының шетелдегі мекемелеріне визалар беру (визалық қолдау) туралы нұсқауларды жолдау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мәрте келу -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көрсеткіштің 20%-ы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келу - кету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көрсеткіштің 50%-ы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 (әрбiр құжат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көрсеткіштің 50 %-ы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