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0ef7" w14:textId="9bd0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 интернет-порталы пайдаланушыларының әрекеттерін журналдау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17 маусымдағы № 323/НҚ бұйрығы. Қазақстан Республикасының Әділет министрлігінде 2026 жылғы 17 маусымда № 38982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Қолданысқа енгізілу тәртібін 4-тармақтан қараңыз.</w:t>
      </w:r>
    </w:p>
    <w:bookmarkStart w:name="z5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кодексі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Ашық деректер интернет-порталы пайдаланушыларының әрекеттерін журналдау қағидалары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Жасанды интеллект және цифрлық даму министрлігінің Мемлекеттік көрсетілетін қызметтер комитеті: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Жасанды интеллект және цифрлық даму министрлігінің интернет-ресурсында орналастыруды қамтамасыз етсін;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Жасанды интеллект және цифрлық даму министрлігінің Заң департаментіне ұсынуды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Жасанды интеллект және цифрлық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Жасанды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 және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 интернет-порталы пайдаланушыларының әрекеттерін журналдау қағидалары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Ашық деректер интернет-порталы пайдаланушыларының әрекеттерін журналдау қағидалары (бұдан әрі – Қағидалар) Қазақстан Республикасы Цифрлық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әзірленді және ашық деректер интернет-порталы пайдаланушыларының әрекеттерін журналдау тәртібін айқындайды.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ашық деректер – машинамен оқылатын нысанда ұсынылған және еркін пайдалануға, өңдеуге, қайта жариялауға және таратуға арналған, ашық қолжетімділікте орналастырылған цифрлық деректер;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ашық деректер интернет-порталы – ашық цифрлық деректерді орталықтандырылған орналастыруға, сипаттауға, сақтауға, іздеуге, оларға қол жеткізуге және қайта пайдалануға, сондай-ақ мұндай деректерге машиналық қол жеткізу үшін бағдарламалық интерфейстер ұсынуға арналған мемлекеттік цифрлық ресурс;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ашық деректер интернет-порталының компоненттері – операциялық жүйелер, дерекқорларды басқару жүйелері, контентті басқару жүйелері, қолданбалы бағдарламалық қамтамасыз ету, телекоммуникациялық жабдық, вирусқа қарсы қорғаныс құралдары және киберқауіпсіздікті қамтамасыз ету жүйелері;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ашық деректер интернет-порталындағы пайдаланушылар әрекеттерін журналдау (бұдан әрі – журналдау) – ашық деректер интернет-порталы пайдаланушыларының әрекеттерін цифрлық оқиғалар түрінде оқиғалар журналына жазу процесі;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ашық деректер интернет-порталының пайдаланушысы (бұдан әрі – пайдаланушы) – ашық деректер интернет-порталына қол жеткізуді жүзеге асыратын жеке немесе заңды тұлға;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бағдарламалық қамтамасыз ету – белгілі бір функциялардың орындалуын, цифрлық деректерді өңдеуді, сақтауды, жаңғыртуды және (немесе) беруді қамтамасыз ететін алгоритмдерді іске асыратын кодтардың пайдалануға дайын жиынтығын білдіретін цифрлық объект;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дәл уақыт көзінің инфрақұрылымы – уақытты синхрондаудың желілік хаттамасын пайдаланатын, серверлердің, жұмыс станцияларының және телекоммуникациялық жабдықтың ішкі сағаттарын синхрондау міндетін орындайтын иерархиялық байланысқан серверлік жабдық;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оқиғалар журналы – ашық деректер интернет-порталының цифрлық оқиғалары туралы ақпаратты қамтитын, оның жұмысын мониторингтеуге және іркілістер туындаған жағдайда олардың себептерін анықтауға пайдаланылатын файл;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цифрлық оқиға – цифрлық орта субъектісінің әрекеттері немесе цифрлық объектінің жұмыс істеуі нәтижесінде туындаған және олардың цифрлық ортадағы өзара іс-қимылының параметрлерін көрсететін цифрлық нысанда тіркелген мән-жай;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"цифрлық үкіметтің" операторы (бұдан әрі – оператор) – "цифрлық үкіметтің" цифрлық объектілерінің жұмыс істеуін қамтамасыз ететін, Қазақстан Республикасының Үкіметі айқындайтын заңды тұлға.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Ашық деректер интернет-порталы пайдаланушыларының әрекеттерін журналдау тәртібі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техникалық сүйемелдеуді, киберқауіпсіздікті, үздіксіз қолжетімділікті, орналастырылған ашық деректердің өзектілігін, сондай-ақ журналдауды қамтамасыз етеді.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Журналдау бағдарламалық қамтамасыз ету арқылы автоматтандырылған режимде жүзеге асырылады (бұдан әрі – журналдау БҚ).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Журналдауды қамтамасыз ету мақсатында оператор: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киберқауіпсіздік саласындағы уәкілетті орган "Киберқауіпсіздік туралы" Заңның 7-1-бабының 7) тармақшасына сәйкес бекітетін "цифрлық үкіметтің" цифрлық объектілері мен аса маңызды цифрлық объектілердің киберқауіпсіздігін қамтамасыз ету мониторингін жүргізу қағидаларында айқындалған журналдауға жататын цифрлық оқиғалардың тізбесі мен түрлеріне (бұдан әрі – Мониторинг қағидалары), сондай-ақ оператор қызметкерлерінің оқиғалар журналдарына қол жеткізу түрлеріне сәйкес, оларды жоюдан, өзгертуден және рұқсатсыз қараудан қорғауды қамтамасыз ете отырып, журналдау БҚ-ны баптауды жүзеге асырады;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деректер интернет-порталы серверлерін дәл уақыт көзі инфрақұрылымына қосу арқылы оқиғалар журналдарының уақытын синхрондауды қамтамасыз етеді.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Журналдау БҚ-ның әрекеттер реттілігі: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 ашық деректер интернет-порталының компонентінде әрекет жасаған сәтте цифрлық оқиғаны қалыптастыру;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оқиғаны Мониторинг қағидаларына сәйкес құрылымдалған нысанға түрлендіру;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оқиғаның журналдауға жататын оқиғалардың тізбесі мен түрлеріне сәйкестігін тексеру;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оқиға туралы жазба енгізілуге тиіс ашық деректер интернет-порталы компонентінің оқиғалар журналын айқындау;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оқиғалар журналына жазбаны жүзеге асыру.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Журналдау нәтижелері бойынша оператор: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апта сайын оқиғалар журналдарын қарап шығуды және істен шығу оқиғаларын және (немесе) киберқауіпсіздік бұзушылықтарын сүзгілеу мен іздестіру мақсатында оларды талдауды жүзеге асырады;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апта сайын оқиғалар журналдарының резервтік көшірмесін жасауды және архивтеуді жүргізеді;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оқиғалар журналдарының физикалық сақталуын қамтамасыз етеді және оларды архивтелген түрде кемінде үш жыл, ал жедел қолжетімділік режимінде кемінде екі ай сақтайды.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