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450fa" w14:textId="f3450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Ашық деректер интернет-порталы пайдаланушыларының әрекеттерін журналдау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Премьер-Министрінің орынбасары – Жасанды интеллект және цифрлық даму министрінің 2026 жылғы 17 маусымдағы № 323/НҚ бұйрығы. Қазақстан Республикасының Әділет министрлігінде 2026 жылғы 17 маусымда № 38982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Қолданысқа енгізілу тәртібін 4-тармақтан қараңыз.</w:t>
      </w:r>
    </w:p>
    <w:bookmarkStart w:name="z5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Цифрлық кодексі </w:t>
      </w:r>
      <w:r>
        <w:rPr>
          <w:rFonts w:ascii="Times New Roman"/>
          <w:b w:val="false"/>
          <w:i w:val="false"/>
          <w:color w:val="000000"/>
          <w:sz w:val="28"/>
        </w:rPr>
        <w:t>17-бабының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4-тармағына сәйкес БҰЙЫРАМЫН: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Ашық деректер интернет-порталы пайдаланушыларының әрекеттерін журналдау қағидалары бекітілсін.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Жасанды интеллект және цифрлық даму министрлігінің Мемлекеттік көрсетілетін қызметтер комитеті: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Жасанды интеллект және цифрлық даму министрлігінің интернет-ресурсында орналастыруды қамтамасыз етсін;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Жасанды интеллект және цифрлық даму министрлігінің Заң департаментіне ұсынуды қамтамасыз етсін.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Жасанды интеллект және цифрлық даму вице-министріне жүктелсін.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2026 жылғы 12 шілдеден бастап қолданысқа енгізіледі және ресми жариялануға жатады.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Премьер-Министрінің орынбасары –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Жасанды интеллект және цифрлық даму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орынбасары – Жасанды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интеллект және цифрлық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даму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17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323/НҚ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Бұйрығымен бекітілген</w:t>
            </w:r>
          </w:p>
        </w:tc>
      </w:tr>
    </w:tbl>
    <w:bookmarkStart w:name="z2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Ашық деректер интернет-порталы пайдаланушыларының әрекеттерін журналдау қағидалары</w:t>
      </w:r>
    </w:p>
    <w:bookmarkEnd w:id="8"/>
    <w:bookmarkStart w:name="z2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Ашық деректер интернет-порталы пайдаланушыларының әрекеттерін журналдау қағидалары (бұдан әрі – Қағидалар) Қазақстан Республикасы Цифрлық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17-бабының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4-тармағына сәйкес әзірленді және ашық деректер интернет-порталы пайдаланушыларының әрекеттерін журналдау тәртібін айқындайды.</w:t>
      </w:r>
    </w:p>
    <w:bookmarkEnd w:id="10"/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пайдаланылады: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ашық деректер – машинамен оқылатын нысанда ұсынылған және еркін пайдалануға, өңдеуге, қайта жариялауға және таратуға арналған, ашық қолжетімділікте орналастырылған цифрлық деректер;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ашық деректер интернет-порталы – ашық цифрлық деректерді орталықтандырылған орналастыруға, сипаттауға, сақтауға, іздеуге, оларға қол жеткізуге және қайта пайдалануға, сондай-ақ мұндай деректерге машиналық қол жеткізу үшін бағдарламалық интерфейстер ұсынуға арналған мемлекеттік цифрлық ресурс;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ашық деректер интернет-порталының компоненттері – операциялық жүйелер, дерекқорларды басқару жүйелері, контентті басқару жүйелері, қолданбалы бағдарламалық қамтамасыз ету, телекоммуникациялық жабдық, вирусқа қарсы қорғаныс құралдары және киберқауіпсіздікті қамтамасыз ету жүйелері;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ашық деректер интернет-порталындағы пайдаланушылар әрекеттерін журналдау (бұдан әрі – журналдау) – ашық деректер интернет-порталы пайдаланушыларының әрекеттерін цифрлық оқиғалар түрінде оқиғалар журналына жазу процесі;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ашық деректер интернет-порталының пайдаланушысы (бұдан әрі – пайдаланушы) – ашық деректер интернет-порталына қол жеткізуді жүзеге асыратын жеке немесе заңды тұлға;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бағдарламалық қамтамасыз ету – белгілі бір функциялардың орындалуын, цифрлық деректерді өңдеуді, сақтауды, жаңғыртуды және (немесе) беруді қамтамасыз ететін алгоритмдерді іске асыратын кодтардың пайдалануға дайын жиынтығын білдіретін цифрлық объект;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дәл уақыт көзінің инфрақұрылымы – уақытты синхрондаудың желілік хаттамасын пайдаланатын, серверлердің, жұмыс станцияларының және телекоммуникациялық жабдықтың ішкі сағаттарын синхрондау міндетін орындайтын иерархиялық байланысқан серверлік жабдық;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оқиғалар журналы – ашық деректер интернет-порталының цифрлық оқиғалары туралы ақпаратты қамтитын, оның жұмысын мониторингтеуге және іркілістер туындаған жағдайда олардың себептерін анықтауға пайдаланылатын файл;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цифрлық оқиға – цифрлық орта субъектісінің әрекеттері немесе цифрлық объектінің жұмыс істеуі нәтижесінде туындаған және олардың цифрлық ортадағы өзара іс-қимылының параметрлерін көрсететін цифрлық нысанда тіркелген мән-жай;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"цифрлық үкіметтің" операторы (бұдан әрі – оператор) – "цифрлық үкіметтің" цифрлық объектілерінің жұмыс істеуін қамтамасыз ететін, Қазақстан Республикасының Үкіметі айқындайтын заңды тұлға.</w:t>
      </w:r>
    </w:p>
    <w:bookmarkEnd w:id="21"/>
    <w:bookmarkStart w:name="z36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Ашық деректер интернет-порталы пайдаланушыларының әрекеттерін журналдау тәртібі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Оператор техникалық сүйемелдеуді, киберқауіпсіздікті, үздіксіз қолжетімділікті, орналастырылған ашық деректердің өзектілігін, сондай-ақ журналдауды қамтамасыз етеді.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Журналдау бағдарламалық қамтамасыз ету арқылы автоматтандырылған режимде жүзеге асырылады (бұдан әрі – журналдау БҚ).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Журналдауды қамтамасыз ету мақсатында оператор: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киберқауіпсіздік саласындағы уәкілетті орган "Киберқауіпсіздік туралы" Заңның 7-1-бабының 7) тармақшасына сәйкес бекітетін "цифрлық үкіметтің" цифрлық объектілері мен аса маңызды цифрлық объектілердің киберқауіпсіздігін қамтамасыз ету мониторингін жүргізу қағидаларында айқындалған журналдауға жататын цифрлық оқиғалардың тізбесі мен түрлеріне (бұдан әрі – Мониторинг қағидалары), сондай-ақ оператор қызметкерлерінің оқиғалар журналдарына қол жеткізу түрлеріне сәйкес, оларды жоюдан, өзгертуден және рұқсатсыз қараудан қорғауды қамтамасыз ете отырып, журналдау БҚ-ны баптауды жүзеге асырады;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деректер интернет-порталы серверлерін дәл уақыт көзі инфрақұрылымына қосу арқылы оқиғалар журналдарының уақытын синхрондауды қамтамасыз етеді.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Журналдау БҚ-ның әрекеттер реттілігі: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пайдаланушы ашық деректер интернет-порталының компонентінде әрекет жасаған сәтте цифрлық оқиғаны қалыптастыру;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оқиғаны Мониторинг қағидаларына сәйкес құрылымдалған нысанға түрлендіру;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оқиғаның журналдауға жататын оқиғалардың тізбесі мен түрлеріне сәйкестігін тексеру;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оқиға туралы жазба енгізілуге тиіс ашық деректер интернет-порталы компонентінің оқиғалар журналын айқындау;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оқиғалар журналына жазбаны жүзеге асыру.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Журналдау нәтижелері бойынша оператор: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апта сайын оқиғалар журналдарын қарап шығуды және істен шығу оқиғаларын және (немесе) киберқауіпсіздік бұзушылықтарын сүзгілеу мен іздестіру мақсатында оларды талдауды жүзеге асырады;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апта сайын оқиғалар журналдарының резервтік көшірмесін жасауды және архивтеуді жүргізеді;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оқиғалар журналдарының физикалық сақталуын қамтамасыз етеді және оларды архивтелген түрде кемінде үш жыл, ал жедел қолжетімділік режимінде кемінде екі ай сақтайды. </w:t>
      </w:r>
    </w:p>
    <w:bookmarkEnd w:id="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